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01B" w:rsidRDefault="00460F4D">
      <w:pPr>
        <w:tabs>
          <w:tab w:val="left" w:pos="5103"/>
          <w:tab w:val="left" w:pos="10348"/>
        </w:tabs>
        <w:jc w:val="right"/>
        <w:rPr>
          <w:lang w:val="zh-CN" w:eastAsia="ru-RU"/>
        </w:rPr>
      </w:pPr>
      <w:r>
        <w:rPr>
          <w:lang w:val="zh-CN" w:eastAsia="ru-RU"/>
        </w:rPr>
        <w:t>APROBATĂ</w:t>
      </w:r>
    </w:p>
    <w:p w:rsidR="00BE601B" w:rsidRDefault="00460F4D">
      <w:pPr>
        <w:tabs>
          <w:tab w:val="left" w:pos="5103"/>
          <w:tab w:val="left" w:pos="10348"/>
        </w:tabs>
        <w:jc w:val="right"/>
        <w:rPr>
          <w:lang w:val="zh-CN" w:eastAsia="ru-RU"/>
        </w:rPr>
      </w:pPr>
      <w:r>
        <w:rPr>
          <w:lang w:val="zh-CN" w:eastAsia="ru-RU"/>
        </w:rPr>
        <w:t xml:space="preserve"> prin Ordinul </w:t>
      </w:r>
    </w:p>
    <w:p w:rsidR="00BE601B" w:rsidRDefault="00460F4D">
      <w:pPr>
        <w:tabs>
          <w:tab w:val="left" w:pos="5103"/>
          <w:tab w:val="left" w:pos="10348"/>
        </w:tabs>
        <w:jc w:val="right"/>
        <w:rPr>
          <w:lang w:val="zh-CN" w:eastAsia="ru-RU"/>
        </w:rPr>
      </w:pPr>
      <w:r>
        <w:rPr>
          <w:lang w:val="zh-CN" w:eastAsia="ru-RU"/>
        </w:rPr>
        <w:t xml:space="preserve">                                               nr.      din _________2021</w:t>
      </w:r>
    </w:p>
    <w:p w:rsidR="00BE601B" w:rsidRDefault="00BE601B">
      <w:pPr>
        <w:tabs>
          <w:tab w:val="left" w:pos="5103"/>
          <w:tab w:val="left" w:pos="10348"/>
        </w:tabs>
        <w:jc w:val="right"/>
        <w:rPr>
          <w:lang w:val="zh-CN" w:eastAsia="ru-RU"/>
        </w:rPr>
      </w:pPr>
    </w:p>
    <w:p w:rsidR="00BE601B" w:rsidRDefault="00BE601B">
      <w:pPr>
        <w:tabs>
          <w:tab w:val="left" w:pos="5103"/>
          <w:tab w:val="left" w:pos="10348"/>
        </w:tabs>
        <w:jc w:val="center"/>
        <w:rPr>
          <w:lang w:val="zh-CN" w:eastAsia="ru-RU"/>
        </w:rPr>
      </w:pPr>
    </w:p>
    <w:p w:rsidR="00BE601B" w:rsidRDefault="00BE601B">
      <w:pPr>
        <w:tabs>
          <w:tab w:val="left" w:pos="5103"/>
          <w:tab w:val="left" w:pos="10348"/>
        </w:tabs>
        <w:jc w:val="center"/>
        <w:rPr>
          <w:b/>
          <w:sz w:val="28"/>
          <w:szCs w:val="28"/>
          <w:lang w:val="zh-CN" w:eastAsia="ru-RU"/>
        </w:rPr>
      </w:pPr>
    </w:p>
    <w:p w:rsidR="00BE601B" w:rsidRDefault="00460F4D">
      <w:pPr>
        <w:tabs>
          <w:tab w:val="left" w:pos="5103"/>
          <w:tab w:val="left" w:pos="10348"/>
        </w:tabs>
        <w:jc w:val="center"/>
        <w:rPr>
          <w:b/>
          <w:sz w:val="28"/>
          <w:szCs w:val="28"/>
          <w:lang w:val="zh-CN" w:eastAsia="ru-RU"/>
        </w:rPr>
      </w:pPr>
      <w:r>
        <w:rPr>
          <w:b/>
          <w:sz w:val="28"/>
          <w:szCs w:val="28"/>
          <w:lang w:val="zh-CN" w:eastAsia="ru-RU"/>
        </w:rPr>
        <w:t>DOCUMENTAŢIA STANDARD</w:t>
      </w:r>
    </w:p>
    <w:p w:rsidR="00BE601B" w:rsidRDefault="00460F4D">
      <w:pPr>
        <w:tabs>
          <w:tab w:val="left" w:pos="5103"/>
          <w:tab w:val="left" w:pos="10348"/>
        </w:tabs>
        <w:jc w:val="center"/>
        <w:rPr>
          <w:sz w:val="28"/>
          <w:szCs w:val="28"/>
          <w:lang w:val="zh-CN" w:eastAsia="ru-RU"/>
        </w:rPr>
      </w:pPr>
      <w:r>
        <w:rPr>
          <w:b/>
          <w:sz w:val="28"/>
          <w:szCs w:val="28"/>
          <w:lang w:val="zh-CN" w:eastAsia="ru-RU"/>
        </w:rPr>
        <w:t>pentru realizarea achizițiilor publice de lucrări</w:t>
      </w:r>
    </w:p>
    <w:p w:rsidR="00BE601B" w:rsidRDefault="00460F4D">
      <w:pPr>
        <w:jc w:val="center"/>
        <w:rPr>
          <w:lang w:val="zh-CN"/>
        </w:rPr>
      </w:pPr>
      <w:r>
        <w:rPr>
          <w:rFonts w:ascii="Cambria" w:hAnsi="Cambria"/>
          <w:sz w:val="36"/>
          <w:szCs w:val="36"/>
          <w:u w:val="single"/>
          <w:lang w:val="zh-CN" w:eastAsia="ru-RU"/>
        </w:rPr>
        <w:t xml:space="preserve">Lucrari de reparatie interioara la nivelul IIa cladirii  Centrul de Sanatate  </w:t>
      </w:r>
      <w:r>
        <w:rPr>
          <w:rFonts w:ascii="Cambria" w:hAnsi="Cambria"/>
          <w:sz w:val="36"/>
          <w:szCs w:val="36"/>
          <w:u w:val="single"/>
          <w:lang w:val="zh-CN" w:eastAsia="ru-RU"/>
        </w:rPr>
        <w:t>Roscani, r-nul Anenii No</w:t>
      </w:r>
      <w:r>
        <w:rPr>
          <w:rFonts w:ascii="Cambria" w:hAnsi="Cambria"/>
          <w:sz w:val="36"/>
          <w:szCs w:val="36"/>
          <w:u w:val="single"/>
          <w:lang w:eastAsia="ru-RU"/>
        </w:rPr>
        <w:t>i</w:t>
      </w:r>
      <w:r>
        <w:rPr>
          <w:lang w:eastAsia="ru-RU"/>
        </w:rPr>
        <w:br/>
      </w:r>
    </w:p>
    <w:p w:rsidR="00BE601B" w:rsidRDefault="00460F4D">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BE601B" w:rsidRDefault="00BE601B">
      <w:pPr>
        <w:rPr>
          <w:lang w:val="zh-CN"/>
        </w:rPr>
      </w:pPr>
    </w:p>
    <w:p w:rsidR="00BE601B" w:rsidRDefault="00460F4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BE601B" w:rsidRDefault="00BE601B">
      <w:pPr>
        <w:rPr>
          <w:lang w:val="zh-CN"/>
        </w:rPr>
      </w:pPr>
    </w:p>
    <w:p w:rsidR="00BE601B" w:rsidRDefault="00460F4D">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w:t>
      </w:r>
      <w:r>
        <w:rPr>
          <w:lang w:val="zh-CN"/>
        </w:rPr>
        <w:t>r de achiziţii publice de servicii de proiectare și de lucrări</w:t>
      </w:r>
      <w:r>
        <w:rPr>
          <w:lang w:val="zh-CN" w:eastAsia="ru-RU"/>
        </w:rPr>
        <w:t xml:space="preserve">. </w:t>
      </w:r>
      <w:r>
        <w:rPr>
          <w:lang w:val="zh-CN"/>
        </w:rPr>
        <w:t xml:space="preserve">La procedurile de achiziţii de lucrări sau procedurile de achiziţii publice de servicii de proiectare și de lucrări iniţiate şi desfăşurate prin cererea ofertelor de preţuri şi achiziţiile de </w:t>
      </w:r>
      <w:r>
        <w:rPr>
          <w:lang w:val="zh-CN"/>
        </w:rPr>
        <w:t>valoare mică, autorităţile contractante pot simplifica formularele în dependenţă de complexitatea achiziţiei.</w:t>
      </w:r>
    </w:p>
    <w:p w:rsidR="00BE601B" w:rsidRDefault="00460F4D">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Prezenta Documentație conține anexe destinate inițierii, publicării, atribuirii și modificării procedurilor de achiziții publice, precum și desti</w:t>
      </w:r>
      <w:r>
        <w:rPr>
          <w:bCs/>
          <w:color w:val="000000"/>
          <w:lang w:val="zh-CN"/>
        </w:rPr>
        <w:t xml:space="preserve">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BE601B" w:rsidRDefault="00460F4D">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BE601B" w:rsidRDefault="00460F4D">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BE601B" w:rsidRDefault="00460F4D">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BE601B" w:rsidRDefault="00460F4D">
      <w:pPr>
        <w:pStyle w:val="a"/>
        <w:numPr>
          <w:ilvl w:val="0"/>
          <w:numId w:val="4"/>
        </w:numPr>
        <w:tabs>
          <w:tab w:val="left" w:pos="-284"/>
          <w:tab w:val="left" w:pos="426"/>
        </w:tabs>
        <w:ind w:left="-284" w:firstLine="284"/>
        <w:rPr>
          <w:lang w:val="zh-CN"/>
        </w:rPr>
      </w:pPr>
      <w:r>
        <w:rPr>
          <w:lang w:val="zh-CN"/>
        </w:rPr>
        <w:t>Proces-verbal cu privire la rezultatele preselecției candidaț</w:t>
      </w:r>
      <w:r>
        <w:rPr>
          <w:lang w:val="zh-CN"/>
        </w:rPr>
        <w:t>ilor (anexa nr. 4);</w:t>
      </w:r>
    </w:p>
    <w:p w:rsidR="00BE601B" w:rsidRDefault="00460F4D">
      <w:pPr>
        <w:pStyle w:val="a"/>
        <w:numPr>
          <w:ilvl w:val="0"/>
          <w:numId w:val="4"/>
        </w:numPr>
        <w:tabs>
          <w:tab w:val="left" w:pos="-284"/>
          <w:tab w:val="left" w:pos="426"/>
        </w:tabs>
        <w:ind w:left="-284" w:firstLine="284"/>
        <w:rPr>
          <w:lang w:val="zh-CN"/>
        </w:rPr>
      </w:pPr>
      <w:r>
        <w:rPr>
          <w:lang w:val="zh-CN"/>
        </w:rPr>
        <w:t>Anunț de atribuire (anexa nr. 5);</w:t>
      </w:r>
    </w:p>
    <w:p w:rsidR="00BE601B" w:rsidRDefault="00460F4D">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BE601B" w:rsidRDefault="00460F4D">
      <w:pPr>
        <w:pStyle w:val="a"/>
        <w:numPr>
          <w:ilvl w:val="0"/>
          <w:numId w:val="4"/>
        </w:numPr>
        <w:tabs>
          <w:tab w:val="left" w:pos="-284"/>
          <w:tab w:val="left" w:pos="426"/>
        </w:tabs>
        <w:ind w:left="-284" w:firstLine="284"/>
        <w:rPr>
          <w:lang w:val="zh-CN"/>
        </w:rPr>
      </w:pPr>
      <w:r>
        <w:rPr>
          <w:lang w:val="zh-CN"/>
        </w:rPr>
        <w:t>Cerere de participare (anexa nr. 7);</w:t>
      </w:r>
    </w:p>
    <w:p w:rsidR="00BE601B" w:rsidRDefault="00460F4D">
      <w:pPr>
        <w:pStyle w:val="a"/>
        <w:numPr>
          <w:ilvl w:val="0"/>
          <w:numId w:val="4"/>
        </w:numPr>
        <w:tabs>
          <w:tab w:val="left" w:pos="-284"/>
          <w:tab w:val="left" w:pos="426"/>
        </w:tabs>
        <w:ind w:left="-284" w:firstLine="284"/>
        <w:rPr>
          <w:lang w:val="zh-CN"/>
        </w:rPr>
      </w:pPr>
      <w:r>
        <w:rPr>
          <w:lang w:val="zh-CN"/>
        </w:rPr>
        <w:t>Declaraţie privind valabilitatea ofertei (anexa nr. 8);</w:t>
      </w:r>
    </w:p>
    <w:p w:rsidR="00BE601B" w:rsidRDefault="00460F4D">
      <w:pPr>
        <w:pStyle w:val="a"/>
        <w:numPr>
          <w:ilvl w:val="0"/>
          <w:numId w:val="4"/>
        </w:numPr>
        <w:tabs>
          <w:tab w:val="left" w:pos="-284"/>
          <w:tab w:val="left" w:pos="426"/>
        </w:tabs>
        <w:ind w:left="-284" w:firstLine="284"/>
        <w:rPr>
          <w:lang w:val="zh-CN"/>
        </w:rPr>
      </w:pPr>
      <w:r>
        <w:rPr>
          <w:lang w:val="zh-CN"/>
        </w:rPr>
        <w:t>Scrisoare  de  gar</w:t>
      </w:r>
      <w:r>
        <w:rPr>
          <w:lang w:val="zh-CN"/>
        </w:rPr>
        <w:t>anţie  bancară (anexa nr. 9);</w:t>
      </w:r>
    </w:p>
    <w:p w:rsidR="00BE601B" w:rsidRDefault="00460F4D">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BE601B" w:rsidRDefault="00460F4D">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BE601B" w:rsidRDefault="00460F4D">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BE601B" w:rsidRDefault="00460F4D">
      <w:pPr>
        <w:pStyle w:val="a"/>
        <w:numPr>
          <w:ilvl w:val="0"/>
          <w:numId w:val="4"/>
        </w:numPr>
        <w:tabs>
          <w:tab w:val="clear" w:pos="1134"/>
          <w:tab w:val="left" w:pos="-284"/>
          <w:tab w:val="left" w:pos="426"/>
        </w:tabs>
        <w:ind w:left="-284" w:firstLine="284"/>
        <w:rPr>
          <w:lang w:val="zh-CN"/>
        </w:rPr>
      </w:pPr>
      <w:r>
        <w:rPr>
          <w:lang w:val="zh-CN"/>
        </w:rPr>
        <w:t xml:space="preserve">Declarație privind lista principalelor lucrări executate </w:t>
      </w:r>
      <w:r>
        <w:rPr>
          <w:lang w:val="zh-CN"/>
        </w:rPr>
        <w:t>în ultimul an de activitate (anexa nr. 13);</w:t>
      </w:r>
    </w:p>
    <w:p w:rsidR="00BE601B" w:rsidRDefault="00460F4D">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BE601B" w:rsidRDefault="00460F4D">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w:t>
      </w:r>
      <w:r>
        <w:rPr>
          <w:lang w:val="zh-CN"/>
        </w:rPr>
        <w:t xml:space="preserve"> contractului (anexa nr. 15);</w:t>
      </w:r>
    </w:p>
    <w:p w:rsidR="00BE601B" w:rsidRDefault="00460F4D">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BE601B" w:rsidRDefault="00460F4D">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BE601B" w:rsidRDefault="00460F4D">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BE601B" w:rsidRDefault="00460F4D">
      <w:pPr>
        <w:pStyle w:val="a"/>
        <w:numPr>
          <w:ilvl w:val="0"/>
          <w:numId w:val="4"/>
        </w:numPr>
        <w:tabs>
          <w:tab w:val="clear" w:pos="1134"/>
          <w:tab w:val="left" w:pos="-284"/>
          <w:tab w:val="left" w:pos="426"/>
        </w:tabs>
        <w:ind w:left="-284" w:firstLine="284"/>
        <w:rPr>
          <w:lang w:val="zh-CN"/>
        </w:rPr>
      </w:pPr>
      <w:r>
        <w:rPr>
          <w:lang w:val="zh-CN"/>
        </w:rPr>
        <w:t>Angajament privind susţ</w:t>
      </w:r>
      <w:r>
        <w:rPr>
          <w:lang w:val="zh-CN"/>
        </w:rPr>
        <w:t>inerea tehnică și profesională a ofertantului/grupului de operatori economici (anexa nr. 19);</w:t>
      </w:r>
    </w:p>
    <w:p w:rsidR="00BE601B" w:rsidRDefault="00460F4D">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BE601B" w:rsidRDefault="00460F4D">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BE601B" w:rsidRDefault="00460F4D">
      <w:pPr>
        <w:pStyle w:val="a"/>
        <w:numPr>
          <w:ilvl w:val="0"/>
          <w:numId w:val="4"/>
        </w:numPr>
        <w:tabs>
          <w:tab w:val="clear" w:pos="1134"/>
          <w:tab w:val="left" w:pos="-284"/>
          <w:tab w:val="left" w:pos="426"/>
        </w:tabs>
        <w:ind w:left="-284" w:firstLine="284"/>
        <w:rPr>
          <w:lang w:val="zh-CN"/>
        </w:rPr>
      </w:pPr>
      <w:r>
        <w:rPr>
          <w:lang w:val="zh-CN"/>
        </w:rPr>
        <w:lastRenderedPageBreak/>
        <w:t>Aviz pentru participare la licitațiile publice de lucrări</w:t>
      </w:r>
      <w:r>
        <w:rPr>
          <w:lang w:val="zh-CN"/>
        </w:rPr>
        <w:t xml:space="preserve"> din domeniul construcțiilor și instalațiilor (anexa nr. 22);</w:t>
      </w:r>
    </w:p>
    <w:p w:rsidR="00BE601B" w:rsidRDefault="00460F4D">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BE601B" w:rsidRDefault="00460F4D">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BE601B" w:rsidRDefault="00460F4D">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BE601B" w:rsidRDefault="00460F4D">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BE601B" w:rsidRDefault="00460F4D">
      <w:pPr>
        <w:pStyle w:val="a"/>
        <w:numPr>
          <w:ilvl w:val="0"/>
          <w:numId w:val="4"/>
        </w:numPr>
        <w:tabs>
          <w:tab w:val="clear" w:pos="1134"/>
          <w:tab w:val="left" w:pos="-284"/>
          <w:tab w:val="left" w:pos="426"/>
        </w:tabs>
        <w:ind w:left="-284" w:firstLine="284"/>
        <w:rPr>
          <w:lang w:val="zh-CN"/>
        </w:rPr>
      </w:pPr>
      <w:r>
        <w:rPr>
          <w:lang w:val="zh-CN"/>
        </w:rPr>
        <w:t>Acord adițional (anexa nr. 27);</w:t>
      </w:r>
    </w:p>
    <w:p w:rsidR="00BE601B" w:rsidRDefault="00460F4D">
      <w:pPr>
        <w:pStyle w:val="a"/>
        <w:numPr>
          <w:ilvl w:val="0"/>
          <w:numId w:val="4"/>
        </w:numPr>
        <w:tabs>
          <w:tab w:val="clear" w:pos="1134"/>
          <w:tab w:val="left" w:pos="-284"/>
          <w:tab w:val="left" w:pos="426"/>
        </w:tabs>
        <w:ind w:left="-284" w:firstLine="284"/>
        <w:rPr>
          <w:lang w:val="zh-CN"/>
        </w:rPr>
      </w:pPr>
      <w:r>
        <w:rPr>
          <w:lang w:val="zh-CN"/>
        </w:rPr>
        <w:t>Acord-cadru (anexa nr. 28).</w:t>
      </w:r>
    </w:p>
    <w:p w:rsidR="00BE601B" w:rsidRDefault="00BE601B">
      <w:pPr>
        <w:pStyle w:val="a"/>
        <w:numPr>
          <w:ilvl w:val="0"/>
          <w:numId w:val="0"/>
        </w:numPr>
        <w:tabs>
          <w:tab w:val="clear" w:pos="1134"/>
          <w:tab w:val="left" w:pos="-284"/>
          <w:tab w:val="left" w:pos="196"/>
          <w:tab w:val="left" w:pos="567"/>
        </w:tabs>
        <w:rPr>
          <w:color w:val="000000" w:themeColor="text1"/>
          <w:lang w:val="zh-CN"/>
        </w:rPr>
      </w:pPr>
    </w:p>
    <w:p w:rsidR="00BE601B" w:rsidRDefault="00460F4D">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w:t>
      </w:r>
      <w:r>
        <w:rPr>
          <w:lang w:val="zh-CN"/>
        </w:rPr>
        <w:t xml:space="preserve">și de lucrări, după cum este specificat în </w:t>
      </w:r>
      <w:r>
        <w:rPr>
          <w:color w:val="000000" w:themeColor="text1"/>
          <w:lang w:val="zh-CN"/>
        </w:rPr>
        <w:t>documentația standard.</w:t>
      </w:r>
    </w:p>
    <w:p w:rsidR="00BE601B" w:rsidRDefault="00BE601B">
      <w:pPr>
        <w:pStyle w:val="a"/>
        <w:numPr>
          <w:ilvl w:val="0"/>
          <w:numId w:val="0"/>
        </w:numPr>
        <w:tabs>
          <w:tab w:val="clear" w:pos="1134"/>
          <w:tab w:val="left" w:pos="-284"/>
          <w:tab w:val="left" w:pos="196"/>
          <w:tab w:val="left" w:pos="567"/>
        </w:tabs>
        <w:rPr>
          <w:color w:val="000000" w:themeColor="text1"/>
          <w:lang w:val="zh-CN"/>
        </w:rPr>
      </w:pPr>
    </w:p>
    <w:p w:rsidR="00BE601B" w:rsidRDefault="00460F4D">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w:t>
      </w:r>
      <w:r>
        <w:rPr>
          <w:lang w:val="zh-CN"/>
        </w:rPr>
        <w:t xml:space="preserve"> argumentării soluţiilor adoptate, volumele de lucrări, caracteristicile tehnice și alcătuirea elementelor constructive, precum și alte soluţii tehnice se prezintă în caietul de sarcini (anexa nr. 23 și anexa nr. 24).</w:t>
      </w:r>
    </w:p>
    <w:p w:rsidR="00BE601B" w:rsidRDefault="00BE601B">
      <w:pPr>
        <w:pStyle w:val="a"/>
        <w:numPr>
          <w:ilvl w:val="0"/>
          <w:numId w:val="0"/>
        </w:numPr>
        <w:ind w:left="360"/>
        <w:rPr>
          <w:lang w:val="zh-CN"/>
        </w:rPr>
      </w:pPr>
    </w:p>
    <w:p w:rsidR="00BE601B" w:rsidRDefault="00460F4D">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w:t>
      </w:r>
      <w:r>
        <w:rPr>
          <w:lang w:val="zh-CN"/>
        </w:rPr>
        <w:t>se asigure că la momentul inițierii procedurii de achiziție publică, mijloacele financiare sunt alocate sau există o garanție a alocării lor și sunt destinate exclusiv achiziției în cauză.</w:t>
      </w:r>
    </w:p>
    <w:p w:rsidR="00BE601B" w:rsidRDefault="00BE601B">
      <w:pPr>
        <w:pStyle w:val="a"/>
        <w:numPr>
          <w:ilvl w:val="0"/>
          <w:numId w:val="0"/>
        </w:numPr>
        <w:ind w:left="357"/>
        <w:rPr>
          <w:lang w:val="zh-CN"/>
        </w:rPr>
      </w:pPr>
    </w:p>
    <w:p w:rsidR="00BE601B" w:rsidRDefault="00460F4D">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w:t>
      </w:r>
      <w:r>
        <w:rPr>
          <w:lang w:val="zh-CN"/>
        </w:rPr>
        <w:t>rvicii de proiectare și de lucrări se realizează în conformitate cu prevederile:</w:t>
      </w:r>
    </w:p>
    <w:p w:rsidR="00BE601B" w:rsidRDefault="00460F4D">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BE601B" w:rsidRDefault="00BE601B">
      <w:pPr>
        <w:pStyle w:val="a"/>
        <w:numPr>
          <w:ilvl w:val="0"/>
          <w:numId w:val="5"/>
        </w:numPr>
        <w:tabs>
          <w:tab w:val="clear" w:pos="1134"/>
          <w:tab w:val="left" w:pos="-284"/>
          <w:tab w:val="left" w:pos="284"/>
        </w:tabs>
        <w:spacing w:after="120"/>
        <w:ind w:left="-284" w:firstLine="284"/>
        <w:rPr>
          <w:lang w:val="zh-CN"/>
        </w:rPr>
      </w:pPr>
      <w:hyperlink r:id="rId8" w:history="1">
        <w:r w:rsidR="00460F4D">
          <w:rPr>
            <w:rStyle w:val="af7"/>
            <w:rFonts w:eastAsiaTheme="majorEastAsia"/>
            <w:bCs/>
            <w:color w:val="auto"/>
            <w:u w:val="none"/>
            <w:shd w:val="clear" w:color="auto" w:fill="FFFFFF"/>
            <w:lang w:val="zh-CN"/>
          </w:rPr>
          <w:t xml:space="preserve">Hotărârii Guvernului nr. 638/2020 pentru aprobarea </w:t>
        </w:r>
        <w:r w:rsidR="00460F4D">
          <w:rPr>
            <w:rStyle w:val="af7"/>
            <w:rFonts w:eastAsiaTheme="majorEastAsia"/>
            <w:bCs/>
            <w:color w:val="auto"/>
            <w:u w:val="none"/>
            <w:shd w:val="clear" w:color="auto" w:fill="FFFFFF"/>
            <w:lang w:val="zh-CN"/>
          </w:rPr>
          <w:t>Regulamentului privind achizițiile publice de lucrări</w:t>
        </w:r>
      </w:hyperlink>
      <w:r w:rsidR="00460F4D">
        <w:rPr>
          <w:rStyle w:val="afa"/>
          <w:b w:val="0"/>
          <w:shd w:val="clear" w:color="auto" w:fill="FFFFFF"/>
          <w:lang w:val="zh-CN"/>
        </w:rPr>
        <w:t>.</w:t>
      </w:r>
    </w:p>
    <w:p w:rsidR="00BE601B" w:rsidRDefault="00460F4D">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w:t>
      </w:r>
      <w:r>
        <w:rPr>
          <w:color w:val="000000" w:themeColor="text1"/>
          <w:lang w:val="zh-CN"/>
        </w:rPr>
        <w:t>dul-cadru ca modalitate specială de atribuire a contractelor de achiziții publice, aprobat prin Hotărârea Guvernului nr. 694/2020.</w:t>
      </w:r>
    </w:p>
    <w:p w:rsidR="00BE601B" w:rsidRDefault="00460F4D">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w:t>
      </w:r>
      <w:r>
        <w:rPr>
          <w:lang w:val="zh-CN"/>
        </w:rPr>
        <w:t xml:space="preserve"> privire la achizițiile publice folosind procedura de negociere, aprobat prin  Hotărârea Guvernului nr. 599/2020.</w:t>
      </w:r>
    </w:p>
    <w:p w:rsidR="00BE601B" w:rsidRDefault="00460F4D">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w:t>
      </w:r>
      <w:r>
        <w:rPr>
          <w:lang w:val="zh-CN"/>
        </w:rPr>
        <w:t>r. 3 - 6, nr. 25 și nr. 26.</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w:t>
      </w:r>
      <w:r>
        <w:rPr>
          <w:lang w:val="zh-CN"/>
        </w:rPr>
        <w:t>E), documentația de atribuire, caietul de sarcini şi toată corespondenţa dintre ofertant şi autoritatea contractantă se întocmește în limba română sau, după caz, toate documentele enumerate pot fi întocmite şi în una din limbile de circulaţie internaţional</w:t>
      </w:r>
      <w:r>
        <w:rPr>
          <w:lang w:val="zh-CN"/>
        </w:rPr>
        <w:t xml:space="preserve">ă. Documentele justificative şi literatura de specialitate tipărită, care fac parte din ofertă, pot fi întocmite în altă limbă, specificată în documentaţia de atribuire, cu condiţia ca acestea să fie însoţite de o traducere exactă a fragmentelor relevante </w:t>
      </w:r>
      <w:r>
        <w:rPr>
          <w:lang w:val="zh-CN"/>
        </w:rPr>
        <w:t>în limba română.</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w:t>
      </w:r>
      <w:r>
        <w:rPr>
          <w:lang w:val="zh-CN"/>
        </w:rPr>
        <w:t xml:space="preserve"> de achiziție.</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w:t>
      </w:r>
      <w:r>
        <w:rPr>
          <w:lang w:val="zh-CN"/>
        </w:rPr>
        <w:t xml:space="preserve">rtanţilor să viziteze amplasamentul lucrării de construcţie sau obiectul supus proiectării în scopul elaborării ofertei pentru </w:t>
      </w:r>
      <w:r>
        <w:rPr>
          <w:lang w:val="zh-CN"/>
        </w:rPr>
        <w:lastRenderedPageBreak/>
        <w:t>participare la procedura de atribuire a contractului de achiziție publică de lucrări sau procedura de atribuire a contractului de</w:t>
      </w:r>
      <w:r>
        <w:rPr>
          <w:lang w:val="zh-CN"/>
        </w:rPr>
        <w:t xml:space="preserve"> achiziție publică de servicii de proiectare și de lucrări.</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w:t>
      </w:r>
      <w:r>
        <w:rPr>
          <w:lang w:val="zh-CN"/>
        </w:rPr>
        <w:t xml:space="preserve"> elaborării ofertei. În cadrul vizitei ofertantul îşi asumă riscul producerii unui eventual accident care s-ar putea solda cu moartea sau rănirea fizică a unei persoane şi/sau cu pierderea ori deteriorarea proprietăţii. Ofertantul suportă orice eventuale c</w:t>
      </w:r>
      <w:r>
        <w:rPr>
          <w:lang w:val="zh-CN"/>
        </w:rPr>
        <w:t>heltuieli, pierderi sau daune ca rezultat al vizitării amplasamentului lucrării.</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În cazul în care autoritatea contractantă a depistat că ofertantul a fost implicat în practicile descrise la pct. 28 și pct. 29 în cadrul procedurii de atribuire pentru contra</w:t>
      </w:r>
      <w:r>
        <w:rPr>
          <w:lang w:val="zh-CN"/>
        </w:rPr>
        <w:t xml:space="preserve">ctul de achiziție publică aceasta: </w:t>
      </w:r>
      <w:bookmarkStart w:id="0" w:name="_Toc449539024"/>
      <w:bookmarkStart w:id="1" w:name="_Toc392180134"/>
      <w:bookmarkStart w:id="2" w:name="_Toc392179963"/>
    </w:p>
    <w:p w:rsidR="00BE601B" w:rsidRDefault="00460F4D">
      <w:pPr>
        <w:pStyle w:val="a"/>
        <w:numPr>
          <w:ilvl w:val="0"/>
          <w:numId w:val="6"/>
        </w:numPr>
        <w:tabs>
          <w:tab w:val="clear" w:pos="1134"/>
          <w:tab w:val="left" w:pos="-284"/>
          <w:tab w:val="left" w:pos="426"/>
        </w:tabs>
        <w:spacing w:after="120"/>
        <w:ind w:left="-284" w:firstLine="284"/>
        <w:rPr>
          <w:lang w:val="zh-CN"/>
        </w:rPr>
      </w:pPr>
      <w:r>
        <w:rPr>
          <w:lang w:val="zh-CN"/>
        </w:rPr>
        <w:t xml:space="preserve">exclude ofertantul din procedura respectivă de achiziţie și înaintează solicitarea către Agenția Achiziții Publice privind includerea lui în Lista de interdicție, conform prevederilor Regulamentului cu privire la Lista </w:t>
      </w:r>
      <w:r>
        <w:rPr>
          <w:lang w:val="zh-CN"/>
        </w:rPr>
        <w:t>de interdicție a operatorilor economici, aprobat prin Hotărârea Guvernului  nr. 1420/2016; sau</w:t>
      </w:r>
      <w:bookmarkStart w:id="3" w:name="_Toc392180135"/>
      <w:bookmarkStart w:id="4" w:name="_Toc392179964"/>
      <w:bookmarkStart w:id="5" w:name="_Toc449539025"/>
      <w:bookmarkEnd w:id="0"/>
      <w:bookmarkEnd w:id="1"/>
      <w:bookmarkEnd w:id="2"/>
    </w:p>
    <w:p w:rsidR="00BE601B" w:rsidRDefault="00460F4D">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BE601B" w:rsidRDefault="00460F4D">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Sunt interzise următoarele acţiuni în cadrul procedurii de </w:t>
      </w:r>
      <w:r>
        <w:rPr>
          <w:lang w:val="zh-CN"/>
        </w:rPr>
        <w:t>achiziție:</w:t>
      </w:r>
      <w:bookmarkStart w:id="6" w:name="_Toc392180136"/>
      <w:bookmarkStart w:id="7" w:name="_Toc449539026"/>
      <w:bookmarkStart w:id="8" w:name="_Toc392179965"/>
    </w:p>
    <w:p w:rsidR="00BE601B" w:rsidRDefault="00460F4D">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79966"/>
      <w:bookmarkStart w:id="11" w:name="_Toc392180137"/>
      <w:bookmarkEnd w:id="6"/>
      <w:bookmarkEnd w:id="7"/>
      <w:bookmarkEnd w:id="8"/>
    </w:p>
    <w:p w:rsidR="00BE601B" w:rsidRDefault="00460F4D">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w:t>
      </w:r>
      <w:r>
        <w:rPr>
          <w:color w:val="000000" w:themeColor="text1"/>
          <w:lang w:val="zh-CN"/>
        </w:rPr>
        <w:t>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BE601B" w:rsidRDefault="00460F4D">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w:t>
      </w:r>
      <w:r>
        <w:rPr>
          <w:color w:val="000000" w:themeColor="text1"/>
          <w:lang w:val="zh-CN"/>
        </w:rPr>
        <w:t>i multe părţi, realizată în scopul coordonării comportamentului lor la procedurile de achiziţii publice;</w:t>
      </w:r>
      <w:bookmarkStart w:id="15" w:name="_Toc449539029"/>
      <w:bookmarkStart w:id="16" w:name="_Toc392180139"/>
      <w:bookmarkStart w:id="17" w:name="_Toc392179968"/>
      <w:bookmarkEnd w:id="12"/>
      <w:bookmarkEnd w:id="13"/>
      <w:bookmarkEnd w:id="14"/>
    </w:p>
    <w:p w:rsidR="00BE601B" w:rsidRDefault="00460F4D">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rsidR="00BE601B" w:rsidRDefault="00460F4D">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w:t>
      </w:r>
      <w:r>
        <w:rPr>
          <w:color w:val="000000" w:themeColor="text1"/>
          <w:lang w:val="zh-CN"/>
        </w:rPr>
        <w:t>strugerea intenţionată, falsificarea, contrafacerea sau ascunderea materialelor de evidenţă ale investigării, sau prezentarea unor informaţii false organelor de urmărire penală, pentru a împiedica esenţial urmărirea penală în vederea identificării unor pra</w:t>
      </w:r>
      <w:r>
        <w:rPr>
          <w:color w:val="000000" w:themeColor="text1"/>
          <w:lang w:val="zh-CN"/>
        </w:rPr>
        <w:t>ctici frauduloase, precum şi ameninţarea, hărţuirea sau intimidarea oricărei părţi pentru a o împiedica să divulge informaţia cu privire la chestiuni relevante urmăririi penale.</w:t>
      </w:r>
      <w:bookmarkEnd w:id="18"/>
      <w:bookmarkEnd w:id="19"/>
      <w:bookmarkEnd w:id="20"/>
    </w:p>
    <w:p w:rsidR="00BE601B" w:rsidRDefault="00BE601B">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BE601B" w:rsidRDefault="00BE601B">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BE601B" w:rsidRDefault="00460F4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BE601B" w:rsidRDefault="00BE601B">
      <w:pPr>
        <w:rPr>
          <w:lang w:val="zh-CN"/>
        </w:rPr>
      </w:pPr>
    </w:p>
    <w:p w:rsidR="00BE601B" w:rsidRDefault="00460F4D">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rPr>
          <w:lang w:val="zh-CN"/>
        </w:rPr>
        <w:t>de servicii de proiectare și de lucrări.</w:t>
      </w:r>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w:t>
      </w:r>
      <w:r>
        <w:rPr>
          <w:lang w:val="zh-CN"/>
        </w:rP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rPr>
          <w:lang w:val="zh-CN"/>
        </w:rPr>
        <w:t>at sau subcontractant, sub sancțiunea excluderii din procedura de atribuire.</w:t>
      </w:r>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w:t>
      </w:r>
      <w:r>
        <w:rPr>
          <w:lang w:val="zh-CN"/>
        </w:rPr>
        <w:t>ebuie prezentată în formă scrisă la solicitarea autorității contractante odată ce a fost declarat în DUAE.</w:t>
      </w:r>
    </w:p>
    <w:p w:rsidR="00BE601B" w:rsidRDefault="00460F4D">
      <w:pPr>
        <w:pStyle w:val="a"/>
        <w:numPr>
          <w:ilvl w:val="0"/>
          <w:numId w:val="0"/>
        </w:numPr>
        <w:tabs>
          <w:tab w:val="clear" w:pos="1134"/>
          <w:tab w:val="left" w:pos="-284"/>
          <w:tab w:val="left" w:pos="284"/>
        </w:tabs>
        <w:spacing w:after="120"/>
        <w:ind w:left="-284" w:firstLine="284"/>
        <w:rPr>
          <w:lang w:val="zh-CN"/>
        </w:rPr>
      </w:pPr>
      <w:r>
        <w:rPr>
          <w:b/>
          <w:lang w:val="zh-CN"/>
        </w:rPr>
        <w:lastRenderedPageBreak/>
        <w:t xml:space="preserve">21. </w:t>
      </w:r>
      <w:r>
        <w:rPr>
          <w:lang w:val="zh-CN"/>
        </w:rPr>
        <w:t>Filialele agenților economici, cu personalitate juridică şi înregistrate în conformitate cu prevederile pct. 35, au dreptul de a participa la pro</w:t>
      </w:r>
      <w:r>
        <w:rPr>
          <w:lang w:val="zh-CN"/>
        </w:rPr>
        <w:t xml:space="preserve">cedura de atribuire a contractului de achiziție publică de lucrări sau de servicii de proiectare și de lucrări în nume propriu și, în acest scop, trebuie să prezinte documente care dovedesc eligibilitatea, înregistrarea, capacitatea tehnică și capacitatea </w:t>
      </w:r>
      <w:r>
        <w:rPr>
          <w:lang w:val="zh-CN"/>
        </w:rPr>
        <w:t>economico-financiară.</w:t>
      </w:r>
    </w:p>
    <w:p w:rsidR="00BE601B" w:rsidRDefault="00460F4D">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w:t>
      </w:r>
      <w:r>
        <w:rPr>
          <w:lang w:val="zh-CN"/>
        </w:rPr>
        <w:t>in împuternicire. În acest caz documentele prezentate, care dovedesc eligibilitatea, înregistrarea, capacitatea tehnică şi capacitatea economico-financiară, trebuie să fie cele ale persoanei juridice.</w:t>
      </w:r>
    </w:p>
    <w:p w:rsidR="00BE601B" w:rsidRDefault="00460F4D">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 xml:space="preserve">Pentru confirmarea datelor de calificare în cadrul </w:t>
      </w:r>
      <w:r>
        <w:rPr>
          <w:color w:val="000000" w:themeColor="text1"/>
          <w:lang w:val="zh-CN"/>
        </w:rPr>
        <w:t>procedurii de achiziție publică, operatorul economic completează și prezintă DUAE, conform formularului, aprobat prin Ordinul ministrului finanțelor nr. 72/2020, în conformitate cu cerințele stabilite de autoritatea contractantă.</w:t>
      </w:r>
    </w:p>
    <w:p w:rsidR="00BE601B" w:rsidRDefault="00460F4D">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w:t>
      </w:r>
      <w:r>
        <w:rPr>
          <w:color w:val="000000" w:themeColor="text1"/>
          <w:lang w:val="zh-CN"/>
        </w:rPr>
        <w:t>lt formular DUAE este temei de descalificare de la procedura de achiziție publică.</w:t>
      </w:r>
    </w:p>
    <w:p w:rsidR="00BE601B" w:rsidRDefault="00460F4D">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w:t>
      </w:r>
      <w:r>
        <w:rPr>
          <w:lang w:val="zh-CN"/>
        </w:rPr>
        <w:t>e cât și documentele suport necesare pentru a fi prezentate de către operatorii economici.</w:t>
      </w:r>
    </w:p>
    <w:p w:rsidR="00BE601B" w:rsidRDefault="00460F4D">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BE601B" w:rsidRDefault="00460F4D">
      <w:pPr>
        <w:spacing w:after="120"/>
        <w:ind w:left="142"/>
        <w:rPr>
          <w:lang w:val="zh-CN"/>
        </w:rPr>
      </w:pPr>
      <w:r>
        <w:rPr>
          <w:lang w:val="zh-CN"/>
        </w:rPr>
        <w:t>1) eligibilitatea ofertantului sau candidatului;</w:t>
      </w:r>
    </w:p>
    <w:p w:rsidR="00BE601B" w:rsidRDefault="00460F4D">
      <w:pPr>
        <w:spacing w:after="120"/>
        <w:ind w:left="142"/>
        <w:rPr>
          <w:lang w:val="zh-CN"/>
        </w:rPr>
      </w:pPr>
      <w:r>
        <w:rPr>
          <w:lang w:val="zh-CN"/>
        </w:rPr>
        <w:t>2) capacitatea de exerci</w:t>
      </w:r>
      <w:r>
        <w:rPr>
          <w:lang w:val="zh-CN"/>
        </w:rPr>
        <w:t>tare a activității profesionale;</w:t>
      </w:r>
    </w:p>
    <w:p w:rsidR="00BE601B" w:rsidRDefault="00460F4D">
      <w:pPr>
        <w:pStyle w:val="a"/>
        <w:numPr>
          <w:ilvl w:val="0"/>
          <w:numId w:val="0"/>
        </w:numPr>
        <w:tabs>
          <w:tab w:val="clear" w:pos="1134"/>
          <w:tab w:val="left" w:pos="0"/>
        </w:tabs>
        <w:spacing w:after="120"/>
        <w:ind w:left="142"/>
        <w:rPr>
          <w:lang w:val="zh-CN"/>
        </w:rPr>
      </w:pPr>
      <w:r>
        <w:rPr>
          <w:lang w:val="zh-CN"/>
        </w:rPr>
        <w:t>3) capacitatea economică şi financiară;</w:t>
      </w:r>
    </w:p>
    <w:p w:rsidR="00BE601B" w:rsidRDefault="00460F4D">
      <w:pPr>
        <w:pStyle w:val="a"/>
        <w:numPr>
          <w:ilvl w:val="0"/>
          <w:numId w:val="0"/>
        </w:numPr>
        <w:tabs>
          <w:tab w:val="clear" w:pos="1134"/>
          <w:tab w:val="left" w:pos="0"/>
        </w:tabs>
        <w:spacing w:after="120"/>
        <w:ind w:left="142"/>
        <w:rPr>
          <w:lang w:val="zh-CN"/>
        </w:rPr>
      </w:pPr>
      <w:r>
        <w:rPr>
          <w:lang w:val="zh-CN"/>
        </w:rPr>
        <w:t>4) capacitatea tehnică;</w:t>
      </w:r>
    </w:p>
    <w:p w:rsidR="00BE601B" w:rsidRDefault="00460F4D">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BE601B" w:rsidRDefault="00460F4D">
      <w:pPr>
        <w:pStyle w:val="a"/>
        <w:numPr>
          <w:ilvl w:val="0"/>
          <w:numId w:val="0"/>
        </w:numPr>
        <w:tabs>
          <w:tab w:val="clear" w:pos="1134"/>
          <w:tab w:val="left" w:pos="0"/>
        </w:tabs>
        <w:spacing w:after="120"/>
        <w:ind w:left="142"/>
        <w:rPr>
          <w:lang w:val="zh-CN"/>
        </w:rPr>
      </w:pPr>
      <w:r>
        <w:rPr>
          <w:lang w:val="zh-CN"/>
        </w:rPr>
        <w:t>6) standarde de protecție a mediului.</w:t>
      </w:r>
    </w:p>
    <w:p w:rsidR="00BE601B" w:rsidRDefault="00460F4D">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zh-CN"/>
        </w:rPr>
        <w:t xml:space="preserve">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w:t>
      </w:r>
      <w:r>
        <w:rPr>
          <w:lang w:val="zh-CN"/>
        </w:rPr>
        <w:t xml:space="preserve">publice. </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val="zh-CN"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val="zh-CN" w:eastAsia="ro-RO"/>
        </w:rPr>
        <w:t>lor și alte forme de trafic de persoane.</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w:t>
      </w:r>
      <w:r>
        <w:rPr>
          <w:lang w:val="zh-CN"/>
        </w:rPr>
        <w:t xml:space="preserve"> art. 16 alin. (6) al Legii nr. 131/2015 privind achizițiile publice.</w:t>
      </w:r>
    </w:p>
    <w:p w:rsidR="00BE601B" w:rsidRDefault="00460F4D">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w:t>
      </w:r>
      <w:r>
        <w:rPr>
          <w:lang w:val="zh-CN"/>
        </w:rPr>
        <w:t xml:space="preserve"> fiabilitatea și credibilitatea sa, în pofida existenței unui motiv de excludere. Dacă autoritatea contractantă consideră astfel de dovezi suficiente, ofertantul/candidatul în cauză nu este exclus de la procedura de achiziție publică, cu excepția cazului î</w:t>
      </w:r>
      <w:r>
        <w:rPr>
          <w:lang w:val="zh-CN"/>
        </w:rPr>
        <w:t>n care operatorul economic a fost exclus prin hotărâre definitivă a unei instanțe de judecată de la participarea la procedurile de achiziții publice.</w:t>
      </w:r>
    </w:p>
    <w:p w:rsidR="00BE601B" w:rsidRDefault="00460F4D">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w:t>
      </w:r>
      <w:r>
        <w:rPr>
          <w:lang w:val="zh-CN"/>
        </w:rPr>
        <w:t xml:space="preserve">rcumstanţelor menționate la pct. 28 și pct. 29 din bazele de date disponibile ale autorităţilor publice sau ale părţilor terţe. Dacă acest lucru nu este posibil, autoritatea contractantă are </w:t>
      </w:r>
      <w:r>
        <w:rPr>
          <w:lang w:val="zh-CN"/>
        </w:rPr>
        <w:lastRenderedPageBreak/>
        <w:t>obligaţia de a accepta ca fiind suficient şi relevant pentru demo</w:t>
      </w:r>
      <w:r>
        <w:rPr>
          <w:lang w:val="zh-CN"/>
        </w:rPr>
        <w:t>nstrarea faptului că ofertantul/candidatul nu se încadrează în una dintre situaţiile prevăzute la pct. 28 și pct. 29 orice document considerat edificator, din acest punct de vedere, în ţara de origine sau în ţara în care ofertantul este stabilit, cum ar fi</w:t>
      </w:r>
      <w:r>
        <w:rPr>
          <w:lang w:val="zh-CN"/>
        </w:rPr>
        <w:t xml:space="preserve"> certificate, caziere judiciare sau alte documente echivalente emise de autorităţi competente din ţara respectivă.</w:t>
      </w:r>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w:t>
      </w:r>
      <w:r>
        <w:rPr>
          <w:lang w:val="zh-CN"/>
        </w:rPr>
        <w:t>solicitări se referă la persoanele fizice şi persoanele juridice, inclusiv, după caz, la directori de companii sau la orice persoană cu putere de reprezentare, de decizie ori de control în ceea ce priveşte ofertantul/candidatul.</w:t>
      </w:r>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w:t>
      </w:r>
      <w:r>
        <w:rPr>
          <w:lang w:val="zh-CN"/>
        </w:rPr>
        <w:t>ra de origine sau în ţara în care este stabilit ofertantul/candidatul nu se emit documente de natura celor prevăzute la pct. 28 sau respectivele documente nu vizează toate situaţiile referitoare de la pct. 29, autoritatea contractantă are obligaţia de a ac</w:t>
      </w:r>
      <w:r>
        <w:rPr>
          <w:lang w:val="zh-CN"/>
        </w:rPr>
        <w:t>cepta o declaraţie pe propria răspundere sau, dacă în ţara respectivă nu există prevederi legale referitoare la declaraţia pe propria răspundere, o declaraţie autentică dată în faţa unui notar, a unei autorităţi administrative sau judiciare sau a unei asoc</w:t>
      </w:r>
      <w:r>
        <w:rPr>
          <w:lang w:val="zh-CN"/>
        </w:rPr>
        <w:t>iaţii profesionale care are competenţe în acest sens.</w:t>
      </w:r>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w:t>
      </w:r>
      <w:r>
        <w:rPr>
          <w:lang w:val="zh-CN"/>
        </w:rPr>
        <w:t>sideră că măsurile întreprinse sunt insuficiente, autoritatea contractantă informează ofertantul/candidatul despre motivele excluderii.</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w:t>
      </w:r>
      <w:r>
        <w:rPr>
          <w:lang w:val="zh-CN"/>
        </w:rPr>
        <w:t>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w:t>
      </w:r>
      <w:r>
        <w:rPr>
          <w:lang w:val="zh-CN"/>
        </w:rPr>
        <w:t>i/sau financiară și să prezinte informații/documente privind capacitatea economică și/sau financiară pentru a se califica conform cerinţelor de îndeplinire a contractului, cum ar fi:</w:t>
      </w:r>
    </w:p>
    <w:p w:rsidR="00BE601B" w:rsidRDefault="00460F4D">
      <w:pPr>
        <w:pStyle w:val="a"/>
        <w:numPr>
          <w:ilvl w:val="0"/>
          <w:numId w:val="0"/>
        </w:numPr>
        <w:tabs>
          <w:tab w:val="clear" w:pos="1134"/>
          <w:tab w:val="left" w:pos="-284"/>
          <w:tab w:val="left" w:pos="-142"/>
        </w:tabs>
        <w:spacing w:after="120"/>
        <w:ind w:left="-284" w:firstLine="426"/>
        <w:rPr>
          <w:lang w:val="zh-CN"/>
        </w:rPr>
      </w:pPr>
      <w:r>
        <w:rPr>
          <w:lang w:val="zh-CN"/>
        </w:rPr>
        <w:t xml:space="preserve">1) realizarea unei cifre medii anuale de afaceri în ultimii 3 ani egală </w:t>
      </w:r>
      <w:r>
        <w:rPr>
          <w:lang w:val="zh-CN"/>
        </w:rPr>
        <w:t>sau mai mare decât suma stabilită în pct. 16 din anexa nr. 2, care nu trebuie să depășească de două ori valoarea estimată a contractului, cu excepția cazurilor bine justificate, precum cele legate de riscurile speciale aferente naturii lucrărilor sau servi</w:t>
      </w:r>
      <w:r>
        <w:rPr>
          <w:lang w:val="zh-CN"/>
        </w:rPr>
        <w:t>ciilor;</w:t>
      </w:r>
    </w:p>
    <w:p w:rsidR="00BE601B" w:rsidRDefault="00460F4D">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BE601B" w:rsidRDefault="00460F4D">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BE601B" w:rsidRDefault="00460F4D">
      <w:pPr>
        <w:pStyle w:val="a"/>
        <w:numPr>
          <w:ilvl w:val="0"/>
          <w:numId w:val="0"/>
        </w:numPr>
        <w:tabs>
          <w:tab w:val="clear" w:pos="1134"/>
          <w:tab w:val="left" w:pos="-284"/>
          <w:tab w:val="left" w:pos="284"/>
          <w:tab w:val="left" w:pos="426"/>
        </w:tabs>
        <w:spacing w:after="120"/>
        <w:ind w:left="-284" w:firstLine="426"/>
        <w:rPr>
          <w:lang w:val="zh-CN"/>
        </w:rPr>
      </w:pPr>
      <w:r>
        <w:rPr>
          <w:lang w:val="zh-CN"/>
        </w:rPr>
        <w:t xml:space="preserve">4) situația financiară pentru </w:t>
      </w:r>
      <w:r>
        <w:rPr>
          <w:lang w:val="zh-CN"/>
        </w:rPr>
        <w:t>perioada de gestiune anterioară, avizat şi înregistrat de organele competente, și orice alte documente legale edificatoare prin care ofertantul își poate dovedi capacitatea economico-financiară.</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w:t>
      </w:r>
      <w:r>
        <w:rPr>
          <w:lang w:val="zh-CN"/>
        </w:rPr>
        <w:t>e cifrei de afaceri se aplică pentru fiecare lot individual. Cu toate acestea, autoritatea contractantă urmează să stabilească cifra de afaceri anuală minimă impusă operatorilor economici cu referire la grupuri de loturi, dacă ofertantului câștigător îi su</w:t>
      </w:r>
      <w:r>
        <w:rPr>
          <w:lang w:val="zh-CN"/>
        </w:rPr>
        <w:t>nt atribuite mai multe loturi care trebuie executate în același timp.</w:t>
      </w:r>
      <w:bookmarkEnd w:id="21"/>
      <w:bookmarkEnd w:id="22"/>
    </w:p>
    <w:p w:rsidR="00BE601B" w:rsidRDefault="00460F4D">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w:t>
      </w:r>
      <w:r>
        <w:rPr>
          <w:lang w:val="zh-CN"/>
        </w:rPr>
        <w:t>ai în măsura în care aceste informaţii sunt relevante pentru îndeplinirea contractului și nu sunt disponibile în bazele de date ale autorităților publice sau ale părților terțe, după cum urmează:</w:t>
      </w:r>
    </w:p>
    <w:p w:rsidR="00BE601B" w:rsidRDefault="00460F4D">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w:t>
      </w:r>
      <w:r>
        <w:rPr>
          <w:lang w:val="zh-CN"/>
        </w:rPr>
        <w:t>ni, conform anexei nr. 13, însoţit de certificări de bună execuţie pentru cele mai importante lucrări. Respectivele certificări indică beneficiarii, indiferent dacă aceştia sunt autorităţi contractante sau clienţi privaţi, valoarea, perioada şi locul execu</w:t>
      </w:r>
      <w:r>
        <w:rPr>
          <w:lang w:val="zh-CN"/>
        </w:rPr>
        <w:t>ţiei lucrărilor şi precizează dacă au fost efectuate în conformitate cu normele profesionale din domeniu şi dacă au fost duse la bun sfârşit;</w:t>
      </w:r>
    </w:p>
    <w:p w:rsidR="00BE601B" w:rsidRDefault="00460F4D">
      <w:pPr>
        <w:pStyle w:val="a"/>
        <w:numPr>
          <w:ilvl w:val="0"/>
          <w:numId w:val="0"/>
        </w:numPr>
        <w:tabs>
          <w:tab w:val="clear" w:pos="1134"/>
          <w:tab w:val="left" w:pos="142"/>
        </w:tabs>
        <w:spacing w:after="120"/>
        <w:ind w:left="-284" w:firstLine="426"/>
        <w:rPr>
          <w:lang w:val="zh-CN"/>
        </w:rPr>
      </w:pPr>
      <w:r>
        <w:rPr>
          <w:lang w:val="zh-CN"/>
        </w:rPr>
        <w:lastRenderedPageBreak/>
        <w:t>2) informaţii privind deţinerea de laboratoare proprii autorizate şi acreditate în modul stabilit sau a contractel</w:t>
      </w:r>
      <w:r>
        <w:rPr>
          <w:lang w:val="zh-CN"/>
        </w:rPr>
        <w:t>or cu aceste laboratoare, pentru încercări de beton şi a altor materiale şi elemente de construcţie care necesită încercări, incluse în ofertă;</w:t>
      </w:r>
    </w:p>
    <w:p w:rsidR="00BE601B" w:rsidRDefault="00460F4D">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w:t>
      </w:r>
      <w:r>
        <w:rPr>
          <w:lang w:val="zh-CN"/>
        </w:rPr>
        <w:t xml:space="preserve"> şi ale persoanelor responsabile pentru execuţia documentației de proiect, lucrărilor, inclusiv a arhitectului șef, inginerului șef și dirigintelui de şantier, atestați conform legislaţiei (confirmat prin certificat de atestare profesională) şi cu o experi</w:t>
      </w:r>
      <w:r>
        <w:rPr>
          <w:lang w:val="zh-CN"/>
        </w:rPr>
        <w:t>enţă similară în domeniul lucrării ce urmează să fie executată, conform anexei nr. 15;</w:t>
      </w:r>
    </w:p>
    <w:p w:rsidR="00BE601B" w:rsidRDefault="00460F4D">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BE601B" w:rsidRDefault="00460F4D">
      <w:pPr>
        <w:pStyle w:val="a"/>
        <w:numPr>
          <w:ilvl w:val="0"/>
          <w:numId w:val="0"/>
        </w:numPr>
        <w:tabs>
          <w:tab w:val="clear" w:pos="1134"/>
          <w:tab w:val="left" w:pos="142"/>
        </w:tabs>
        <w:spacing w:after="120"/>
        <w:ind w:left="-284" w:firstLine="426"/>
        <w:rPr>
          <w:lang w:val="zh-CN"/>
        </w:rPr>
      </w:pPr>
      <w:r>
        <w:rPr>
          <w:lang w:val="zh-CN"/>
        </w:rPr>
        <w:t>5) dacă este cazul, informaţii privind măsu</w:t>
      </w:r>
      <w:r>
        <w:rPr>
          <w:lang w:val="zh-CN"/>
        </w:rPr>
        <w:t>rile de protecţie a mediului pe care operatorul economic le poate aplica în timpul îndeplinirii contractului de lucrări sau servicii de proiectare și de lucrări, în corespundere cu pct. 44;</w:t>
      </w:r>
    </w:p>
    <w:p w:rsidR="00BE601B" w:rsidRDefault="00460F4D">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w:t>
      </w:r>
      <w:r>
        <w:rPr>
          <w:lang w:val="zh-CN"/>
        </w:rPr>
        <w:t>ele tehnice de care poate dispune operatorul economic pentru îndeplinirea corespunzătoare a contractului de lucrări sau servicii de proiectare și de lucrări, conform anexei nr. 14;</w:t>
      </w:r>
    </w:p>
    <w:p w:rsidR="00BE601B" w:rsidRDefault="00460F4D">
      <w:pPr>
        <w:pStyle w:val="a"/>
        <w:numPr>
          <w:ilvl w:val="0"/>
          <w:numId w:val="0"/>
        </w:numPr>
        <w:tabs>
          <w:tab w:val="clear" w:pos="1134"/>
          <w:tab w:val="left" w:pos="142"/>
        </w:tabs>
        <w:spacing w:after="120"/>
        <w:ind w:left="-284" w:firstLine="426"/>
        <w:rPr>
          <w:lang w:val="zh-CN"/>
        </w:rPr>
      </w:pPr>
      <w:r>
        <w:rPr>
          <w:lang w:val="zh-CN"/>
        </w:rPr>
        <w:t xml:space="preserve">7) informaţii privind partea din contract pe care operatorul economic are, </w:t>
      </w:r>
      <w:r>
        <w:rPr>
          <w:lang w:val="zh-CN"/>
        </w:rPr>
        <w:t>eventual, intenţia să o subcontracteze, conform anexei nr. 16. De asemenea, urmează a fi atașat/atașate la anexa nr.16, copia/copiile contractului/contractelor încheiat/încheiate cu subatreprenorii.</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 xml:space="preserve">Ofertantul/candidatul are dreptul să recurgă la </w:t>
      </w:r>
      <w:r>
        <w:rPr>
          <w:lang w:val="zh-CN"/>
        </w:rPr>
        <w:t>susținerea unor alte persoane atunci când acestea din urmă desfășoară activitățile sau serviciile pentru îndeplinirea cărora este necesară capacitatea profesională respectivă, conform anexei nr. 17.</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w:t>
      </w:r>
      <w:r>
        <w:rPr>
          <w:lang w:val="zh-CN"/>
        </w:rPr>
        <w:t>perienţă pentru a se califica conform cerinţelor de îndeplinire a contractului:</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1) executarea în ultimii 5 ani a cel puţin a unui contract cu o valoare nu mai mică de 75% din valoarea viitorului contract, confirmat prin prezentarea contractului de antrepri</w:t>
      </w:r>
      <w:r>
        <w:rPr>
          <w:lang w:val="zh-CN"/>
        </w:rPr>
        <w:t>ză sau subantrepriză, precum şi prin procesul-verbal de recepţie la terminarea lucrărilor/procesul-verbal de recepţie finală la expirarea perioadei de garanţie, însoţit de certificări de bună execuţie pentru cele mai importante lucrări din partea Beneficia</w:t>
      </w:r>
      <w:r>
        <w:rPr>
          <w:lang w:val="zh-CN"/>
        </w:rPr>
        <w:t xml:space="preserve">rului (informațiile date se vor include în anexele nr. 12 și nr. 13); sau </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w:t>
      </w:r>
      <w:r>
        <w:rPr>
          <w:lang w:val="zh-CN"/>
        </w:rPr>
        <w:t>inarea lucrărilor/ procesele-verbale de recepţie finală la expirarea perioadei de garanţie, însoţite de certificări de bună execuţie pentru cele mai importante lucrări din partea Beneficiarului (informațiile date se vor include în anexele nr. 12 și nr. 13)</w:t>
      </w:r>
      <w:r>
        <w:rPr>
          <w:lang w:val="zh-CN"/>
        </w:rPr>
        <w:t>.</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w:t>
      </w:r>
      <w:r>
        <w:rPr>
          <w:lang w:val="zh-CN"/>
        </w:rPr>
        <w:t xml:space="preserve"> acestea trebuie să se raporteze la sistemele de asigurare a calităţii, bazate pe seriile de standarde europene relevante, certificate de organisme conforme cu seriile de standarde europene privind certificarea, sau la standarde internaționale pertinente, </w:t>
      </w:r>
      <w:r>
        <w:rPr>
          <w:lang w:val="zh-CN"/>
        </w:rPr>
        <w:t>emise de organisme acreditate.</w:t>
      </w:r>
    </w:p>
    <w:p w:rsidR="00BE601B" w:rsidRDefault="00460F4D">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w:t>
      </w:r>
      <w:r>
        <w:rPr>
          <w:bCs/>
          <w:lang w:val="zh-CN"/>
        </w:rPr>
        <w:t xml:space="preserve"> operatorul economic nu deţine un certificat de calitate astfel cum este solicitat de autoritatea contractantă, aceasta din urmă are obligaţia de a accepta orice alte certificări prezentate de operatorul economic respectiv, în măsura în care acestea confir</w:t>
      </w:r>
      <w:r>
        <w:rPr>
          <w:bCs/>
          <w:lang w:val="zh-CN"/>
        </w:rPr>
        <w:t>mă asigurarea unui nivel corespunzător al calităţii.</w:t>
      </w:r>
      <w:bookmarkStart w:id="23" w:name="_Toc392180150"/>
      <w:bookmarkStart w:id="24" w:name="_Toc449539040"/>
    </w:p>
    <w:p w:rsidR="00BE601B" w:rsidRDefault="00460F4D">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r>
        <w:rPr>
          <w:bCs/>
          <w:lang w:val="zh-CN"/>
        </w:rPr>
        <w:t>:</w:t>
      </w:r>
    </w:p>
    <w:p w:rsidR="00BE601B" w:rsidRDefault="00460F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BE601B" w:rsidRDefault="00460F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2) la standarde de gestiune ecologică bazate pe seriile de standarde europene sau internaţionale în domeniu, certificate de organisme conforme cu legislaţia comunitară ori cu standarde</w:t>
      </w:r>
      <w:r>
        <w:rPr>
          <w:lang w:val="zh-CN"/>
        </w:rPr>
        <w:t>le europene sau internaţionale privind certificarea.</w:t>
      </w:r>
    </w:p>
    <w:p w:rsidR="00BE601B" w:rsidRDefault="00460F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w:t>
      </w:r>
      <w:r>
        <w:rPr>
          <w:lang w:val="zh-CN"/>
        </w:rPr>
        <w:t>ene. În cazul în care operatorul economic nu deţine un certificat de mediu astfel cum este solicitat de autoritatea contractantă, aceasta din urmă are obligaţia de a accepta orice alte certificări prezentate de operatorul economic respectiv, în măsura în c</w:t>
      </w:r>
      <w:r>
        <w:rPr>
          <w:lang w:val="zh-CN"/>
        </w:rPr>
        <w:t>are acestea confirmă asigurarea unui nivel corespunzător al protecţiei mediului.</w:t>
      </w:r>
    </w:p>
    <w:p w:rsidR="00BE601B" w:rsidRDefault="00460F4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BE601B" w:rsidRDefault="00460F4D">
      <w:pPr>
        <w:tabs>
          <w:tab w:val="left" w:pos="-284"/>
          <w:tab w:val="left" w:pos="142"/>
          <w:tab w:val="left" w:pos="426"/>
          <w:tab w:val="left" w:pos="567"/>
          <w:tab w:val="left" w:pos="709"/>
        </w:tabs>
        <w:ind w:left="-284" w:firstLine="284"/>
        <w:jc w:val="both"/>
        <w:rPr>
          <w:lang w:val="zh-CN"/>
        </w:rPr>
      </w:pPr>
      <w:r>
        <w:rPr>
          <w:lang w:val="zh-CN"/>
        </w:rPr>
        <w:t>1) mater</w:t>
      </w:r>
      <w:r>
        <w:rPr>
          <w:lang w:val="zh-CN"/>
        </w:rPr>
        <w:t xml:space="preserve">iale de construcție și aprovizionare durabilă; </w:t>
      </w:r>
    </w:p>
    <w:p w:rsidR="00BE601B" w:rsidRDefault="00460F4D">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BE601B" w:rsidRDefault="00460F4D">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BE601B" w:rsidRDefault="00460F4D">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w:t>
      </w:r>
      <w:r>
        <w:rPr>
          <w:lang w:val="zh-CN"/>
        </w:rPr>
        <w:t>i de carbon reduse sau de nivel zero;</w:t>
      </w:r>
    </w:p>
    <w:p w:rsidR="00BE601B" w:rsidRDefault="00460F4D">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BE601B" w:rsidRDefault="00460F4D">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BE601B" w:rsidRDefault="00460F4D">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BE601B" w:rsidRDefault="00460F4D">
      <w:pPr>
        <w:tabs>
          <w:tab w:val="left" w:pos="-284"/>
          <w:tab w:val="left" w:pos="142"/>
          <w:tab w:val="left" w:pos="426"/>
          <w:tab w:val="left" w:pos="567"/>
          <w:tab w:val="left" w:pos="709"/>
        </w:tabs>
        <w:ind w:left="-284" w:firstLine="284"/>
        <w:jc w:val="both"/>
        <w:rPr>
          <w:lang w:val="zh-CN"/>
        </w:rPr>
      </w:pPr>
      <w:r>
        <w:rPr>
          <w:lang w:val="zh-CN"/>
        </w:rPr>
        <w:t xml:space="preserve">8) sisteme de </w:t>
      </w:r>
      <w:r>
        <w:rPr>
          <w:lang w:val="zh-CN"/>
        </w:rPr>
        <w:t>încălzire, inclusiv producerea combinată de energie electrică și energie termică (CHP);</w:t>
      </w:r>
    </w:p>
    <w:p w:rsidR="00BE601B" w:rsidRDefault="00460F4D">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BE601B" w:rsidRDefault="00460F4D">
      <w:pPr>
        <w:tabs>
          <w:tab w:val="left" w:pos="-284"/>
          <w:tab w:val="left" w:pos="142"/>
          <w:tab w:val="left" w:pos="426"/>
          <w:tab w:val="left" w:pos="567"/>
          <w:tab w:val="left" w:pos="709"/>
        </w:tabs>
        <w:ind w:left="-284" w:firstLine="284"/>
        <w:jc w:val="both"/>
        <w:rPr>
          <w:lang w:val="zh-CN"/>
        </w:rPr>
      </w:pPr>
      <w:r>
        <w:rPr>
          <w:lang w:val="zh-CN"/>
        </w:rPr>
        <w:t xml:space="preserve">10) clauze de executare a contractului (CEC) – contractantul va pune în aplicare un plan de gestionare a deșeurilor </w:t>
      </w:r>
      <w:r>
        <w:rPr>
          <w:lang w:val="zh-CN"/>
        </w:rPr>
        <w:t>pe șantier, monitorizînd și raportînd aplicarea pe durata desfășurării lucrărilor pe șantier;</w:t>
      </w:r>
    </w:p>
    <w:p w:rsidR="00BE601B" w:rsidRDefault="00460F4D">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BE601B" w:rsidRDefault="00460F4D">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BE601B" w:rsidRDefault="00460F4D">
      <w:pPr>
        <w:tabs>
          <w:tab w:val="left" w:pos="-284"/>
          <w:tab w:val="left" w:pos="142"/>
          <w:tab w:val="left" w:pos="426"/>
          <w:tab w:val="left" w:pos="567"/>
          <w:tab w:val="left" w:pos="709"/>
        </w:tabs>
        <w:ind w:left="-284" w:firstLine="284"/>
        <w:jc w:val="both"/>
        <w:rPr>
          <w:lang w:val="zh-CN"/>
        </w:rPr>
      </w:pPr>
      <w:r>
        <w:rPr>
          <w:lang w:val="zh-CN"/>
        </w:rPr>
        <w:t>13) îmbrăcăminți rezistente;</w:t>
      </w:r>
    </w:p>
    <w:p w:rsidR="00BE601B" w:rsidRDefault="00460F4D">
      <w:pPr>
        <w:tabs>
          <w:tab w:val="left" w:pos="-284"/>
          <w:tab w:val="left" w:pos="142"/>
          <w:tab w:val="left" w:pos="426"/>
          <w:tab w:val="left" w:pos="567"/>
          <w:tab w:val="left" w:pos="709"/>
        </w:tabs>
        <w:ind w:left="-284" w:firstLine="284"/>
        <w:jc w:val="both"/>
        <w:rPr>
          <w:lang w:val="zh-CN"/>
        </w:rPr>
      </w:pPr>
      <w:r>
        <w:rPr>
          <w:lang w:val="zh-CN"/>
        </w:rPr>
        <w:t>14) pardoseli din lemn;</w:t>
      </w:r>
    </w:p>
    <w:p w:rsidR="00BE601B" w:rsidRDefault="00460F4D">
      <w:pPr>
        <w:tabs>
          <w:tab w:val="left" w:pos="-284"/>
          <w:tab w:val="left" w:pos="142"/>
          <w:tab w:val="left" w:pos="426"/>
          <w:tab w:val="left" w:pos="567"/>
          <w:tab w:val="left" w:pos="709"/>
        </w:tabs>
        <w:ind w:left="-284" w:firstLine="284"/>
        <w:jc w:val="both"/>
        <w:rPr>
          <w:lang w:val="zh-CN"/>
        </w:rPr>
      </w:pPr>
      <w:r>
        <w:rPr>
          <w:lang w:val="zh-CN"/>
        </w:rPr>
        <w:t>15) încălzitoare de apă;</w:t>
      </w:r>
    </w:p>
    <w:p w:rsidR="00BE601B" w:rsidRDefault="00460F4D">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BE601B" w:rsidRDefault="00460F4D">
      <w:pPr>
        <w:tabs>
          <w:tab w:val="left" w:pos="-284"/>
          <w:tab w:val="left" w:pos="142"/>
          <w:tab w:val="left" w:pos="426"/>
          <w:tab w:val="left" w:pos="567"/>
          <w:tab w:val="left" w:pos="709"/>
        </w:tabs>
        <w:ind w:left="-284" w:firstLine="284"/>
        <w:jc w:val="both"/>
        <w:rPr>
          <w:lang w:val="zh-CN"/>
        </w:rPr>
      </w:pPr>
      <w:r>
        <w:rPr>
          <w:lang w:val="zh-CN"/>
        </w:rPr>
        <w:t xml:space="preserve">17) reutilizare maximă, la fața locului, a materialelor și a solurilor excavate și pentru utilizarea </w:t>
      </w:r>
      <w:r>
        <w:rPr>
          <w:lang w:val="zh-CN"/>
        </w:rPr>
        <w:t>materialelor de construcții cu conținut reciclat ridicat sau reutilizat;</w:t>
      </w:r>
    </w:p>
    <w:p w:rsidR="00BE601B" w:rsidRDefault="00460F4D">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19) durabilitatea str</w:t>
      </w:r>
      <w:r>
        <w:rPr>
          <w:rFonts w:ascii="Times New Roman" w:hAnsi="Times New Roman" w:cs="Times New Roman"/>
          <w:lang w:val="zh-CN"/>
        </w:rPr>
        <w:t xml:space="preserve">aturilor de uzură ale îmbrăcăminților rutiere. Optimizarea strategiei de întreținere pentru garantarea performanței dorite pentru rezistența la rulare, durabilitate și reducerea zgomotelor;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20) stabilirea caietului de sarcini, achiziționarea și utilizarea</w:t>
      </w:r>
      <w:r>
        <w:rPr>
          <w:rFonts w:ascii="Times New Roman" w:hAnsi="Times New Roman" w:cs="Times New Roman"/>
          <w:lang w:val="zh-CN"/>
        </w:rPr>
        <w:t xml:space="preserve"> de materiale de construcție cu impact redus asupra mediului;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22) creșterea durabil</w:t>
      </w:r>
      <w:r>
        <w:rPr>
          <w:rFonts w:ascii="Times New Roman" w:hAnsi="Times New Roman" w:cs="Times New Roman"/>
          <w:lang w:val="zh-CN"/>
        </w:rPr>
        <w:t xml:space="preserve">ității îmbrăcăminților, a capacității portante și a rezistenței la uzură;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BE601B" w:rsidRDefault="00460F4D">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25) identificarea și</w:t>
      </w:r>
      <w:r>
        <w:rPr>
          <w:rFonts w:ascii="Times New Roman" w:hAnsi="Times New Roman" w:cs="Times New Roman"/>
          <w:lang w:val="zh-CN"/>
        </w:rPr>
        <w:t xml:space="preserve"> evaluarea riscurilor deșeurilor periculoase; </w:t>
      </w:r>
    </w:p>
    <w:p w:rsidR="00BE601B" w:rsidRDefault="00460F4D">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BE601B" w:rsidRDefault="00460F4D">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w:t>
      </w:r>
      <w:r>
        <w:rPr>
          <w:lang w:val="zh-CN"/>
        </w:rPr>
        <w:t>selecție referitoare la situația economică și financiară sau a capacităților tehnice și profesionale pot fi îndeplinite prin cumul proporțional sarcinilor ce le revin fiecărui asociat.</w:t>
      </w:r>
    </w:p>
    <w:p w:rsidR="00BE601B" w:rsidRDefault="00460F4D">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w:t>
      </w:r>
      <w:r>
        <w:rPr>
          <w:lang w:val="zh-CN"/>
        </w:rPr>
        <w:t>unei asocieri, cifra de afaceri medie anuală luată în considerare este valoarea generală, rezultată prin însumarea cifrelor de afaceri medii anuale corespunzătoare fiecărui membru al asocierii.</w:t>
      </w:r>
    </w:p>
    <w:p w:rsidR="00BE601B" w:rsidRDefault="00460F4D">
      <w:pPr>
        <w:tabs>
          <w:tab w:val="left" w:pos="-284"/>
          <w:tab w:val="left" w:pos="426"/>
          <w:tab w:val="left" w:pos="604"/>
        </w:tabs>
        <w:spacing w:after="120"/>
        <w:ind w:left="-284" w:firstLine="284"/>
        <w:jc w:val="both"/>
        <w:rPr>
          <w:lang w:val="zh-CN"/>
        </w:rPr>
      </w:pPr>
      <w:r>
        <w:rPr>
          <w:b/>
          <w:lang w:val="zh-CN"/>
        </w:rPr>
        <w:t xml:space="preserve">48. </w:t>
      </w:r>
      <w:r>
        <w:rPr>
          <w:lang w:val="zh-CN"/>
        </w:rPr>
        <w:t xml:space="preserve">Pentru a se califica conform cerinţelor stabilite, </w:t>
      </w:r>
      <w:r>
        <w:rPr>
          <w:lang w:val="zh-CN"/>
        </w:rPr>
        <w:t>asociațiile trebuie să demonstreze o experiență similară proporțională sarcinilor ce le revin fiecărui asociat. Autoritatea contractantă nu este în drept să limiteze plafonul minim de experiență similară care urmează a fi întrunit de un asociat sau de lide</w:t>
      </w:r>
      <w:r>
        <w:rPr>
          <w:lang w:val="zh-CN"/>
        </w:rPr>
        <w:t xml:space="preserve">rul asociației, cu excepția cazului când această limitare este puternic justificată de natura obiectului contractului și în măsura în care urmărește un obiectiv legitim de interes public și este conformă principiului proporționalității. Liderul asociației </w:t>
      </w:r>
      <w:r>
        <w:rPr>
          <w:lang w:val="zh-CN"/>
        </w:rPr>
        <w:t>execută cel puţin 40% din valoarea viitorului contract de achiziții publice de lucrări.</w:t>
      </w:r>
    </w:p>
    <w:p w:rsidR="00BE601B" w:rsidRDefault="00460F4D">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w:t>
      </w:r>
      <w:r>
        <w:rPr>
          <w:lang w:val="zh-CN"/>
        </w:rPr>
        <w:t>t, şi de o altă persoană, indiferent de natura relaţiilor juridice existente între ofertant/candidat şi persoana respectivă.</w:t>
      </w:r>
    </w:p>
    <w:p w:rsidR="00BE601B" w:rsidRDefault="00460F4D">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w:t>
      </w:r>
      <w:r>
        <w:rPr>
          <w:lang w:val="zh-CN"/>
        </w:rPr>
        <w:t xml:space="preserve">profesională invocînd şi susţinerea acordată, în conformitate cu prevederile pct. 48 de către o altă persoană, acesta are obligaţia de a dovedi susţinerea de care beneficiază prin prezentarea în formă scrisă a unui angajament ferm al persoanei respective, </w:t>
      </w:r>
      <w:r>
        <w:rPr>
          <w:lang w:val="zh-CN"/>
        </w:rPr>
        <w:t xml:space="preserve">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w:t>
      </w:r>
      <w:r>
        <w:rPr>
          <w:lang w:val="zh-CN"/>
        </w:rPr>
        <w:t xml:space="preserve"> face la solicitarea autorității contractante odată ce a fost declarat în DUAE. Persoana care asigură susţinerea financiară cât și tehnică și profesională trebuie să îndeplinească criteriile de selecție relevante și nu trebuie să se afle în niciuna dintre </w:t>
      </w:r>
      <w:r>
        <w:rPr>
          <w:lang w:val="zh-CN"/>
        </w:rPr>
        <w:t>situaţiile prevăzute la pct. 28 și pct. 29 care determină excluderea din procedura de atribuire.</w:t>
      </w:r>
    </w:p>
    <w:p w:rsidR="00BE601B" w:rsidRDefault="00460F4D">
      <w:pPr>
        <w:tabs>
          <w:tab w:val="left" w:pos="-284"/>
          <w:tab w:val="left" w:pos="426"/>
          <w:tab w:val="left" w:pos="604"/>
        </w:tabs>
        <w:spacing w:after="120"/>
        <w:ind w:left="-284" w:firstLine="284"/>
        <w:jc w:val="both"/>
        <w:rPr>
          <w:lang w:val="zh-CN"/>
        </w:rPr>
      </w:pPr>
      <w:r>
        <w:rPr>
          <w:lang w:val="zh-CN"/>
        </w:rPr>
        <w:tab/>
      </w:r>
    </w:p>
    <w:p w:rsidR="00BE601B" w:rsidRDefault="00460F4D">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BE601B" w:rsidRDefault="00BE601B">
      <w:pPr>
        <w:rPr>
          <w:lang w:val="zh-CN"/>
        </w:rPr>
      </w:pPr>
    </w:p>
    <w:bookmarkEnd w:id="25"/>
    <w:bookmarkEnd w:id="26"/>
    <w:p w:rsidR="00BE601B" w:rsidRDefault="00460F4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BE601B" w:rsidRDefault="00BE601B">
      <w:pPr>
        <w:tabs>
          <w:tab w:val="left" w:pos="-284"/>
        </w:tabs>
        <w:ind w:left="-284" w:firstLine="284"/>
        <w:rPr>
          <w:lang w:val="zh-CN"/>
        </w:rPr>
      </w:pPr>
    </w:p>
    <w:p w:rsidR="00BE601B" w:rsidRDefault="00460F4D">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55170"/>
      <w:bookmarkStart w:id="32" w:name="_Toc392199060"/>
      <w:bookmarkStart w:id="33" w:name="_Toc392222624"/>
      <w:bookmarkStart w:id="34" w:name="_Toc392198690"/>
      <w:bookmarkStart w:id="35" w:name="_Toc392254909"/>
      <w:r>
        <w:rPr>
          <w:b/>
          <w:lang w:val="zh-CN"/>
        </w:rPr>
        <w:t xml:space="preserve">51. </w:t>
      </w:r>
      <w:r>
        <w:rPr>
          <w:lang w:val="zh-CN"/>
        </w:rPr>
        <w:t xml:space="preserve">Operatorul economic interesat de a participa la procedura de achiziție publică este obligat să depună </w:t>
      </w:r>
      <w:r>
        <w:rPr>
          <w:lang w:val="zh-CN"/>
        </w:rPr>
        <w:t>până la expirarea termenului-limită stabilit de către autoritatea contractantă, o cerere de participare, în cazul aplicării prevederilor art. 33 alin. (7) și alin. (11) al Legii nr. 131/2015 privind achizițiile publice. În celelalte cazuri, aceasta se depu</w:t>
      </w:r>
      <w:r>
        <w:rPr>
          <w:lang w:val="zh-CN"/>
        </w:rPr>
        <w:t>ne odată cu oferta.</w:t>
      </w:r>
    </w:p>
    <w:p w:rsidR="00BE601B" w:rsidRDefault="00460F4D">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BE601B" w:rsidRDefault="00460F4D">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bookmarkEnd w:id="27"/>
      <w:bookmarkEnd w:id="28"/>
      <w:bookmarkEnd w:id="29"/>
      <w:bookmarkEnd w:id="30"/>
      <w:r>
        <w:rPr>
          <w:lang w:val="zh-CN"/>
        </w:rPr>
        <w:t>1) Propunerea tehnică;</w:t>
      </w:r>
      <w:bookmarkEnd w:id="36"/>
      <w:bookmarkEnd w:id="37"/>
      <w:bookmarkEnd w:id="38"/>
      <w:bookmarkEnd w:id="39"/>
    </w:p>
    <w:p w:rsidR="00BE601B" w:rsidRDefault="00460F4D">
      <w:pPr>
        <w:tabs>
          <w:tab w:val="left" w:pos="0"/>
          <w:tab w:val="left" w:pos="426"/>
          <w:tab w:val="left" w:pos="960"/>
        </w:tabs>
        <w:spacing w:after="120"/>
        <w:rPr>
          <w:lang w:val="zh-CN"/>
        </w:rPr>
      </w:pPr>
      <w:r>
        <w:rPr>
          <w:lang w:val="zh-CN"/>
        </w:rPr>
        <w:t>2) Propunerea financiară;</w:t>
      </w:r>
    </w:p>
    <w:p w:rsidR="00BE601B" w:rsidRDefault="00460F4D">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BE601B" w:rsidRDefault="00460F4D">
      <w:pPr>
        <w:tabs>
          <w:tab w:val="left" w:pos="0"/>
          <w:tab w:val="left" w:pos="426"/>
          <w:tab w:val="left" w:pos="960"/>
        </w:tabs>
        <w:spacing w:after="120"/>
        <w:rPr>
          <w:lang w:val="zh-CN"/>
        </w:rPr>
      </w:pPr>
      <w:r>
        <w:rPr>
          <w:color w:val="000000" w:themeColor="text1"/>
          <w:lang w:val="zh-CN"/>
        </w:rPr>
        <w:t>4) Garanția pentru ofertă, după caz (anexa nr. 9).</w:t>
      </w:r>
    </w:p>
    <w:p w:rsidR="00BE601B" w:rsidRDefault="00460F4D">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w:t>
      </w:r>
      <w:r>
        <w:rPr>
          <w:lang w:val="zh-CN"/>
        </w:rPr>
        <w:t>u o abatere de la formulare, spaţiile goale fiind completate cu informaţia solicitată. Completarea defectuoasă a formularelor atrage respingerea ofertei.</w:t>
      </w:r>
    </w:p>
    <w:p w:rsidR="00BE601B" w:rsidRDefault="00460F4D">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BE601B" w:rsidRDefault="00460F4D">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 xml:space="preserve">ofertantul elaborează </w:t>
      </w:r>
      <w:r>
        <w:rPr>
          <w:lang w:val="zh-CN"/>
        </w:rPr>
        <w:t>propunerea tehnică, astfel încât aceasta să respecte în totalitate cerinţele de calificare, precum şi cerinţele prevăzute în caietul de sarcini, cât și lista cu cantitățile de lucrări. În acest scop propunerea tehnică conține:</w:t>
      </w:r>
    </w:p>
    <w:p w:rsidR="00BE601B" w:rsidRDefault="00460F4D">
      <w:pPr>
        <w:tabs>
          <w:tab w:val="left" w:pos="142"/>
          <w:tab w:val="left" w:pos="426"/>
          <w:tab w:val="left" w:pos="604"/>
          <w:tab w:val="left" w:pos="960"/>
        </w:tabs>
        <w:spacing w:after="120"/>
        <w:ind w:left="-284" w:firstLine="284"/>
        <w:jc w:val="both"/>
        <w:rPr>
          <w:lang w:val="zh-CN"/>
        </w:rPr>
      </w:pPr>
      <w:r>
        <w:rPr>
          <w:lang w:val="zh-CN"/>
        </w:rPr>
        <w:t>a) graficul de executare a lu</w:t>
      </w:r>
      <w:r>
        <w:rPr>
          <w:lang w:val="zh-CN"/>
        </w:rPr>
        <w:t>crării (anexa nr. 10);</w:t>
      </w:r>
    </w:p>
    <w:p w:rsidR="00BE601B" w:rsidRDefault="00460F4D">
      <w:pPr>
        <w:tabs>
          <w:tab w:val="left" w:pos="-284"/>
          <w:tab w:val="left" w:pos="426"/>
          <w:tab w:val="left" w:pos="604"/>
          <w:tab w:val="left" w:pos="960"/>
        </w:tabs>
        <w:spacing w:after="120"/>
        <w:ind w:left="-284" w:firstLine="284"/>
        <w:jc w:val="both"/>
        <w:rPr>
          <w:lang w:val="zh-CN"/>
        </w:rPr>
      </w:pPr>
      <w:r>
        <w:rPr>
          <w:lang w:val="zh-CN"/>
        </w:rPr>
        <w:t xml:space="preserve">b) documentația de deviz (formularele 3, 5 și 7 corespunzător CPL.01.01-2012 sau alte metode elaborate și aprobate prin acte normative de către Ministerul Economiei și Infrastructurii), conform Formularului de deviz nr. 1, din anexa </w:t>
      </w:r>
      <w:r>
        <w:rPr>
          <w:lang w:val="zh-CN"/>
        </w:rPr>
        <w:t>nr. 23, lista cu cantitățile de lucrări.</w:t>
      </w:r>
    </w:p>
    <w:p w:rsidR="00BE601B" w:rsidRDefault="00460F4D">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fertantul elaborează propunerea financiară, astfel încât aceasta să furnizeze toate informaţiile solicitate cu privire la preţuri, tarife, precum şi la alte condiţii financiare şi comercial</w:t>
      </w:r>
      <w:r>
        <w:rPr>
          <w:lang w:val="zh-CN"/>
        </w:rPr>
        <w:t xml:space="preserve">e legate de obiectul contractului de achiziţie publică de lucrări sau de servicii de proiectare și de lucrări. </w:t>
      </w:r>
    </w:p>
    <w:p w:rsidR="00BE601B" w:rsidRDefault="00460F4D">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w:t>
      </w:r>
      <w:r>
        <w:rPr>
          <w:color w:val="000000" w:themeColor="text1"/>
          <w:lang w:val="zh-CN"/>
        </w:rPr>
        <w:t xml:space="preserve">n Buletinul achizițiilor publice, și depun ofertele în mod electronic, folosind fluxurile interactive de lucru puse la dispoziție de platformele electronice, cu excepția cazurilor prevăzute la art. 33 alin. (7) şi alin. (11) din Legea nr. 131/2015 privind </w:t>
      </w:r>
      <w:r>
        <w:rPr>
          <w:color w:val="000000" w:themeColor="text1"/>
          <w:lang w:val="zh-CN"/>
        </w:rPr>
        <w:t>achizițiile publice.</w:t>
      </w:r>
    </w:p>
    <w:p w:rsidR="00BE601B" w:rsidRDefault="00460F4D">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BE601B" w:rsidRDefault="00460F4D">
      <w:pPr>
        <w:tabs>
          <w:tab w:val="left" w:pos="-284"/>
          <w:tab w:val="left" w:pos="426"/>
          <w:tab w:val="left" w:pos="604"/>
          <w:tab w:val="left" w:pos="960"/>
        </w:tabs>
        <w:spacing w:after="120"/>
        <w:ind w:left="-284" w:firstLine="284"/>
        <w:jc w:val="both"/>
        <w:rPr>
          <w:lang w:val="zh-CN"/>
        </w:rPr>
      </w:pPr>
      <w:r>
        <w:rPr>
          <w:b/>
          <w:lang w:val="zh-CN"/>
        </w:rPr>
        <w:t>5</w:t>
      </w:r>
      <w:r>
        <w:rPr>
          <w:b/>
          <w:lang w:val="zh-CN"/>
        </w:rPr>
        <w:t xml:space="preserve">7. </w:t>
      </w:r>
      <w:r>
        <w:rPr>
          <w:lang w:val="zh-CN"/>
        </w:rPr>
        <w:t>În cazul unei asocieri, garanția pentru ofertă se depune de antreprenorul general (liderul asociației).</w:t>
      </w:r>
    </w:p>
    <w:p w:rsidR="00BE601B" w:rsidRDefault="00460F4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w:t>
      </w:r>
      <w:r>
        <w:rPr>
          <w:lang w:val="zh-CN"/>
        </w:rPr>
        <w:t xml:space="preserve"> de valabilitate prevăzută în documentația de atribuire. Termenul valabilităţii ofertei începe să decurgă din momentul termenului limită de depunere a ofertelor. Orice ofertă valabilă pentru o perioadă mai mică decât cea prevăzută în anexa nr. 2 se resping</w:t>
      </w:r>
      <w:r>
        <w:rPr>
          <w:lang w:val="zh-CN"/>
        </w:rPr>
        <w:t>e de către grupul de lucru ca fiind necorespunzătoare.</w:t>
      </w:r>
    </w:p>
    <w:p w:rsidR="00BE601B" w:rsidRDefault="00460F4D">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BE601B" w:rsidRDefault="00460F4D">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w:t>
      </w:r>
      <w:r>
        <w:rPr>
          <w:lang w:val="zh-CN"/>
        </w:rPr>
        <w:t>ății contractante dacă este sau nu este de acord cu prelungirea perioadei de valabilitate a ofertei. Ofertantul care nu este de acord cu prelungirea perioadei de valabilitate a ofertei se consideră că și-a retras oferta, fără ca acest fapt să atragă pierde</w:t>
      </w:r>
      <w:r>
        <w:rPr>
          <w:lang w:val="zh-CN"/>
        </w:rPr>
        <w:t>rea garanției pentru ofertă.</w:t>
      </w:r>
    </w:p>
    <w:p w:rsidR="00BE601B" w:rsidRDefault="00460F4D">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w:t>
      </w:r>
      <w:r>
        <w:rPr>
          <w:lang w:val="zh-CN" w:eastAsia="en-GB"/>
        </w:rPr>
        <w:t>blice</w:t>
      </w:r>
      <w:r>
        <w:rPr>
          <w:lang w:val="zh-CN"/>
        </w:rPr>
        <w:t>.</w:t>
      </w:r>
    </w:p>
    <w:p w:rsidR="00BE601B" w:rsidRDefault="00460F4D">
      <w:pPr>
        <w:tabs>
          <w:tab w:val="left" w:pos="-284"/>
          <w:tab w:val="left" w:pos="567"/>
          <w:tab w:val="left" w:pos="604"/>
        </w:tabs>
        <w:spacing w:after="120"/>
        <w:ind w:left="-284" w:firstLine="284"/>
        <w:jc w:val="both"/>
        <w:rPr>
          <w:lang w:val="zh-CN"/>
        </w:rPr>
      </w:pPr>
      <w:r>
        <w:rPr>
          <w:b/>
          <w:lang w:val="zh-CN"/>
        </w:rPr>
        <w:t xml:space="preserve">62.  </w:t>
      </w:r>
      <w:r>
        <w:rPr>
          <w:lang w:val="zh-CN"/>
        </w:rPr>
        <w:t xml:space="preserve">Autoritatea contractantă stabileşte perioada maximă de executare a lucrărilor sau a serviciilor de proiectare și de lucrări pentru obiectul achiziției, reieşind din procesul de executare, în conformitate cu normativele în construcţii. Perioada </w:t>
      </w:r>
      <w:r>
        <w:rPr>
          <w:lang w:val="zh-CN"/>
        </w:rPr>
        <w:t>maximă de executare a lucrărilor sau a serviciilor de proiectare și de lucrări este indicată în anexa nr. 2.</w:t>
      </w:r>
    </w:p>
    <w:p w:rsidR="00BE601B" w:rsidRDefault="00460F4D">
      <w:pPr>
        <w:tabs>
          <w:tab w:val="left" w:pos="-284"/>
          <w:tab w:val="left" w:pos="426"/>
          <w:tab w:val="left" w:pos="604"/>
          <w:tab w:val="left" w:pos="960"/>
        </w:tabs>
        <w:spacing w:after="120"/>
        <w:ind w:left="-284"/>
        <w:jc w:val="both"/>
        <w:rPr>
          <w:lang w:val="zh-CN"/>
        </w:rPr>
      </w:pPr>
      <w:r>
        <w:rPr>
          <w:b/>
          <w:lang w:val="zh-CN"/>
        </w:rPr>
        <w:t xml:space="preserve">     63. </w:t>
      </w:r>
      <w:r>
        <w:rPr>
          <w:lang w:val="zh-CN"/>
        </w:rPr>
        <w:t xml:space="preserve">Preţurile indicate în documentația de deviz (Formularele 3, 5 și 7) solicitate se indică în lei moldoveneşti, cu două cifre după virgulă, </w:t>
      </w:r>
      <w:r>
        <w:rPr>
          <w:lang w:val="zh-CN"/>
        </w:rPr>
        <w:t>cu excepţia cazurilor în care anexa nr. 2 prevede altfel.</w:t>
      </w:r>
    </w:p>
    <w:p w:rsidR="00BE601B" w:rsidRDefault="00BE601B">
      <w:pPr>
        <w:tabs>
          <w:tab w:val="left" w:pos="-284"/>
          <w:tab w:val="left" w:pos="284"/>
          <w:tab w:val="left" w:pos="567"/>
        </w:tabs>
        <w:ind w:left="-284" w:firstLine="284"/>
        <w:jc w:val="both"/>
        <w:rPr>
          <w:bCs/>
          <w:color w:val="000000" w:themeColor="text1"/>
          <w:lang w:val="zh-CN" w:eastAsia="it-IT"/>
        </w:rPr>
      </w:pPr>
      <w:bookmarkStart w:id="40" w:name="_Toc449539050"/>
      <w:bookmarkStart w:id="41" w:name="_Toc392180160"/>
    </w:p>
    <w:bookmarkEnd w:id="40"/>
    <w:bookmarkEnd w:id="41"/>
    <w:p w:rsidR="00BE601B" w:rsidRDefault="00BE601B">
      <w:pPr>
        <w:tabs>
          <w:tab w:val="left" w:pos="-284"/>
        </w:tabs>
        <w:ind w:left="-284" w:firstLine="284"/>
        <w:jc w:val="center"/>
        <w:rPr>
          <w:b/>
          <w:sz w:val="26"/>
          <w:szCs w:val="26"/>
          <w:lang w:val="zh-CN"/>
        </w:rPr>
      </w:pPr>
    </w:p>
    <w:p w:rsidR="00BE601B" w:rsidRDefault="00460F4D">
      <w:pPr>
        <w:tabs>
          <w:tab w:val="left" w:pos="-284"/>
        </w:tabs>
        <w:ind w:left="-284" w:firstLine="284"/>
        <w:jc w:val="center"/>
        <w:rPr>
          <w:b/>
          <w:sz w:val="26"/>
          <w:szCs w:val="26"/>
          <w:lang w:val="zh-CN"/>
        </w:rPr>
      </w:pPr>
      <w:r>
        <w:rPr>
          <w:b/>
          <w:sz w:val="26"/>
          <w:szCs w:val="26"/>
          <w:lang w:val="zh-CN"/>
        </w:rPr>
        <w:t>Secţiunea a 4-a</w:t>
      </w:r>
    </w:p>
    <w:p w:rsidR="00BE601B" w:rsidRDefault="00BE601B">
      <w:pPr>
        <w:tabs>
          <w:tab w:val="left" w:pos="-284"/>
        </w:tabs>
        <w:ind w:left="-284" w:firstLine="284"/>
        <w:jc w:val="center"/>
        <w:rPr>
          <w:b/>
          <w:sz w:val="26"/>
          <w:szCs w:val="26"/>
          <w:lang w:val="zh-CN"/>
        </w:rPr>
      </w:pPr>
    </w:p>
    <w:p w:rsidR="00BE601B" w:rsidRDefault="00460F4D">
      <w:pPr>
        <w:tabs>
          <w:tab w:val="left" w:pos="-284"/>
        </w:tabs>
        <w:ind w:left="-284" w:firstLine="284"/>
        <w:jc w:val="center"/>
        <w:rPr>
          <w:b/>
          <w:lang w:val="zh-CN"/>
        </w:rPr>
      </w:pPr>
      <w:r>
        <w:rPr>
          <w:b/>
          <w:lang w:val="zh-CN"/>
        </w:rPr>
        <w:t>Depunerea și deschiderea ofertelor</w:t>
      </w:r>
    </w:p>
    <w:p w:rsidR="00BE601B" w:rsidRDefault="00BE601B">
      <w:pPr>
        <w:tabs>
          <w:tab w:val="left" w:pos="-284"/>
        </w:tabs>
        <w:ind w:left="-284" w:firstLine="284"/>
        <w:jc w:val="center"/>
        <w:rPr>
          <w:b/>
          <w:lang w:val="zh-CN"/>
        </w:rPr>
      </w:pPr>
    </w:p>
    <w:p w:rsidR="00BE601B" w:rsidRDefault="00460F4D">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rPr>
          <w:lang w:val="zh-CN"/>
        </w:rPr>
        <w:t>nexează actul/documentul de împuternicire și se prezintă conform cerinţelor expuse în anexa nr. 2, în conformitate cu instrumentele existente în SIA RSAP, cu excepția cazurilor prevăzute la art. 33 alin. (7) şi alin. (11) din Legea nr. 131/2015 privind ach</w:t>
      </w:r>
      <w:r>
        <w:rPr>
          <w:lang w:val="zh-CN"/>
        </w:rPr>
        <w:t xml:space="preserve">izițiile publice. </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w:t>
      </w:r>
      <w:r>
        <w:rPr>
          <w:lang w:val="zh-CN"/>
        </w:rPr>
        <w:t xml:space="preserve"> prezentării ofertelor pe suport de hârtie, autoritatea contractantă eliberează operatorului economic, în mod obligatoriu, o recipisă în care indică data și ora recepționării ofertei.</w:t>
      </w:r>
    </w:p>
    <w:p w:rsidR="00BE601B" w:rsidRDefault="00460F4D">
      <w:pPr>
        <w:tabs>
          <w:tab w:val="left" w:pos="-284"/>
          <w:tab w:val="left" w:pos="179"/>
          <w:tab w:val="left" w:pos="426"/>
          <w:tab w:val="left" w:pos="604"/>
        </w:tabs>
        <w:spacing w:after="120"/>
        <w:ind w:left="-284" w:firstLine="284"/>
        <w:jc w:val="both"/>
        <w:rPr>
          <w:lang w:val="zh-CN"/>
        </w:rPr>
      </w:pPr>
      <w:r>
        <w:rPr>
          <w:b/>
          <w:lang w:val="zh-CN"/>
        </w:rPr>
        <w:lastRenderedPageBreak/>
        <w:t xml:space="preserve">66. </w:t>
      </w:r>
      <w:r>
        <w:rPr>
          <w:lang w:val="zh-CN"/>
        </w:rPr>
        <w:t>Documentele justificative în sprijinul informațiilor declarate în DU</w:t>
      </w:r>
      <w:r>
        <w:rPr>
          <w:lang w:val="zh-CN"/>
        </w:rPr>
        <w:t>AE, care conțin date cu caracter personal, se prezintă separat, pe suport de hârtie sau în formă electronică, cu aplicarea semnăturii electronice, utilizînd mijloace electronice de comunicare sau alte mijloace la etapa evaluării ofertelor, la solicitarea a</w:t>
      </w:r>
      <w:r>
        <w:rPr>
          <w:lang w:val="zh-CN"/>
        </w:rPr>
        <w:t>utorității contractante.</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 xml:space="preserve">În cazurile prevăzute la art. 33 alin. (7) și alin. (11) din Legea nr. 131/2015 privind achizițiile publice, ofertele depuse </w:t>
      </w:r>
      <w:r>
        <w:rPr>
          <w:lang w:val="zh-CN"/>
        </w:rPr>
        <w:t>după termenul limită de deschidere a ofertelor se înregistrează de către autoritatea contractantă și se restituite ofertantului, fără a fi deschise.</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w:t>
      </w:r>
      <w:r>
        <w:rPr>
          <w:lang w:val="zh-CN"/>
        </w:rPr>
        <w:t xml:space="preserve"> răspunde pentru orice consecinţe ale viitorului contract de achiziţie publică. Informaţia privind asocierea se prezintă completînd anexa nr. 17.</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w:t>
      </w:r>
      <w:r>
        <w:rPr>
          <w:lang w:val="zh-CN"/>
        </w:rPr>
        <w:t xml:space="preserve"> a depune alte oferte, în mod individual, pe lângă oferta comună. Ofertele alternative vor fi depuse numai dacă autoritatea contractantă a precizat explicit în anunţul de participare că permite sau solicită depunerea de oferte alternative.</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 xml:space="preserve">Persoanele </w:t>
      </w:r>
      <w:r>
        <w:rPr>
          <w:lang w:val="zh-CN"/>
        </w:rPr>
        <w:t>juridice nominalizate ca subcontractanţi în cadrul uneia sau mai multor oferte nu au dreptul de a depune oferta în nume propriu sau în asociere.</w:t>
      </w:r>
    </w:p>
    <w:p w:rsidR="00BE601B" w:rsidRDefault="00460F4D">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Ofertantul are dreptul să modifice sau să retragă oferta înainte de expirarea termenului de depunere a ofer</w:t>
      </w:r>
      <w:r>
        <w:rPr>
          <w:lang w:val="zh-CN"/>
        </w:rPr>
        <w:t xml:space="preserve">telor, fără a pierde dreptul de retragere a garanţiei pentru ofertă. </w:t>
      </w:r>
      <w:bookmarkStart w:id="42" w:name="_Toc392180165"/>
      <w:bookmarkStart w:id="43" w:name="_Toc449539055"/>
    </w:p>
    <w:bookmarkEnd w:id="42"/>
    <w:bookmarkEnd w:id="43"/>
    <w:p w:rsidR="00BE601B" w:rsidRDefault="00BE601B">
      <w:pPr>
        <w:tabs>
          <w:tab w:val="left" w:pos="-284"/>
          <w:tab w:val="left" w:pos="960"/>
        </w:tabs>
        <w:ind w:left="-284" w:firstLine="284"/>
        <w:jc w:val="both"/>
        <w:rPr>
          <w:lang w:val="zh-CN"/>
        </w:rPr>
      </w:pPr>
    </w:p>
    <w:p w:rsidR="00BE601B" w:rsidRDefault="00BE601B">
      <w:pPr>
        <w:tabs>
          <w:tab w:val="left" w:pos="-284"/>
          <w:tab w:val="left" w:pos="960"/>
        </w:tabs>
        <w:ind w:left="-284" w:firstLine="284"/>
        <w:jc w:val="both"/>
        <w:rPr>
          <w:lang w:val="zh-CN"/>
        </w:rPr>
      </w:pPr>
    </w:p>
    <w:p w:rsidR="00BE601B" w:rsidRDefault="00460F4D">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BE601B" w:rsidRDefault="00BE601B">
      <w:pPr>
        <w:tabs>
          <w:tab w:val="left" w:pos="-284"/>
          <w:tab w:val="left" w:pos="284"/>
          <w:tab w:val="left" w:pos="604"/>
          <w:tab w:val="left" w:pos="1134"/>
        </w:tabs>
        <w:ind w:left="-284" w:firstLine="284"/>
        <w:jc w:val="center"/>
        <w:rPr>
          <w:rFonts w:eastAsiaTheme="majorEastAsia"/>
          <w:b/>
          <w:bCs/>
          <w:lang w:val="zh-CN"/>
        </w:rPr>
      </w:pPr>
    </w:p>
    <w:p w:rsidR="00BE601B" w:rsidRDefault="00460F4D">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BE601B" w:rsidRDefault="00BE601B">
      <w:pPr>
        <w:tabs>
          <w:tab w:val="left" w:pos="-284"/>
          <w:tab w:val="left" w:pos="604"/>
          <w:tab w:val="left" w:pos="1134"/>
        </w:tabs>
        <w:ind w:left="-284" w:firstLine="284"/>
        <w:jc w:val="center"/>
        <w:rPr>
          <w:rFonts w:eastAsiaTheme="majorEastAsia"/>
          <w:b/>
          <w:bCs/>
          <w:lang w:val="zh-CN"/>
        </w:rPr>
      </w:pP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 xml:space="preserve">În cazul în care ofertele conțin secrete tehnice, comerciale sau țin de protecția proprietății intelectuale, autoritatea </w:t>
      </w:r>
      <w:r>
        <w:rPr>
          <w:lang w:val="zh-CN"/>
        </w:rPr>
        <w:t xml:space="preserve">contractantă asigură păstrarea confidenţialității asupra conţinutului ofertei, precum şi asupra oricărei informaţii privind ofertantul, și totodată, asigura dreptul operatorului economic de a nu face publice aceste date prin aplicarea art. 33 alin. (7) și </w:t>
      </w:r>
      <w:r>
        <w:rPr>
          <w:lang w:val="zh-CN"/>
        </w:rPr>
        <w:t>alin. (11) al Legii nr. 131/2015 privind achizițiile publice, însă aplicarea acestui articol se referă numai la partea ce conțin datele enumeratate mai sus.</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w:t>
      </w:r>
      <w:r>
        <w:rPr>
          <w:lang w:val="zh-CN"/>
        </w:rPr>
        <w:t>rezentate de către operatorii economici în DUAE, și conform cerințelor stipulate în anunțul de participare prin care menționează că:</w:t>
      </w:r>
    </w:p>
    <w:p w:rsidR="00BE601B" w:rsidRDefault="00460F4D">
      <w:pPr>
        <w:tabs>
          <w:tab w:val="left" w:pos="-284"/>
          <w:tab w:val="left" w:pos="142"/>
          <w:tab w:val="left" w:pos="426"/>
          <w:tab w:val="left" w:pos="604"/>
          <w:tab w:val="left" w:pos="1134"/>
        </w:tabs>
        <w:spacing w:after="120"/>
        <w:ind w:left="-284" w:firstLine="284"/>
        <w:jc w:val="both"/>
        <w:rPr>
          <w:lang w:val="zh-CN"/>
        </w:rPr>
      </w:pPr>
      <w:r>
        <w:rPr>
          <w:lang w:val="zh-CN"/>
        </w:rPr>
        <w:t xml:space="preserve">1) este eligibil să participe la procedurile de achiziții publice și nu există motive de excludere din cadrul procedurilor </w:t>
      </w:r>
      <w:r>
        <w:rPr>
          <w:lang w:val="zh-CN"/>
        </w:rPr>
        <w:t>de achiziții publice pentru atribuirea contractului de achiziție publică;</w:t>
      </w:r>
    </w:p>
    <w:p w:rsidR="00BE601B" w:rsidRDefault="00460F4D">
      <w:pPr>
        <w:tabs>
          <w:tab w:val="left" w:pos="-284"/>
          <w:tab w:val="left" w:pos="426"/>
          <w:tab w:val="left" w:pos="604"/>
          <w:tab w:val="left" w:pos="1134"/>
        </w:tabs>
        <w:spacing w:after="120"/>
        <w:ind w:left="-284" w:firstLine="284"/>
        <w:jc w:val="both"/>
        <w:rPr>
          <w:lang w:val="zh-CN"/>
        </w:rPr>
      </w:pPr>
      <w:r>
        <w:rPr>
          <w:lang w:val="zh-CN"/>
        </w:rPr>
        <w:t xml:space="preserve">2) îndeplinește criteriile referitoare la situația economică și financiară și/sau capacitatea tehnică și profesională stabilite de autoritatea contractantă în anunțul de participare </w:t>
      </w:r>
      <w:r>
        <w:rPr>
          <w:lang w:val="zh-CN"/>
        </w:rPr>
        <w:t>sau în documentația de atribuire;</w:t>
      </w:r>
    </w:p>
    <w:p w:rsidR="00BE601B" w:rsidRDefault="00460F4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DUAE al operatorilor economici se verifică după caz, direct de către autoritatea contractantă prin pro</w:t>
      </w:r>
      <w:r>
        <w:rPr>
          <w:lang w:val="zh-CN"/>
        </w:rPr>
        <w:t xml:space="preserve">cedurile automate desfășurate în SIA RSAP, prin accesarea unei baze de date a autorităților publice sau a terților din Republica Moldova, iar atunci când este necesar și în alte state. </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w:t>
      </w:r>
      <w:r>
        <w:rPr>
          <w:lang w:val="zh-CN"/>
        </w:rPr>
        <w:t>ațiile prezentate de către operatorul economic în DUAE și cerințele stabilite de către autoritatea contractantă, operatorul economic se descalifică, ceea ce duce la respingerea ofertei fiind stabilită ca inacceptabilă și neconformă și se examinează documen</w:t>
      </w:r>
      <w:r>
        <w:rPr>
          <w:lang w:val="zh-CN"/>
        </w:rPr>
        <w:t>tele următorului candidat/ofertant.</w:t>
      </w:r>
    </w:p>
    <w:p w:rsidR="00BE601B" w:rsidRDefault="00460F4D">
      <w:pPr>
        <w:tabs>
          <w:tab w:val="left" w:pos="-284"/>
          <w:tab w:val="left" w:pos="426"/>
          <w:tab w:val="left" w:pos="604"/>
          <w:tab w:val="left" w:pos="1134"/>
        </w:tabs>
        <w:spacing w:after="120"/>
        <w:ind w:left="-284" w:firstLine="284"/>
        <w:jc w:val="both"/>
        <w:rPr>
          <w:lang w:val="zh-CN"/>
        </w:rPr>
      </w:pPr>
      <w:r>
        <w:rPr>
          <w:b/>
          <w:lang w:val="zh-CN"/>
        </w:rPr>
        <w:lastRenderedPageBreak/>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w:t>
      </w:r>
      <w:r>
        <w:rPr>
          <w:lang w:val="zh-CN"/>
        </w:rPr>
        <w:t xml:space="preserve"> întârziere documentele justificative.</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w:t>
      </w:r>
      <w:r>
        <w:rPr>
          <w:lang w:val="zh-CN"/>
        </w:rPr>
        <w:t>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79</w:t>
      </w:r>
      <w:r>
        <w:rPr>
          <w:b/>
          <w:lang w:val="zh-CN"/>
        </w:rPr>
        <w:t xml:space="preserve">.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w:t>
      </w:r>
      <w:r>
        <w:rPr>
          <w:lang w:val="zh-CN"/>
        </w:rPr>
        <w:t>bligaţia de a stabili care sunt clarificările necesare pentru evaluarea fiecărei oferte, precum şi perioada acordată pentru transmiterea clarificărilor.</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w:t>
      </w:r>
      <w:r>
        <w:rPr>
          <w:lang w:val="zh-CN"/>
        </w:rPr>
        <w:t xml:space="preserve"> autoritatea contractantă are obligația de a efectua controlul calculării elementelor prețului și de a verifica și anumite elemente ale propunerii financiare stabilite ca fiind cu preț anormal de scăzut, cât și respectarea de către ofertant a cerințelor te</w:t>
      </w:r>
      <w:r>
        <w:rPr>
          <w:lang w:val="zh-CN"/>
        </w:rPr>
        <w:t xml:space="preserve">hnice indicate în caietul de sarcini, și de a solicita în scris, înainte de a lua o decizie de respingere a acelei oferte, detalii și precizări pe care le consideră relevante cu privire la ofertă, precum și de a verifica răspunsurile care justifică prețul </w:t>
      </w:r>
      <w:r>
        <w:rPr>
          <w:lang w:val="zh-CN"/>
        </w:rPr>
        <w:t>respectiv.</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 xml:space="preserve">2) oferta nu respectă </w:t>
      </w:r>
      <w:r>
        <w:rPr>
          <w:lang w:val="zh-CN"/>
        </w:rPr>
        <w:t>cerinţele prevăzute în documentația de atribuire pentru elaborarea şi prezentarea ofertelor;</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w:t>
      </w:r>
      <w:r>
        <w:rPr>
          <w:lang w:val="zh-CN"/>
        </w:rPr>
        <w:t xml:space="preserve"> care le prezintă, conţinutul propunerii tehnice şi/sau a propunerii financiare, cu excepţia situaţiei în care modificarea este determinată de corectarea erorilor aritmetice sau abaterilor neînsemnate;</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 xml:space="preserve">6) oferta este anormal de scăzută potrivit art. 70 al </w:t>
      </w:r>
      <w:r>
        <w:rPr>
          <w:lang w:val="zh-CN"/>
        </w:rPr>
        <w:t>Legii nr. 131/2015 privind achizițiile publice;</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w:t>
      </w:r>
      <w:r>
        <w:rPr>
          <w:lang w:val="zh-CN"/>
        </w:rPr>
        <w:t xml:space="preserve"> caz, specialistul certificat în domeniul achizițiilor publice;</w:t>
      </w:r>
    </w:p>
    <w:p w:rsidR="00BE601B" w:rsidRDefault="00460F4D">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w:t>
      </w:r>
      <w:r>
        <w:rPr>
          <w:lang w:val="zh-CN"/>
        </w:rPr>
        <w:t>ormularele care o însoțesc, nu corespunde cerințelor prestabilite în invitația/anunțul de participare, inclusiv în documentația de atribuire sau aceasta nu este completată, semnată electronic și, după caz, semnată și ștampilată în modul corespunzător, ea s</w:t>
      </w:r>
      <w:r>
        <w:rPr>
          <w:lang w:val="zh-CN"/>
        </w:rPr>
        <w:t>e respinge de către autoritatea contractantă, și nu poate fi rectificată cu scopul de a corespunde cerințelor, prin corectarea sau înlăturarea devierilor sau rezervelor necorespunzătoare, excepție constituind doar corectarea greșelilor aritmetice sau abate</w:t>
      </w:r>
      <w:r>
        <w:rPr>
          <w:lang w:val="zh-CN"/>
        </w:rPr>
        <w:t>rilor neînsemnate.</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w:t>
      </w:r>
      <w:r>
        <w:rPr>
          <w:lang w:val="zh-CN"/>
        </w:rPr>
        <w:t>eţurile sau în conţinutul ofertei, cu excepţia corectării erorilor aritmetice descoperite de către autoritatea contractantă în timpul evaluării ofertelor.</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xml:space="preserve">. Erorile aritmetice se corectează după cum urmează: dacă există o discrepanţă între preţul pentru </w:t>
      </w:r>
      <w:r>
        <w:rPr>
          <w:lang w:val="zh-CN"/>
        </w:rPr>
        <w:t>o unitate de măsură şi preţul total (care este obţinut prin multiplicarea preţului cu cantitatea totală), se va lua în considerare preţul pe unitate, iar preţul total va fi corectat în mod corespunzător.</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86. </w:t>
      </w:r>
      <w:r>
        <w:rPr>
          <w:lang w:val="zh-CN"/>
        </w:rPr>
        <w:t xml:space="preserve">Grupul de lucru, </w:t>
      </w:r>
      <w:r>
        <w:rPr>
          <w:lang w:val="zh-CN" w:eastAsia="en-GB"/>
        </w:rPr>
        <w:t>după caz, specialistul certific</w:t>
      </w:r>
      <w:r>
        <w:rPr>
          <w:lang w:val="zh-CN" w:eastAsia="en-GB"/>
        </w:rPr>
        <w:t>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w:t>
      </w:r>
      <w:r>
        <w:rPr>
          <w:lang w:val="zh-CN"/>
        </w:rPr>
        <w:t>ru.</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w:t>
      </w:r>
      <w:r>
        <w:rPr>
          <w:lang w:val="zh-CN"/>
        </w:rPr>
        <w:t>dierii acesteia, iar în cazul în care ofertantul nu prezintă clarificări sau nu completează informațiile sau documentele solicitate de autoritatea contractantă în termenele stabilite de aceasta, oferta se respinge şi se selectează următoarea după clasament</w:t>
      </w:r>
      <w:r>
        <w:rPr>
          <w:lang w:val="zh-CN"/>
        </w:rPr>
        <w:t xml:space="preserve"> dintre ofertele rămase în vigoare.</w:t>
      </w:r>
    </w:p>
    <w:p w:rsidR="00BE601B" w:rsidRDefault="00460F4D">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w:t>
      </w:r>
      <w:r>
        <w:rPr>
          <w:lang w:val="zh-CN"/>
        </w:rPr>
        <w:t>i, se consideră conformă.</w:t>
      </w:r>
    </w:p>
    <w:p w:rsidR="00BE601B" w:rsidRDefault="00460F4D">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w:t>
        </w:r>
        <w:r>
          <w:rPr>
            <w:bCs/>
            <w:color w:val="000000" w:themeColor="text1"/>
            <w:lang w:val="zh-CN" w:eastAsia="it-IT"/>
          </w:rPr>
          <w:t>zițiile publice de lucrări</w:t>
        </w:r>
      </w:hyperlink>
      <w:r>
        <w:rPr>
          <w:lang w:val="zh-CN"/>
        </w:rPr>
        <w:t>,</w:t>
      </w:r>
      <w:r>
        <w:rPr>
          <w:bCs/>
          <w:color w:val="000000" w:themeColor="text1"/>
          <w:lang w:val="zh-CN" w:eastAsia="it-IT"/>
        </w:rPr>
        <w:t xml:space="preserve"> aprobat prin Hotărârea Guvernului nr. 638/2020.</w:t>
      </w:r>
    </w:p>
    <w:p w:rsidR="00BE601B" w:rsidRDefault="00460F4D">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w:t>
      </w:r>
      <w:r>
        <w:rPr>
          <w:lang w:val="zh-CN"/>
        </w:rPr>
        <w:t>ucru este dovedit, autoritatea contractantă declară ofertantul respectiv ca fiind neeligibil pentru participarea ulterioară în contractele de achiziţii publice, în urma includerii lui în Lista de interdicţie a operatorilor economici.</w:t>
      </w:r>
    </w:p>
    <w:p w:rsidR="00BE601B" w:rsidRDefault="00460F4D">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w:t>
      </w:r>
      <w:r>
        <w:rPr>
          <w:lang w:val="zh-CN"/>
        </w:rPr>
        <w:t>ntractantă solicită ofertanţilor să demonstreze împuternicirea de a încheia contractele de achiziţii publice şi componenţa fondatorilor, asociațiilor, acționarilor, administratorilor și a beneficiarilor efectivi.</w:t>
      </w:r>
    </w:p>
    <w:p w:rsidR="00BE601B" w:rsidRDefault="00460F4D">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w:t>
      </w:r>
      <w:r>
        <w:rPr>
          <w:lang w:val="zh-CN"/>
        </w:rPr>
        <w:t>mnat câștigător este obligat de a completa și prezenta declarația cu privire la beneficiarii efectivi în conformitate cu Ordinul ministrului finanțelor nr. 145/2020 cu privire la aprobarea Declarației privind confirmarea identității beneficiarilor efectivi</w:t>
      </w:r>
      <w:r>
        <w:rPr>
          <w:lang w:val="zh-CN"/>
        </w:rPr>
        <w:t xml:space="preserve"> și neîncadrarea acestora în situația condamnării pentru participarea la activități ale unei organizații sau grupări criminale, pentru corupție, fraudă și/sau spălare de bani.</w:t>
      </w:r>
    </w:p>
    <w:p w:rsidR="00BE601B" w:rsidRDefault="00BE601B">
      <w:pPr>
        <w:tabs>
          <w:tab w:val="left" w:pos="-284"/>
          <w:tab w:val="left" w:pos="462"/>
          <w:tab w:val="left" w:pos="1134"/>
        </w:tabs>
        <w:spacing w:after="120"/>
        <w:ind w:left="-284" w:firstLine="284"/>
        <w:jc w:val="both"/>
        <w:rPr>
          <w:lang w:val="zh-CN"/>
        </w:rPr>
      </w:pPr>
    </w:p>
    <w:p w:rsidR="00BE601B" w:rsidRDefault="00460F4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BE601B" w:rsidRDefault="00BE601B">
      <w:pPr>
        <w:tabs>
          <w:tab w:val="left" w:pos="-284"/>
        </w:tabs>
        <w:ind w:left="-284" w:firstLine="284"/>
        <w:jc w:val="center"/>
        <w:rPr>
          <w:rFonts w:eastAsiaTheme="majorEastAsia"/>
          <w:b/>
          <w:bCs/>
          <w:sz w:val="26"/>
          <w:szCs w:val="26"/>
          <w:lang w:val="zh-CN"/>
        </w:rPr>
      </w:pPr>
    </w:p>
    <w:p w:rsidR="00BE601B" w:rsidRDefault="00460F4D">
      <w:pPr>
        <w:tabs>
          <w:tab w:val="left" w:pos="-284"/>
        </w:tabs>
        <w:ind w:left="-284" w:firstLine="284"/>
        <w:jc w:val="center"/>
        <w:rPr>
          <w:rFonts w:eastAsiaTheme="majorEastAsia"/>
          <w:b/>
          <w:bCs/>
          <w:lang w:val="zh-CN"/>
        </w:rPr>
      </w:pPr>
      <w:r>
        <w:rPr>
          <w:rFonts w:eastAsiaTheme="majorEastAsia"/>
          <w:b/>
          <w:bCs/>
          <w:lang w:val="zh-CN"/>
        </w:rPr>
        <w:t>Atribuirea contractului</w:t>
      </w:r>
    </w:p>
    <w:p w:rsidR="00BE601B" w:rsidRDefault="00BE601B">
      <w:pPr>
        <w:tabs>
          <w:tab w:val="left" w:pos="-284"/>
        </w:tabs>
        <w:ind w:left="-284" w:firstLine="284"/>
        <w:jc w:val="center"/>
        <w:rPr>
          <w:lang w:val="zh-CN"/>
        </w:rPr>
      </w:pP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w:t>
      </w:r>
      <w:r>
        <w:rPr>
          <w:lang w:val="zh-CN"/>
        </w:rPr>
        <w:t xml:space="preserve"> procedura de atribuire a contractului de achiziţie publică conform art. 71 din Legea nr. 131/2015 privind achizițiile publice.</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 xml:space="preserve">Decizia de anulare nu creează vreo obligație a autorității contractante față de ofertanţi, cu excepţia returnării garanţiei </w:t>
      </w:r>
      <w:r>
        <w:rPr>
          <w:lang w:val="zh-CN"/>
        </w:rPr>
        <w:t>pentru ofertă. Decizia de anulare a procedurii de atribuire se expediază Agenției Achiziții Publice nu mai târziu de data informării despre rezultatele procedurii de atribuire prevăzută la art. 31 alin. (1) al Legii nr. 131/2015 privind achizițiile publice</w:t>
      </w:r>
      <w:r>
        <w:rPr>
          <w:lang w:val="zh-CN"/>
        </w:rPr>
        <w:t>.</w:t>
      </w:r>
    </w:p>
    <w:p w:rsidR="00BE601B" w:rsidRDefault="00460F4D">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w:t>
      </w:r>
      <w:r>
        <w:rPr>
          <w:lang w:val="zh-CN"/>
        </w:rPr>
        <w:t>ata anulării procedurii, atât încetarea obligaţiilor pe care aceştia şi le-au creat prin depunerea de oferte, cât şi motivul anulării.</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w:t>
      </w:r>
      <w:r>
        <w:rPr>
          <w:lang w:val="zh-CN"/>
        </w:rPr>
        <w:t>ste publicată în Buletinul achizițiilor publice nu mai târziu de data emiterii deciziei de anulare a procedurii de achiziţie publică.</w:t>
      </w:r>
    </w:p>
    <w:p w:rsidR="00BE601B" w:rsidRDefault="00460F4D">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La momentul încheierii contractului, dar nu mai târziu de data expirării garanţiei pentru ofertă, după caz, ofertantu</w:t>
      </w:r>
      <w:r>
        <w:rPr>
          <w:lang w:val="zh-CN" w:eastAsia="zh-CN"/>
        </w:rPr>
        <w:t xml:space="preserve">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xml:space="preserve">, aprobat prin Hotărârea Guvernului </w:t>
      </w:r>
      <w:r>
        <w:rPr>
          <w:bCs/>
          <w:color w:val="000000" w:themeColor="text1"/>
          <w:lang w:val="zh-CN" w:eastAsia="it-IT"/>
        </w:rPr>
        <w:t>nr. 638/2020.</w:t>
      </w:r>
    </w:p>
    <w:p w:rsidR="00BE601B" w:rsidRDefault="00460F4D">
      <w:pPr>
        <w:pStyle w:val="af8"/>
        <w:shd w:val="clear" w:color="auto" w:fill="FFFFFF"/>
        <w:tabs>
          <w:tab w:val="left" w:pos="-284"/>
        </w:tabs>
        <w:ind w:left="-284" w:firstLine="284"/>
        <w:rPr>
          <w:color w:val="000000" w:themeColor="text1"/>
          <w:lang w:val="zh-CN" w:eastAsia="it-IT"/>
        </w:rPr>
      </w:pPr>
      <w:r>
        <w:rPr>
          <w:b/>
          <w:color w:val="000000" w:themeColor="text1"/>
          <w:lang w:val="zh-CN"/>
        </w:rPr>
        <w:lastRenderedPageBreak/>
        <w:t xml:space="preserve">98.  </w:t>
      </w:r>
      <w:r>
        <w:rPr>
          <w:color w:val="000000" w:themeColor="text1"/>
          <w:lang w:val="zh-CN" w:eastAsia="it-IT"/>
        </w:rPr>
        <w:t>Garanția de bună execuție a contractului, dacă părțile agreează, se constituie din:</w:t>
      </w:r>
    </w:p>
    <w:p w:rsidR="00BE601B" w:rsidRDefault="00460F4D">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w:t>
      </w:r>
      <w:r>
        <w:rPr>
          <w:color w:val="000000" w:themeColor="text1"/>
          <w:lang w:val="zh-CN" w:eastAsia="it-IT"/>
        </w:rPr>
        <w:t>tre operatorul economic, pus la dispoziția autorității contractante, la o bancă licențiată, agreată de ambele părți;</w:t>
      </w:r>
    </w:p>
    <w:p w:rsidR="00BE601B" w:rsidRDefault="00460F4D">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BE601B" w:rsidRDefault="00460F4D">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BE601B" w:rsidRDefault="00460F4D">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w:t>
      </w:r>
      <w:r>
        <w:rPr>
          <w:lang w:val="zh-CN"/>
        </w:rPr>
        <w:t xml:space="preserve"> următorului ofertant cu oferta cea mai bine clasată, a cărui ofertă este conformă cerinţelor şi care este apreciată de către autoritatea contractantă a fi calificată în executarea contractului. Totodată, autoritatea contractantă este în drept să respingă </w:t>
      </w:r>
      <w:r>
        <w:rPr>
          <w:lang w:val="zh-CN"/>
        </w:rPr>
        <w:t>toate celelalte oferte.</w:t>
      </w:r>
    </w:p>
    <w:p w:rsidR="00BE601B" w:rsidRDefault="00460F4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La expirarea perioadei de așteptare sau, după caz, după soluționarea oricăror contestații sau monitorizării conformităţii desfăşurării procedurilor de achiziţii publice, de către Agenția Achiziții Publice, autoritatea contracta</w:t>
      </w:r>
      <w:r>
        <w:rPr>
          <w:lang w:val="zh-CN" w:eastAsia="en-GB"/>
        </w:rPr>
        <w:t xml:space="preserve">ntă încheie contractul de achiziții publice, în conformitate cu termenii și condițiile indicate în documentația de atribuire. </w:t>
      </w:r>
    </w:p>
    <w:p w:rsidR="00BE601B" w:rsidRDefault="00460F4D">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w:t>
      </w:r>
      <w:r>
        <w:rPr>
          <w:lang w:val="zh-CN" w:eastAsia="en-GB"/>
        </w:rPr>
        <w:t>ificarea unor elemente ale ofertei câștigătoare, impunerea de noi cerințe ofertantului câștigător sau implicarea oricărui alt ofertant decât cel care a prezentat oferta cea mai avantajoasă.</w:t>
      </w:r>
    </w:p>
    <w:p w:rsidR="00BE601B" w:rsidRDefault="00460F4D">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w:t>
      </w:r>
      <w:r>
        <w:rPr>
          <w:lang w:val="zh-CN" w:eastAsia="en-GB"/>
        </w:rPr>
        <w:t>l de stat/bugetul local se înregistrează obligatoriu la una din trezoreriile regionale ale Ministerului Finanțelor și intră în vigoare la data înregistrării sau la o altă dată ulterioară prevăzută de acesta după înregistrare la una din trezoreriile regiona</w:t>
      </w:r>
      <w:r>
        <w:rPr>
          <w:lang w:val="zh-CN" w:eastAsia="en-GB"/>
        </w:rPr>
        <w:t>le ale Ministerului Finanțelor.</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w:t>
      </w:r>
      <w:r>
        <w:rPr>
          <w:lang w:val="zh-CN"/>
        </w:rPr>
        <w:t>entru contracte de valoare mică, pentru contractele în urma desfășurării procedurii prin cererea ofertelor de prețuri și pentru contractele în urma desfășurării procedurilor negociate. Contractul poate fi încheiat între una sau mai multe autorități contrac</w:t>
      </w:r>
      <w:r>
        <w:rPr>
          <w:lang w:val="zh-CN"/>
        </w:rPr>
        <w:t>tante și unul sau mai mulți operatori economici, care are ca obiect executarea de lucrări sau executarea de lucrări și de servicii de proiectare.</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Contractul este compus din două părți: Partea I cea generală care este obligatorie, și care nu se modific</w:t>
      </w:r>
      <w:r>
        <w:rPr>
          <w:lang w:val="zh-CN"/>
        </w:rPr>
        <w:t>ă, doar cu excepția contractelor de achiziţii publice ce nu cad sub incidența Legii nr. 131/2015 privind achiziţiile publice și Partea II ceea ce ține de condițiile speciale al contractului care se completează doar la necesitate, unde autoritatea contracta</w:t>
      </w:r>
      <w:r>
        <w:rPr>
          <w:lang w:val="zh-CN"/>
        </w:rPr>
        <w:t xml:space="preserve">ntă are dreptul de a stabili condiții/cerințe speciale în dependență de obiectul achiziției, de complexitatea procedurii, atât și de a stabili condițiile achitării în avans. </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 xml:space="preserve">În cazul serviciilor de audit, autoritatea contractantă indică în Partea II </w:t>
      </w:r>
      <w:r>
        <w:rPr>
          <w:lang w:val="zh-CN"/>
        </w:rPr>
        <w:t>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w:t>
      </w:r>
      <w:r>
        <w:rPr>
          <w:lang w:val="zh-CN"/>
        </w:rPr>
        <w:t>ivitatea de audit intern pe bază de contract în sectorul public.</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w:t>
      </w:r>
      <w:r>
        <w:rPr>
          <w:lang w:val="zh-CN"/>
        </w:rPr>
        <w:t xml:space="preserve"> a lezat un drept al său recunoscut de lege, în urma cărui fapt el a suportat sau poate suporta prejudicii, are dreptul să conteste decizia sau procedura aplicată de autoritatea contractantă, în modul stabilit de Legea nr. 131/2015 privind achiziţiile publ</w:t>
      </w:r>
      <w:r>
        <w:rPr>
          <w:lang w:val="zh-CN"/>
        </w:rPr>
        <w:t>ice.</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 xml:space="preserve">Operatorul economic </w:t>
      </w:r>
      <w:r>
        <w:rPr>
          <w:lang w:val="zh-CN"/>
        </w:rPr>
        <w:t>conform art. 83 al Legii nr. 131/2015 privind achizițiile publice, în termen de până la 5 zile sau 10 zile de la data la care a aflat despre circumstanţele ce au servit drept temei pentru contestaţie, are dreptul să depună la Agenţia Națională pentru Soluț</w:t>
      </w:r>
      <w:r>
        <w:rPr>
          <w:lang w:val="zh-CN"/>
        </w:rPr>
        <w:t xml:space="preserve">ionarea </w:t>
      </w:r>
      <w:r>
        <w:rPr>
          <w:lang w:val="zh-CN"/>
        </w:rPr>
        <w:lastRenderedPageBreak/>
        <w:t>Contestațiilor o contestaţie argumentată a acţiunilor, a deciziei ori a procedurii aplicate de autoritatea contractantă.</w:t>
      </w:r>
    </w:p>
    <w:p w:rsidR="00BE601B" w:rsidRDefault="00460F4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w:t>
      </w:r>
      <w:r>
        <w:rPr>
          <w:lang w:val="zh-CN"/>
        </w:rPr>
        <w:t>a pct. 108, însă nu mai târziu de deschiderea de către autoritatea contractantă a ofertelor.</w:t>
      </w:r>
    </w:p>
    <w:p w:rsidR="00BE601B" w:rsidRDefault="00460F4D">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w:t>
      </w:r>
      <w:r>
        <w:rPr>
          <w:bCs/>
          <w:color w:val="000000"/>
          <w:lang w:val="zh-CN"/>
        </w:rPr>
        <w:t>rezinte anexele prevăzute în prezenta documentație, completate în mod corespunzător şi semnate de persoanele autorizate, conform cerințelor stabilite în anexa nr. 2.</w:t>
      </w:r>
    </w:p>
    <w:p w:rsidR="00BE601B" w:rsidRDefault="00460F4D">
      <w:pPr>
        <w:jc w:val="right"/>
        <w:rPr>
          <w:sz w:val="22"/>
          <w:szCs w:val="22"/>
          <w:lang w:val="zh-CN"/>
        </w:rPr>
      </w:pPr>
      <w:r>
        <w:rPr>
          <w:lang w:val="zh-CN"/>
        </w:rPr>
        <w:t>Anexa nr. 1</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Style3"/>
        <w:tabs>
          <w:tab w:val="left" w:pos="567"/>
        </w:tabs>
        <w:spacing w:before="0" w:beforeAutospacing="0" w:after="0"/>
        <w:ind w:left="0" w:firstLine="0"/>
        <w:jc w:val="center"/>
        <w:rPr>
          <w:rFonts w:eastAsia="PMingLiU"/>
          <w:b w:val="0"/>
          <w:lang w:val="zh-CN" w:eastAsia="zh-CN"/>
        </w:rPr>
      </w:pPr>
    </w:p>
    <w:p w:rsidR="00BE601B" w:rsidRDefault="00BE601B">
      <w:pPr>
        <w:pStyle w:val="Style3"/>
        <w:tabs>
          <w:tab w:val="left" w:pos="567"/>
        </w:tabs>
        <w:spacing w:before="0" w:beforeAutospacing="0" w:after="0"/>
        <w:ind w:left="0" w:firstLine="0"/>
        <w:jc w:val="center"/>
        <w:rPr>
          <w:rFonts w:eastAsia="PMingLiU"/>
          <w:b w:val="0"/>
          <w:lang w:val="zh-CN" w:eastAsia="zh-CN"/>
        </w:rPr>
      </w:pPr>
    </w:p>
    <w:p w:rsidR="00BE601B" w:rsidRDefault="00460F4D">
      <w:pPr>
        <w:spacing w:line="276" w:lineRule="auto"/>
        <w:jc w:val="center"/>
        <w:rPr>
          <w:rFonts w:eastAsia="Calibri"/>
          <w:b/>
          <w:sz w:val="28"/>
          <w:szCs w:val="28"/>
          <w:lang w:val="zh-CN"/>
        </w:rPr>
      </w:pPr>
      <w:r>
        <w:rPr>
          <w:rFonts w:eastAsia="Calibri"/>
          <w:b/>
          <w:sz w:val="28"/>
          <w:szCs w:val="28"/>
          <w:lang w:val="zh-CN"/>
        </w:rPr>
        <w:t xml:space="preserve">ANUNȚ DE </w:t>
      </w:r>
      <w:r>
        <w:rPr>
          <w:rFonts w:eastAsia="Calibri"/>
          <w:b/>
          <w:sz w:val="28"/>
          <w:szCs w:val="28"/>
          <w:lang w:val="zh-CN"/>
        </w:rPr>
        <w:t>INTENȚIE</w:t>
      </w:r>
    </w:p>
    <w:p w:rsidR="00BE601B" w:rsidRDefault="00460F4D">
      <w:pPr>
        <w:spacing w:after="160" w:line="276" w:lineRule="auto"/>
        <w:jc w:val="center"/>
        <w:rPr>
          <w:rFonts w:eastAsia="Calibri"/>
          <w:lang w:val="zh-CN"/>
        </w:rPr>
      </w:pPr>
      <w:r>
        <w:rPr>
          <w:rFonts w:eastAsia="Calibri"/>
          <w:lang w:val="zh-CN"/>
        </w:rPr>
        <w:t xml:space="preserve">Nr. ______din____________ </w:t>
      </w:r>
    </w:p>
    <w:p w:rsidR="00BE601B" w:rsidRDefault="00460F4D">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Grigliatabella1"/>
        <w:tblW w:w="9918" w:type="dxa"/>
        <w:tblLook w:val="04A0"/>
      </w:tblPr>
      <w:tblGrid>
        <w:gridCol w:w="5949"/>
        <w:gridCol w:w="3969"/>
      </w:tblGrid>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Denumirea autorității contractante</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IDNO</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Adresa</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Numărul de telefon/fax</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Adresa de e-mail a autorității contractante</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 xml:space="preserve">Pagina web oficială a autorității </w:t>
            </w:r>
            <w:r>
              <w:rPr>
                <w:rFonts w:eastAsia="Calibri"/>
                <w:lang w:val="zh-CN"/>
              </w:rPr>
              <w:t>contractante</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Persoana de contact, numărul de telefon/e-mail</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rsidR="00BE601B" w:rsidRDefault="00460F4D">
            <w:pPr>
              <w:spacing w:line="276" w:lineRule="auto"/>
              <w:jc w:val="both"/>
              <w:rPr>
                <w:rFonts w:eastAsia="Calibri"/>
                <w:sz w:val="20"/>
                <w:szCs w:val="20"/>
                <w:lang w:val="zh-CN"/>
              </w:rPr>
            </w:pPr>
            <w:r>
              <w:rPr>
                <w:rFonts w:eastAsia="Calibri"/>
                <w:i/>
                <w:sz w:val="20"/>
                <w:szCs w:val="20"/>
                <w:lang w:val="zh-CN"/>
              </w:rPr>
              <w:t>(În cazul în care, din motivele prevăzute la art. 33</w:t>
            </w:r>
            <w:r>
              <w:rPr>
                <w:rFonts w:eastAsia="Calibri"/>
                <w:i/>
                <w:sz w:val="20"/>
                <w:szCs w:val="20"/>
                <w:lang w:val="zh-CN"/>
              </w:rPr>
              <w:t xml:space="preserve"> alin.(11) a Legii nr. 131/2015 privind achizițiile publice, nu se asigură accesul liber, direct, total și gratuit, o mențiune privind modul în care poate fi accesată documentația de atribuire)</w:t>
            </w:r>
          </w:p>
        </w:tc>
        <w:tc>
          <w:tcPr>
            <w:tcW w:w="3969" w:type="dxa"/>
          </w:tcPr>
          <w:p w:rsidR="00BE601B" w:rsidRDefault="00BE601B">
            <w:pPr>
              <w:spacing w:line="276" w:lineRule="auto"/>
              <w:jc w:val="both"/>
              <w:rPr>
                <w:rFonts w:eastAsia="Calibri"/>
                <w:lang w:val="zh-CN"/>
              </w:rPr>
            </w:pPr>
          </w:p>
        </w:tc>
      </w:tr>
      <w:tr w:rsidR="00BE601B">
        <w:tc>
          <w:tcPr>
            <w:tcW w:w="5949" w:type="dxa"/>
            <w:shd w:val="clear" w:color="auto" w:fill="F2F2F2"/>
          </w:tcPr>
          <w:p w:rsidR="00BE601B" w:rsidRDefault="00460F4D">
            <w:pPr>
              <w:spacing w:line="276" w:lineRule="auto"/>
              <w:jc w:val="both"/>
              <w:rPr>
                <w:rFonts w:eastAsia="Calibri"/>
                <w:lang w:val="zh-CN"/>
              </w:rPr>
            </w:pPr>
            <w:r>
              <w:rPr>
                <w:rFonts w:eastAsia="Calibri"/>
                <w:lang w:val="zh-CN"/>
              </w:rPr>
              <w:t xml:space="preserve">Tipul autorității contractante și obiectul principal de </w:t>
            </w:r>
            <w:r>
              <w:rPr>
                <w:rFonts w:eastAsia="Calibri"/>
                <w:lang w:val="zh-CN"/>
              </w:rPr>
              <w:t>activitate</w:t>
            </w:r>
          </w:p>
          <w:p w:rsidR="00BE601B" w:rsidRDefault="00460F4D">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rsidR="00BE601B" w:rsidRDefault="00BE601B">
            <w:pPr>
              <w:spacing w:line="276" w:lineRule="auto"/>
              <w:jc w:val="both"/>
              <w:rPr>
                <w:rFonts w:eastAsia="Calibri"/>
                <w:lang w:val="zh-CN"/>
              </w:rPr>
            </w:pPr>
          </w:p>
        </w:tc>
      </w:tr>
    </w:tbl>
    <w:p w:rsidR="00BE601B" w:rsidRDefault="00460F4D">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W w:w="9923" w:type="dxa"/>
        <w:tblInd w:w="-5" w:type="dxa"/>
        <w:tblLayout w:type="fixed"/>
        <w:tblLook w:val="04A0"/>
      </w:tblPr>
      <w:tblGrid>
        <w:gridCol w:w="567"/>
        <w:gridCol w:w="1134"/>
        <w:gridCol w:w="2268"/>
        <w:gridCol w:w="1276"/>
        <w:gridCol w:w="3260"/>
        <w:gridCol w:w="1418"/>
      </w:tblGrid>
      <w:tr w:rsidR="00BE60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E601B" w:rsidRDefault="00460F4D">
            <w:pPr>
              <w:spacing w:line="276" w:lineRule="auto"/>
              <w:jc w:val="center"/>
              <w:rPr>
                <w:rFonts w:eastAsia="Calibri"/>
                <w:lang w:val="zh-CN"/>
              </w:rPr>
            </w:pPr>
            <w:r>
              <w:rPr>
                <w:rFonts w:eastAsia="Calibri"/>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E601B" w:rsidRDefault="00460F4D">
            <w:pPr>
              <w:spacing w:line="276" w:lineRule="auto"/>
              <w:jc w:val="center"/>
              <w:rPr>
                <w:rFonts w:eastAsia="Calibri"/>
                <w:lang w:val="zh-CN"/>
              </w:rPr>
            </w:pPr>
            <w:r>
              <w:rPr>
                <w:rFonts w:eastAsia="Calibri"/>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E601B" w:rsidRDefault="00460F4D">
            <w:pPr>
              <w:spacing w:line="276" w:lineRule="auto"/>
              <w:jc w:val="center"/>
              <w:rPr>
                <w:rFonts w:eastAsia="Calibri"/>
                <w:lang w:val="zh-CN"/>
              </w:rPr>
            </w:pPr>
            <w:r>
              <w:rPr>
                <w:rFonts w:eastAsia="Calibri"/>
                <w:lang w:val="zh-CN"/>
              </w:rPr>
              <w:t xml:space="preserve">Denumirea </w:t>
            </w:r>
            <w:r>
              <w:rPr>
                <w:rFonts w:eastAsia="Calibri"/>
                <w:lang w:val="zh-CN"/>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E601B" w:rsidRDefault="00460F4D">
            <w:pPr>
              <w:spacing w:line="276" w:lineRule="auto"/>
              <w:jc w:val="center"/>
              <w:rPr>
                <w:rFonts w:eastAsia="Calibri"/>
                <w:lang w:val="zh-CN"/>
              </w:rPr>
            </w:pPr>
            <w:r>
              <w:rPr>
                <w:rFonts w:eastAsia="Calibri"/>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E601B" w:rsidRDefault="00460F4D">
            <w:pPr>
              <w:spacing w:line="276" w:lineRule="auto"/>
              <w:jc w:val="center"/>
              <w:rPr>
                <w:rFonts w:eastAsia="Calibri"/>
                <w:lang w:val="zh-CN"/>
              </w:rPr>
            </w:pPr>
            <w:r>
              <w:rPr>
                <w:rFonts w:eastAsia="Calibri"/>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E601B" w:rsidRDefault="00460F4D">
            <w:pPr>
              <w:spacing w:line="276" w:lineRule="auto"/>
              <w:jc w:val="center"/>
              <w:rPr>
                <w:rFonts w:eastAsia="Calibri"/>
                <w:lang w:val="zh-CN"/>
              </w:rPr>
            </w:pPr>
            <w:r>
              <w:rPr>
                <w:rFonts w:eastAsia="Calibri"/>
                <w:lang w:val="zh-CN"/>
              </w:rPr>
              <w:t>Valoarea estimată,</w:t>
            </w:r>
            <w:r>
              <w:rPr>
                <w:rFonts w:eastAsia="Calibri"/>
                <w:lang w:val="zh-CN"/>
              </w:rPr>
              <w:br/>
              <w:t>fără TVA</w:t>
            </w:r>
            <w:r>
              <w:rPr>
                <w:rFonts w:eastAsia="Calibri"/>
                <w:i/>
                <w:sz w:val="20"/>
                <w:szCs w:val="20"/>
                <w:lang w:val="zh-CN"/>
              </w:rPr>
              <w:t>(pentru fiecare lot în parte)</w:t>
            </w:r>
          </w:p>
        </w:tc>
      </w:tr>
      <w:tr w:rsidR="00BE601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line="276" w:lineRule="auto"/>
              <w:jc w:val="center"/>
              <w:rPr>
                <w:rFonts w:eastAsia="Calibri"/>
                <w:lang w:val="zh-CN"/>
              </w:rPr>
            </w:pPr>
            <w:r>
              <w:rPr>
                <w:rFonts w:eastAsia="Calibri"/>
                <w:lang w:val="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line="276" w:lineRule="auto"/>
              <w:jc w:val="center"/>
              <w:rPr>
                <w:rFonts w:eastAsia="Calibri"/>
                <w:lang w:val="zh-CN"/>
              </w:rPr>
            </w:pPr>
            <w:r>
              <w:rPr>
                <w:rFonts w:eastAsia="Calibri"/>
                <w:lang w:val="zh-C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601B" w:rsidRDefault="00BE601B">
            <w:pPr>
              <w:spacing w:line="276" w:lineRule="auto"/>
              <w:jc w:val="center"/>
              <w:rPr>
                <w:rFonts w:eastAsia="Calibri"/>
                <w:lang w:val="zh-CN"/>
              </w:rPr>
            </w:pPr>
          </w:p>
        </w:tc>
      </w:tr>
      <w:tr w:rsidR="00BE60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line="276" w:lineRule="auto"/>
              <w:jc w:val="center"/>
              <w:rPr>
                <w:rFonts w:eastAsia="Calibri"/>
                <w:lang w:val="zh-CN"/>
              </w:rPr>
            </w:pPr>
            <w:r>
              <w:rPr>
                <w:rFonts w:eastAsia="Calibri"/>
                <w:lang w:val="zh-C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rPr>
                <w:rFonts w:eastAsia="Calibri"/>
                <w:lang w:val="zh-C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line="276" w:lineRule="auto"/>
              <w:jc w:val="center"/>
              <w:rPr>
                <w:rFonts w:eastAsia="Calibri"/>
                <w:lang w:val="zh-CN"/>
              </w:rPr>
            </w:pPr>
            <w:r>
              <w:rPr>
                <w:rFonts w:eastAsia="Calibri"/>
                <w:lang w:val="zh-C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jc w:val="center"/>
              <w:rPr>
                <w:rFonts w:eastAsia="Calibri"/>
                <w:lang w:val="zh-C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BE601B">
            <w:pPr>
              <w:spacing w:line="276" w:lineRule="auto"/>
              <w:jc w:val="both"/>
              <w:rPr>
                <w:rFonts w:eastAsia="Calibri"/>
                <w:lang w:val="zh-C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E601B" w:rsidRDefault="00BE601B">
            <w:pPr>
              <w:spacing w:line="276" w:lineRule="auto"/>
              <w:jc w:val="center"/>
              <w:rPr>
                <w:rFonts w:eastAsia="Calibri"/>
                <w:lang w:val="zh-CN"/>
              </w:rPr>
            </w:pPr>
          </w:p>
        </w:tc>
      </w:tr>
    </w:tbl>
    <w:p w:rsidR="00BE601B" w:rsidRDefault="00460F4D">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 xml:space="preserve">(în măsura în care sunt deja </w:t>
      </w:r>
      <w:r>
        <w:rPr>
          <w:rFonts w:eastAsia="Calibri"/>
          <w:i/>
          <w:lang w:val="zh-CN"/>
        </w:rPr>
        <w:t>cunoscute)</w:t>
      </w:r>
      <w:r>
        <w:rPr>
          <w:rFonts w:eastAsia="Calibri"/>
          <w:b/>
          <w:lang w:val="zh-CN"/>
        </w:rPr>
        <w:t>:</w:t>
      </w:r>
    </w:p>
    <w:tbl>
      <w:tblPr>
        <w:tblStyle w:val="Grigliatabella1"/>
        <w:tblW w:w="9923" w:type="dxa"/>
        <w:tblInd w:w="-5" w:type="dxa"/>
        <w:tblLook w:val="04A0"/>
      </w:tblPr>
      <w:tblGrid>
        <w:gridCol w:w="5954"/>
        <w:gridCol w:w="3969"/>
      </w:tblGrid>
      <w:tr w:rsidR="00BE601B">
        <w:tc>
          <w:tcPr>
            <w:tcW w:w="5954" w:type="dxa"/>
            <w:shd w:val="clear" w:color="auto" w:fill="F2F2F2"/>
          </w:tcPr>
          <w:p w:rsidR="00BE601B" w:rsidRDefault="00460F4D">
            <w:pPr>
              <w:spacing w:line="276" w:lineRule="auto"/>
              <w:contextualSpacing/>
              <w:jc w:val="both"/>
              <w:rPr>
                <w:rFonts w:eastAsia="Calibri"/>
                <w:lang w:val="zh-CN"/>
              </w:rPr>
            </w:pPr>
            <w:r>
              <w:rPr>
                <w:rFonts w:eastAsia="Calibri"/>
                <w:lang w:val="zh-CN"/>
              </w:rPr>
              <w:t xml:space="preserve">Contractul de achiziție publică este rezervat unor ateliere </w:t>
            </w:r>
            <w:r>
              <w:rPr>
                <w:rFonts w:eastAsia="Calibri"/>
                <w:lang w:val="zh-CN"/>
              </w:rPr>
              <w:lastRenderedPageBreak/>
              <w:t>protejate sau acesta poate fi executat numai în cadrul unor programe de angajare protejată</w:t>
            </w:r>
          </w:p>
        </w:tc>
        <w:tc>
          <w:tcPr>
            <w:tcW w:w="3969" w:type="dxa"/>
          </w:tcPr>
          <w:p w:rsidR="00BE601B" w:rsidRDefault="00460F4D">
            <w:pPr>
              <w:spacing w:line="276" w:lineRule="auto"/>
              <w:jc w:val="both"/>
              <w:rPr>
                <w:rFonts w:eastAsia="Calibri"/>
                <w:lang w:val="zh-CN"/>
              </w:rPr>
            </w:pPr>
            <w:r>
              <w:rPr>
                <w:rFonts w:eastAsia="Calibri"/>
                <w:lang w:val="zh-CN"/>
              </w:rPr>
              <w:lastRenderedPageBreak/>
              <w:t>Nu □</w:t>
            </w:r>
          </w:p>
          <w:p w:rsidR="00BE601B" w:rsidRDefault="00460F4D">
            <w:pPr>
              <w:spacing w:line="276" w:lineRule="auto"/>
              <w:contextualSpacing/>
              <w:jc w:val="both"/>
              <w:rPr>
                <w:rFonts w:eastAsia="Calibri"/>
                <w:lang w:val="zh-CN"/>
              </w:rPr>
            </w:pPr>
            <w:r>
              <w:rPr>
                <w:rFonts w:eastAsia="Calibri"/>
                <w:lang w:val="zh-CN"/>
              </w:rPr>
              <w:lastRenderedPageBreak/>
              <w:t>Da □</w:t>
            </w:r>
          </w:p>
        </w:tc>
      </w:tr>
      <w:tr w:rsidR="00BE601B">
        <w:tc>
          <w:tcPr>
            <w:tcW w:w="5954" w:type="dxa"/>
            <w:shd w:val="clear" w:color="auto" w:fill="F2F2F2"/>
          </w:tcPr>
          <w:p w:rsidR="00BE601B" w:rsidRDefault="00460F4D">
            <w:pPr>
              <w:spacing w:line="276" w:lineRule="auto"/>
              <w:contextualSpacing/>
              <w:jc w:val="both"/>
              <w:rPr>
                <w:rFonts w:eastAsia="Calibri"/>
                <w:lang w:val="zh-CN"/>
              </w:rPr>
            </w:pPr>
            <w:r>
              <w:rPr>
                <w:rFonts w:eastAsia="Calibri"/>
                <w:lang w:val="zh-CN"/>
              </w:rPr>
              <w:lastRenderedPageBreak/>
              <w:t>Prestarea serviciului este rezervată unei anumite profesii în temeiul unor legisau</w:t>
            </w:r>
            <w:r>
              <w:rPr>
                <w:rFonts w:eastAsia="Calibri"/>
                <w:lang w:val="zh-CN"/>
              </w:rPr>
              <w:t xml:space="preserve"> al unor acte administrative</w:t>
            </w:r>
          </w:p>
        </w:tc>
        <w:tc>
          <w:tcPr>
            <w:tcW w:w="3969" w:type="dxa"/>
          </w:tcPr>
          <w:p w:rsidR="00BE601B" w:rsidRDefault="00460F4D">
            <w:pPr>
              <w:spacing w:line="276" w:lineRule="auto"/>
              <w:jc w:val="both"/>
              <w:rPr>
                <w:rFonts w:eastAsia="Calibri"/>
                <w:lang w:val="zh-CN"/>
              </w:rPr>
            </w:pPr>
            <w:r>
              <w:rPr>
                <w:rFonts w:eastAsia="Calibri"/>
                <w:lang w:val="zh-CN"/>
              </w:rPr>
              <w:t>Nu □</w:t>
            </w:r>
          </w:p>
          <w:p w:rsidR="00BE601B" w:rsidRDefault="00460F4D">
            <w:pPr>
              <w:spacing w:line="276" w:lineRule="auto"/>
              <w:contextualSpacing/>
              <w:jc w:val="both"/>
              <w:rPr>
                <w:rFonts w:eastAsia="Calibri"/>
                <w:lang w:val="zh-CN"/>
              </w:rPr>
            </w:pPr>
            <w:r>
              <w:rPr>
                <w:rFonts w:eastAsia="Calibri"/>
                <w:lang w:val="zh-CN"/>
              </w:rPr>
              <w:t>Da □</w:t>
            </w:r>
          </w:p>
        </w:tc>
      </w:tr>
      <w:tr w:rsidR="00BE601B">
        <w:tc>
          <w:tcPr>
            <w:tcW w:w="5954" w:type="dxa"/>
            <w:shd w:val="clear" w:color="auto" w:fill="F2F2F2"/>
          </w:tcPr>
          <w:p w:rsidR="00BE601B" w:rsidRDefault="00460F4D">
            <w:pPr>
              <w:spacing w:line="276" w:lineRule="auto"/>
              <w:contextualSpacing/>
              <w:jc w:val="both"/>
              <w:rPr>
                <w:rFonts w:eastAsia="Calibri"/>
                <w:lang w:val="zh-CN"/>
              </w:rPr>
            </w:pPr>
            <w:r>
              <w:rPr>
                <w:rFonts w:eastAsia="Calibri"/>
                <w:lang w:val="zh-CN"/>
              </w:rPr>
              <w:t>Scurtă descriere a criteriilor de selecție</w:t>
            </w:r>
          </w:p>
        </w:tc>
        <w:tc>
          <w:tcPr>
            <w:tcW w:w="3969" w:type="dxa"/>
          </w:tcPr>
          <w:p w:rsidR="00BE601B" w:rsidRDefault="00BE601B">
            <w:pPr>
              <w:spacing w:line="276" w:lineRule="auto"/>
              <w:contextualSpacing/>
              <w:jc w:val="both"/>
              <w:rPr>
                <w:rFonts w:eastAsia="Calibri"/>
                <w:sz w:val="20"/>
                <w:szCs w:val="20"/>
                <w:lang w:val="zh-CN"/>
              </w:rPr>
            </w:pPr>
          </w:p>
          <w:p w:rsidR="00BE601B" w:rsidRDefault="00BE601B">
            <w:pPr>
              <w:spacing w:line="276" w:lineRule="auto"/>
              <w:contextualSpacing/>
              <w:jc w:val="both"/>
              <w:rPr>
                <w:rFonts w:eastAsia="Calibri"/>
                <w:lang w:val="zh-CN"/>
              </w:rPr>
            </w:pPr>
          </w:p>
          <w:p w:rsidR="00BE601B" w:rsidRDefault="00BE601B">
            <w:pPr>
              <w:spacing w:line="276" w:lineRule="auto"/>
              <w:contextualSpacing/>
              <w:jc w:val="both"/>
              <w:rPr>
                <w:rFonts w:eastAsia="Calibri"/>
                <w:lang w:val="zh-CN"/>
              </w:rPr>
            </w:pPr>
          </w:p>
        </w:tc>
      </w:tr>
    </w:tbl>
    <w:p w:rsidR="00BE601B" w:rsidRDefault="00BE601B">
      <w:pPr>
        <w:spacing w:before="240" w:after="160" w:line="276" w:lineRule="auto"/>
        <w:ind w:left="1080"/>
        <w:jc w:val="both"/>
        <w:rPr>
          <w:rFonts w:eastAsia="Calibri"/>
          <w:b/>
          <w:lang w:val="zh-CN"/>
        </w:rPr>
      </w:pPr>
    </w:p>
    <w:p w:rsidR="00BE601B" w:rsidRDefault="00460F4D">
      <w:pPr>
        <w:numPr>
          <w:ilvl w:val="0"/>
          <w:numId w:val="8"/>
        </w:numPr>
        <w:spacing w:before="240" w:after="160" w:line="276" w:lineRule="auto"/>
        <w:jc w:val="both"/>
        <w:rPr>
          <w:rFonts w:eastAsia="Calibri"/>
          <w:b/>
          <w:lang w:val="zh-CN"/>
        </w:rPr>
      </w:pPr>
      <w:r>
        <w:rPr>
          <w:rFonts w:eastAsia="Calibri"/>
          <w:b/>
          <w:lang w:val="zh-CN"/>
        </w:rPr>
        <w:t>Alte informații:</w:t>
      </w:r>
    </w:p>
    <w:tbl>
      <w:tblPr>
        <w:tblStyle w:val="Grigliatabella1"/>
        <w:tblW w:w="9923" w:type="dxa"/>
        <w:tblInd w:w="-5" w:type="dxa"/>
        <w:tblLook w:val="04A0"/>
      </w:tblPr>
      <w:tblGrid>
        <w:gridCol w:w="5812"/>
        <w:gridCol w:w="4111"/>
      </w:tblGrid>
      <w:tr w:rsidR="00BE601B">
        <w:tc>
          <w:tcPr>
            <w:tcW w:w="5812" w:type="dxa"/>
            <w:shd w:val="clear" w:color="auto" w:fill="F2F2F2"/>
          </w:tcPr>
          <w:p w:rsidR="00BE601B" w:rsidRDefault="00460F4D">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rsidR="00BE601B" w:rsidRDefault="00BE601B">
            <w:pPr>
              <w:spacing w:line="276" w:lineRule="auto"/>
              <w:contextualSpacing/>
              <w:jc w:val="both"/>
              <w:rPr>
                <w:rFonts w:eastAsia="Calibri"/>
                <w:lang w:val="zh-CN"/>
              </w:rPr>
            </w:pPr>
          </w:p>
        </w:tc>
      </w:tr>
      <w:tr w:rsidR="00BE601B">
        <w:tc>
          <w:tcPr>
            <w:tcW w:w="5812" w:type="dxa"/>
            <w:shd w:val="clear" w:color="auto" w:fill="F2F2F2"/>
          </w:tcPr>
          <w:p w:rsidR="00BE601B" w:rsidRDefault="00460F4D">
            <w:pPr>
              <w:spacing w:line="276" w:lineRule="auto"/>
              <w:contextualSpacing/>
              <w:jc w:val="both"/>
              <w:rPr>
                <w:rFonts w:eastAsia="Calibri"/>
                <w:lang w:val="zh-CN"/>
              </w:rPr>
            </w:pPr>
            <w:r>
              <w:rPr>
                <w:rFonts w:eastAsia="Calibri"/>
                <w:lang w:val="zh-CN"/>
              </w:rPr>
              <w:t xml:space="preserve">Tehnici și instrumente </w:t>
            </w:r>
            <w:r>
              <w:rPr>
                <w:rFonts w:eastAsia="Calibri"/>
                <w:lang w:val="zh-CN"/>
              </w:rPr>
              <w:t>specifice de atribuire utilizate</w:t>
            </w:r>
          </w:p>
        </w:tc>
        <w:tc>
          <w:tcPr>
            <w:tcW w:w="4111" w:type="dxa"/>
          </w:tcPr>
          <w:p w:rsidR="00BE601B" w:rsidRDefault="00460F4D">
            <w:pPr>
              <w:spacing w:line="276" w:lineRule="auto"/>
              <w:contextualSpacing/>
              <w:jc w:val="both"/>
              <w:rPr>
                <w:rFonts w:eastAsia="Calibri"/>
                <w:lang w:val="zh-CN"/>
              </w:rPr>
            </w:pPr>
            <w:r>
              <w:rPr>
                <w:rFonts w:eastAsia="Calibri"/>
                <w:lang w:val="zh-CN"/>
              </w:rPr>
              <w:t>Acord-cadru □</w:t>
            </w:r>
          </w:p>
          <w:p w:rsidR="00BE601B" w:rsidRDefault="00460F4D">
            <w:pPr>
              <w:spacing w:line="276" w:lineRule="auto"/>
              <w:contextualSpacing/>
              <w:jc w:val="both"/>
              <w:rPr>
                <w:rFonts w:eastAsia="Calibri"/>
                <w:lang w:val="zh-CN"/>
              </w:rPr>
            </w:pPr>
            <w:r>
              <w:rPr>
                <w:rFonts w:eastAsia="Calibri"/>
                <w:lang w:val="zh-CN"/>
              </w:rPr>
              <w:t>Sistem dinamic de achiziție □</w:t>
            </w:r>
          </w:p>
        </w:tc>
      </w:tr>
      <w:tr w:rsidR="00BE601B">
        <w:tc>
          <w:tcPr>
            <w:tcW w:w="5812" w:type="dxa"/>
            <w:shd w:val="clear" w:color="auto" w:fill="F2F2F2"/>
          </w:tcPr>
          <w:p w:rsidR="00BE601B" w:rsidRDefault="00460F4D">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rsidR="00BE601B" w:rsidRDefault="00460F4D">
            <w:pPr>
              <w:spacing w:line="276" w:lineRule="auto"/>
              <w:contextualSpacing/>
              <w:jc w:val="both"/>
              <w:rPr>
                <w:rFonts w:eastAsia="Calibri"/>
                <w:lang w:val="zh-CN"/>
              </w:rPr>
            </w:pPr>
            <w:r>
              <w:rPr>
                <w:i/>
                <w:lang w:val="zh-CN" w:eastAsia="zh-CN"/>
              </w:rPr>
              <w:t>(Numai în cazul anunțurilor transmise spre publicare în Jurnalul</w:t>
            </w:r>
            <w:r>
              <w:rPr>
                <w:i/>
                <w:lang w:val="zh-CN" w:eastAsia="zh-CN"/>
              </w:rPr>
              <w:t xml:space="preserve"> Oficial al Uniunii Europene)</w:t>
            </w:r>
          </w:p>
        </w:tc>
        <w:tc>
          <w:tcPr>
            <w:tcW w:w="4111" w:type="dxa"/>
          </w:tcPr>
          <w:p w:rsidR="00BE601B" w:rsidRDefault="00460F4D">
            <w:pPr>
              <w:spacing w:line="276" w:lineRule="auto"/>
              <w:jc w:val="both"/>
              <w:rPr>
                <w:rFonts w:eastAsia="Calibri"/>
                <w:lang w:val="zh-CN"/>
              </w:rPr>
            </w:pPr>
            <w:r>
              <w:rPr>
                <w:rFonts w:eastAsia="Calibri"/>
                <w:lang w:val="zh-CN"/>
              </w:rPr>
              <w:t>Nu □</w:t>
            </w:r>
          </w:p>
          <w:p w:rsidR="00BE601B" w:rsidRDefault="00460F4D">
            <w:pPr>
              <w:spacing w:line="276" w:lineRule="auto"/>
              <w:contextualSpacing/>
              <w:jc w:val="both"/>
              <w:rPr>
                <w:rFonts w:eastAsia="Calibri"/>
                <w:lang w:val="zh-CN"/>
              </w:rPr>
            </w:pPr>
            <w:r>
              <w:rPr>
                <w:rFonts w:eastAsia="Calibri"/>
                <w:lang w:val="zh-CN"/>
              </w:rPr>
              <w:t>Da □</w:t>
            </w:r>
          </w:p>
        </w:tc>
      </w:tr>
      <w:tr w:rsidR="00BE601B">
        <w:tc>
          <w:tcPr>
            <w:tcW w:w="5812" w:type="dxa"/>
            <w:shd w:val="clear" w:color="auto" w:fill="F2F2F2"/>
          </w:tcPr>
          <w:p w:rsidR="00BE601B" w:rsidRDefault="00460F4D">
            <w:pPr>
              <w:spacing w:line="276" w:lineRule="auto"/>
              <w:jc w:val="both"/>
              <w:rPr>
                <w:rFonts w:eastAsia="Calibri"/>
                <w:lang w:val="zh-CN"/>
              </w:rPr>
            </w:pPr>
            <w:r>
              <w:rPr>
                <w:rFonts w:eastAsia="Calibri"/>
                <w:lang w:val="zh-CN"/>
              </w:rPr>
              <w:t>Agenția Națională pentru Soluționarea Contestațiilor</w:t>
            </w:r>
          </w:p>
          <w:p w:rsidR="00BE601B" w:rsidRDefault="00BE601B">
            <w:pPr>
              <w:spacing w:line="276" w:lineRule="auto"/>
              <w:contextualSpacing/>
              <w:jc w:val="both"/>
              <w:rPr>
                <w:lang w:val="zh-CN" w:eastAsia="zh-CN"/>
              </w:rPr>
            </w:pPr>
          </w:p>
        </w:tc>
        <w:tc>
          <w:tcPr>
            <w:tcW w:w="4111" w:type="dxa"/>
          </w:tcPr>
          <w:p w:rsidR="00BE601B" w:rsidRDefault="00460F4D">
            <w:pPr>
              <w:spacing w:line="276" w:lineRule="auto"/>
              <w:jc w:val="both"/>
              <w:rPr>
                <w:rFonts w:eastAsia="Calibri"/>
                <w:lang w:val="zh-CN"/>
              </w:rPr>
            </w:pPr>
            <w:r>
              <w:rPr>
                <w:rFonts w:eastAsia="Calibri"/>
                <w:lang w:val="zh-CN"/>
              </w:rPr>
              <w:t>mun. Chișinău, bd. Ștefan cel Mare și Sfânt, 124, MD-2001;</w:t>
            </w:r>
          </w:p>
          <w:p w:rsidR="00BE601B" w:rsidRDefault="00460F4D">
            <w:pPr>
              <w:spacing w:line="276" w:lineRule="auto"/>
              <w:jc w:val="both"/>
              <w:rPr>
                <w:rFonts w:eastAsia="Calibri"/>
                <w:lang w:val="zh-CN"/>
              </w:rPr>
            </w:pPr>
            <w:r>
              <w:rPr>
                <w:rFonts w:eastAsia="Calibri"/>
                <w:lang w:val="zh-CN"/>
              </w:rPr>
              <w:t xml:space="preserve">tel/fax: (022) 820 652, 820-651 </w:t>
            </w:r>
          </w:p>
          <w:p w:rsidR="00BE601B" w:rsidRDefault="00460F4D">
            <w:pPr>
              <w:spacing w:line="276" w:lineRule="auto"/>
              <w:jc w:val="both"/>
              <w:rPr>
                <w:rFonts w:eastAsia="Calibri"/>
                <w:color w:val="0563C1"/>
                <w:u w:val="single"/>
                <w:lang w:val="zh-CN"/>
              </w:rPr>
            </w:pPr>
            <w:r>
              <w:rPr>
                <w:rFonts w:eastAsia="Calibri"/>
                <w:lang w:val="zh-CN"/>
              </w:rPr>
              <w:t xml:space="preserve">e-mail: </w:t>
            </w:r>
            <w:hyperlink r:id="rId12" w:history="1">
              <w:r>
                <w:rPr>
                  <w:rFonts w:eastAsia="Calibri"/>
                  <w:color w:val="0563C1"/>
                  <w:u w:val="single"/>
                  <w:lang w:val="zh-CN"/>
                </w:rPr>
                <w:t>contestatii@ansc.md</w:t>
              </w:r>
            </w:hyperlink>
          </w:p>
          <w:p w:rsidR="00BE601B" w:rsidRDefault="00460F4D">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BE601B">
        <w:tc>
          <w:tcPr>
            <w:tcW w:w="5812" w:type="dxa"/>
            <w:shd w:val="clear" w:color="auto" w:fill="F2F2F2"/>
          </w:tcPr>
          <w:p w:rsidR="00BE601B" w:rsidRDefault="00460F4D">
            <w:pPr>
              <w:spacing w:line="276" w:lineRule="auto"/>
              <w:contextualSpacing/>
              <w:jc w:val="both"/>
              <w:rPr>
                <w:lang w:val="zh-CN" w:eastAsia="zh-CN"/>
              </w:rPr>
            </w:pPr>
            <w:r>
              <w:rPr>
                <w:lang w:val="zh-CN" w:eastAsia="zh-CN"/>
              </w:rPr>
              <w:t>Alte informații relevante</w:t>
            </w:r>
          </w:p>
        </w:tc>
        <w:tc>
          <w:tcPr>
            <w:tcW w:w="4111" w:type="dxa"/>
          </w:tcPr>
          <w:p w:rsidR="00BE601B" w:rsidRDefault="00BE601B">
            <w:pPr>
              <w:spacing w:line="276" w:lineRule="auto"/>
              <w:jc w:val="both"/>
              <w:rPr>
                <w:rFonts w:eastAsia="Calibri"/>
                <w:lang w:val="zh-CN"/>
              </w:rPr>
            </w:pPr>
          </w:p>
          <w:p w:rsidR="00BE601B" w:rsidRDefault="00BE601B">
            <w:pPr>
              <w:spacing w:line="276" w:lineRule="auto"/>
              <w:jc w:val="both"/>
              <w:rPr>
                <w:rFonts w:eastAsia="Calibri"/>
                <w:lang w:val="zh-CN"/>
              </w:rPr>
            </w:pPr>
          </w:p>
        </w:tc>
      </w:tr>
    </w:tbl>
    <w:p w:rsidR="00BE601B" w:rsidRDefault="00BE601B">
      <w:pPr>
        <w:spacing w:after="160" w:line="276" w:lineRule="auto"/>
        <w:jc w:val="both"/>
        <w:rPr>
          <w:rFonts w:eastAsia="Calibri"/>
          <w:lang w:val="zh-CN"/>
        </w:rPr>
      </w:pPr>
    </w:p>
    <w:p w:rsidR="00BE601B" w:rsidRDefault="00460F4D">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rsidR="00BE601B" w:rsidRDefault="00BE601B">
      <w:pPr>
        <w:spacing w:after="160" w:line="276" w:lineRule="auto"/>
        <w:jc w:val="both"/>
        <w:rPr>
          <w:rFonts w:eastAsia="Calibri"/>
          <w:lang w:val="zh-CN"/>
        </w:rPr>
      </w:pPr>
    </w:p>
    <w:p w:rsidR="00BE601B" w:rsidRDefault="00BE601B">
      <w:pPr>
        <w:spacing w:after="160" w:line="276" w:lineRule="auto"/>
        <w:jc w:val="both"/>
        <w:rPr>
          <w:rFonts w:eastAsia="Calibri"/>
          <w:lang w:val="zh-CN"/>
        </w:rPr>
      </w:pPr>
    </w:p>
    <w:p w:rsidR="00BE601B" w:rsidRDefault="00460F4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w:t>
      </w:r>
      <w:r>
        <w:rPr>
          <w:rFonts w:eastAsia="Calibri"/>
          <w:i/>
          <w:color w:val="000000"/>
          <w:shd w:val="clear" w:color="auto" w:fill="FFFFFF"/>
          <w:lang w:val="zh-CN"/>
        </w:rPr>
        <w:t xml:space="preserve"> mult 30 de zile de la data aprobării bugetului propriu al autorităţii contractante, în mod separat pentru fiecare procedură de achiziție (art. 28 al Legii nr. 131/2015 privind achizițiile publice).</w:t>
      </w: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lang w:val="zh-CN"/>
        </w:rPr>
      </w:pPr>
    </w:p>
    <w:p w:rsidR="00BE601B" w:rsidRDefault="00BE601B">
      <w:pPr>
        <w:spacing w:after="160" w:line="276" w:lineRule="auto"/>
        <w:rPr>
          <w:rFonts w:ascii="Calibri" w:eastAsia="Calibri" w:hAnsi="Calibri"/>
          <w:sz w:val="22"/>
          <w:szCs w:val="22"/>
        </w:rPr>
      </w:pPr>
    </w:p>
    <w:p w:rsidR="00BE601B" w:rsidRDefault="00BE601B">
      <w:pPr>
        <w:spacing w:after="160" w:line="276" w:lineRule="auto"/>
        <w:rPr>
          <w:rFonts w:ascii="Calibri" w:eastAsia="Calibri" w:hAnsi="Calibri"/>
          <w:sz w:val="22"/>
          <w:szCs w:val="22"/>
        </w:rPr>
      </w:pPr>
    </w:p>
    <w:p w:rsidR="00BE601B" w:rsidRDefault="00460F4D">
      <w:pPr>
        <w:jc w:val="right"/>
        <w:rPr>
          <w:sz w:val="22"/>
          <w:szCs w:val="22"/>
        </w:rPr>
      </w:pPr>
      <w:r>
        <w:t>Anexa nr. 2</w:t>
      </w:r>
    </w:p>
    <w:p w:rsidR="00BE601B" w:rsidRDefault="00460F4D">
      <w:pPr>
        <w:jc w:val="right"/>
      </w:pPr>
      <w:r>
        <w:t xml:space="preserve">la Documentația standard nr. </w:t>
      </w:r>
      <w:r>
        <w:t>69</w:t>
      </w:r>
    </w:p>
    <w:p w:rsidR="00BE601B" w:rsidRDefault="00460F4D">
      <w:pPr>
        <w:jc w:val="right"/>
      </w:pPr>
      <w:r>
        <w:t>din 7 mai  2021</w:t>
      </w:r>
    </w:p>
    <w:p w:rsidR="00BE601B" w:rsidRDefault="00BE601B">
      <w:pPr>
        <w:jc w:val="right"/>
      </w:pPr>
    </w:p>
    <w:p w:rsidR="00BE601B" w:rsidRDefault="00460F4D">
      <w:pPr>
        <w:spacing w:before="120"/>
        <w:jc w:val="center"/>
        <w:outlineLvl w:val="0"/>
        <w:rPr>
          <w:sz w:val="28"/>
          <w:szCs w:val="28"/>
          <w:lang w:eastAsia="ru-RU"/>
        </w:rPr>
      </w:pPr>
      <w:r>
        <w:rPr>
          <w:sz w:val="28"/>
          <w:szCs w:val="28"/>
          <w:lang w:eastAsia="ru-RU"/>
        </w:rPr>
        <w:t>ANUNȚ DE PARTICIPARE, INCLUSIV PENTRU PROCEDURILE DE PRESELECȚIE/PROCEDURILE NEGOCIATE</w:t>
      </w:r>
    </w:p>
    <w:p w:rsidR="00BE601B" w:rsidRDefault="00BE601B">
      <w:pPr>
        <w:rPr>
          <w:sz w:val="20"/>
          <w:szCs w:val="20"/>
          <w:lang w:eastAsia="ru-RU"/>
        </w:rPr>
      </w:pPr>
    </w:p>
    <w:p w:rsidR="00BE601B" w:rsidRDefault="00460F4D">
      <w:pPr>
        <w:shd w:val="clear" w:color="auto" w:fill="FFFFFF" w:themeFill="background1"/>
        <w:spacing w:before="120"/>
        <w:rPr>
          <w:lang w:eastAsia="ru-RU"/>
        </w:rPr>
      </w:pPr>
      <w:r>
        <w:rPr>
          <w:lang w:eastAsia="ru-RU"/>
        </w:rPr>
        <w:t xml:space="preserve">privind achiziționarea </w:t>
      </w:r>
      <w:r>
        <w:rPr>
          <w:rFonts w:ascii="Cambria" w:hAnsi="Cambria"/>
          <w:sz w:val="32"/>
          <w:szCs w:val="32"/>
          <w:u w:val="single"/>
          <w:lang w:val="zh-CN" w:eastAsia="ru-RU"/>
        </w:rPr>
        <w:t>Lucrari de reparatie interioara la nivelul IIa cladirii  Centrul de Sanatate  Roscani, r-nul Anenii No</w:t>
      </w:r>
      <w:r>
        <w:rPr>
          <w:rFonts w:ascii="Cambria" w:hAnsi="Cambria"/>
          <w:sz w:val="32"/>
          <w:szCs w:val="32"/>
          <w:u w:val="single"/>
          <w:lang w:eastAsia="ru-RU"/>
        </w:rPr>
        <w:t>i</w:t>
      </w:r>
      <w:r>
        <w:rPr>
          <w:lang w:eastAsia="ru-RU"/>
        </w:rPr>
        <w:br/>
        <w:t>prin procedura de ach</w:t>
      </w:r>
      <w:r>
        <w:rPr>
          <w:lang w:eastAsia="ru-RU"/>
        </w:rPr>
        <w:t>iziție_</w:t>
      </w:r>
      <w:r>
        <w:rPr>
          <w:lang w:eastAsia="ru-RU"/>
        </w:rPr>
        <w:t xml:space="preserve"> Cererea Ofertelor de Prețuri</w:t>
      </w:r>
    </w:p>
    <w:p w:rsidR="00BE601B" w:rsidRDefault="00460F4D">
      <w:pPr>
        <w:tabs>
          <w:tab w:val="left" w:pos="284"/>
          <w:tab w:val="right" w:pos="9531"/>
        </w:tabs>
        <w:spacing w:before="120"/>
      </w:pPr>
      <w:r>
        <w:t>*Procedura a fost inclusă în planul de achiziții publice a autorității contractante (Da/Nu):</w:t>
      </w:r>
      <w:r>
        <w:t xml:space="preserve">nu </w:t>
      </w:r>
    </w:p>
    <w:p w:rsidR="00BE601B" w:rsidRDefault="00460F4D">
      <w:pPr>
        <w:numPr>
          <w:ilvl w:val="0"/>
          <w:numId w:val="9"/>
        </w:numPr>
        <w:shd w:val="clear" w:color="auto" w:fill="FFFFFF" w:themeFill="background1"/>
        <w:tabs>
          <w:tab w:val="left" w:pos="284"/>
          <w:tab w:val="right" w:pos="9531"/>
        </w:tabs>
        <w:spacing w:before="120"/>
        <w:ind w:left="284" w:hanging="284"/>
        <w:rPr>
          <w:lang w:eastAsia="ru-RU"/>
        </w:rPr>
      </w:pPr>
      <w:r>
        <w:rPr>
          <w:lang w:eastAsia="ru-RU"/>
        </w:rPr>
        <w:t xml:space="preserve">Denumirea autorității contractante: </w:t>
      </w:r>
      <w:r>
        <w:rPr>
          <w:color w:val="000000"/>
          <w:sz w:val="28"/>
          <w:szCs w:val="28"/>
          <w:lang w:val="en-US" w:eastAsia="ru-RU"/>
        </w:rPr>
        <w:t>Primăria satului Roșcani,r-ul Anenii Noi</w:t>
      </w:r>
    </w:p>
    <w:p w:rsidR="00BE601B" w:rsidRDefault="00460F4D">
      <w:pPr>
        <w:numPr>
          <w:ilvl w:val="0"/>
          <w:numId w:val="9"/>
        </w:numPr>
        <w:shd w:val="clear" w:color="auto" w:fill="FFFFFF" w:themeFill="background1"/>
        <w:tabs>
          <w:tab w:val="left" w:pos="284"/>
          <w:tab w:val="right" w:pos="9531"/>
        </w:tabs>
        <w:spacing w:before="120"/>
        <w:ind w:left="284" w:hanging="284"/>
        <w:rPr>
          <w:lang w:eastAsia="ru-RU"/>
        </w:rPr>
      </w:pPr>
      <w:r>
        <w:rPr>
          <w:lang w:eastAsia="ru-RU"/>
        </w:rPr>
        <w:t xml:space="preserve">IDNO: </w:t>
      </w:r>
      <w:r>
        <w:rPr>
          <w:shd w:val="clear" w:color="auto" w:fill="FFFFFF" w:themeFill="background1"/>
          <w:lang w:eastAsia="ru-RU"/>
        </w:rPr>
        <w:t>1007601010769</w:t>
      </w:r>
    </w:p>
    <w:p w:rsidR="00BE601B" w:rsidRDefault="00460F4D">
      <w:pPr>
        <w:numPr>
          <w:ilvl w:val="0"/>
          <w:numId w:val="9"/>
        </w:numPr>
        <w:shd w:val="clear" w:color="auto" w:fill="FFFFFF" w:themeFill="background1"/>
        <w:tabs>
          <w:tab w:val="left" w:pos="284"/>
          <w:tab w:val="right" w:pos="9531"/>
        </w:tabs>
        <w:spacing w:before="120"/>
        <w:ind w:left="284" w:hanging="284"/>
        <w:rPr>
          <w:lang w:eastAsia="ru-RU"/>
        </w:rPr>
      </w:pPr>
      <w:r>
        <w:rPr>
          <w:lang w:eastAsia="ru-RU"/>
        </w:rPr>
        <w:t>Adresa:</w:t>
      </w:r>
      <w:r>
        <w:rPr>
          <w:color w:val="000000"/>
          <w:sz w:val="28"/>
          <w:szCs w:val="28"/>
          <w:lang w:val="en-US" w:eastAsia="ru-RU"/>
        </w:rPr>
        <w:t xml:space="preserve">.Roșcani,r-ul </w:t>
      </w:r>
      <w:r>
        <w:rPr>
          <w:color w:val="000000"/>
          <w:sz w:val="28"/>
          <w:szCs w:val="28"/>
          <w:lang w:val="en-US" w:eastAsia="ru-RU"/>
        </w:rPr>
        <w:t>Anenii Noi</w:t>
      </w:r>
    </w:p>
    <w:p w:rsidR="00BE601B" w:rsidRDefault="00460F4D">
      <w:pPr>
        <w:numPr>
          <w:ilvl w:val="0"/>
          <w:numId w:val="9"/>
        </w:numPr>
        <w:shd w:val="clear" w:color="auto" w:fill="FFFFFF" w:themeFill="background1"/>
        <w:tabs>
          <w:tab w:val="left" w:pos="284"/>
          <w:tab w:val="right" w:pos="9531"/>
        </w:tabs>
        <w:spacing w:before="120"/>
        <w:ind w:left="284" w:hanging="284"/>
        <w:rPr>
          <w:lang w:eastAsia="ru-RU"/>
        </w:rPr>
      </w:pPr>
      <w:r>
        <w:rPr>
          <w:lang w:eastAsia="ru-RU"/>
        </w:rPr>
        <w:t xml:space="preserve">Numărul de telefon/fax: </w:t>
      </w:r>
      <w:r>
        <w:rPr>
          <w:color w:val="000000"/>
          <w:sz w:val="28"/>
          <w:szCs w:val="28"/>
          <w:lang w:val="en-US" w:eastAsia="ru-RU"/>
        </w:rPr>
        <w:t>026538498  06916227</w:t>
      </w:r>
      <w:r w:rsidR="00F67764">
        <w:rPr>
          <w:color w:val="000000"/>
          <w:sz w:val="28"/>
          <w:szCs w:val="28"/>
          <w:lang w:val="en-US" w:eastAsia="ru-RU"/>
        </w:rPr>
        <w:t>3</w:t>
      </w:r>
    </w:p>
    <w:p w:rsidR="00BE601B" w:rsidRDefault="00460F4D">
      <w:pPr>
        <w:numPr>
          <w:ilvl w:val="0"/>
          <w:numId w:val="9"/>
        </w:numPr>
        <w:shd w:val="clear" w:color="auto" w:fill="FFFFFF" w:themeFill="background1"/>
        <w:tabs>
          <w:tab w:val="left" w:pos="284"/>
          <w:tab w:val="right" w:pos="9531"/>
        </w:tabs>
        <w:spacing w:before="120"/>
        <w:ind w:left="284" w:hanging="284"/>
        <w:rPr>
          <w:lang w:eastAsia="ru-RU"/>
        </w:rPr>
      </w:pPr>
      <w:r>
        <w:rPr>
          <w:lang w:eastAsia="ru-RU"/>
        </w:rPr>
        <w:t>Adresa de e-mail și pagina web oficială a autorității contractante:</w:t>
      </w:r>
      <w:r>
        <w:rPr>
          <w:lang w:eastAsia="ru-RU"/>
        </w:rPr>
        <w:t xml:space="preserve"> </w:t>
      </w:r>
      <w:r>
        <w:rPr>
          <w:color w:val="000000"/>
          <w:sz w:val="28"/>
          <w:szCs w:val="28"/>
          <w:lang w:val="en-US" w:eastAsia="ru-RU"/>
        </w:rPr>
        <w:t xml:space="preserve">roscaniprimaria4@gmail.com </w:t>
      </w:r>
    </w:p>
    <w:p w:rsidR="00BE601B" w:rsidRDefault="00460F4D">
      <w:pPr>
        <w:numPr>
          <w:ilvl w:val="0"/>
          <w:numId w:val="9"/>
        </w:numPr>
        <w:shd w:val="clear" w:color="auto" w:fill="FFFFFF" w:themeFill="background1"/>
        <w:tabs>
          <w:tab w:val="left" w:pos="284"/>
          <w:tab w:val="right" w:pos="9531"/>
        </w:tabs>
        <w:spacing w:before="120"/>
        <w:ind w:left="288" w:hanging="288"/>
        <w:rPr>
          <w:lang w:eastAsia="ru-RU"/>
        </w:rPr>
      </w:pPr>
      <w:r>
        <w:rPr>
          <w:lang w:eastAsia="ru-RU"/>
        </w:rPr>
        <w:t xml:space="preserve">Adresa de e-mail sau pagina web oficială de la care se va putea obține accesul la documentația de atribuire: </w:t>
      </w:r>
      <w:r>
        <w:rPr>
          <w:i/>
          <w:lang w:eastAsia="ru-RU"/>
        </w:rPr>
        <w:t>documentația de atribuire este anexată în cadrul procedurii în SIA RSAP</w:t>
      </w:r>
    </w:p>
    <w:p w:rsidR="00BE601B" w:rsidRDefault="00460F4D">
      <w:pPr>
        <w:numPr>
          <w:ilvl w:val="0"/>
          <w:numId w:val="9"/>
        </w:numPr>
        <w:shd w:val="clear" w:color="auto" w:fill="FFFFFF" w:themeFill="background1"/>
        <w:tabs>
          <w:tab w:val="left" w:pos="284"/>
          <w:tab w:val="right" w:pos="9531"/>
        </w:tabs>
        <w:spacing w:before="120"/>
        <w:ind w:left="288" w:hanging="288"/>
        <w:rPr>
          <w:lang w:eastAsia="ru-RU"/>
        </w:rPr>
      </w:pPr>
      <w:r>
        <w:rPr>
          <w:lang w:eastAsia="ru-RU"/>
        </w:rPr>
        <w:t>Tipul autorității contractante și obiectul principal de activitate (dacă es</w:t>
      </w:r>
      <w:r>
        <w:rPr>
          <w:lang w:eastAsia="ru-RU"/>
        </w:rPr>
        <w:t xml:space="preserve">te cazul, mențiunea că autoritatea contractantă este o autoritate centrală de achiziție sau că achiziția implică o altă formă de achiziție comună): </w:t>
      </w:r>
      <w:r>
        <w:rPr>
          <w:color w:val="000000"/>
          <w:sz w:val="28"/>
          <w:u w:val="single"/>
          <w:lang w:val="zh-CN" w:eastAsia="ru-RU"/>
        </w:rPr>
        <w:t>Autoritatea Publică Locală</w:t>
      </w:r>
    </w:p>
    <w:p w:rsidR="00BE601B" w:rsidRDefault="00460F4D">
      <w:pPr>
        <w:numPr>
          <w:ilvl w:val="0"/>
          <w:numId w:val="9"/>
        </w:numPr>
        <w:shd w:val="clear" w:color="auto" w:fill="FFFFFF" w:themeFill="background1"/>
        <w:tabs>
          <w:tab w:val="left" w:pos="284"/>
          <w:tab w:val="right" w:pos="426"/>
        </w:tabs>
        <w:spacing w:before="120"/>
        <w:ind w:left="284" w:hanging="284"/>
        <w:rPr>
          <w:lang w:eastAsia="ru-RU"/>
        </w:rPr>
      </w:pPr>
      <w:r>
        <w:rPr>
          <w:lang w:eastAsia="ru-RU"/>
        </w:rPr>
        <w:t>Cumpărătorul invită operatorii economici interesați, care îi pot satisface necesi</w:t>
      </w:r>
      <w:r>
        <w:rPr>
          <w:lang w:eastAsia="ru-RU"/>
        </w:rPr>
        <w:t>tățile, să participe la procedura de achiziție privind prestarea/executarea următoarelor servicii de proiectare/lucrări:</w:t>
      </w:r>
    </w:p>
    <w:tbl>
      <w:tblPr>
        <w:tblW w:w="10075" w:type="dxa"/>
        <w:tblInd w:w="-455" w:type="dxa"/>
        <w:tblLayout w:type="fixed"/>
        <w:tblLook w:val="04A0"/>
      </w:tblPr>
      <w:tblGrid>
        <w:gridCol w:w="537"/>
        <w:gridCol w:w="1219"/>
        <w:gridCol w:w="2199"/>
        <w:gridCol w:w="990"/>
        <w:gridCol w:w="1170"/>
        <w:gridCol w:w="1980"/>
        <w:gridCol w:w="1980"/>
      </w:tblGrid>
      <w:tr w:rsidR="00BE601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Nr. d/o</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Cod CPV</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0"/>
                <w:szCs w:val="20"/>
                <w:lang w:eastAsia="ru-RU"/>
              </w:rPr>
              <w:t>Specificarea tehnică deplin</w:t>
            </w:r>
            <w:r>
              <w:rPr>
                <w:sz w:val="20"/>
                <w:szCs w:val="20"/>
                <w:lang w:eastAsia="ru-RU"/>
              </w:rPr>
              <w:t>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601B" w:rsidRDefault="00460F4D">
            <w:pPr>
              <w:shd w:val="clear" w:color="auto" w:fill="FFFFFF" w:themeFill="background1"/>
              <w:spacing w:before="120"/>
              <w:jc w:val="center"/>
              <w:rPr>
                <w:sz w:val="20"/>
                <w:szCs w:val="20"/>
                <w:lang w:eastAsia="ru-RU"/>
              </w:rPr>
            </w:pPr>
            <w:r>
              <w:rPr>
                <w:sz w:val="20"/>
                <w:szCs w:val="20"/>
                <w:lang w:eastAsia="ru-RU"/>
              </w:rPr>
              <w:t>Valoarea estimată</w:t>
            </w:r>
            <w:r>
              <w:rPr>
                <w:sz w:val="20"/>
                <w:szCs w:val="20"/>
                <w:lang w:eastAsia="ru-RU"/>
              </w:rPr>
              <w:br/>
              <w:t>(se va indica pentru fiecare lot în parte)</w:t>
            </w:r>
          </w:p>
        </w:tc>
      </w:tr>
      <w:tr w:rsidR="00BE601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BE601B" w:rsidRDefault="00BE601B">
            <w:pPr>
              <w:shd w:val="clear" w:color="auto" w:fill="FFFFFF" w:themeFill="background1"/>
              <w:jc w:val="center"/>
              <w:rPr>
                <w:rFonts w:ascii="Cambria" w:hAnsi="Cambria" w:cs="Cambria"/>
                <w:sz w:val="20"/>
                <w:szCs w:val="20"/>
                <w:u w:val="single"/>
                <w:lang w:val="zh-CN" w:eastAsia="ru-RU"/>
              </w:rPr>
            </w:pPr>
          </w:p>
          <w:p w:rsidR="00BE601B" w:rsidRDefault="00BE601B">
            <w:pPr>
              <w:shd w:val="clear" w:color="auto" w:fill="FFFFFF" w:themeFill="background1"/>
              <w:jc w:val="center"/>
              <w:rPr>
                <w:rFonts w:ascii="Cambria" w:hAnsi="Cambria" w:cs="Cambria"/>
                <w:sz w:val="20"/>
                <w:szCs w:val="20"/>
                <w:u w:val="single"/>
                <w:lang w:val="zh-CN" w:eastAsia="ru-RU"/>
              </w:rPr>
            </w:pPr>
          </w:p>
          <w:p w:rsidR="00BE601B" w:rsidRDefault="00BE601B">
            <w:pPr>
              <w:shd w:val="clear" w:color="auto" w:fill="FFFFFF" w:themeFill="background1"/>
              <w:jc w:val="center"/>
              <w:rPr>
                <w:rFonts w:ascii="Cambria" w:hAnsi="Cambria" w:cs="Cambria"/>
                <w:sz w:val="20"/>
                <w:szCs w:val="20"/>
                <w:u w:val="single"/>
                <w:lang w:val="zh-CN" w:eastAsia="ru-RU"/>
              </w:rPr>
            </w:pPr>
          </w:p>
          <w:p w:rsidR="00BE601B" w:rsidRDefault="00460F4D">
            <w:pPr>
              <w:shd w:val="clear" w:color="auto" w:fill="FFFFFF" w:themeFill="background1"/>
              <w:jc w:val="center"/>
              <w:rPr>
                <w:sz w:val="20"/>
                <w:szCs w:val="20"/>
                <w:lang w:eastAsia="ru-RU"/>
              </w:rPr>
            </w:pPr>
            <w:r>
              <w:rPr>
                <w:rFonts w:ascii="Cambria" w:hAnsi="Cambria" w:cs="Cambria"/>
                <w:sz w:val="20"/>
                <w:szCs w:val="20"/>
                <w:u w:val="single"/>
                <w:lang w:val="zh-CN" w:eastAsia="ru-RU"/>
              </w:rPr>
              <w:t>01</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r>
              <w:rPr>
                <w:rFonts w:ascii="Helvetica" w:eastAsia="Helvetica" w:hAnsi="Helvetica" w:cs="Helvetica"/>
                <w:color w:val="333333"/>
                <w:sz w:val="0"/>
                <w:szCs w:val="0"/>
                <w:shd w:val="clear" w:color="auto" w:fill="FFFFFF"/>
                <w:lang w:val="en-US" w:eastAsia="zh-CN"/>
              </w:rPr>
              <w:t> </w:t>
            </w:r>
          </w:p>
          <w:p w:rsidR="00BE601B" w:rsidRDefault="00460F4D">
            <w:pPr>
              <w:shd w:val="clear" w:color="auto" w:fill="FFFFFF"/>
              <w:textAlignment w:val="center"/>
              <w:rPr>
                <w:rFonts w:ascii="Helvetica" w:eastAsia="Helvetica" w:hAnsi="Helvetica" w:cs="Helvetica"/>
                <w:color w:val="333333"/>
                <w:sz w:val="22"/>
                <w:szCs w:val="22"/>
              </w:rPr>
            </w:pPr>
            <w:r>
              <w:rPr>
                <w:rFonts w:ascii="Helvetica" w:eastAsia="Helvetica" w:hAnsi="Helvetica" w:cs="Helvetica"/>
                <w:color w:val="333333"/>
                <w:sz w:val="22"/>
                <w:szCs w:val="22"/>
                <w:shd w:val="clear" w:color="auto" w:fill="FFFFFF"/>
                <w:lang w:val="en-US" w:eastAsia="zh-CN"/>
              </w:rPr>
              <w:t xml:space="preserve">45200000-9 </w:t>
            </w:r>
          </w:p>
          <w:p w:rsidR="00BE601B" w:rsidRDefault="00BE601B">
            <w:pPr>
              <w:spacing w:before="120"/>
              <w:ind w:left="40"/>
              <w:jc w:val="both"/>
              <w:rPr>
                <w:sz w:val="20"/>
                <w:szCs w:val="20"/>
                <w:lang w:eastAsia="ru-RU"/>
              </w:rPr>
            </w:pP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before="120"/>
              <w:ind w:left="40"/>
              <w:jc w:val="both"/>
              <w:rPr>
                <w:sz w:val="20"/>
                <w:szCs w:val="20"/>
                <w:lang w:eastAsia="ru-RU"/>
              </w:rPr>
            </w:pPr>
            <w:r>
              <w:rPr>
                <w:sz w:val="28"/>
                <w:szCs w:val="28"/>
                <w:lang w:val="en-US"/>
              </w:rPr>
              <w:t xml:space="preserve">Lucrari de reparatie interioara la nivelul IIa cladirii  Centrul </w:t>
            </w:r>
            <w:r>
              <w:rPr>
                <w:sz w:val="28"/>
                <w:szCs w:val="28"/>
                <w:lang w:val="en-US"/>
              </w:rPr>
              <w:lastRenderedPageBreak/>
              <w:t>de Sanatate  Roscani, r-nul Anenii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before="120"/>
              <w:ind w:left="40"/>
              <w:jc w:val="both"/>
              <w:rPr>
                <w:sz w:val="20"/>
                <w:szCs w:val="20"/>
                <w:lang w:eastAsia="ru-RU"/>
              </w:rPr>
            </w:pPr>
            <w:r>
              <w:rPr>
                <w:rFonts w:ascii="Cambria" w:hAnsi="Cambria" w:cs="Cambria"/>
                <w:sz w:val="22"/>
                <w:szCs w:val="22"/>
              </w:rPr>
              <w:lastRenderedPageBreak/>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pacing w:before="120"/>
              <w:ind w:left="40"/>
              <w:jc w:val="both"/>
              <w:rPr>
                <w:sz w:val="20"/>
                <w:szCs w:val="20"/>
                <w:lang w:eastAsia="ru-RU"/>
              </w:rPr>
            </w:pPr>
            <w:r>
              <w:rPr>
                <w:rFonts w:ascii="Cambria" w:hAnsi="Cambria" w:cs="Cambria"/>
                <w:sz w:val="22"/>
                <w:szCs w:val="22"/>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pStyle w:val="Normal1"/>
              <w:rPr>
                <w:sz w:val="20"/>
                <w:szCs w:val="20"/>
              </w:rPr>
            </w:pPr>
            <w:r>
              <w:rPr>
                <w:rFonts w:ascii="Cambria" w:hAnsi="Cambria" w:cs="Cambria"/>
                <w:sz w:val="28"/>
                <w:szCs w:val="28"/>
              </w:rPr>
              <w:t xml:space="preserve">Conform caietului de </w:t>
            </w:r>
            <w:r>
              <w:rPr>
                <w:rFonts w:ascii="Cambria" w:hAnsi="Cambria" w:cs="Cambria"/>
                <w:sz w:val="28"/>
                <w:szCs w:val="28"/>
              </w:rPr>
              <w:t>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601B" w:rsidRDefault="00BE601B">
            <w:pPr>
              <w:spacing w:before="120"/>
              <w:jc w:val="both"/>
              <w:rPr>
                <w:rFonts w:ascii="Cambria" w:hAnsi="Cambria" w:cs="Cambria"/>
                <w:sz w:val="28"/>
                <w:szCs w:val="16"/>
                <w:lang w:val="zh-CN" w:eastAsia="ru-RU"/>
              </w:rPr>
            </w:pPr>
          </w:p>
          <w:p w:rsidR="00BE601B" w:rsidRDefault="00BE601B">
            <w:pPr>
              <w:spacing w:before="120"/>
              <w:jc w:val="both"/>
              <w:rPr>
                <w:rFonts w:ascii="Cambria" w:hAnsi="Cambria" w:cs="Cambria"/>
                <w:sz w:val="28"/>
                <w:szCs w:val="16"/>
                <w:lang w:val="zh-CN" w:eastAsia="ru-RU"/>
              </w:rPr>
            </w:pPr>
          </w:p>
          <w:p w:rsidR="00BE601B" w:rsidRDefault="00460F4D">
            <w:pPr>
              <w:spacing w:before="120"/>
              <w:jc w:val="both"/>
              <w:rPr>
                <w:sz w:val="20"/>
                <w:szCs w:val="20"/>
                <w:lang w:eastAsia="ru-RU"/>
              </w:rPr>
            </w:pPr>
            <w:r>
              <w:t>689 453,08</w:t>
            </w:r>
            <w:r>
              <w:rPr>
                <w:rFonts w:ascii="Cambria" w:hAnsi="Cambria" w:cs="Cambria"/>
                <w:sz w:val="22"/>
                <w:szCs w:val="22"/>
              </w:rPr>
              <w:t xml:space="preserve"> </w:t>
            </w:r>
            <w:r>
              <w:rPr>
                <w:rFonts w:ascii="Cambria" w:hAnsi="Cambria" w:cs="Cambria"/>
                <w:sz w:val="18"/>
                <w:szCs w:val="18"/>
              </w:rPr>
              <w:t xml:space="preserve"> lei</w:t>
            </w:r>
          </w:p>
        </w:tc>
      </w:tr>
      <w:tr w:rsidR="00BE601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601B" w:rsidRDefault="00460F4D">
            <w:pPr>
              <w:shd w:val="clear" w:color="auto" w:fill="FFFFFF" w:themeFill="background1"/>
              <w:spacing w:before="120"/>
              <w:jc w:val="center"/>
              <w:rPr>
                <w:sz w:val="20"/>
                <w:szCs w:val="20"/>
                <w:lang w:eastAsia="ru-RU"/>
              </w:rPr>
            </w:pPr>
            <w:r>
              <w:rPr>
                <w:sz w:val="28"/>
                <w:szCs w:val="28"/>
                <w:u w:val="single"/>
                <w:lang w:eastAsia="ru-RU"/>
              </w:rPr>
              <w:lastRenderedPageBreak/>
              <w:t>Valoarea estimativă totală</w:t>
            </w:r>
            <w:r>
              <w:rPr>
                <w:sz w:val="28"/>
                <w:szCs w:val="28"/>
                <w:u w:val="single"/>
                <w:lang w:eastAsia="ru-RU"/>
              </w:rPr>
              <w:t xml:space="preserve">  </w:t>
            </w:r>
            <w:r>
              <w:rPr>
                <w:sz w:val="28"/>
                <w:szCs w:val="28"/>
                <w:u w:val="single"/>
              </w:rPr>
              <w:t>689 453,08</w:t>
            </w:r>
            <w:r>
              <w:rPr>
                <w:sz w:val="28"/>
                <w:szCs w:val="28"/>
                <w:u w:val="single"/>
                <w:lang w:val="zh-CN" w:eastAsia="ru-RU"/>
              </w:rPr>
              <w:t xml:space="preserve"> lei  fară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601B" w:rsidRDefault="00BE601B">
            <w:pPr>
              <w:shd w:val="clear" w:color="auto" w:fill="FFFFFF" w:themeFill="background1"/>
              <w:spacing w:before="120"/>
              <w:jc w:val="center"/>
              <w:rPr>
                <w:sz w:val="20"/>
                <w:szCs w:val="20"/>
                <w:lang w:eastAsia="ru-RU"/>
              </w:rPr>
            </w:pPr>
          </w:p>
        </w:tc>
      </w:tr>
    </w:tbl>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În cazul procedurilor de preselecție se indică numărul minim al candidaţilor şi, dacă este cazul, numărul maxim al acestora._</w:t>
      </w:r>
      <w:r>
        <w:rPr>
          <w:i/>
          <w:u w:val="single"/>
          <w:lang w:val="zh-CN" w:eastAsia="ru-RU"/>
        </w:rPr>
        <w:t>Nu e cazul</w:t>
      </w:r>
    </w:p>
    <w:p w:rsidR="00BE601B" w:rsidRDefault="00460F4D">
      <w:pPr>
        <w:numPr>
          <w:ilvl w:val="0"/>
          <w:numId w:val="9"/>
        </w:numPr>
        <w:shd w:val="clear" w:color="auto" w:fill="FFFFFF" w:themeFill="background1"/>
        <w:tabs>
          <w:tab w:val="right" w:pos="426"/>
        </w:tabs>
        <w:ind w:left="357"/>
        <w:rPr>
          <w:lang w:eastAsia="ru-RU"/>
        </w:rPr>
      </w:pPr>
      <w:r>
        <w:rPr>
          <w:lang w:eastAsia="ru-RU"/>
        </w:rPr>
        <w:t xml:space="preserve">În cazul în care contractul este împărțit pe loturi, un operator economic poate depune </w:t>
      </w:r>
    </w:p>
    <w:p w:rsidR="00BE601B" w:rsidRDefault="00460F4D">
      <w:pPr>
        <w:shd w:val="clear" w:color="auto" w:fill="FFFFFF" w:themeFill="background1"/>
        <w:tabs>
          <w:tab w:val="right" w:pos="426"/>
        </w:tabs>
        <w:ind w:left="357"/>
        <w:rPr>
          <w:lang w:eastAsia="ru-RU"/>
        </w:rPr>
      </w:pPr>
      <w:r>
        <w:rPr>
          <w:lang w:eastAsia="ru-RU"/>
        </w:rPr>
        <w:t>oferta (se va selecta):</w:t>
      </w:r>
    </w:p>
    <w:p w:rsidR="00BE601B" w:rsidRDefault="00BE601B">
      <w:pPr>
        <w:shd w:val="clear" w:color="auto" w:fill="FFFFFF" w:themeFill="background1"/>
        <w:tabs>
          <w:tab w:val="right" w:pos="426"/>
        </w:tabs>
        <w:ind w:left="357"/>
        <w:rPr>
          <w:lang w:eastAsia="ru-RU"/>
        </w:rPr>
      </w:pPr>
    </w:p>
    <w:p w:rsidR="00BE601B" w:rsidRDefault="00460F4D">
      <w:pPr>
        <w:numPr>
          <w:ilvl w:val="0"/>
          <w:numId w:val="10"/>
        </w:numPr>
        <w:shd w:val="clear" w:color="auto" w:fill="FFFFFF" w:themeFill="background1"/>
        <w:tabs>
          <w:tab w:val="right" w:pos="426"/>
        </w:tabs>
        <w:rPr>
          <w:u w:val="single"/>
          <w:lang w:eastAsia="ru-RU"/>
        </w:rPr>
      </w:pPr>
      <w:r>
        <w:rPr>
          <w:u w:val="single"/>
          <w:lang w:eastAsia="ru-RU"/>
        </w:rPr>
        <w:t>Pentru un singur lot;</w:t>
      </w:r>
    </w:p>
    <w:p w:rsidR="00BE601B" w:rsidRDefault="00460F4D">
      <w:pPr>
        <w:numPr>
          <w:ilvl w:val="0"/>
          <w:numId w:val="10"/>
        </w:numPr>
        <w:shd w:val="clear" w:color="auto" w:fill="FFFFFF" w:themeFill="background1"/>
        <w:tabs>
          <w:tab w:val="right" w:pos="426"/>
        </w:tabs>
        <w:rPr>
          <w:lang w:eastAsia="ru-RU"/>
        </w:rPr>
      </w:pPr>
      <w:r>
        <w:rPr>
          <w:lang w:eastAsia="ru-RU"/>
        </w:rPr>
        <w:t>Pentru mai multe loturi;</w:t>
      </w:r>
    </w:p>
    <w:p w:rsidR="00BE601B" w:rsidRDefault="00460F4D">
      <w:pPr>
        <w:numPr>
          <w:ilvl w:val="0"/>
          <w:numId w:val="10"/>
        </w:numPr>
        <w:shd w:val="clear" w:color="auto" w:fill="FFFFFF" w:themeFill="background1"/>
        <w:tabs>
          <w:tab w:val="right" w:pos="426"/>
        </w:tabs>
        <w:rPr>
          <w:lang w:eastAsia="ru-RU"/>
        </w:rPr>
      </w:pPr>
      <w:r>
        <w:rPr>
          <w:lang w:eastAsia="ru-RU"/>
        </w:rPr>
        <w:t>Pentru toate loturile;</w:t>
      </w:r>
    </w:p>
    <w:p w:rsidR="00BE601B" w:rsidRDefault="00460F4D">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w:t>
      </w:r>
      <w:r>
        <w:rPr>
          <w:lang w:eastAsia="ru-RU"/>
        </w:rPr>
        <w:t>fertant</w:t>
      </w:r>
      <w:r>
        <w:rPr>
          <w:color w:val="333399"/>
          <w:lang w:val="zh-CN" w:eastAsia="ru-RU"/>
        </w:rPr>
        <w:t xml:space="preserve"> </w:t>
      </w:r>
    </w:p>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t>Admiterea sau interzicerea ofertelor alternative:</w:t>
      </w:r>
      <w:r>
        <w:rPr>
          <w:lang w:eastAsia="ru-RU"/>
        </w:rPr>
        <w:t xml:space="preserve"> </w:t>
      </w:r>
      <w:r>
        <w:rPr>
          <w:iCs/>
          <w:color w:val="1F4E79"/>
          <w:u w:val="single"/>
          <w:lang w:val="zh-CN" w:eastAsia="ru-RU"/>
        </w:rPr>
        <w:t>nu se admite</w:t>
      </w:r>
    </w:p>
    <w:p w:rsidR="00BE601B" w:rsidRDefault="00460F4D">
      <w:pPr>
        <w:numPr>
          <w:ilvl w:val="0"/>
          <w:numId w:val="9"/>
        </w:numPr>
        <w:shd w:val="clear" w:color="auto" w:fill="FFFFFF" w:themeFill="background1"/>
        <w:tabs>
          <w:tab w:val="left" w:pos="0"/>
          <w:tab w:val="left" w:pos="284"/>
          <w:tab w:val="left" w:pos="426"/>
        </w:tabs>
        <w:spacing w:before="120"/>
        <w:ind w:left="284" w:hanging="284"/>
        <w:rPr>
          <w:u w:val="single"/>
          <w:lang w:eastAsia="ru-RU"/>
        </w:rPr>
      </w:pPr>
      <w:r>
        <w:rPr>
          <w:lang w:eastAsia="ru-RU"/>
        </w:rPr>
        <w:t>Termenii și condițiile de prestare/executare solicitați:</w:t>
      </w:r>
      <w:r>
        <w:rPr>
          <w:lang w:eastAsia="ru-RU"/>
        </w:rPr>
        <w:t xml:space="preserve">      </w:t>
      </w:r>
      <w:r>
        <w:rPr>
          <w:u w:val="single"/>
          <w:lang w:eastAsia="ru-RU"/>
        </w:rPr>
        <w:t xml:space="preserve">Caiet de sarcini 2 luni, ( 60 zile ) termenul va intra în vigoare de la data inregistrarii contractului la trezoreria centru   </w:t>
      </w:r>
    </w:p>
    <w:p w:rsidR="00BE601B" w:rsidRDefault="00460F4D">
      <w:pPr>
        <w:numPr>
          <w:ilvl w:val="0"/>
          <w:numId w:val="9"/>
        </w:numPr>
        <w:shd w:val="clear" w:color="auto" w:fill="FFFFFF" w:themeFill="background1"/>
        <w:tabs>
          <w:tab w:val="left" w:pos="0"/>
          <w:tab w:val="left" w:pos="284"/>
          <w:tab w:val="left" w:pos="426"/>
        </w:tabs>
        <w:spacing w:before="120"/>
        <w:ind w:left="284" w:hanging="284"/>
        <w:rPr>
          <w:lang w:eastAsia="ru-RU"/>
        </w:rPr>
      </w:pPr>
      <w:r>
        <w:rPr>
          <w:lang w:eastAsia="ru-RU"/>
        </w:rPr>
        <w:t>Termenul de valabilitate a contractului:</w:t>
      </w:r>
      <w:r>
        <w:rPr>
          <w:lang w:eastAsia="ru-RU"/>
        </w:rPr>
        <w:t xml:space="preserve">       </w:t>
      </w:r>
      <w:r>
        <w:rPr>
          <w:sz w:val="28"/>
          <w:szCs w:val="28"/>
          <w:u w:val="single"/>
          <w:lang w:eastAsia="ru-RU"/>
        </w:rPr>
        <w:t>: 31.12.2025</w:t>
      </w:r>
      <w:r>
        <w:rPr>
          <w:lang w:eastAsia="ru-RU"/>
        </w:rPr>
        <w:t xml:space="preserve">  </w:t>
      </w:r>
    </w:p>
    <w:p w:rsidR="00BE601B" w:rsidRDefault="00460F4D">
      <w:pPr>
        <w:numPr>
          <w:ilvl w:val="0"/>
          <w:numId w:val="9"/>
        </w:numPr>
        <w:tabs>
          <w:tab w:val="right" w:pos="426"/>
        </w:tabs>
        <w:spacing w:before="120"/>
        <w:ind w:left="360"/>
        <w:rPr>
          <w:lang w:eastAsia="ru-RU"/>
        </w:rPr>
      </w:pPr>
      <w:r>
        <w:rPr>
          <w:lang w:eastAsia="ru-RU"/>
        </w:rPr>
        <w:t>Contract de achiziție rezervat atelierelor protejate sau că acesta</w:t>
      </w:r>
      <w:r>
        <w:rPr>
          <w:lang w:eastAsia="ru-RU"/>
        </w:rPr>
        <w:t xml:space="preserve"> poate fi executat numai în cadrul unor programe de angajare protejată (după caz): </w:t>
      </w:r>
      <w:r>
        <w:rPr>
          <w:u w:val="single"/>
          <w:lang w:eastAsia="ru-RU"/>
        </w:rPr>
        <w:t>nu e cazul</w:t>
      </w:r>
    </w:p>
    <w:p w:rsidR="00BE601B" w:rsidRDefault="00460F4D">
      <w:pPr>
        <w:shd w:val="clear" w:color="auto" w:fill="FFFFFF" w:themeFill="background1"/>
        <w:tabs>
          <w:tab w:val="right" w:pos="426"/>
        </w:tabs>
        <w:ind w:left="7560" w:hanging="630"/>
        <w:contextualSpacing/>
        <w:rPr>
          <w:sz w:val="20"/>
          <w:lang w:eastAsia="ru-RU"/>
        </w:rPr>
      </w:pPr>
      <w:r>
        <w:rPr>
          <w:sz w:val="20"/>
          <w:lang w:eastAsia="ru-RU"/>
        </w:rPr>
        <w:t>(indicați da sau nu)</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Prestarea serviciului este rezervată unei anumite profesii în temeiul unor legisau al unor acte administrative (după caz):</w:t>
      </w:r>
      <w:r>
        <w:rPr>
          <w:u w:val="single"/>
          <w:lang w:eastAsia="ru-RU"/>
        </w:rPr>
        <w:t xml:space="preserve"> </w:t>
      </w:r>
      <w:r>
        <w:rPr>
          <w:u w:val="single"/>
          <w:lang w:eastAsia="ru-RU"/>
        </w:rPr>
        <w:t>nu e cazul</w:t>
      </w:r>
    </w:p>
    <w:p w:rsidR="00BE601B" w:rsidRDefault="00460F4D">
      <w:pPr>
        <w:shd w:val="clear" w:color="auto" w:fill="FFFFFF" w:themeFill="background1"/>
        <w:tabs>
          <w:tab w:val="right" w:pos="426"/>
        </w:tabs>
        <w:contextualSpacing/>
        <w:jc w:val="center"/>
        <w:rPr>
          <w:sz w:val="20"/>
          <w:lang w:eastAsia="ru-RU"/>
        </w:rPr>
      </w:pPr>
      <w:r>
        <w:rPr>
          <w:sz w:val="20"/>
          <w:lang w:eastAsia="ru-RU"/>
        </w:rPr>
        <w:t>(se men</w:t>
      </w:r>
      <w:r>
        <w:rPr>
          <w:sz w:val="20"/>
          <w:lang w:eastAsia="ru-RU"/>
        </w:rPr>
        <w:t>ționează respectivele legi și acte administrative)</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Scurta descriere a criteriilor privind eligibilitatea operatorilor economici care pot determina eliminarea acestora și a criteriilor de selecție/de preselecție; nivelul minim (nivelurile minime) al (ale) c</w:t>
      </w:r>
      <w:r>
        <w:rPr>
          <w:lang w:eastAsia="ru-RU"/>
        </w:rPr>
        <w:t xml:space="preserve">erințelor eventual impuse; se menționeazăinformațiile solicitate (DUAE, documentație): </w:t>
      </w:r>
    </w:p>
    <w:tbl>
      <w:tblPr>
        <w:tblStyle w:val="Grigliatabella2"/>
        <w:tblW w:w="0" w:type="auto"/>
        <w:tblLook w:val="04A0"/>
      </w:tblPr>
      <w:tblGrid>
        <w:gridCol w:w="576"/>
        <w:gridCol w:w="3810"/>
        <w:gridCol w:w="3563"/>
        <w:gridCol w:w="1621"/>
      </w:tblGrid>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sz w:val="20"/>
                <w:szCs w:val="20"/>
                <w:lang w:eastAsia="ru-RU"/>
              </w:rPr>
            </w:pPr>
            <w:r>
              <w:rPr>
                <w:rFonts w:eastAsia="SimSun"/>
                <w:iCs/>
                <w:sz w:val="20"/>
                <w:szCs w:val="20"/>
                <w:lang w:eastAsia="ru-RU"/>
              </w:rPr>
              <w:t>Nr. d/o</w:t>
            </w:r>
          </w:p>
        </w:tc>
        <w:tc>
          <w:tcPr>
            <w:tcW w:w="3810" w:type="dxa"/>
            <w:shd w:val="clear" w:color="auto" w:fill="auto"/>
          </w:tcPr>
          <w:p w:rsidR="00BE601B" w:rsidRDefault="00460F4D">
            <w:pPr>
              <w:shd w:val="clear" w:color="auto" w:fill="FFFFFF" w:themeFill="background1"/>
              <w:tabs>
                <w:tab w:val="left" w:pos="612"/>
              </w:tabs>
              <w:spacing w:before="120" w:after="120"/>
              <w:jc w:val="center"/>
              <w:rPr>
                <w:rFonts w:eastAsia="SimSun"/>
                <w:iCs/>
                <w:sz w:val="20"/>
                <w:szCs w:val="20"/>
                <w:lang w:eastAsia="ru-RU"/>
              </w:rPr>
            </w:pPr>
            <w:r>
              <w:rPr>
                <w:rFonts w:eastAsia="SimSun"/>
                <w:iCs/>
                <w:sz w:val="20"/>
                <w:szCs w:val="20"/>
                <w:lang w:eastAsia="ru-RU"/>
              </w:rPr>
              <w:t>Descrierea criteriului/cerinței</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sz w:val="20"/>
                <w:szCs w:val="20"/>
                <w:lang w:eastAsia="ru-RU"/>
              </w:rPr>
            </w:pPr>
            <w:r>
              <w:rPr>
                <w:rFonts w:eastAsia="SimSun"/>
                <w:iCs/>
                <w:sz w:val="20"/>
                <w:szCs w:val="20"/>
                <w:lang w:eastAsia="ru-RU"/>
              </w:rPr>
              <w:t>Mod de demonstrare a îndeplinirii criteriului/cerinței:</w:t>
            </w:r>
          </w:p>
        </w:tc>
        <w:tc>
          <w:tcPr>
            <w:tcW w:w="1621" w:type="dxa"/>
            <w:shd w:val="clear" w:color="auto" w:fill="auto"/>
          </w:tcPr>
          <w:p w:rsidR="00BE601B" w:rsidRDefault="00460F4D">
            <w:pPr>
              <w:shd w:val="clear" w:color="auto" w:fill="FFFFFF" w:themeFill="background1"/>
              <w:tabs>
                <w:tab w:val="left" w:pos="612"/>
              </w:tabs>
              <w:spacing w:before="120" w:after="120"/>
              <w:jc w:val="center"/>
              <w:rPr>
                <w:rFonts w:eastAsia="SimSun"/>
                <w:iCs/>
                <w:sz w:val="20"/>
                <w:szCs w:val="20"/>
                <w:lang w:eastAsia="ru-RU"/>
              </w:rPr>
            </w:pPr>
            <w:r>
              <w:rPr>
                <w:rFonts w:eastAsia="SimSun"/>
                <w:iCs/>
                <w:sz w:val="20"/>
                <w:szCs w:val="20"/>
                <w:lang w:eastAsia="ru-RU"/>
              </w:rPr>
              <w:t>Nivelul minim/</w:t>
            </w:r>
            <w:r>
              <w:rPr>
                <w:rFonts w:eastAsia="SimSun"/>
                <w:iCs/>
                <w:sz w:val="20"/>
                <w:szCs w:val="20"/>
                <w:lang w:eastAsia="ru-RU"/>
              </w:rPr>
              <w:br/>
              <w:t>Obligativitatea</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Oferta</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 xml:space="preserve">Original.Confirmata prin </w:t>
            </w:r>
            <w:r>
              <w:rPr>
                <w:rFonts w:ascii="Calibri" w:hAnsi="Calibri"/>
                <w:sz w:val="22"/>
                <w:szCs w:val="22"/>
                <w:lang w:eastAsia="ru-RU"/>
              </w:rPr>
              <w:t>aplicarea semnaturii si stampilei parcipantului (semnatura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2</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Devizele locale aferente ofertei</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 xml:space="preserve">Formularele 3,5,7 cu specificatia parametrilor tehnici solicitati in caietul de sarcini.Original.Confirmata prin aplicarea semnaturii </w:t>
            </w:r>
            <w:r>
              <w:rPr>
                <w:rFonts w:ascii="Calibri" w:hAnsi="Calibri"/>
                <w:sz w:val="22"/>
                <w:szCs w:val="22"/>
                <w:lang w:eastAsia="ru-RU"/>
              </w:rPr>
              <w:t>si stampilei participantului (semnatura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3</w:t>
            </w:r>
          </w:p>
        </w:tc>
        <w:tc>
          <w:tcPr>
            <w:tcW w:w="3810"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sz w:val="22"/>
                <w:szCs w:val="22"/>
                <w:lang w:eastAsia="ru-RU"/>
              </w:rPr>
              <w:t xml:space="preserve">Duae </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ru-RU"/>
              </w:rPr>
              <w:t>Se va depune formularul DUAE  (semnatura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4</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Certificat/Decizie de inregistrare a intreprinderii/Extras din Registru de Stat al persoanelor juridice</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Copie.C</w:t>
            </w:r>
            <w:r>
              <w:rPr>
                <w:rFonts w:ascii="Calibri" w:hAnsi="Calibri"/>
                <w:sz w:val="22"/>
                <w:szCs w:val="22"/>
                <w:lang w:eastAsia="ru-RU"/>
              </w:rPr>
              <w:t>onfirmata prin apicarea semnaturii si stampilei participantului(semnatura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5</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Experienta similara contractele si copiile proceselor verbale</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 xml:space="preserve">Copie.Confirmata prin aplicarea semnaturii si stampilei participantului(semnatura  </w:t>
            </w:r>
            <w:r>
              <w:rPr>
                <w:rFonts w:ascii="Calibri" w:hAnsi="Calibri"/>
                <w:sz w:val="22"/>
                <w:szCs w:val="22"/>
                <w:lang w:eastAsia="ru-RU"/>
              </w:rPr>
              <w:t>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lastRenderedPageBreak/>
              <w:t>6</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Informatii generale despre ofertat</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Original.Confirmata prin aplicarea semnaturii si stampilei participantului(semnatura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7</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Declaratii privind personalul de specialitate propus pentru implementarea contr</w:t>
            </w:r>
            <w:r>
              <w:rPr>
                <w:rFonts w:ascii="Calibri" w:hAnsi="Calibri"/>
                <w:sz w:val="22"/>
                <w:szCs w:val="22"/>
                <w:lang w:eastAsia="ru-RU"/>
              </w:rPr>
              <w:t>actului</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Original.Confirmata prin aplicarea semnaturii si stampilei participantului(semnatura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8</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Declaratie privind dotarile specific,utilajul si echipamentul necesar pentru indeplinirea corespunzatoare a contractului</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Original.Confirmata prin aplicarea semnaturii si stampilei participantului(semnatura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9</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Certificate de efectuare sistematica a platii impozitelor contributiilor eliberat de Inspectoratul Fiscal</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sz w:val="22"/>
                <w:szCs w:val="22"/>
                <w:lang w:eastAsia="ru-RU"/>
              </w:rPr>
              <w:t>Original.Confirmata prin aplicarea s</w:t>
            </w:r>
            <w:r>
              <w:rPr>
                <w:rFonts w:ascii="Calibri" w:hAnsi="Calibri"/>
                <w:sz w:val="22"/>
                <w:szCs w:val="22"/>
                <w:lang w:eastAsia="ru-RU"/>
              </w:rPr>
              <w:t>emnaturii si stampilei participantului(semnatura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10</w:t>
            </w:r>
          </w:p>
        </w:tc>
        <w:tc>
          <w:tcPr>
            <w:tcW w:w="3810"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sz w:val="22"/>
                <w:szCs w:val="22"/>
                <w:lang w:eastAsia="ru-RU"/>
              </w:rPr>
              <w:t>Graficul de executie</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zh-CN"/>
              </w:rPr>
              <w:t>Original. Confirmată prin aplicarea semnaturii electronice</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11</w:t>
            </w:r>
          </w:p>
        </w:tc>
        <w:tc>
          <w:tcPr>
            <w:tcW w:w="3810"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zh-CN"/>
              </w:rPr>
              <w:t>Cererea de participare</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zh-CN"/>
              </w:rPr>
              <w:t xml:space="preserve">Original iп conformitate сu Anexa пr. 7 соnfirmаt prin </w:t>
            </w:r>
            <w:r>
              <w:rPr>
                <w:rFonts w:ascii="Calibri" w:hAnsi="Calibri"/>
                <w:sz w:val="22"/>
                <w:szCs w:val="22"/>
                <w:lang w:eastAsia="zh-CN"/>
              </w:rPr>
              <w:t>aplicarea semnaturii electronice</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12</w:t>
            </w:r>
          </w:p>
        </w:tc>
        <w:tc>
          <w:tcPr>
            <w:tcW w:w="3810"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zh-CN"/>
              </w:rPr>
              <w:t>Certificate emise de organisme independente cu privire la sistemele sau standardele de management a calității și de mediu</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sz w:val="22"/>
                <w:szCs w:val="22"/>
                <w:lang w:eastAsia="zh-CN"/>
              </w:rPr>
              <w:t>Certificat de management a calității ISO 9001 și Certificat privind protecția mediulu</w:t>
            </w:r>
            <w:r>
              <w:rPr>
                <w:rFonts w:ascii="Calibri" w:hAnsi="Calibri"/>
                <w:sz w:val="22"/>
                <w:szCs w:val="22"/>
                <w:lang w:eastAsia="zh-CN"/>
              </w:rPr>
              <w:t>i ISO 14001 sau analogice. Copiile, confirmate prin aplicarea ștampilei și semnate electronic. Originalele - obligatorii la solicitare</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13</w:t>
            </w:r>
          </w:p>
        </w:tc>
        <w:tc>
          <w:tcPr>
            <w:tcW w:w="3810"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lang w:eastAsia="zh-CN"/>
              </w:rPr>
              <w:t>Declaratie, арrоЬаta prin ordinul Ministrului Finanlelor пr.145 din 24 noiembrie 2020</w:t>
            </w:r>
          </w:p>
        </w:tc>
        <w:tc>
          <w:tcPr>
            <w:tcW w:w="3563"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lang w:eastAsia="zh-CN"/>
              </w:rPr>
              <w:t xml:space="preserve">Declaratia privind </w:t>
            </w:r>
            <w:r>
              <w:rPr>
                <w:rFonts w:ascii="Calibri" w:hAnsi="Calibri"/>
                <w:lang w:eastAsia="zh-CN"/>
              </w:rPr>
              <w:t>confirmаrеа identitatii beneficiarilor efectivi si  nеinсаdrаrеа acestora in situatia condamnarii pentru participarea la activitati ale unеi organizatii sau gruрari criminale, pentru coruptie. frаuda si/sau sрalаrе de bani</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14</w:t>
            </w:r>
          </w:p>
        </w:tc>
        <w:tc>
          <w:tcPr>
            <w:tcW w:w="3810" w:type="dxa"/>
            <w:shd w:val="clear" w:color="auto" w:fill="auto"/>
          </w:tcPr>
          <w:p w:rsidR="00BE601B" w:rsidRDefault="00460F4D">
            <w:pPr>
              <w:tabs>
                <w:tab w:val="left" w:pos="612"/>
              </w:tabs>
              <w:spacing w:after="120"/>
              <w:rPr>
                <w:rFonts w:eastAsia="SimSun"/>
                <w:iCs/>
                <w:lang w:eastAsia="ru-RU"/>
              </w:rPr>
            </w:pPr>
            <w:r>
              <w:rPr>
                <w:rFonts w:ascii="Calibri" w:hAnsi="Calibri"/>
                <w:lang w:eastAsia="ru-RU"/>
              </w:rPr>
              <w:t xml:space="preserve">Perioada de </w:t>
            </w:r>
            <w:r>
              <w:rPr>
                <w:rFonts w:ascii="Calibri" w:hAnsi="Calibri"/>
                <w:lang w:eastAsia="ru-RU"/>
              </w:rPr>
              <w:t>mobilizare (de la data primirii dispozitiei de incepere a lucrarilor pina la data inceperii executarii ) 5 zile calendaristice</w:t>
            </w:r>
          </w:p>
        </w:tc>
        <w:tc>
          <w:tcPr>
            <w:tcW w:w="3563" w:type="dxa"/>
            <w:shd w:val="clear" w:color="auto" w:fill="auto"/>
          </w:tcPr>
          <w:p w:rsidR="00BE601B" w:rsidRDefault="00460F4D">
            <w:pPr>
              <w:tabs>
                <w:tab w:val="left" w:pos="612"/>
              </w:tabs>
              <w:spacing w:after="120"/>
              <w:rPr>
                <w:rFonts w:eastAsia="SimSun"/>
                <w:iCs/>
                <w:lang w:eastAsia="ru-RU"/>
              </w:rPr>
            </w:pPr>
            <w:r>
              <w:rPr>
                <w:rFonts w:ascii="Calibri" w:hAnsi="Calibri"/>
                <w:lang w:eastAsia="ru-RU"/>
              </w:rPr>
              <w:t>Se va depune dovada confirmata prin aplicarea semnaturii, stampilei si incarcata  in SIA  RSAP Mtender (semnatura  electronica)</w:t>
            </w:r>
          </w:p>
        </w:tc>
        <w:tc>
          <w:tcPr>
            <w:tcW w:w="1621"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o</w:t>
            </w:r>
            <w:r>
              <w:rPr>
                <w:rFonts w:ascii="Calibri" w:hAnsi="Calibri"/>
                <w:iCs/>
                <w:lang w:eastAsia="ru-RU"/>
              </w:rPr>
              <w:t>bligatoriu</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eastAsia="SimSun"/>
                <w:iCs/>
                <w:lang w:eastAsia="ru-RU"/>
              </w:rPr>
            </w:pPr>
            <w:r>
              <w:rPr>
                <w:rFonts w:ascii="Calibri" w:hAnsi="Calibri"/>
                <w:iCs/>
                <w:lang w:eastAsia="ru-RU"/>
              </w:rPr>
              <w:t>15</w:t>
            </w:r>
          </w:p>
        </w:tc>
        <w:tc>
          <w:tcPr>
            <w:tcW w:w="3810" w:type="dxa"/>
            <w:shd w:val="clear" w:color="auto" w:fill="auto"/>
          </w:tcPr>
          <w:p w:rsidR="00BE601B" w:rsidRDefault="00BE601B">
            <w:pPr>
              <w:widowControl w:val="0"/>
              <w:autoSpaceDE w:val="0"/>
              <w:autoSpaceDN w:val="0"/>
              <w:rPr>
                <w:rFonts w:eastAsia="Calibri"/>
                <w:sz w:val="32"/>
                <w:szCs w:val="22"/>
              </w:rPr>
            </w:pPr>
          </w:p>
          <w:p w:rsidR="00BE601B" w:rsidRDefault="00460F4D">
            <w:pPr>
              <w:widowControl w:val="0"/>
              <w:autoSpaceDE w:val="0"/>
              <w:autoSpaceDN w:val="0"/>
              <w:ind w:right="470"/>
              <w:rPr>
                <w:rFonts w:eastAsia="SimSun"/>
                <w:iCs/>
                <w:lang w:eastAsia="ru-RU"/>
              </w:rPr>
            </w:pPr>
            <w:r>
              <w:rPr>
                <w:rFonts w:eastAsia="Calibri"/>
                <w:szCs w:val="22"/>
              </w:rPr>
              <w:t>Garanție de bună</w:t>
            </w:r>
            <w:r>
              <w:rPr>
                <w:rFonts w:eastAsia="Calibri"/>
                <w:szCs w:val="22"/>
              </w:rPr>
              <w:t xml:space="preserve"> </w:t>
            </w:r>
            <w:r>
              <w:rPr>
                <w:rFonts w:eastAsia="Calibri"/>
                <w:spacing w:val="-58"/>
                <w:szCs w:val="22"/>
              </w:rPr>
              <w:t xml:space="preserve"> </w:t>
            </w:r>
            <w:r>
              <w:rPr>
                <w:rFonts w:eastAsia="Calibri"/>
                <w:szCs w:val="22"/>
              </w:rPr>
              <w:t>execuție a</w:t>
            </w:r>
            <w:r>
              <w:rPr>
                <w:rFonts w:eastAsia="Calibri"/>
                <w:spacing w:val="1"/>
                <w:szCs w:val="22"/>
              </w:rPr>
              <w:t xml:space="preserve"> </w:t>
            </w:r>
            <w:r>
              <w:rPr>
                <w:rFonts w:eastAsia="Calibri"/>
                <w:szCs w:val="22"/>
              </w:rPr>
              <w:t>contractului</w:t>
            </w:r>
          </w:p>
        </w:tc>
        <w:tc>
          <w:tcPr>
            <w:tcW w:w="3563" w:type="dxa"/>
            <w:shd w:val="clear" w:color="auto" w:fill="auto"/>
          </w:tcPr>
          <w:p w:rsidR="00BE601B" w:rsidRDefault="00460F4D">
            <w:pPr>
              <w:widowControl w:val="0"/>
              <w:autoSpaceDE w:val="0"/>
              <w:autoSpaceDN w:val="0"/>
              <w:ind w:right="195"/>
              <w:jc w:val="both"/>
              <w:rPr>
                <w:rFonts w:eastAsia="Calibri"/>
                <w:i/>
                <w:szCs w:val="22"/>
              </w:rPr>
            </w:pPr>
            <w:r>
              <w:rPr>
                <w:rFonts w:eastAsia="Calibri"/>
                <w:szCs w:val="22"/>
              </w:rPr>
              <w:t>Garanție</w:t>
            </w:r>
            <w:r>
              <w:rPr>
                <w:rFonts w:eastAsia="Calibri"/>
                <w:spacing w:val="-4"/>
                <w:szCs w:val="22"/>
              </w:rPr>
              <w:t xml:space="preserve"> </w:t>
            </w:r>
            <w:r>
              <w:rPr>
                <w:rFonts w:eastAsia="Calibri"/>
                <w:szCs w:val="22"/>
              </w:rPr>
              <w:t>bancară conform</w:t>
            </w:r>
            <w:r>
              <w:rPr>
                <w:rFonts w:eastAsia="Calibri"/>
                <w:spacing w:val="-2"/>
                <w:szCs w:val="22"/>
              </w:rPr>
              <w:t xml:space="preserve"> </w:t>
            </w:r>
            <w:r>
              <w:rPr>
                <w:rFonts w:eastAsia="Calibri"/>
                <w:szCs w:val="22"/>
              </w:rPr>
              <w:t>Anexei</w:t>
            </w:r>
            <w:r>
              <w:rPr>
                <w:rFonts w:eastAsia="Calibri"/>
                <w:spacing w:val="-2"/>
                <w:szCs w:val="22"/>
              </w:rPr>
              <w:t xml:space="preserve"> </w:t>
            </w:r>
            <w:r>
              <w:rPr>
                <w:rFonts w:eastAsia="Calibri"/>
                <w:szCs w:val="22"/>
              </w:rPr>
              <w:t>nr.</w:t>
            </w:r>
            <w:r>
              <w:rPr>
                <w:rFonts w:eastAsia="Calibri"/>
                <w:spacing w:val="-2"/>
                <w:szCs w:val="22"/>
              </w:rPr>
              <w:t xml:space="preserve"> </w:t>
            </w:r>
            <w:r>
              <w:rPr>
                <w:rFonts w:eastAsia="Calibri"/>
                <w:szCs w:val="22"/>
              </w:rPr>
              <w:t>10</w:t>
            </w:r>
            <w:r>
              <w:rPr>
                <w:rFonts w:eastAsia="Calibri"/>
                <w:spacing w:val="-57"/>
                <w:szCs w:val="22"/>
              </w:rPr>
              <w:t xml:space="preserve"> </w:t>
            </w:r>
            <w:r>
              <w:rPr>
                <w:rFonts w:eastAsia="Calibri"/>
                <w:szCs w:val="22"/>
              </w:rPr>
              <w:t>din Documentația standard aprobată prin</w:t>
            </w:r>
            <w:r>
              <w:rPr>
                <w:rFonts w:eastAsia="Calibri"/>
                <w:spacing w:val="1"/>
                <w:szCs w:val="22"/>
              </w:rPr>
              <w:t xml:space="preserve"> </w:t>
            </w:r>
            <w:r>
              <w:rPr>
                <w:rFonts w:eastAsia="Calibri"/>
                <w:szCs w:val="22"/>
              </w:rPr>
              <w:t>Ordinul MF nr. 115 din 15.09.2021 –</w:t>
            </w:r>
            <w:r>
              <w:rPr>
                <w:rFonts w:eastAsia="Calibri"/>
                <w:spacing w:val="1"/>
                <w:szCs w:val="22"/>
              </w:rPr>
              <w:t xml:space="preserve"> </w:t>
            </w:r>
            <w:r>
              <w:rPr>
                <w:rFonts w:eastAsia="Calibri"/>
                <w:i/>
                <w:szCs w:val="22"/>
              </w:rPr>
              <w:t>original garanției bancare, emisă de o</w:t>
            </w:r>
            <w:r>
              <w:rPr>
                <w:rFonts w:eastAsia="Calibri"/>
                <w:i/>
                <w:spacing w:val="1"/>
                <w:szCs w:val="22"/>
              </w:rPr>
              <w:t xml:space="preserve"> </w:t>
            </w:r>
            <w:r>
              <w:rPr>
                <w:rFonts w:eastAsia="Calibri"/>
                <w:i/>
                <w:szCs w:val="22"/>
              </w:rPr>
              <w:t>bancă</w:t>
            </w:r>
            <w:r>
              <w:rPr>
                <w:rFonts w:eastAsia="Calibri"/>
                <w:i/>
                <w:spacing w:val="-1"/>
                <w:szCs w:val="22"/>
              </w:rPr>
              <w:t xml:space="preserve"> </w:t>
            </w:r>
            <w:r>
              <w:rPr>
                <w:rFonts w:eastAsia="Calibri"/>
                <w:i/>
                <w:szCs w:val="22"/>
              </w:rPr>
              <w:t>comercială, prezentată la</w:t>
            </w:r>
            <w:r>
              <w:rPr>
                <w:rFonts w:eastAsia="Calibri"/>
                <w:i/>
                <w:spacing w:val="-1"/>
                <w:szCs w:val="22"/>
              </w:rPr>
              <w:t xml:space="preserve"> </w:t>
            </w:r>
            <w:r>
              <w:rPr>
                <w:rFonts w:eastAsia="Calibri"/>
                <w:i/>
                <w:szCs w:val="22"/>
              </w:rPr>
              <w:t>data</w:t>
            </w:r>
          </w:p>
          <w:p w:rsidR="00BE601B" w:rsidRDefault="00460F4D">
            <w:pPr>
              <w:widowControl w:val="0"/>
              <w:autoSpaceDE w:val="0"/>
              <w:autoSpaceDN w:val="0"/>
              <w:spacing w:line="265" w:lineRule="exact"/>
              <w:ind w:right="80"/>
              <w:jc w:val="both"/>
              <w:rPr>
                <w:rFonts w:eastAsia="SimSun"/>
                <w:iCs/>
                <w:lang w:eastAsia="ru-RU"/>
              </w:rPr>
            </w:pPr>
            <w:r>
              <w:rPr>
                <w:rFonts w:eastAsia="Calibri"/>
                <w:i/>
                <w:szCs w:val="22"/>
              </w:rPr>
              <w:t>semnării</w:t>
            </w:r>
            <w:r>
              <w:rPr>
                <w:rFonts w:eastAsia="Calibri"/>
                <w:i/>
                <w:spacing w:val="-3"/>
                <w:szCs w:val="22"/>
              </w:rPr>
              <w:t xml:space="preserve"> </w:t>
            </w:r>
            <w:r>
              <w:rPr>
                <w:rFonts w:eastAsia="Calibri"/>
                <w:i/>
                <w:szCs w:val="22"/>
              </w:rPr>
              <w:t>contractului</w:t>
            </w:r>
          </w:p>
        </w:tc>
        <w:tc>
          <w:tcPr>
            <w:tcW w:w="1621" w:type="dxa"/>
            <w:shd w:val="clear" w:color="auto" w:fill="auto"/>
          </w:tcPr>
          <w:p w:rsidR="00BE601B" w:rsidRDefault="00BE601B">
            <w:pPr>
              <w:widowControl w:val="0"/>
              <w:autoSpaceDE w:val="0"/>
              <w:autoSpaceDN w:val="0"/>
              <w:spacing w:before="1"/>
              <w:rPr>
                <w:rFonts w:eastAsia="Calibri"/>
                <w:sz w:val="22"/>
                <w:szCs w:val="22"/>
              </w:rPr>
            </w:pPr>
          </w:p>
          <w:p w:rsidR="00BE601B" w:rsidRDefault="00460F4D">
            <w:pPr>
              <w:widowControl w:val="0"/>
              <w:autoSpaceDE w:val="0"/>
              <w:autoSpaceDN w:val="0"/>
              <w:ind w:right="287"/>
              <w:jc w:val="both"/>
              <w:rPr>
                <w:rFonts w:eastAsia="SimSun"/>
                <w:iCs/>
                <w:lang w:eastAsia="ru-RU"/>
              </w:rPr>
            </w:pPr>
            <w:r>
              <w:rPr>
                <w:rFonts w:eastAsia="Calibri"/>
                <w:szCs w:val="22"/>
              </w:rPr>
              <w:t>Obligatoriu</w:t>
            </w:r>
            <w:r>
              <w:rPr>
                <w:rFonts w:eastAsia="Calibri"/>
                <w:spacing w:val="-57"/>
                <w:szCs w:val="22"/>
              </w:rPr>
              <w:t xml:space="preserve"> </w:t>
            </w:r>
            <w:r>
              <w:rPr>
                <w:rFonts w:eastAsia="Calibri"/>
                <w:szCs w:val="22"/>
              </w:rPr>
              <w:t>pentru</w:t>
            </w:r>
            <w:r>
              <w:rPr>
                <w:rFonts w:eastAsia="Calibri"/>
                <w:spacing w:val="1"/>
                <w:szCs w:val="22"/>
              </w:rPr>
              <w:t xml:space="preserve"> </w:t>
            </w:r>
            <w:r>
              <w:rPr>
                <w:rFonts w:eastAsia="Calibri"/>
                <w:szCs w:val="22"/>
              </w:rPr>
              <w:t>câștigătorii</w:t>
            </w:r>
            <w:r>
              <w:rPr>
                <w:rFonts w:eastAsia="Calibri"/>
                <w:spacing w:val="-57"/>
                <w:szCs w:val="22"/>
              </w:rPr>
              <w:t xml:space="preserve"> </w:t>
            </w:r>
            <w:r>
              <w:rPr>
                <w:rFonts w:eastAsia="Calibri"/>
                <w:szCs w:val="22"/>
              </w:rPr>
              <w:t>procedurii</w:t>
            </w:r>
          </w:p>
        </w:tc>
      </w:tr>
      <w:tr w:rsidR="00BE601B">
        <w:tc>
          <w:tcPr>
            <w:tcW w:w="576" w:type="dxa"/>
            <w:shd w:val="clear" w:color="auto" w:fill="auto"/>
          </w:tcPr>
          <w:p w:rsidR="00BE601B" w:rsidRDefault="00460F4D">
            <w:pPr>
              <w:shd w:val="clear" w:color="auto" w:fill="FFFFFF" w:themeFill="background1"/>
              <w:tabs>
                <w:tab w:val="left" w:pos="612"/>
              </w:tabs>
              <w:spacing w:before="120" w:after="120"/>
              <w:rPr>
                <w:rFonts w:ascii="Calibri" w:hAnsi="Calibri"/>
                <w:iCs/>
                <w:lang w:eastAsia="ru-RU"/>
              </w:rPr>
            </w:pPr>
            <w:r>
              <w:rPr>
                <w:rFonts w:ascii="Calibri" w:hAnsi="Calibri"/>
                <w:iCs/>
                <w:lang w:eastAsia="ru-RU"/>
              </w:rPr>
              <w:t>16</w:t>
            </w:r>
          </w:p>
        </w:tc>
        <w:tc>
          <w:tcPr>
            <w:tcW w:w="3810" w:type="dxa"/>
            <w:shd w:val="clear" w:color="auto" w:fill="auto"/>
          </w:tcPr>
          <w:p w:rsidR="00BE601B" w:rsidRDefault="00460F4D">
            <w:pPr>
              <w:widowControl w:val="0"/>
              <w:autoSpaceDE w:val="0"/>
              <w:autoSpaceDN w:val="0"/>
              <w:rPr>
                <w:rFonts w:eastAsia="Calibri"/>
                <w:szCs w:val="22"/>
              </w:rPr>
            </w:pPr>
            <w:r>
              <w:rPr>
                <w:rFonts w:eastAsia="Calibri"/>
                <w:szCs w:val="22"/>
              </w:rPr>
              <w:t>Declarația benefeciarului efectiv</w:t>
            </w:r>
          </w:p>
        </w:tc>
        <w:tc>
          <w:tcPr>
            <w:tcW w:w="3563" w:type="dxa"/>
            <w:shd w:val="clear" w:color="auto" w:fill="auto"/>
          </w:tcPr>
          <w:p w:rsidR="00BE601B" w:rsidRDefault="00460F4D">
            <w:pPr>
              <w:widowControl w:val="0"/>
              <w:autoSpaceDE w:val="0"/>
              <w:autoSpaceDN w:val="0"/>
              <w:ind w:right="195"/>
              <w:jc w:val="both"/>
              <w:rPr>
                <w:rFonts w:eastAsia="Calibri"/>
                <w:i/>
                <w:szCs w:val="22"/>
              </w:rPr>
            </w:pPr>
            <w:r>
              <w:rPr>
                <w:rFonts w:eastAsia="Calibri"/>
                <w:szCs w:val="22"/>
              </w:rPr>
              <w:t xml:space="preserve">conform odinului nr.145 din 24.11.2020 a Ministerului </w:t>
            </w:r>
            <w:r>
              <w:rPr>
                <w:rFonts w:eastAsia="Calibri"/>
                <w:szCs w:val="22"/>
              </w:rPr>
              <w:lastRenderedPageBreak/>
              <w:t>Finanțelor, prezentată la data semnării contractului</w:t>
            </w:r>
          </w:p>
        </w:tc>
        <w:tc>
          <w:tcPr>
            <w:tcW w:w="1621" w:type="dxa"/>
            <w:shd w:val="clear" w:color="auto" w:fill="auto"/>
          </w:tcPr>
          <w:p w:rsidR="00BE601B" w:rsidRDefault="00460F4D">
            <w:pPr>
              <w:widowControl w:val="0"/>
              <w:autoSpaceDE w:val="0"/>
              <w:autoSpaceDN w:val="0"/>
              <w:spacing w:before="1"/>
              <w:jc w:val="both"/>
              <w:rPr>
                <w:rFonts w:eastAsia="Calibri"/>
                <w:szCs w:val="22"/>
              </w:rPr>
            </w:pPr>
            <w:r>
              <w:rPr>
                <w:rFonts w:eastAsia="Calibri"/>
                <w:sz w:val="22"/>
                <w:szCs w:val="22"/>
              </w:rPr>
              <w:lastRenderedPageBreak/>
              <w:t xml:space="preserve">Obligatoriu pentru </w:t>
            </w:r>
            <w:r>
              <w:rPr>
                <w:rFonts w:eastAsia="Calibri"/>
                <w:sz w:val="22"/>
                <w:szCs w:val="22"/>
              </w:rPr>
              <w:lastRenderedPageBreak/>
              <w:t>câștigătorii procedurii</w:t>
            </w:r>
          </w:p>
        </w:tc>
      </w:tr>
      <w:tr w:rsidR="00BE601B">
        <w:tc>
          <w:tcPr>
            <w:tcW w:w="9570" w:type="dxa"/>
            <w:gridSpan w:val="4"/>
            <w:shd w:val="clear" w:color="auto" w:fill="auto"/>
          </w:tcPr>
          <w:p w:rsidR="00BE601B" w:rsidRDefault="00460F4D">
            <w:pPr>
              <w:tabs>
                <w:tab w:val="left" w:pos="612"/>
              </w:tabs>
              <w:spacing w:after="120"/>
              <w:jc w:val="center"/>
              <w:rPr>
                <w:rFonts w:ascii="Calibri" w:hAnsi="Calibri"/>
                <w:sz w:val="40"/>
                <w:szCs w:val="40"/>
                <w:u w:val="single"/>
                <w:lang w:eastAsia="ru-RU"/>
              </w:rPr>
            </w:pPr>
            <w:r>
              <w:rPr>
                <w:rFonts w:ascii="Calibri" w:hAnsi="Calibri"/>
                <w:sz w:val="40"/>
                <w:szCs w:val="40"/>
                <w:u w:val="single"/>
                <w:lang w:eastAsia="ru-RU"/>
              </w:rPr>
              <w:lastRenderedPageBreak/>
              <w:t>Cerințe obligatorii</w:t>
            </w:r>
          </w:p>
          <w:p w:rsidR="00BE601B" w:rsidRDefault="00460F4D">
            <w:pPr>
              <w:tabs>
                <w:tab w:val="left" w:pos="612"/>
              </w:tabs>
              <w:spacing w:after="120"/>
              <w:jc w:val="both"/>
              <w:rPr>
                <w:rFonts w:ascii="Calibri" w:hAnsi="Calibri"/>
                <w:lang w:eastAsia="ru-RU"/>
              </w:rPr>
            </w:pPr>
            <w:r>
              <w:rPr>
                <w:rFonts w:ascii="Calibri" w:hAnsi="Calibri"/>
                <w:lang w:eastAsia="ru-RU"/>
              </w:rPr>
              <w:t>Oferta, documentele legate de licitație vor fi întocmite în limba română.</w:t>
            </w:r>
          </w:p>
          <w:p w:rsidR="00BE601B" w:rsidRDefault="00460F4D">
            <w:pPr>
              <w:tabs>
                <w:tab w:val="left" w:pos="612"/>
              </w:tabs>
              <w:spacing w:after="120"/>
              <w:jc w:val="both"/>
              <w:rPr>
                <w:rFonts w:ascii="Calibri" w:hAnsi="Calibri"/>
                <w:lang w:eastAsia="ru-RU"/>
              </w:rPr>
            </w:pPr>
            <w:r>
              <w:rPr>
                <w:rFonts w:ascii="Calibri" w:hAnsi="Calibri"/>
                <w:lang w:eastAsia="ru-RU"/>
              </w:rPr>
              <w:t>Documentele justificative și literatura de specialitate tipărită, certificatele de conformitate pentru materialele solicitate care fac parte din ofertă, pot fi în</w:t>
            </w:r>
            <w:r>
              <w:rPr>
                <w:rFonts w:ascii="Calibri" w:hAnsi="Calibri"/>
                <w:lang w:eastAsia="ru-RU"/>
              </w:rPr>
              <w:t xml:space="preserve"> altă limbă.</w:t>
            </w:r>
          </w:p>
          <w:p w:rsidR="00BE601B" w:rsidRDefault="00460F4D">
            <w:pPr>
              <w:tabs>
                <w:tab w:val="left" w:pos="612"/>
              </w:tabs>
              <w:spacing w:after="120"/>
              <w:jc w:val="both"/>
              <w:rPr>
                <w:rFonts w:ascii="Calibri" w:hAnsi="Calibri"/>
                <w:lang w:eastAsia="ru-RU"/>
              </w:rPr>
            </w:pPr>
            <w:r>
              <w:rPr>
                <w:rFonts w:ascii="Calibri" w:hAnsi="Calibri"/>
                <w:lang w:eastAsia="ru-RU"/>
              </w:rPr>
              <w:t>Pentru eficientizarea examinării, evaluării și comparării ofertelor, autoritatea contractantă recomandă ofertanților să posede și să depună în sistemul electronic SIA “RSAP” tot setul de documente solicitat în documentația de atribuire, la mom</w:t>
            </w:r>
            <w:r>
              <w:rPr>
                <w:rFonts w:ascii="Calibri" w:hAnsi="Calibri"/>
                <w:lang w:eastAsia="ru-RU"/>
              </w:rPr>
              <w:t>entul depunerii ofertei.Documentele din ofertă, în cazul când vor fi solicitate de autoritatea contractantă pentru confirmarea, privind corespunderea operatorului economic clasat pe primul loc cu cerințele stabilite în documentația de atribuire, să fie pre</w:t>
            </w:r>
            <w:r>
              <w:rPr>
                <w:rFonts w:ascii="Calibri" w:hAnsi="Calibri"/>
                <w:lang w:eastAsia="ru-RU"/>
              </w:rPr>
              <w:t>zentate în ordinea solicitată în acest tabel.</w:t>
            </w:r>
          </w:p>
          <w:p w:rsidR="00BE601B" w:rsidRDefault="00BE601B">
            <w:pPr>
              <w:widowControl w:val="0"/>
              <w:autoSpaceDE w:val="0"/>
              <w:autoSpaceDN w:val="0"/>
              <w:spacing w:before="1"/>
              <w:jc w:val="both"/>
              <w:rPr>
                <w:rFonts w:eastAsia="Calibri"/>
                <w:sz w:val="22"/>
                <w:szCs w:val="22"/>
              </w:rPr>
            </w:pPr>
          </w:p>
        </w:tc>
      </w:tr>
      <w:tr w:rsidR="00BE601B">
        <w:tc>
          <w:tcPr>
            <w:tcW w:w="9570" w:type="dxa"/>
            <w:gridSpan w:val="4"/>
            <w:shd w:val="clear" w:color="auto" w:fill="auto"/>
          </w:tcPr>
          <w:p w:rsidR="00BE601B" w:rsidRDefault="00460F4D">
            <w:pPr>
              <w:widowControl w:val="0"/>
              <w:autoSpaceDE w:val="0"/>
              <w:autoSpaceDN w:val="0"/>
              <w:spacing w:before="1"/>
              <w:jc w:val="both"/>
              <w:rPr>
                <w:rFonts w:eastAsia="Calibri"/>
                <w:sz w:val="22"/>
                <w:szCs w:val="22"/>
              </w:rPr>
            </w:pPr>
            <w:r>
              <w:rPr>
                <w:rFonts w:eastAsia="PMingLiU"/>
                <w:i/>
                <w:color w:val="FF0000"/>
                <w:sz w:val="28"/>
                <w:szCs w:val="28"/>
                <w:lang w:eastAsia="zh-CN"/>
              </w:rPr>
              <w:t>Autoritatea contractantă recomandă operatorilor economici care au intenția să participe la concurs, înainte de elaborarea și prezentarea ofertei, să viziteze obiectul supus achiziției și să ia cunoștință cu d</w:t>
            </w:r>
            <w:r>
              <w:rPr>
                <w:rFonts w:eastAsia="PMingLiU"/>
                <w:i/>
                <w:color w:val="FF0000"/>
                <w:sz w:val="28"/>
                <w:szCs w:val="28"/>
                <w:lang w:eastAsia="zh-CN"/>
              </w:rPr>
              <w:t>ocumentația de proiect. Vizita ofertantului urmează să o coordoneze cu autoritatea contractantă prealabil, la următoarele numere de telefon</w:t>
            </w:r>
            <w:r>
              <w:rPr>
                <w:rFonts w:eastAsia="PMingLiU"/>
                <w:color w:val="FF0000"/>
                <w:sz w:val="28"/>
                <w:szCs w:val="28"/>
                <w:lang w:eastAsia="zh-CN"/>
              </w:rPr>
              <w:t xml:space="preserve">: </w:t>
            </w:r>
            <w:r>
              <w:rPr>
                <w:color w:val="FF0000"/>
                <w:sz w:val="32"/>
                <w:szCs w:val="32"/>
                <w:shd w:val="clear" w:color="auto" w:fill="FFFFFF"/>
              </w:rPr>
              <w:t xml:space="preserve"> </w:t>
            </w:r>
            <w:r>
              <w:rPr>
                <w:color w:val="000000"/>
                <w:sz w:val="28"/>
                <w:szCs w:val="28"/>
                <w:lang w:val="en-US" w:eastAsia="ru-RU"/>
              </w:rPr>
              <w:t>026538498  06916227</w:t>
            </w:r>
          </w:p>
        </w:tc>
      </w:tr>
    </w:tbl>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 xml:space="preserve">Garanția pentru ofertă, după caz </w:t>
      </w:r>
      <w:r>
        <w:rPr>
          <w:color w:val="660033"/>
          <w:u w:val="single"/>
          <w:lang w:val="zh-CN" w:eastAsia="ru-RU"/>
        </w:rPr>
        <w:t>:</w:t>
      </w:r>
      <w:r>
        <w:rPr>
          <w:u w:val="single"/>
          <w:lang w:val="en-US" w:eastAsia="ru-RU"/>
        </w:rPr>
        <w:t xml:space="preserve"> </w:t>
      </w:r>
      <w:r>
        <w:rPr>
          <w:u w:val="single"/>
          <w:lang w:val="zh-CN" w:eastAsia="ru-RU"/>
        </w:rPr>
        <w:t>2%.</w:t>
      </w:r>
      <w:r>
        <w:t xml:space="preserve">, </w:t>
      </w:r>
      <w:r>
        <w:rPr>
          <w:lang w:eastAsia="ru-RU"/>
        </w:rPr>
        <w:t>cuantumul___________________.</w:t>
      </w:r>
    </w:p>
    <w:p w:rsidR="00BE601B" w:rsidRDefault="00460F4D">
      <w:pPr>
        <w:numPr>
          <w:ilvl w:val="0"/>
          <w:numId w:val="11"/>
        </w:numPr>
        <w:shd w:val="clear" w:color="auto" w:fill="FFFFFF" w:themeFill="background1"/>
        <w:tabs>
          <w:tab w:val="right" w:pos="426"/>
        </w:tabs>
        <w:spacing w:before="120"/>
        <w:rPr>
          <w:lang w:eastAsia="ru-RU"/>
        </w:rPr>
      </w:pPr>
      <w:r>
        <w:rPr>
          <w:lang w:eastAsia="ru-RU"/>
        </w:rPr>
        <w:t xml:space="preserve">Termenul de garanție a </w:t>
      </w:r>
      <w:r>
        <w:rPr>
          <w:lang w:eastAsia="ru-RU"/>
        </w:rPr>
        <w:t>lucrărilor sau serviciilor de proiectare și de lucrări</w:t>
      </w:r>
      <w:r>
        <w:rPr>
          <w:iCs/>
          <w:u w:val="single"/>
          <w:lang w:val="zh-CN" w:eastAsia="ru-RU"/>
        </w:rPr>
        <w:t>Termenul de garanție a lucrărilor minim 5 ani garantie din momentul semnării procesului-verbal de recepție la terminarea lucrarilor</w:t>
      </w:r>
      <w:r>
        <w:rPr>
          <w:i/>
          <w:u w:val="single"/>
          <w:lang w:val="zh-CN" w:eastAsia="ru-RU"/>
        </w:rPr>
        <w:t xml:space="preserve"> </w:t>
      </w:r>
      <w:r>
        <w:rPr>
          <w:lang w:eastAsia="ru-RU"/>
        </w:rPr>
        <w:t>.</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Garanția de bună execuție a contractului, după caz</w:t>
      </w:r>
      <w:r>
        <w:rPr>
          <w:u w:val="single"/>
          <w:lang w:eastAsia="ru-RU"/>
        </w:rPr>
        <w:t xml:space="preserve">  5 %  din valoare</w:t>
      </w:r>
      <w:r>
        <w:rPr>
          <w:u w:val="single"/>
          <w:lang w:eastAsia="ru-RU"/>
        </w:rPr>
        <w:t xml:space="preserve">a următorului  contract </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Motivul recurgerii la procedura accelerată (în cazul licitației deschise, restrânse și a procedurii negociate), după caz</w:t>
      </w:r>
      <w:r>
        <w:rPr>
          <w:b/>
          <w:bCs/>
          <w:u w:val="single"/>
          <w:lang w:eastAsia="ru-RU"/>
        </w:rPr>
        <w:t>_</w:t>
      </w:r>
      <w:r>
        <w:rPr>
          <w:b/>
          <w:bCs/>
          <w:u w:val="single"/>
          <w:lang w:eastAsia="ru-RU"/>
        </w:rPr>
        <w:t xml:space="preserve"> nu e cazul</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Tehnici și instrumente specifice de atribuire (dacă este cazul specificați dacă se va utiliza acor</w:t>
      </w:r>
      <w:r>
        <w:rPr>
          <w:lang w:eastAsia="ru-RU"/>
        </w:rPr>
        <w:t>dul-cadru, sistemul dinamic de achiziție sau licitația electronică)</w:t>
      </w:r>
      <w:r>
        <w:rPr>
          <w:b/>
          <w:bCs/>
          <w:u w:val="single"/>
          <w:lang w:eastAsia="ru-RU"/>
        </w:rPr>
        <w:t>.nu e cazul (ofertele prezentate în SIA RSAP vor fi finale spre examinare a grupului de lucru)</w:t>
      </w:r>
    </w:p>
    <w:p w:rsidR="00BE601B" w:rsidRDefault="00460F4D">
      <w:pPr>
        <w:numPr>
          <w:ilvl w:val="0"/>
          <w:numId w:val="9"/>
        </w:numPr>
        <w:tabs>
          <w:tab w:val="right" w:pos="426"/>
        </w:tabs>
        <w:spacing w:before="120"/>
        <w:ind w:left="0" w:firstLine="0"/>
        <w:rPr>
          <w:lang w:eastAsia="ru-RU"/>
        </w:rPr>
      </w:pPr>
      <w:r>
        <w:rPr>
          <w:lang w:eastAsia="ru-RU"/>
        </w:rPr>
        <w:t xml:space="preserve">Condiții speciale de care depinde îndeplinirea contractului (indicați după caz): </w:t>
      </w:r>
      <w:r>
        <w:rPr>
          <w:sz w:val="28"/>
          <w:u w:val="single"/>
          <w:lang w:val="zh-CN" w:eastAsia="ru-RU"/>
        </w:rPr>
        <w:t xml:space="preserve">nu e cazul </w:t>
      </w:r>
    </w:p>
    <w:p w:rsidR="00BE601B" w:rsidRDefault="00460F4D">
      <w:pPr>
        <w:numPr>
          <w:ilvl w:val="0"/>
          <w:numId w:val="9"/>
        </w:numPr>
        <w:tabs>
          <w:tab w:val="right" w:pos="426"/>
        </w:tabs>
        <w:spacing w:before="120"/>
        <w:ind w:left="0" w:firstLine="0"/>
        <w:rPr>
          <w:lang w:eastAsia="ru-RU"/>
        </w:rPr>
      </w:pPr>
      <w:r>
        <w:rPr>
          <w:lang w:eastAsia="ru-RU"/>
        </w:rPr>
        <w:t>Ofertele se prezintă în valută</w:t>
      </w:r>
      <w:r>
        <w:rPr>
          <w:lang w:eastAsia="ru-RU"/>
        </w:rPr>
        <w:t xml:space="preserve">  </w:t>
      </w:r>
      <w:r>
        <w:rPr>
          <w:i/>
          <w:u w:val="single"/>
          <w:lang w:val="zh-CN" w:eastAsia="ru-RU"/>
        </w:rPr>
        <w:t>MDL_</w:t>
      </w:r>
    </w:p>
    <w:p w:rsidR="00BE601B" w:rsidRDefault="00460F4D">
      <w:pPr>
        <w:numPr>
          <w:ilvl w:val="0"/>
          <w:numId w:val="9"/>
        </w:numPr>
        <w:tabs>
          <w:tab w:val="right" w:pos="426"/>
        </w:tabs>
        <w:spacing w:before="120"/>
        <w:ind w:left="0" w:firstLine="0"/>
        <w:rPr>
          <w:i/>
          <w:iCs/>
          <w:sz w:val="22"/>
          <w:szCs w:val="22"/>
          <w:lang w:eastAsia="ru-RU"/>
        </w:rPr>
      </w:pPr>
      <w:r>
        <w:rPr>
          <w:lang w:eastAsia="ru-RU"/>
        </w:rPr>
        <w:t>Criteriul de evaluare aplicat pentru atribuirea contractului:</w:t>
      </w:r>
      <w:r>
        <w:rPr>
          <w:b/>
          <w:bCs/>
          <w:sz w:val="28"/>
          <w:szCs w:val="28"/>
          <w:u w:val="single"/>
          <w:lang w:eastAsia="ru-RU"/>
        </w:rPr>
        <w:t xml:space="preserve">cel mai mic preţ   </w:t>
      </w:r>
      <w:r>
        <w:rPr>
          <w:i/>
          <w:iCs/>
          <w:sz w:val="22"/>
          <w:szCs w:val="22"/>
          <w:lang w:eastAsia="ru-RU"/>
        </w:rPr>
        <w:t></w:t>
      </w:r>
    </w:p>
    <w:p w:rsidR="00BE601B" w:rsidRDefault="00460F4D">
      <w:pPr>
        <w:numPr>
          <w:ilvl w:val="0"/>
          <w:numId w:val="12"/>
        </w:numPr>
        <w:tabs>
          <w:tab w:val="clear" w:pos="420"/>
          <w:tab w:val="right" w:pos="426"/>
        </w:tabs>
        <w:spacing w:before="120"/>
        <w:rPr>
          <w:i/>
          <w:iCs/>
          <w:sz w:val="22"/>
          <w:szCs w:val="22"/>
          <w:lang w:eastAsia="ru-RU"/>
        </w:rPr>
      </w:pPr>
      <w:r>
        <w:rPr>
          <w:i/>
          <w:iCs/>
          <w:sz w:val="22"/>
          <w:szCs w:val="22"/>
          <w:lang w:eastAsia="ru-RU"/>
        </w:rPr>
        <w:t>Evaluarea va fi efectuată pe lot (după caz: pe obiectul achiziției), cu corespunderea cerințelor față de ofertant şi corespunderea tuturo</w:t>
      </w:r>
      <w:r>
        <w:rPr>
          <w:i/>
          <w:iCs/>
          <w:sz w:val="22"/>
          <w:szCs w:val="22"/>
          <w:lang w:eastAsia="ru-RU"/>
        </w:rPr>
        <w:t>r cerințelor tehnice minime obligatorii privind obiectul achiziției.</w:t>
      </w:r>
    </w:p>
    <w:p w:rsidR="00BE601B" w:rsidRDefault="00460F4D">
      <w:pPr>
        <w:numPr>
          <w:ilvl w:val="0"/>
          <w:numId w:val="12"/>
        </w:numPr>
        <w:tabs>
          <w:tab w:val="clear" w:pos="420"/>
          <w:tab w:val="right" w:pos="426"/>
        </w:tabs>
        <w:spacing w:before="120"/>
        <w:rPr>
          <w:i/>
          <w:iCs/>
          <w:sz w:val="22"/>
          <w:szCs w:val="22"/>
          <w:lang w:eastAsia="ru-RU"/>
        </w:rPr>
      </w:pPr>
      <w:r>
        <w:rPr>
          <w:i/>
          <w:iCs/>
          <w:sz w:val="22"/>
          <w:szCs w:val="22"/>
          <w:lang w:eastAsia="ru-RU"/>
        </w:rPr>
        <w:t>Prețul unitar fără TVA se va indica cu două cifre după virgulă. În cazul diferenței între suma prețurilor unitare și prețul total ofertat, urmează a fi luat în calcul prețul unitar fără T</w:t>
      </w:r>
      <w:r>
        <w:rPr>
          <w:i/>
          <w:iCs/>
          <w:sz w:val="22"/>
          <w:szCs w:val="22"/>
          <w:lang w:eastAsia="ru-RU"/>
        </w:rPr>
        <w:t xml:space="preserve">VA, iar suma totală va fi corectată corespunzător, cu acordul operatorului economic </w:t>
      </w:r>
    </w:p>
    <w:p w:rsidR="00BE601B" w:rsidRDefault="00460F4D">
      <w:pPr>
        <w:numPr>
          <w:ilvl w:val="0"/>
          <w:numId w:val="9"/>
        </w:numPr>
        <w:tabs>
          <w:tab w:val="right" w:pos="426"/>
        </w:tabs>
        <w:spacing w:before="120"/>
        <w:ind w:left="0" w:firstLine="0"/>
        <w:rPr>
          <w:lang w:eastAsia="ru-RU"/>
        </w:rPr>
      </w:pPr>
      <w:r>
        <w:rPr>
          <w:lang w:eastAsia="ru-RU"/>
        </w:rPr>
        <w:t>Factorii de evaluare a ofertei celei mai avantajoase din punct de vedere economic, precum și ponderile lor:</w:t>
      </w:r>
      <w:r>
        <w:rPr>
          <w:lang w:eastAsia="ru-RU"/>
        </w:rPr>
        <w:t>nu e cazul</w:t>
      </w:r>
    </w:p>
    <w:tbl>
      <w:tblPr>
        <w:tblStyle w:val="Grigliatabella2"/>
        <w:tblW w:w="0" w:type="auto"/>
        <w:tblLook w:val="04A0"/>
      </w:tblPr>
      <w:tblGrid>
        <w:gridCol w:w="577"/>
        <w:gridCol w:w="7248"/>
        <w:gridCol w:w="1800"/>
      </w:tblGrid>
      <w:tr w:rsidR="00BE601B">
        <w:tc>
          <w:tcPr>
            <w:tcW w:w="577" w:type="dxa"/>
            <w:shd w:val="clear" w:color="auto" w:fill="auto"/>
          </w:tcPr>
          <w:p w:rsidR="00BE601B" w:rsidRDefault="00460F4D">
            <w:pPr>
              <w:shd w:val="clear" w:color="auto" w:fill="FFFFFF" w:themeFill="background1"/>
              <w:tabs>
                <w:tab w:val="left" w:pos="612"/>
              </w:tabs>
              <w:spacing w:before="120" w:after="120"/>
              <w:rPr>
                <w:rFonts w:asciiTheme="minorHAnsi" w:eastAsia="SimSun" w:hAnsiTheme="minorHAnsi" w:cstheme="minorBidi"/>
                <w:iCs/>
                <w:sz w:val="20"/>
                <w:szCs w:val="20"/>
                <w:lang w:eastAsia="ru-RU"/>
              </w:rPr>
            </w:pPr>
            <w:r>
              <w:rPr>
                <w:rFonts w:asciiTheme="minorHAnsi" w:eastAsia="SimSun" w:hAnsiTheme="minorHAnsi" w:cstheme="minorBidi"/>
                <w:iCs/>
                <w:sz w:val="20"/>
                <w:szCs w:val="20"/>
                <w:lang w:eastAsia="ru-RU"/>
              </w:rPr>
              <w:t>Nr. d/o</w:t>
            </w:r>
          </w:p>
        </w:tc>
        <w:tc>
          <w:tcPr>
            <w:tcW w:w="7248" w:type="dxa"/>
            <w:shd w:val="clear" w:color="auto" w:fill="auto"/>
          </w:tcPr>
          <w:p w:rsidR="00BE601B" w:rsidRDefault="00460F4D">
            <w:pPr>
              <w:shd w:val="clear" w:color="auto" w:fill="FFFFFF" w:themeFill="background1"/>
              <w:tabs>
                <w:tab w:val="left" w:pos="612"/>
              </w:tabs>
              <w:spacing w:before="120" w:after="120"/>
              <w:jc w:val="center"/>
              <w:rPr>
                <w:rFonts w:asciiTheme="minorHAnsi" w:eastAsia="SimSun" w:hAnsiTheme="minorHAnsi" w:cstheme="minorBidi"/>
                <w:iCs/>
                <w:sz w:val="20"/>
                <w:szCs w:val="20"/>
                <w:lang w:eastAsia="ru-RU"/>
              </w:rPr>
            </w:pPr>
            <w:r>
              <w:rPr>
                <w:rFonts w:eastAsia="SimSun"/>
                <w:iCs/>
                <w:sz w:val="20"/>
                <w:szCs w:val="20"/>
                <w:lang w:eastAsia="ru-RU"/>
              </w:rPr>
              <w:t>Denumirea</w:t>
            </w:r>
            <w:r>
              <w:rPr>
                <w:rFonts w:asciiTheme="minorHAnsi" w:eastAsia="SimSun" w:hAnsiTheme="minorHAnsi" w:cstheme="minorBidi"/>
                <w:iCs/>
                <w:sz w:val="20"/>
                <w:szCs w:val="20"/>
                <w:lang w:eastAsia="ru-RU"/>
              </w:rPr>
              <w:t xml:space="preserve"> factorului de evaluare</w:t>
            </w:r>
          </w:p>
        </w:tc>
        <w:tc>
          <w:tcPr>
            <w:tcW w:w="1800" w:type="dxa"/>
            <w:shd w:val="clear" w:color="auto" w:fill="auto"/>
          </w:tcPr>
          <w:p w:rsidR="00BE601B" w:rsidRDefault="00460F4D">
            <w:pPr>
              <w:shd w:val="clear" w:color="auto" w:fill="FFFFFF" w:themeFill="background1"/>
              <w:tabs>
                <w:tab w:val="left" w:pos="612"/>
              </w:tabs>
              <w:spacing w:before="120" w:after="120"/>
              <w:jc w:val="center"/>
              <w:rPr>
                <w:rFonts w:asciiTheme="minorHAnsi" w:eastAsia="SimSun" w:hAnsiTheme="minorHAnsi" w:cstheme="minorBidi"/>
                <w:iCs/>
                <w:sz w:val="20"/>
                <w:szCs w:val="20"/>
                <w:lang w:eastAsia="ru-RU"/>
              </w:rPr>
            </w:pPr>
            <w:r>
              <w:rPr>
                <w:rFonts w:asciiTheme="minorHAnsi" w:eastAsia="SimSun" w:hAnsiTheme="minorHAnsi" w:cstheme="minorBidi"/>
                <w:iCs/>
                <w:sz w:val="20"/>
                <w:szCs w:val="20"/>
                <w:lang w:eastAsia="ru-RU"/>
              </w:rPr>
              <w:t>Ponderea%</w:t>
            </w:r>
          </w:p>
        </w:tc>
      </w:tr>
      <w:tr w:rsidR="00BE601B">
        <w:tc>
          <w:tcPr>
            <w:tcW w:w="577"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c>
          <w:tcPr>
            <w:tcW w:w="7248"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c>
          <w:tcPr>
            <w:tcW w:w="1800"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r>
      <w:tr w:rsidR="00BE601B">
        <w:tc>
          <w:tcPr>
            <w:tcW w:w="577"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c>
          <w:tcPr>
            <w:tcW w:w="7248"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c>
          <w:tcPr>
            <w:tcW w:w="1800" w:type="dxa"/>
            <w:shd w:val="clear" w:color="auto" w:fill="auto"/>
          </w:tcPr>
          <w:p w:rsidR="00BE601B" w:rsidRDefault="00BE601B">
            <w:pPr>
              <w:shd w:val="clear" w:color="auto" w:fill="FFFFFF" w:themeFill="background1"/>
              <w:tabs>
                <w:tab w:val="left" w:pos="612"/>
              </w:tabs>
              <w:spacing w:before="120" w:after="120"/>
              <w:rPr>
                <w:rFonts w:asciiTheme="minorHAnsi" w:eastAsia="SimSun" w:hAnsiTheme="minorHAnsi" w:cstheme="minorBidi"/>
                <w:iCs/>
                <w:lang w:eastAsia="ru-RU"/>
              </w:rPr>
            </w:pPr>
          </w:p>
        </w:tc>
      </w:tr>
    </w:tbl>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t>Termenul limită de depunere/deschidere a ofertelor:</w:t>
      </w:r>
    </w:p>
    <w:p w:rsidR="00BE601B" w:rsidRDefault="00460F4D">
      <w:pPr>
        <w:numPr>
          <w:ilvl w:val="0"/>
          <w:numId w:val="13"/>
        </w:numPr>
        <w:shd w:val="clear" w:color="auto" w:fill="FFFFFF" w:themeFill="background1"/>
        <w:tabs>
          <w:tab w:val="right" w:pos="426"/>
        </w:tabs>
        <w:spacing w:before="120"/>
        <w:rPr>
          <w:lang w:eastAsia="ru-RU"/>
        </w:rPr>
      </w:pPr>
      <w:r>
        <w:rPr>
          <w:lang w:eastAsia="ru-RU"/>
        </w:rPr>
        <w:t xml:space="preserve">conform SIA RSAP /până la: </w:t>
      </w:r>
      <w:r>
        <w:rPr>
          <w:i/>
          <w:lang w:eastAsia="ru-RU"/>
        </w:rPr>
        <w:t>[ora exactă]</w:t>
      </w:r>
      <w:r>
        <w:rPr>
          <w:u w:val="single"/>
          <w:shd w:val="clear" w:color="auto" w:fill="FFFFFF"/>
          <w:lang w:val="zh-CN" w:eastAsia="ru-RU"/>
        </w:rPr>
        <w:t>conform SIA RSAP</w:t>
      </w:r>
    </w:p>
    <w:p w:rsidR="00BE601B" w:rsidRDefault="00460F4D">
      <w:pPr>
        <w:numPr>
          <w:ilvl w:val="0"/>
          <w:numId w:val="13"/>
        </w:numPr>
        <w:shd w:val="clear" w:color="auto" w:fill="FFFFFF" w:themeFill="background1"/>
        <w:tabs>
          <w:tab w:val="right" w:pos="426"/>
        </w:tabs>
        <w:spacing w:before="120"/>
        <w:rPr>
          <w:lang w:eastAsia="ru-RU"/>
        </w:rPr>
        <w:sectPr w:rsidR="00BE601B">
          <w:footerReference w:type="first" r:id="rId13"/>
          <w:pgSz w:w="11906" w:h="16838"/>
          <w:pgMar w:top="426" w:right="1134" w:bottom="851" w:left="1276" w:header="720" w:footer="510" w:gutter="0"/>
          <w:pgNumType w:start="17"/>
          <w:cols w:space="720"/>
          <w:docGrid w:linePitch="326"/>
        </w:sectPr>
      </w:pPr>
      <w:r>
        <w:rPr>
          <w:lang w:eastAsia="ru-RU"/>
        </w:rPr>
        <w:lastRenderedPageBreak/>
        <w:t xml:space="preserve">pe: </w:t>
      </w:r>
      <w:r>
        <w:rPr>
          <w:i/>
          <w:lang w:eastAsia="ru-RU"/>
        </w:rPr>
        <w:t>[data]</w:t>
      </w:r>
      <w:r>
        <w:rPr>
          <w:u w:val="single"/>
          <w:shd w:val="clear" w:color="auto" w:fill="FFFFFF"/>
          <w:lang w:val="zh-CN" w:eastAsia="ru-RU"/>
        </w:rPr>
        <w:t>conform SIA RSAP</w:t>
      </w:r>
    </w:p>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lastRenderedPageBreak/>
        <w:t xml:space="preserve">Adresa la care trebuie transmise ofertele sau cererile de participare: </w:t>
      </w:r>
    </w:p>
    <w:p w:rsidR="00BE601B" w:rsidRDefault="00460F4D">
      <w:pPr>
        <w:shd w:val="clear" w:color="auto" w:fill="FFFFFF" w:themeFill="background1"/>
        <w:tabs>
          <w:tab w:val="right" w:pos="426"/>
        </w:tabs>
        <w:spacing w:before="120"/>
        <w:ind w:left="450"/>
        <w:rPr>
          <w:lang w:eastAsia="ru-RU"/>
        </w:rPr>
      </w:pPr>
      <w:r>
        <w:rPr>
          <w:i/>
          <w:lang w:eastAsia="ru-RU"/>
        </w:rPr>
        <w:t>Ofertele sau cererile de participare vor fi depuse electronic prin intermediul SIA RSAP</w:t>
      </w:r>
    </w:p>
    <w:p w:rsidR="00BE601B" w:rsidRDefault="00460F4D">
      <w:pPr>
        <w:numPr>
          <w:ilvl w:val="0"/>
          <w:numId w:val="9"/>
        </w:numPr>
        <w:tabs>
          <w:tab w:val="right" w:pos="426"/>
        </w:tabs>
        <w:spacing w:before="120"/>
        <w:ind w:left="0" w:firstLine="0"/>
        <w:rPr>
          <w:lang w:eastAsia="ru-RU"/>
        </w:rPr>
      </w:pPr>
      <w:r>
        <w:rPr>
          <w:lang w:eastAsia="ru-RU"/>
        </w:rPr>
        <w:t xml:space="preserve">Termenul de valabilitate a ofertelor: </w:t>
      </w:r>
      <w:r>
        <w:rPr>
          <w:color w:val="1F4E79"/>
          <w:sz w:val="28"/>
          <w:szCs w:val="28"/>
          <w:lang w:val="zh-CN" w:eastAsia="ru-RU"/>
        </w:rPr>
        <w:t xml:space="preserve"> </w:t>
      </w:r>
      <w:r>
        <w:rPr>
          <w:color w:val="1F4E79"/>
          <w:sz w:val="28"/>
          <w:szCs w:val="28"/>
          <w:u w:val="single"/>
          <w:lang w:val="zh-CN" w:eastAsia="ru-RU"/>
        </w:rPr>
        <w:t>60 zile</w:t>
      </w:r>
    </w:p>
    <w:p w:rsidR="00BE601B" w:rsidRDefault="00460F4D">
      <w:pPr>
        <w:numPr>
          <w:ilvl w:val="0"/>
          <w:numId w:val="9"/>
        </w:numPr>
        <w:tabs>
          <w:tab w:val="right" w:pos="426"/>
        </w:tabs>
        <w:spacing w:before="120"/>
        <w:ind w:left="0" w:firstLine="0"/>
        <w:rPr>
          <w:lang w:eastAsia="ru-RU"/>
        </w:rPr>
      </w:pPr>
      <w:r>
        <w:rPr>
          <w:lang w:eastAsia="ru-RU"/>
        </w:rPr>
        <w:t xml:space="preserve">Locul deschiderii ofertelor: </w:t>
      </w:r>
      <w:r>
        <w:rPr>
          <w:u w:val="single"/>
          <w:shd w:val="clear" w:color="auto" w:fill="FFFFFF"/>
          <w:lang w:val="zh-CN" w:eastAsia="ru-RU"/>
        </w:rPr>
        <w:t>conform SIA RSAP</w:t>
      </w:r>
    </w:p>
    <w:p w:rsidR="00BE601B" w:rsidRDefault="00460F4D">
      <w:pPr>
        <w:shd w:val="clear" w:color="auto" w:fill="FFFFFF" w:themeFill="background1"/>
        <w:tabs>
          <w:tab w:val="left" w:pos="360"/>
          <w:tab w:val="left" w:pos="1800"/>
          <w:tab w:val="left" w:pos="3240"/>
        </w:tabs>
        <w:spacing w:after="120"/>
        <w:ind w:left="360"/>
        <w:rPr>
          <w:i/>
          <w:lang w:eastAsia="ru-RU"/>
        </w:rPr>
      </w:pPr>
      <w:r>
        <w:rPr>
          <w:i/>
          <w:lang w:eastAsia="ru-RU"/>
        </w:rPr>
        <w:t xml:space="preserve">Ofertele întârziate vor fi respinse. </w:t>
      </w:r>
    </w:p>
    <w:p w:rsidR="00BE601B" w:rsidRDefault="00460F4D">
      <w:pPr>
        <w:numPr>
          <w:ilvl w:val="0"/>
          <w:numId w:val="9"/>
        </w:numPr>
        <w:shd w:val="clear" w:color="auto" w:fill="FFFFFF" w:themeFill="background1"/>
        <w:tabs>
          <w:tab w:val="right" w:pos="426"/>
        </w:tabs>
        <w:spacing w:before="120"/>
        <w:ind w:left="450" w:hanging="450"/>
        <w:rPr>
          <w:lang w:eastAsia="ru-RU"/>
        </w:rPr>
      </w:pPr>
      <w:r>
        <w:rPr>
          <w:lang w:eastAsia="ru-RU"/>
        </w:rPr>
        <w:t xml:space="preserve">Persoanele autorizate să asiste la deschiderea ofertelor: </w:t>
      </w:r>
      <w:r>
        <w:rPr>
          <w:lang w:eastAsia="ru-RU"/>
        </w:rPr>
        <w:br/>
      </w:r>
      <w:r>
        <w:rPr>
          <w:i/>
          <w:lang w:eastAsia="ru-RU"/>
        </w:rPr>
        <w:t>Ofertanții sau reprezentanții acestora au dreptul să participe la deschiderea ofertelor, cu excepția cazului când ofertele au fost depuse prin SIA RSAP</w:t>
      </w:r>
      <w:r>
        <w:rPr>
          <w:lang w:eastAsia="ru-RU"/>
        </w:rPr>
        <w:t>.</w:t>
      </w:r>
    </w:p>
    <w:p w:rsidR="00BE601B" w:rsidRDefault="00460F4D">
      <w:pPr>
        <w:numPr>
          <w:ilvl w:val="0"/>
          <w:numId w:val="9"/>
        </w:numPr>
        <w:shd w:val="clear" w:color="auto" w:fill="FFFFFF" w:themeFill="background1"/>
        <w:tabs>
          <w:tab w:val="right" w:pos="426"/>
        </w:tabs>
        <w:spacing w:before="120"/>
        <w:ind w:left="450" w:hanging="450"/>
        <w:rPr>
          <w:lang w:eastAsia="ru-RU"/>
        </w:rPr>
      </w:pPr>
      <w:r>
        <w:rPr>
          <w:lang w:eastAsia="ru-RU"/>
        </w:rPr>
        <w:t xml:space="preserve">Limba </w:t>
      </w:r>
      <w:r>
        <w:rPr>
          <w:lang w:eastAsia="ru-RU"/>
        </w:rPr>
        <w:t xml:space="preserve">sau limbile în care trebuie redactate ofertele sau cererile de participare: </w:t>
      </w:r>
      <w:r>
        <w:rPr>
          <w:lang w:eastAsia="ru-RU"/>
        </w:rPr>
        <w:t xml:space="preserve"> </w:t>
      </w:r>
      <w:r>
        <w:rPr>
          <w:lang w:val="zh-CN" w:eastAsia="ru-RU"/>
        </w:rPr>
        <w:t xml:space="preserve"> </w:t>
      </w:r>
      <w:r>
        <w:rPr>
          <w:u w:val="single"/>
          <w:lang w:val="zh-CN" w:eastAsia="ru-RU"/>
        </w:rPr>
        <w:t>Limba Română</w:t>
      </w:r>
      <w:r>
        <w:rPr>
          <w:lang w:eastAsia="ru-RU"/>
        </w:rPr>
        <w:t xml:space="preserve"> </w:t>
      </w:r>
    </w:p>
    <w:p w:rsidR="00BE601B" w:rsidRDefault="00460F4D">
      <w:pPr>
        <w:numPr>
          <w:ilvl w:val="0"/>
          <w:numId w:val="11"/>
        </w:numPr>
        <w:shd w:val="clear" w:color="auto" w:fill="FFFFFF" w:themeFill="background1"/>
        <w:tabs>
          <w:tab w:val="right" w:pos="426"/>
        </w:tabs>
        <w:spacing w:before="120"/>
        <w:rPr>
          <w:lang w:eastAsia="ru-RU"/>
        </w:rPr>
      </w:pPr>
      <w:r>
        <w:rPr>
          <w:lang w:eastAsia="ru-RU"/>
        </w:rPr>
        <w:t xml:space="preserve">Respectivul contract se referă la un proiect și/sau program finanțat din fonduri ale Uniunii Europene: </w:t>
      </w:r>
      <w:r>
        <w:rPr>
          <w:i/>
          <w:color w:val="0000FF"/>
          <w:u w:val="single"/>
          <w:shd w:val="clear" w:color="auto" w:fill="FFFFFF"/>
          <w:lang w:val="zh-CN"/>
        </w:rPr>
        <w:t>HOTĂRÂRE Nr. 514</w:t>
      </w:r>
      <w:r>
        <w:rPr>
          <w:i/>
          <w:color w:val="0000FF"/>
          <w:u w:val="single"/>
          <w:shd w:val="clear" w:color="auto" w:fill="FFFFFF"/>
        </w:rPr>
        <w:t xml:space="preserve"> </w:t>
      </w:r>
      <w:r>
        <w:rPr>
          <w:i/>
          <w:color w:val="0000FF"/>
          <w:u w:val="single"/>
          <w:shd w:val="clear" w:color="auto" w:fill="FFFFFF"/>
          <w:lang w:val="zh-CN"/>
        </w:rPr>
        <w:t>din 20-08-2025</w:t>
      </w:r>
      <w:r>
        <w:rPr>
          <w:i/>
          <w:color w:val="0000FF"/>
          <w:u w:val="single"/>
          <w:shd w:val="clear" w:color="auto" w:fill="FFFFFF"/>
        </w:rPr>
        <w:t xml:space="preserve"> </w:t>
      </w:r>
      <w:r>
        <w:rPr>
          <w:i/>
          <w:color w:val="0000FF"/>
          <w:u w:val="single"/>
          <w:shd w:val="clear" w:color="auto" w:fill="FFFFFF"/>
          <w:lang w:val="zh-CN"/>
        </w:rPr>
        <w:t xml:space="preserve">privind modificarea </w:t>
      </w:r>
      <w:r>
        <w:rPr>
          <w:i/>
          <w:color w:val="0000FF"/>
          <w:u w:val="single"/>
          <w:shd w:val="clear" w:color="auto" w:fill="FFFFFF"/>
          <w:lang w:val="zh-CN"/>
        </w:rPr>
        <w:t>Programului activităților</w:t>
      </w:r>
      <w:r>
        <w:rPr>
          <w:i/>
          <w:color w:val="0000FF"/>
          <w:u w:val="single"/>
          <w:shd w:val="clear" w:color="auto" w:fill="FFFFFF"/>
        </w:rPr>
        <w:t xml:space="preserve"> </w:t>
      </w:r>
      <w:r>
        <w:rPr>
          <w:i/>
          <w:color w:val="0000FF"/>
          <w:u w:val="single"/>
          <w:shd w:val="clear" w:color="auto" w:fill="FFFFFF"/>
          <w:lang w:val="zh-CN"/>
        </w:rPr>
        <w:t>de reintegrare a ţării pentru anul 2025, aprobat</w:t>
      </w:r>
      <w:r>
        <w:rPr>
          <w:i/>
          <w:color w:val="0000FF"/>
          <w:u w:val="single"/>
          <w:shd w:val="clear" w:color="auto" w:fill="FFFFFF"/>
        </w:rPr>
        <w:t xml:space="preserve"> </w:t>
      </w:r>
      <w:r>
        <w:rPr>
          <w:i/>
          <w:color w:val="0000FF"/>
          <w:u w:val="single"/>
          <w:shd w:val="clear" w:color="auto" w:fill="FFFFFF"/>
          <w:lang w:val="zh-CN"/>
        </w:rPr>
        <w:t>prin Hotărârea Guvernului nr. 311/2025</w:t>
      </w:r>
    </w:p>
    <w:p w:rsidR="00BE601B" w:rsidRDefault="00460F4D">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t xml:space="preserve">Denumirea și adresa organismului competent de soluționare a contestațiilor: </w:t>
      </w:r>
    </w:p>
    <w:p w:rsidR="00BE601B" w:rsidRDefault="00460F4D">
      <w:pPr>
        <w:shd w:val="clear" w:color="auto" w:fill="FFFFFF" w:themeFill="background1"/>
        <w:tabs>
          <w:tab w:val="right" w:pos="426"/>
        </w:tabs>
        <w:ind w:left="450"/>
        <w:rPr>
          <w:i/>
          <w:lang w:eastAsia="ru-RU"/>
        </w:rPr>
      </w:pPr>
      <w:r>
        <w:rPr>
          <w:i/>
          <w:lang w:eastAsia="ru-RU"/>
        </w:rPr>
        <w:t>Agenția Na</w:t>
      </w:r>
      <w:r>
        <w:rPr>
          <w:i/>
          <w:lang w:eastAsia="ru-RU"/>
        </w:rPr>
        <w:t>țională pentru Soluționarea Contestațiilor</w:t>
      </w:r>
    </w:p>
    <w:p w:rsidR="00BE601B" w:rsidRDefault="00460F4D">
      <w:pPr>
        <w:shd w:val="clear" w:color="auto" w:fill="FFFFFF" w:themeFill="background1"/>
        <w:tabs>
          <w:tab w:val="right" w:pos="426"/>
        </w:tabs>
        <w:ind w:left="450"/>
        <w:rPr>
          <w:i/>
          <w:lang w:eastAsia="ru-RU"/>
        </w:rPr>
      </w:pPr>
      <w:r>
        <w:rPr>
          <w:i/>
          <w:lang w:eastAsia="ru-RU"/>
        </w:rPr>
        <w:t>Adresa: mun. Chișinău, bd. Ștefan cel Mare și Sfânt nr.124 (et.4), MD 2001;</w:t>
      </w:r>
    </w:p>
    <w:p w:rsidR="00BE601B" w:rsidRDefault="00460F4D">
      <w:pPr>
        <w:shd w:val="clear" w:color="auto" w:fill="FFFFFF" w:themeFill="background1"/>
        <w:tabs>
          <w:tab w:val="right" w:pos="426"/>
        </w:tabs>
        <w:ind w:left="450"/>
        <w:rPr>
          <w:i/>
          <w:lang w:eastAsia="ru-RU"/>
        </w:rPr>
      </w:pPr>
      <w:r>
        <w:rPr>
          <w:i/>
          <w:lang w:eastAsia="ru-RU"/>
        </w:rPr>
        <w:t>Tel/Fax/email: 022-820 652, 022 820-651, contestatii@ansc.md</w:t>
      </w:r>
    </w:p>
    <w:p w:rsidR="00BE601B" w:rsidRDefault="00460F4D">
      <w:pPr>
        <w:numPr>
          <w:ilvl w:val="0"/>
          <w:numId w:val="11"/>
        </w:numPr>
        <w:shd w:val="clear" w:color="auto" w:fill="FFFFFF" w:themeFill="background1"/>
        <w:tabs>
          <w:tab w:val="right" w:pos="426"/>
        </w:tabs>
        <w:spacing w:before="120"/>
        <w:rPr>
          <w:lang w:eastAsia="ru-RU"/>
        </w:rPr>
      </w:pPr>
      <w:r>
        <w:rPr>
          <w:lang w:eastAsia="ru-RU"/>
        </w:rPr>
        <w:t>Data (datele) și referința (referințele) publicărilor anterioare în Jurnalul</w:t>
      </w:r>
      <w:r>
        <w:rPr>
          <w:lang w:eastAsia="ru-RU"/>
        </w:rPr>
        <w:t xml:space="preserve"> Oficial al Uniunii Europene privind contractul (contractele) la care se referă anunțul respectiv (dacă este cazul):</w:t>
      </w:r>
      <w:r>
        <w:rPr>
          <w:color w:val="385623"/>
          <w:u w:val="single"/>
          <w:shd w:val="clear" w:color="auto" w:fill="FFFFFF"/>
          <w:lang w:val="zh-CN" w:eastAsia="ru-RU"/>
        </w:rPr>
        <w:t xml:space="preserve">nu </w:t>
      </w:r>
      <w:r>
        <w:rPr>
          <w:color w:val="843C0B"/>
          <w:sz w:val="28"/>
          <w:szCs w:val="28"/>
          <w:u w:val="single"/>
          <w:shd w:val="clear" w:color="auto" w:fill="FFFFFF"/>
          <w:lang w:val="zh-CN" w:eastAsia="ru-RU"/>
        </w:rPr>
        <w:t xml:space="preserve">e </w:t>
      </w:r>
      <w:r>
        <w:rPr>
          <w:sz w:val="28"/>
          <w:szCs w:val="28"/>
          <w:u w:val="single"/>
          <w:shd w:val="clear" w:color="auto" w:fill="FFFFFF"/>
          <w:lang w:val="zh-CN" w:eastAsia="ru-RU"/>
        </w:rPr>
        <w:t>cazul</w:t>
      </w:r>
    </w:p>
    <w:p w:rsidR="00BE601B" w:rsidRDefault="00460F4D">
      <w:pPr>
        <w:numPr>
          <w:ilvl w:val="0"/>
          <w:numId w:val="9"/>
        </w:numPr>
        <w:shd w:val="clear" w:color="auto" w:fill="FFFFFF" w:themeFill="background1"/>
        <w:tabs>
          <w:tab w:val="right" w:pos="426"/>
        </w:tabs>
        <w:spacing w:before="120"/>
        <w:ind w:left="360"/>
        <w:rPr>
          <w:u w:val="single"/>
          <w:lang w:eastAsia="ru-RU"/>
        </w:rPr>
      </w:pPr>
      <w:r>
        <w:rPr>
          <w:lang w:eastAsia="ru-RU"/>
        </w:rPr>
        <w:t>În cazul achizițiilor periodice, calendarul estimat pentru publicarea anunțurilor viitoare</w:t>
      </w:r>
      <w:r>
        <w:rPr>
          <w:shd w:val="clear" w:color="auto" w:fill="FFFFFF" w:themeFill="background1"/>
          <w:lang w:eastAsia="ru-RU"/>
        </w:rPr>
        <w:t>:</w:t>
      </w:r>
      <w:r>
        <w:rPr>
          <w:shd w:val="clear" w:color="auto" w:fill="FFFFFF" w:themeFill="background1"/>
          <w:lang w:eastAsia="ru-RU"/>
        </w:rPr>
        <w:t xml:space="preserve"> a</w:t>
      </w:r>
      <w:r>
        <w:rPr>
          <w:u w:val="single"/>
          <w:shd w:val="clear" w:color="auto" w:fill="FFFFFF" w:themeFill="background1"/>
          <w:lang w:eastAsia="ru-RU"/>
        </w:rPr>
        <w:t>nunț de intenție nu a fost publicat</w:t>
      </w:r>
    </w:p>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 xml:space="preserve">Data publicării anunțului de intenție sau, după caz, precizarea că nu a fost publicat un astfel de </w:t>
      </w:r>
      <w:r>
        <w:rPr>
          <w:shd w:val="clear" w:color="auto" w:fill="FFFFFF" w:themeFill="background1"/>
          <w:lang w:eastAsia="ru-RU"/>
        </w:rPr>
        <w:t>anunţ:</w:t>
      </w:r>
      <w:r>
        <w:rPr>
          <w:shd w:val="clear" w:color="auto" w:fill="FFFFFF" w:themeFill="background1"/>
          <w:lang w:eastAsia="ru-RU"/>
        </w:rPr>
        <w:t xml:space="preserve"> </w:t>
      </w:r>
      <w:r>
        <w:rPr>
          <w:color w:val="843C0B"/>
          <w:u w:val="single"/>
          <w:shd w:val="clear" w:color="auto" w:fill="FFFFFF"/>
          <w:lang w:val="zh-CN" w:eastAsia="ru-RU"/>
        </w:rPr>
        <w:t xml:space="preserve"> </w:t>
      </w:r>
      <w:r>
        <w:rPr>
          <w:i/>
          <w:u w:val="single"/>
          <w:shd w:val="clear" w:color="auto" w:fill="FFFFFF"/>
          <w:lang w:val="zh-CN" w:eastAsia="ru-RU"/>
        </w:rPr>
        <w:t>anunț de intenție nu a fost publicat</w:t>
      </w:r>
    </w:p>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t>Data transmiterii spre publicare a anunțului de participar</w:t>
      </w:r>
      <w:r>
        <w:rPr>
          <w:shd w:val="clear" w:color="auto" w:fill="FFFFFF" w:themeFill="background1"/>
          <w:lang w:eastAsia="ru-RU"/>
        </w:rPr>
        <w:t>e:_</w:t>
      </w:r>
      <w:r>
        <w:rPr>
          <w:shd w:val="clear" w:color="auto" w:fill="FFFFFF" w:themeFill="background1"/>
          <w:lang w:eastAsia="ru-RU"/>
        </w:rPr>
        <w:t>25.10.2026</w:t>
      </w:r>
    </w:p>
    <w:p w:rsidR="00BE601B" w:rsidRDefault="00460F4D">
      <w:pPr>
        <w:numPr>
          <w:ilvl w:val="0"/>
          <w:numId w:val="9"/>
        </w:numPr>
        <w:shd w:val="clear" w:color="auto" w:fill="FFFFFF" w:themeFill="background1"/>
        <w:tabs>
          <w:tab w:val="right" w:pos="426"/>
        </w:tabs>
        <w:spacing w:before="120"/>
        <w:ind w:left="0" w:firstLine="0"/>
        <w:rPr>
          <w:lang w:eastAsia="ru-RU"/>
        </w:rPr>
      </w:pPr>
      <w:r>
        <w:rPr>
          <w:lang w:eastAsia="ru-RU"/>
        </w:rPr>
        <w:t>În cadrul procedurii de achiziție public</w:t>
      </w:r>
      <w:r>
        <w:rPr>
          <w:lang w:eastAsia="ru-RU"/>
        </w:rPr>
        <w:t>ă se va utiliza/accepta:</w:t>
      </w:r>
    </w:p>
    <w:p w:rsidR="00BE601B" w:rsidRDefault="00BE601B">
      <w:pPr>
        <w:shd w:val="clear" w:color="auto" w:fill="FFFFFF" w:themeFill="background1"/>
        <w:tabs>
          <w:tab w:val="right" w:pos="426"/>
        </w:tabs>
        <w:spacing w:before="120"/>
        <w:rPr>
          <w:lang w:eastAsia="ru-RU"/>
        </w:rPr>
      </w:pPr>
    </w:p>
    <w:tbl>
      <w:tblPr>
        <w:tblStyle w:val="Grigliatabella20"/>
        <w:tblW w:w="0" w:type="auto"/>
        <w:tblInd w:w="445" w:type="dxa"/>
        <w:shd w:val="clear" w:color="auto" w:fill="FFFFFF"/>
        <w:tblLook w:val="04A0"/>
      </w:tblPr>
      <w:tblGrid>
        <w:gridCol w:w="5305"/>
        <w:gridCol w:w="3785"/>
      </w:tblGrid>
      <w:tr w:rsidR="00BE601B">
        <w:tc>
          <w:tcPr>
            <w:tcW w:w="530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Denumirea instrumentului electronic</w:t>
            </w:r>
          </w:p>
        </w:tc>
        <w:tc>
          <w:tcPr>
            <w:tcW w:w="378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Se va utiliza/accepta sau nu</w:t>
            </w:r>
          </w:p>
        </w:tc>
      </w:tr>
      <w:tr w:rsidR="00BE601B">
        <w:tc>
          <w:tcPr>
            <w:tcW w:w="530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depunerea electronică a ofertelor sau a cererilor de participare</w:t>
            </w:r>
          </w:p>
        </w:tc>
        <w:tc>
          <w:tcPr>
            <w:tcW w:w="3785" w:type="dxa"/>
            <w:shd w:val="clear" w:color="auto" w:fill="FFFFFF"/>
          </w:tcPr>
          <w:p w:rsidR="00BE601B" w:rsidRDefault="00460F4D">
            <w:pPr>
              <w:shd w:val="clear" w:color="auto" w:fill="FFFFFF" w:themeFill="background1"/>
              <w:tabs>
                <w:tab w:val="right" w:pos="426"/>
              </w:tabs>
              <w:rPr>
                <w:rFonts w:eastAsia="SimSun"/>
                <w:lang w:eastAsia="ru-RU"/>
              </w:rPr>
            </w:pPr>
            <w:r>
              <w:rPr>
                <w:rFonts w:ascii="Calibri" w:eastAsia="SimSun" w:hAnsi="Calibri"/>
                <w:sz w:val="28"/>
                <w:u w:val="single"/>
                <w:lang w:val="zh-CN" w:eastAsia="zh-CN"/>
              </w:rPr>
              <w:t>Se va utiliza</w:t>
            </w:r>
          </w:p>
        </w:tc>
      </w:tr>
      <w:tr w:rsidR="00BE601B">
        <w:tc>
          <w:tcPr>
            <w:tcW w:w="530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sistemul de comenzi electronice</w:t>
            </w:r>
          </w:p>
        </w:tc>
        <w:tc>
          <w:tcPr>
            <w:tcW w:w="3785" w:type="dxa"/>
            <w:shd w:val="clear" w:color="auto" w:fill="FFFFFF"/>
          </w:tcPr>
          <w:p w:rsidR="00BE601B" w:rsidRDefault="00460F4D">
            <w:pPr>
              <w:shd w:val="clear" w:color="auto" w:fill="FFFFFF" w:themeFill="background1"/>
              <w:tabs>
                <w:tab w:val="right" w:pos="426"/>
              </w:tabs>
              <w:rPr>
                <w:rFonts w:eastAsia="SimSun"/>
                <w:lang w:eastAsia="ru-RU"/>
              </w:rPr>
            </w:pPr>
            <w:r>
              <w:rPr>
                <w:rFonts w:ascii="Calibri" w:eastAsia="SimSun" w:hAnsi="Calibri"/>
                <w:sz w:val="28"/>
                <w:u w:val="single"/>
                <w:lang w:val="zh-CN" w:eastAsia="zh-CN"/>
              </w:rPr>
              <w:t>Nu e cazul</w:t>
            </w:r>
          </w:p>
        </w:tc>
      </w:tr>
      <w:tr w:rsidR="00BE601B">
        <w:tc>
          <w:tcPr>
            <w:tcW w:w="530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facturarea electronică</w:t>
            </w:r>
          </w:p>
        </w:tc>
        <w:tc>
          <w:tcPr>
            <w:tcW w:w="3785" w:type="dxa"/>
            <w:shd w:val="clear" w:color="auto" w:fill="FFFFFF"/>
          </w:tcPr>
          <w:p w:rsidR="00BE601B" w:rsidRDefault="00460F4D">
            <w:pPr>
              <w:shd w:val="clear" w:color="auto" w:fill="FFFFFF" w:themeFill="background1"/>
              <w:tabs>
                <w:tab w:val="right" w:pos="426"/>
              </w:tabs>
              <w:rPr>
                <w:rFonts w:eastAsia="SimSun"/>
                <w:lang w:eastAsia="ru-RU"/>
              </w:rPr>
            </w:pPr>
            <w:r>
              <w:rPr>
                <w:rFonts w:ascii="Calibri" w:eastAsia="SimSun" w:hAnsi="Calibri"/>
                <w:sz w:val="28"/>
                <w:u w:val="single"/>
                <w:lang w:val="zh-CN" w:eastAsia="zh-CN"/>
              </w:rPr>
              <w:t>Se acceptă</w:t>
            </w:r>
          </w:p>
        </w:tc>
      </w:tr>
      <w:tr w:rsidR="00BE601B">
        <w:trPr>
          <w:trHeight w:val="77"/>
        </w:trPr>
        <w:tc>
          <w:tcPr>
            <w:tcW w:w="5305" w:type="dxa"/>
            <w:shd w:val="clear" w:color="auto" w:fill="FFFFFF"/>
          </w:tcPr>
          <w:p w:rsidR="00BE601B" w:rsidRDefault="00460F4D">
            <w:pPr>
              <w:shd w:val="clear" w:color="auto" w:fill="FFFFFF" w:themeFill="background1"/>
              <w:tabs>
                <w:tab w:val="right" w:pos="426"/>
              </w:tabs>
              <w:rPr>
                <w:rFonts w:eastAsia="SimSun"/>
                <w:lang w:eastAsia="ru-RU"/>
              </w:rPr>
            </w:pPr>
            <w:r>
              <w:rPr>
                <w:rFonts w:eastAsia="SimSun"/>
                <w:lang w:eastAsia="ru-RU"/>
              </w:rPr>
              <w:t>plățile electronice</w:t>
            </w:r>
          </w:p>
        </w:tc>
        <w:tc>
          <w:tcPr>
            <w:tcW w:w="3785" w:type="dxa"/>
            <w:shd w:val="clear" w:color="auto" w:fill="FFFFFF"/>
          </w:tcPr>
          <w:p w:rsidR="00BE601B" w:rsidRDefault="00460F4D">
            <w:pPr>
              <w:shd w:val="clear" w:color="auto" w:fill="FFFFFF" w:themeFill="background1"/>
              <w:tabs>
                <w:tab w:val="right" w:pos="426"/>
              </w:tabs>
              <w:rPr>
                <w:rFonts w:eastAsia="SimSun"/>
                <w:lang w:eastAsia="ru-RU"/>
              </w:rPr>
            </w:pPr>
            <w:r>
              <w:rPr>
                <w:rFonts w:ascii="Calibri" w:eastAsia="SimSun" w:hAnsi="Calibri"/>
                <w:sz w:val="28"/>
                <w:u w:val="single"/>
                <w:lang w:val="zh-CN" w:eastAsia="zh-CN"/>
              </w:rPr>
              <w:t>Se accepta</w:t>
            </w:r>
          </w:p>
        </w:tc>
      </w:tr>
    </w:tbl>
    <w:p w:rsidR="00BE601B" w:rsidRDefault="00460F4D">
      <w:pPr>
        <w:numPr>
          <w:ilvl w:val="0"/>
          <w:numId w:val="9"/>
        </w:numPr>
        <w:shd w:val="clear" w:color="auto" w:fill="FFFFFF" w:themeFill="background1"/>
        <w:tabs>
          <w:tab w:val="right" w:pos="426"/>
        </w:tabs>
        <w:spacing w:before="120"/>
        <w:ind w:left="360"/>
        <w:rPr>
          <w:lang w:eastAsia="ru-RU"/>
        </w:rPr>
      </w:pPr>
      <w:r>
        <w:rPr>
          <w:lang w:eastAsia="ru-RU"/>
        </w:rPr>
        <w:t xml:space="preserve">Contractul intră sub incidența Acordului privind achizițiile guvernamentale al Organizației Mondiale a Comerțului (numai în cazul anunțurilor transmise spre publicare în Jurnalul Oficial al Uniunii Europene): </w:t>
      </w:r>
      <w:r>
        <w:rPr>
          <w:lang w:eastAsia="ru-RU"/>
        </w:rPr>
        <w:t xml:space="preserve"> nu e cazul</w:t>
      </w:r>
    </w:p>
    <w:p w:rsidR="00BE601B" w:rsidRDefault="00460F4D">
      <w:pPr>
        <w:shd w:val="clear" w:color="auto" w:fill="FFFFFF" w:themeFill="background1"/>
        <w:tabs>
          <w:tab w:val="right" w:pos="426"/>
        </w:tabs>
        <w:ind w:left="3960"/>
        <w:contextualSpacing/>
        <w:jc w:val="center"/>
        <w:rPr>
          <w:sz w:val="20"/>
          <w:lang w:eastAsia="ru-RU"/>
        </w:rPr>
      </w:pPr>
      <w:r>
        <w:rPr>
          <w:sz w:val="20"/>
          <w:lang w:eastAsia="ru-RU"/>
        </w:rPr>
        <w:t>(se</w:t>
      </w:r>
      <w:r>
        <w:rPr>
          <w:sz w:val="20"/>
          <w:lang w:eastAsia="ru-RU"/>
        </w:rPr>
        <w:t xml:space="preserve"> specifică da sau nu)</w:t>
      </w:r>
    </w:p>
    <w:p w:rsidR="00BE601B" w:rsidRDefault="00460F4D">
      <w:pPr>
        <w:numPr>
          <w:ilvl w:val="0"/>
          <w:numId w:val="9"/>
        </w:numPr>
        <w:shd w:val="clear" w:color="auto" w:fill="FFFFFF" w:themeFill="background1"/>
        <w:tabs>
          <w:tab w:val="right" w:pos="426"/>
        </w:tabs>
        <w:spacing w:before="120"/>
        <w:ind w:left="360"/>
        <w:jc w:val="both"/>
        <w:rPr>
          <w:i/>
          <w:lang w:val="zh-CN" w:eastAsia="ru-RU"/>
        </w:rPr>
      </w:pPr>
      <w:r>
        <w:rPr>
          <w:lang w:eastAsia="ru-RU"/>
        </w:rPr>
        <w:t xml:space="preserve">Alte informații relevante: </w:t>
      </w:r>
      <w:r>
        <w:rPr>
          <w:u w:val="single"/>
          <w:shd w:val="clear" w:color="auto" w:fill="FFFFFF"/>
          <w:lang w:val="zh-CN" w:eastAsia="ru-RU"/>
        </w:rPr>
        <w:t>(</w:t>
      </w:r>
      <w:r>
        <w:rPr>
          <w:i/>
          <w:u w:val="single"/>
          <w:shd w:val="clear" w:color="auto" w:fill="FFFFFF"/>
          <w:lang w:val="zh-CN" w:eastAsia="ru-RU"/>
        </w:rPr>
        <w:t>pentru mai multe informații Autoritatea Contractantă a completat în caiet de sarcini conform formularului nr. 23 din ordinul 69 din data de 07</w:t>
      </w:r>
      <w:r>
        <w:rPr>
          <w:i/>
          <w:u w:val="single"/>
          <w:lang w:val="zh-CN" w:eastAsia="ru-RU"/>
        </w:rPr>
        <w:t>.05.2021. a Ministerul Finanțelor)</w:t>
      </w:r>
    </w:p>
    <w:p w:rsidR="00BE601B" w:rsidRDefault="00BE601B">
      <w:pPr>
        <w:shd w:val="clear" w:color="auto" w:fill="FFFFFF" w:themeFill="background1"/>
        <w:tabs>
          <w:tab w:val="right" w:pos="426"/>
        </w:tabs>
        <w:spacing w:before="120"/>
        <w:rPr>
          <w:lang w:eastAsia="ru-RU"/>
        </w:rPr>
      </w:pPr>
    </w:p>
    <w:p w:rsidR="00BE601B" w:rsidRDefault="00BE601B">
      <w:pPr>
        <w:shd w:val="clear" w:color="auto" w:fill="FFFFFF" w:themeFill="background1"/>
        <w:spacing w:before="120" w:after="120"/>
        <w:rPr>
          <w:lang w:eastAsia="ru-RU"/>
        </w:rPr>
      </w:pPr>
    </w:p>
    <w:p w:rsidR="00BE601B" w:rsidRDefault="00BE601B">
      <w:pPr>
        <w:shd w:val="clear" w:color="auto" w:fill="FFFFFF" w:themeFill="background1"/>
        <w:spacing w:before="120" w:after="120"/>
        <w:rPr>
          <w:lang w:eastAsia="ru-RU"/>
        </w:rPr>
      </w:pPr>
    </w:p>
    <w:p w:rsidR="00BE601B" w:rsidRDefault="00460F4D">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Pr>
          <w:b/>
          <w:bCs/>
          <w:sz w:val="28"/>
          <w:szCs w:val="28"/>
          <w:lang w:eastAsia="ru-RU"/>
        </w:rPr>
        <w:t xml:space="preserve">Conducătorul grupului de lucru:                                    </w:t>
      </w:r>
      <w:r>
        <w:rPr>
          <w:b/>
          <w:bCs/>
          <w:color w:val="003300"/>
          <w:sz w:val="28"/>
          <w:szCs w:val="28"/>
          <w:shd w:val="clear" w:color="auto" w:fill="FFFFFF"/>
          <w:lang w:eastAsia="ru-RU"/>
        </w:rPr>
        <w:t>Constantin MORARI</w:t>
      </w:r>
    </w:p>
    <w:p w:rsidR="00BE601B" w:rsidRDefault="00BE601B">
      <w:pPr>
        <w:tabs>
          <w:tab w:val="decimal" w:pos="8364"/>
        </w:tabs>
        <w:spacing w:line="276" w:lineRule="auto"/>
        <w:ind w:right="-144"/>
        <w:jc w:val="center"/>
        <w:rPr>
          <w:color w:val="000000"/>
        </w:rPr>
      </w:pPr>
    </w:p>
    <w:p w:rsidR="00BE601B" w:rsidRDefault="00BE601B">
      <w:pPr>
        <w:tabs>
          <w:tab w:val="decimal" w:pos="8364"/>
        </w:tabs>
        <w:spacing w:line="276" w:lineRule="auto"/>
        <w:ind w:right="-144"/>
        <w:jc w:val="both"/>
        <w:rPr>
          <w:b/>
          <w:bCs/>
          <w:color w:val="000000"/>
          <w:lang w:val="zh-CN"/>
        </w:rPr>
      </w:pPr>
    </w:p>
    <w:p w:rsidR="00BE601B" w:rsidRDefault="00BE601B">
      <w:pPr>
        <w:tabs>
          <w:tab w:val="decimal" w:pos="8364"/>
        </w:tabs>
        <w:spacing w:line="276" w:lineRule="auto"/>
        <w:ind w:right="-144"/>
        <w:jc w:val="center"/>
        <w:rPr>
          <w:b/>
          <w:bCs/>
          <w:color w:val="000000"/>
          <w:lang w:val="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460F4D">
      <w:pPr>
        <w:jc w:val="right"/>
        <w:rPr>
          <w:sz w:val="22"/>
          <w:szCs w:val="22"/>
          <w:lang w:val="zh-CN"/>
        </w:rPr>
      </w:pPr>
      <w:r>
        <w:rPr>
          <w:lang w:val="zh-CN"/>
        </w:rPr>
        <w:t>Anexa nr. 3</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Style3"/>
        <w:tabs>
          <w:tab w:val="left" w:pos="567"/>
        </w:tabs>
        <w:spacing w:before="0" w:beforeAutospacing="0" w:after="0"/>
        <w:ind w:left="0" w:firstLine="0"/>
        <w:jc w:val="right"/>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460F4D">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BE601B" w:rsidRDefault="00BE601B">
      <w:pPr>
        <w:shd w:val="clear" w:color="auto" w:fill="FFFFFF" w:themeFill="background1"/>
        <w:spacing w:before="120"/>
        <w:rPr>
          <w:b/>
          <w:lang w:val="zh-CN" w:eastAsia="ru-RU"/>
        </w:rPr>
      </w:pPr>
    </w:p>
    <w:p w:rsidR="00BE601B" w:rsidRDefault="00460F4D">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w:t>
      </w:r>
      <w:r>
        <w:rPr>
          <w:b/>
          <w:lang w:val="zh-CN" w:eastAsia="ru-RU"/>
        </w:rPr>
        <w:t>___________________</w:t>
      </w:r>
      <w:r>
        <w:rPr>
          <w:b/>
          <w:lang w:val="zh-CN" w:eastAsia="ru-RU"/>
        </w:rPr>
        <w:br/>
      </w:r>
      <w:r>
        <w:rPr>
          <w:sz w:val="20"/>
          <w:lang w:val="zh-CN" w:eastAsia="ru-RU"/>
        </w:rPr>
        <w:t xml:space="preserve">                                                             (tipul procedurii de achiziție)</w:t>
      </w:r>
    </w:p>
    <w:p w:rsidR="00BE601B" w:rsidRDefault="00BE601B">
      <w:pPr>
        <w:shd w:val="clear" w:color="auto" w:fill="FFFFFF" w:themeFill="background1"/>
        <w:rPr>
          <w:sz w:val="20"/>
          <w:szCs w:val="20"/>
          <w:lang w:val="zh-CN" w:eastAsia="ru-RU"/>
        </w:rPr>
      </w:pPr>
    </w:p>
    <w:p w:rsidR="00BE601B" w:rsidRDefault="00460F4D">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BE601B" w:rsidRDefault="00460F4D">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w:t>
      </w:r>
      <w:r>
        <w:rPr>
          <w:b/>
          <w:shd w:val="clear" w:color="auto" w:fill="FFFFFF" w:themeFill="background1"/>
          <w:lang w:val="zh-CN" w:eastAsia="ru-RU"/>
        </w:rPr>
        <w:t>____________</w:t>
      </w:r>
    </w:p>
    <w:p w:rsidR="00BE601B" w:rsidRDefault="00460F4D">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BE601B" w:rsidRDefault="00460F4D">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BE601B" w:rsidRDefault="00460F4D">
      <w:pPr>
        <w:numPr>
          <w:ilvl w:val="0"/>
          <w:numId w:val="14"/>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BE601B" w:rsidRDefault="00460F4D">
      <w:pPr>
        <w:numPr>
          <w:ilvl w:val="0"/>
          <w:numId w:val="14"/>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BE601B" w:rsidRDefault="00460F4D">
      <w:pPr>
        <w:numPr>
          <w:ilvl w:val="0"/>
          <w:numId w:val="14"/>
        </w:numPr>
        <w:shd w:val="clear" w:color="auto" w:fill="FFFFFF" w:themeFill="background1"/>
        <w:tabs>
          <w:tab w:val="left" w:pos="284"/>
          <w:tab w:val="right" w:pos="9531"/>
        </w:tabs>
        <w:spacing w:before="120"/>
        <w:ind w:left="288" w:hanging="288"/>
        <w:rPr>
          <w:b/>
          <w:lang w:val="zh-CN" w:eastAsia="ru-RU"/>
        </w:rPr>
      </w:pPr>
      <w:r>
        <w:rPr>
          <w:b/>
          <w:lang w:val="zh-CN" w:eastAsia="ro-RO"/>
        </w:rPr>
        <w:t xml:space="preserve">Anunțul de participare: Nr._________, Data </w:t>
      </w:r>
      <w:r>
        <w:rPr>
          <w:b/>
          <w:lang w:val="zh-CN" w:eastAsia="ro-RO"/>
        </w:rPr>
        <w:t>publicării____________, Link___________</w:t>
      </w:r>
    </w:p>
    <w:p w:rsidR="00BE601B" w:rsidRDefault="00460F4D">
      <w:pPr>
        <w:numPr>
          <w:ilvl w:val="0"/>
          <w:numId w:val="14"/>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BE601B" w:rsidRDefault="00460F4D">
      <w:pPr>
        <w:numPr>
          <w:ilvl w:val="0"/>
          <w:numId w:val="14"/>
        </w:numPr>
        <w:shd w:val="clear" w:color="auto" w:fill="FFFFFF" w:themeFill="background1"/>
        <w:tabs>
          <w:tab w:val="left" w:pos="284"/>
          <w:tab w:val="right" w:pos="426"/>
        </w:tabs>
        <w:spacing w:before="120"/>
        <w:ind w:left="284" w:hanging="284"/>
        <w:rPr>
          <w:b/>
          <w:lang w:val="zh-CN" w:eastAsia="ru-RU"/>
        </w:rPr>
      </w:pPr>
      <w:r>
        <w:rPr>
          <w:b/>
          <w:lang w:val="zh-CN" w:eastAsia="ru-RU"/>
        </w:rPr>
        <w:t xml:space="preserve">Documentele suplimentare pe care operatorii </w:t>
      </w:r>
      <w:r>
        <w:rPr>
          <w:b/>
          <w:lang w:val="zh-CN" w:eastAsia="ru-RU"/>
        </w:rPr>
        <w:t>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BE601B">
        <w:trPr>
          <w:jc w:val="center"/>
        </w:trPr>
        <w:tc>
          <w:tcPr>
            <w:tcW w:w="576" w:type="dxa"/>
            <w:shd w:val="clear" w:color="auto" w:fill="auto"/>
          </w:tcPr>
          <w:p w:rsidR="00BE601B" w:rsidRDefault="00460F4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rsidR="00BE601B" w:rsidRDefault="00460F4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rsidR="00BE601B" w:rsidRDefault="00460F4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w:t>
            </w:r>
            <w:r>
              <w:rPr>
                <w:b/>
                <w:iCs/>
                <w:sz w:val="20"/>
                <w:szCs w:val="20"/>
                <w:lang w:val="zh-CN" w:eastAsia="ru-RU"/>
              </w:rPr>
              <w:t>e prezentare a documentului:</w:t>
            </w:r>
          </w:p>
        </w:tc>
      </w:tr>
      <w:tr w:rsidR="00BE601B">
        <w:trPr>
          <w:jc w:val="center"/>
        </w:trPr>
        <w:tc>
          <w:tcPr>
            <w:tcW w:w="576" w:type="dxa"/>
            <w:shd w:val="clear" w:color="auto" w:fill="auto"/>
          </w:tcPr>
          <w:p w:rsidR="00BE601B" w:rsidRDefault="00BE601B">
            <w:pPr>
              <w:shd w:val="clear" w:color="auto" w:fill="FFFFFF" w:themeFill="background1"/>
              <w:tabs>
                <w:tab w:val="left" w:pos="612"/>
              </w:tabs>
              <w:spacing w:before="120" w:after="120"/>
              <w:rPr>
                <w:iCs/>
                <w:lang w:val="zh-CN" w:eastAsia="ru-RU"/>
              </w:rPr>
            </w:pPr>
          </w:p>
        </w:tc>
        <w:tc>
          <w:tcPr>
            <w:tcW w:w="3810" w:type="dxa"/>
            <w:shd w:val="clear" w:color="auto" w:fill="auto"/>
          </w:tcPr>
          <w:p w:rsidR="00BE601B" w:rsidRDefault="00BE601B">
            <w:pPr>
              <w:shd w:val="clear" w:color="auto" w:fill="FFFFFF" w:themeFill="background1"/>
              <w:tabs>
                <w:tab w:val="left" w:pos="612"/>
              </w:tabs>
              <w:spacing w:before="120" w:after="120"/>
              <w:rPr>
                <w:iCs/>
                <w:lang w:val="zh-CN" w:eastAsia="ru-RU"/>
              </w:rPr>
            </w:pPr>
          </w:p>
        </w:tc>
        <w:tc>
          <w:tcPr>
            <w:tcW w:w="3563" w:type="dxa"/>
            <w:shd w:val="clear" w:color="auto" w:fill="auto"/>
          </w:tcPr>
          <w:p w:rsidR="00BE601B" w:rsidRDefault="00BE601B">
            <w:pPr>
              <w:shd w:val="clear" w:color="auto" w:fill="FFFFFF" w:themeFill="background1"/>
              <w:tabs>
                <w:tab w:val="left" w:pos="612"/>
              </w:tabs>
              <w:spacing w:before="120" w:after="120"/>
              <w:rPr>
                <w:iCs/>
                <w:lang w:val="zh-CN" w:eastAsia="ru-RU"/>
              </w:rPr>
            </w:pPr>
          </w:p>
        </w:tc>
      </w:tr>
      <w:tr w:rsidR="00BE601B">
        <w:trPr>
          <w:jc w:val="center"/>
        </w:trPr>
        <w:tc>
          <w:tcPr>
            <w:tcW w:w="576" w:type="dxa"/>
            <w:shd w:val="clear" w:color="auto" w:fill="auto"/>
          </w:tcPr>
          <w:p w:rsidR="00BE601B" w:rsidRDefault="00BE601B">
            <w:pPr>
              <w:shd w:val="clear" w:color="auto" w:fill="FFFFFF" w:themeFill="background1"/>
              <w:tabs>
                <w:tab w:val="left" w:pos="612"/>
              </w:tabs>
              <w:spacing w:before="120" w:after="120"/>
              <w:rPr>
                <w:iCs/>
                <w:lang w:val="zh-CN" w:eastAsia="ru-RU"/>
              </w:rPr>
            </w:pPr>
          </w:p>
        </w:tc>
        <w:tc>
          <w:tcPr>
            <w:tcW w:w="3810" w:type="dxa"/>
            <w:shd w:val="clear" w:color="auto" w:fill="auto"/>
          </w:tcPr>
          <w:p w:rsidR="00BE601B" w:rsidRDefault="00BE601B">
            <w:pPr>
              <w:shd w:val="clear" w:color="auto" w:fill="FFFFFF" w:themeFill="background1"/>
              <w:tabs>
                <w:tab w:val="left" w:pos="612"/>
              </w:tabs>
              <w:spacing w:before="120" w:after="120"/>
              <w:rPr>
                <w:iCs/>
                <w:lang w:val="zh-CN" w:eastAsia="ru-RU"/>
              </w:rPr>
            </w:pPr>
          </w:p>
        </w:tc>
        <w:tc>
          <w:tcPr>
            <w:tcW w:w="3563" w:type="dxa"/>
            <w:shd w:val="clear" w:color="auto" w:fill="auto"/>
          </w:tcPr>
          <w:p w:rsidR="00BE601B" w:rsidRDefault="00BE601B">
            <w:pPr>
              <w:shd w:val="clear" w:color="auto" w:fill="FFFFFF" w:themeFill="background1"/>
              <w:tabs>
                <w:tab w:val="left" w:pos="612"/>
              </w:tabs>
              <w:spacing w:before="120" w:after="120"/>
              <w:rPr>
                <w:iCs/>
                <w:lang w:val="zh-CN" w:eastAsia="ru-RU"/>
              </w:rPr>
            </w:pPr>
          </w:p>
        </w:tc>
      </w:tr>
    </w:tbl>
    <w:p w:rsidR="00BE601B" w:rsidRDefault="00460F4D">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BE601B" w:rsidRDefault="00460F4D">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BE601B" w:rsidRDefault="00460F4D">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 xml:space="preserve">Garanția de bună execuție a contractului, după </w:t>
      </w:r>
      <w:r>
        <w:rPr>
          <w:b/>
          <w:lang w:val="zh-CN" w:eastAsia="ru-RU"/>
        </w:rPr>
        <w:t>caz______________,  cuantumul__.</w:t>
      </w:r>
    </w:p>
    <w:p w:rsidR="00BE601B" w:rsidRDefault="00460F4D">
      <w:pPr>
        <w:numPr>
          <w:ilvl w:val="0"/>
          <w:numId w:val="14"/>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BE601B" w:rsidRDefault="00460F4D">
      <w:pPr>
        <w:numPr>
          <w:ilvl w:val="0"/>
          <w:numId w:val="14"/>
        </w:numPr>
        <w:shd w:val="clear" w:color="auto" w:fill="FFFFFF" w:themeFill="background1"/>
        <w:tabs>
          <w:tab w:val="right" w:pos="426"/>
        </w:tabs>
        <w:spacing w:before="120"/>
        <w:ind w:left="0" w:firstLine="0"/>
        <w:rPr>
          <w:b/>
          <w:lang w:val="zh-CN" w:eastAsia="ru-RU"/>
        </w:rPr>
      </w:pPr>
      <w:r>
        <w:rPr>
          <w:b/>
          <w:lang w:val="zh-CN" w:eastAsia="ru-RU"/>
        </w:rPr>
        <w:lastRenderedPageBreak/>
        <w:t>Termenul limită de depunere/deschidere a ofertelor:</w:t>
      </w:r>
    </w:p>
    <w:p w:rsidR="00BE601B" w:rsidRDefault="00460F4D">
      <w:pPr>
        <w:numPr>
          <w:ilvl w:val="0"/>
          <w:numId w:val="13"/>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BE601B" w:rsidRDefault="00460F4D">
      <w:pPr>
        <w:numPr>
          <w:ilvl w:val="0"/>
          <w:numId w:val="1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BE601B" w:rsidRDefault="00460F4D">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BE601B" w:rsidRDefault="00460F4D">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BE601B" w:rsidRDefault="00460F4D">
      <w:pPr>
        <w:numPr>
          <w:ilvl w:val="0"/>
          <w:numId w:val="14"/>
        </w:numPr>
        <w:tabs>
          <w:tab w:val="right" w:pos="426"/>
        </w:tabs>
        <w:spacing w:before="120"/>
        <w:ind w:left="0" w:firstLine="0"/>
        <w:rPr>
          <w:b/>
          <w:lang w:val="zh-CN" w:eastAsia="ru-RU"/>
        </w:rPr>
      </w:pPr>
      <w:r>
        <w:rPr>
          <w:b/>
          <w:lang w:val="zh-CN" w:eastAsia="ru-RU"/>
        </w:rPr>
        <w:t>Termenul de valabilitate a ofertelor: ________________________________________</w:t>
      </w:r>
      <w:r>
        <w:rPr>
          <w:b/>
          <w:lang w:val="zh-CN" w:eastAsia="ru-RU"/>
        </w:rPr>
        <w:t>__</w:t>
      </w:r>
    </w:p>
    <w:p w:rsidR="00BE601B" w:rsidRDefault="00460F4D">
      <w:pPr>
        <w:numPr>
          <w:ilvl w:val="0"/>
          <w:numId w:val="14"/>
        </w:numPr>
        <w:tabs>
          <w:tab w:val="right" w:pos="426"/>
        </w:tabs>
        <w:spacing w:before="120"/>
        <w:ind w:left="0" w:firstLine="0"/>
        <w:rPr>
          <w:b/>
          <w:lang w:val="zh-CN" w:eastAsia="ru-RU"/>
        </w:rPr>
      </w:pPr>
      <w:r>
        <w:rPr>
          <w:b/>
          <w:lang w:val="zh-CN" w:eastAsia="ru-RU"/>
        </w:rPr>
        <w:t>Locul deschiderii ofertelor: __________________________________________________</w:t>
      </w:r>
    </w:p>
    <w:p w:rsidR="00BE601B" w:rsidRDefault="00460F4D">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BE601B" w:rsidRDefault="00460F4D">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BE601B" w:rsidRDefault="00460F4D">
      <w:pPr>
        <w:numPr>
          <w:ilvl w:val="0"/>
          <w:numId w:val="14"/>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 xml:space="preserve">Ofertanții sau reprezentanții acestora au </w:t>
      </w:r>
      <w:r>
        <w:rPr>
          <w:b/>
          <w:i/>
          <w:lang w:val="zh-CN" w:eastAsia="ru-RU"/>
        </w:rPr>
        <w:t>dreptul să participe la deschiderea ofertelor, cu excepția cazului când ofertele au fost depuse prin SIA RSAP</w:t>
      </w:r>
      <w:r>
        <w:rPr>
          <w:b/>
          <w:lang w:val="zh-CN" w:eastAsia="ru-RU"/>
        </w:rPr>
        <w:t>.</w:t>
      </w:r>
    </w:p>
    <w:p w:rsidR="00BE601B" w:rsidRDefault="00460F4D">
      <w:pPr>
        <w:numPr>
          <w:ilvl w:val="0"/>
          <w:numId w:val="14"/>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rsidR="00BE601B" w:rsidRDefault="00460F4D">
      <w:pPr>
        <w:numPr>
          <w:ilvl w:val="0"/>
          <w:numId w:val="14"/>
        </w:numPr>
        <w:shd w:val="clear" w:color="auto" w:fill="FFFFFF" w:themeFill="background1"/>
        <w:tabs>
          <w:tab w:val="right" w:pos="426"/>
        </w:tabs>
        <w:spacing w:before="120"/>
        <w:ind w:left="360"/>
        <w:rPr>
          <w:b/>
          <w:lang w:val="zh-CN" w:eastAsia="ru-RU"/>
        </w:rPr>
      </w:pPr>
      <w:r>
        <w:rPr>
          <w:b/>
          <w:lang w:val="zh-CN" w:eastAsia="ru-RU"/>
        </w:rPr>
        <w:t xml:space="preserve">Respectivul </w:t>
      </w:r>
      <w:r>
        <w:rPr>
          <w:b/>
          <w:lang w:val="zh-CN" w:eastAsia="ru-RU"/>
        </w:rPr>
        <w:t>contract se referă la un proiect și/sau program finanțat din fonduri ale Uniunii Europene: __________________________________________________________________________</w:t>
      </w:r>
    </w:p>
    <w:p w:rsidR="00BE601B" w:rsidRDefault="00460F4D">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BE601B" w:rsidRDefault="00460F4D">
      <w:pPr>
        <w:numPr>
          <w:ilvl w:val="0"/>
          <w:numId w:val="14"/>
        </w:numPr>
        <w:shd w:val="clear" w:color="auto" w:fill="FFFFFF" w:themeFill="background1"/>
        <w:tabs>
          <w:tab w:val="right" w:pos="426"/>
        </w:tabs>
        <w:spacing w:before="120"/>
        <w:ind w:left="360"/>
        <w:rPr>
          <w:b/>
          <w:lang w:val="zh-CN" w:eastAsia="ru-RU"/>
        </w:rPr>
      </w:pPr>
      <w:r>
        <w:rPr>
          <w:b/>
          <w:lang w:val="zh-CN" w:eastAsia="ru-RU"/>
        </w:rPr>
        <w:t>Data (datele) și referința (referi</w:t>
      </w:r>
      <w:r>
        <w:rPr>
          <w:b/>
          <w:lang w:val="zh-CN" w:eastAsia="ru-RU"/>
        </w:rPr>
        <w:t>nțele) publicărilor anterioare în Jurnalul Oficial al Uniunii Europene privind contractul (contractele) la care se referă anunțul respectiv (dacă este cazul):____________________________________________________________</w:t>
      </w:r>
    </w:p>
    <w:p w:rsidR="00BE601B" w:rsidRDefault="00460F4D">
      <w:pPr>
        <w:numPr>
          <w:ilvl w:val="0"/>
          <w:numId w:val="14"/>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w:t>
      </w:r>
      <w:r>
        <w:rPr>
          <w:b/>
          <w:shd w:val="clear" w:color="auto" w:fill="FFFFFF" w:themeFill="background1"/>
          <w:lang w:val="zh-CN" w:eastAsia="ru-RU"/>
        </w:rPr>
        <w:t>__________________________________________</w:t>
      </w:r>
    </w:p>
    <w:p w:rsidR="00BE601B" w:rsidRDefault="00BE601B">
      <w:pPr>
        <w:shd w:val="clear" w:color="auto" w:fill="FFFFFF" w:themeFill="background1"/>
        <w:spacing w:before="120" w:after="120"/>
        <w:rPr>
          <w:b/>
          <w:lang w:val="zh-CN" w:eastAsia="ru-RU"/>
        </w:rPr>
      </w:pPr>
    </w:p>
    <w:p w:rsidR="00BE601B" w:rsidRDefault="00BE601B">
      <w:pPr>
        <w:shd w:val="clear" w:color="auto" w:fill="FFFFFF" w:themeFill="background1"/>
        <w:spacing w:before="120" w:after="120"/>
        <w:rPr>
          <w:b/>
          <w:lang w:val="zh-CN" w:eastAsia="ru-RU"/>
        </w:rPr>
      </w:pPr>
    </w:p>
    <w:p w:rsidR="00BE601B" w:rsidRDefault="00460F4D">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BE601B" w:rsidRDefault="00BE601B">
      <w:pPr>
        <w:tabs>
          <w:tab w:val="decimal" w:pos="8364"/>
        </w:tabs>
        <w:spacing w:line="276" w:lineRule="auto"/>
        <w:ind w:right="-144"/>
        <w:jc w:val="center"/>
        <w:rPr>
          <w:b/>
          <w:bCs/>
          <w:color w:val="000000"/>
          <w:lang w:val="zh-CN"/>
        </w:rPr>
      </w:pPr>
    </w:p>
    <w:p w:rsidR="00BE601B" w:rsidRDefault="00BE601B">
      <w:pPr>
        <w:tabs>
          <w:tab w:val="decimal" w:pos="8364"/>
        </w:tabs>
        <w:spacing w:line="276" w:lineRule="auto"/>
        <w:ind w:right="-144"/>
        <w:jc w:val="center"/>
        <w:rPr>
          <w:b/>
          <w:bCs/>
          <w:color w:val="000000"/>
          <w:lang w:val="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460F4D">
      <w:pPr>
        <w:jc w:val="right"/>
        <w:rPr>
          <w:sz w:val="22"/>
          <w:szCs w:val="22"/>
          <w:lang w:val="zh-CN"/>
        </w:rPr>
      </w:pPr>
      <w:r>
        <w:rPr>
          <w:lang w:val="zh-CN"/>
        </w:rPr>
        <w:t>Anexa nr. 4</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460F4D">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 xml:space="preserve">PROCES-VERBAL CU PRIVIRE LA </w:t>
      </w:r>
      <w:r>
        <w:rPr>
          <w:rFonts w:eastAsia="PMingLiU"/>
          <w:sz w:val="28"/>
          <w:szCs w:val="28"/>
          <w:lang w:val="zh-CN" w:eastAsia="zh-CN"/>
        </w:rPr>
        <w:t>REZULTATELE PRESELECȚIEI CANDIDAȚILOR</w:t>
      </w:r>
    </w:p>
    <w:p w:rsidR="00BE601B" w:rsidRDefault="00BE601B">
      <w:pPr>
        <w:pStyle w:val="Style3"/>
        <w:tabs>
          <w:tab w:val="left" w:pos="567"/>
        </w:tabs>
        <w:spacing w:before="0" w:beforeAutospacing="0" w:after="0"/>
        <w:ind w:left="0" w:firstLine="0"/>
        <w:jc w:val="center"/>
        <w:rPr>
          <w:rFonts w:eastAsia="PMingLiU"/>
          <w:sz w:val="28"/>
          <w:szCs w:val="28"/>
          <w:lang w:val="zh-CN" w:eastAsia="zh-CN"/>
        </w:rPr>
      </w:pPr>
    </w:p>
    <w:p w:rsidR="00BE601B" w:rsidRDefault="00460F4D">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tblPr>
      <w:tblGrid>
        <w:gridCol w:w="9533"/>
      </w:tblGrid>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Autoritatea contractantă:________________________________________________________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ind w:right="129"/>
              <w:rPr>
                <w:b/>
                <w:bCs/>
                <w:lang w:val="zh-CN"/>
              </w:rPr>
            </w:pPr>
            <w:r>
              <w:rPr>
                <w:b/>
                <w:bCs/>
                <w:lang w:val="zh-CN"/>
              </w:rPr>
              <w:t>IDNO:________________________________________________________________________</w:t>
            </w:r>
          </w:p>
        </w:tc>
      </w:tr>
      <w:tr w:rsidR="00BE601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BE601B">
            <w:pPr>
              <w:rPr>
                <w:b/>
                <w:bCs/>
                <w:lang w:val="zh-CN"/>
              </w:rPr>
            </w:pP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Procedura</w:t>
            </w:r>
            <w:r>
              <w:rPr>
                <w:b/>
                <w:bCs/>
                <w:lang w:val="zh-CN"/>
              </w:rPr>
              <w:t xml:space="preserve"> de achiziţie publică:___________________________________________________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Nr.:__________________________________________________________________________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publicată în ___________link:___________________________________________________</w:t>
            </w:r>
          </w:p>
        </w:tc>
      </w:tr>
      <w:tr w:rsidR="00BE601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BE601B">
            <w:pPr>
              <w:rPr>
                <w:b/>
                <w:bCs/>
                <w:lang w:val="zh-CN"/>
              </w:rPr>
            </w:pP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 xml:space="preserve">Tipul obiectului </w:t>
            </w:r>
            <w:r>
              <w:rPr>
                <w:b/>
                <w:bCs/>
                <w:lang w:val="zh-CN"/>
              </w:rPr>
              <w:t>de achiziţie:_____________________________________________________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ind w:right="129"/>
              <w:rPr>
                <w:b/>
                <w:bCs/>
                <w:lang w:val="zh-CN"/>
              </w:rPr>
            </w:pPr>
            <w:r>
              <w:rPr>
                <w:b/>
                <w:bCs/>
                <w:lang w:val="zh-CN"/>
              </w:rPr>
              <w:t>Obiectul achiziţiei:_____________________________________________________________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460F4D">
            <w:pPr>
              <w:rPr>
                <w:b/>
                <w:bCs/>
                <w:lang w:val="zh-CN"/>
              </w:rPr>
            </w:pPr>
            <w:r>
              <w:rPr>
                <w:b/>
                <w:bCs/>
                <w:lang w:val="zh-CN"/>
              </w:rPr>
              <w:t>Cod CPV:____________________________________________________________________</w:t>
            </w:r>
          </w:p>
        </w:tc>
      </w:tr>
      <w:tr w:rsidR="00BE601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BE601B" w:rsidRDefault="00BE601B">
            <w:pPr>
              <w:rPr>
                <w:b/>
                <w:bCs/>
                <w:lang w:val="zh-CN"/>
              </w:rPr>
            </w:pPr>
          </w:p>
        </w:tc>
      </w:tr>
    </w:tbl>
    <w:p w:rsidR="00BE601B" w:rsidRDefault="00BE601B">
      <w:pPr>
        <w:pStyle w:val="Style3"/>
        <w:tabs>
          <w:tab w:val="left" w:pos="567"/>
        </w:tabs>
        <w:spacing w:before="0" w:beforeAutospacing="0" w:after="0"/>
        <w:ind w:left="0" w:firstLine="0"/>
        <w:rPr>
          <w:rFonts w:eastAsia="PMingLiU"/>
          <w:b w:val="0"/>
          <w:lang w:val="zh-CN" w:eastAsia="zh-CN"/>
        </w:rPr>
      </w:pPr>
    </w:p>
    <w:p w:rsidR="00BE601B" w:rsidRDefault="00460F4D">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BE601B" w:rsidRDefault="00BE601B">
      <w:pPr>
        <w:pStyle w:val="Style3"/>
        <w:tabs>
          <w:tab w:val="clear" w:pos="360"/>
          <w:tab w:val="left" w:pos="0"/>
        </w:tabs>
        <w:ind w:left="0" w:firstLine="0"/>
        <w:rPr>
          <w:rFonts w:eastAsia="PMingLiU"/>
          <w:b w:val="0"/>
          <w:lang w:val="zh-CN" w:eastAsia="zh-CN"/>
        </w:rPr>
      </w:pPr>
    </w:p>
    <w:p w:rsidR="00BE601B" w:rsidRDefault="00460F4D">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BE601B" w:rsidRDefault="00460F4D">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w:t>
      </w:r>
      <w:r>
        <w:rPr>
          <w:rFonts w:eastAsia="PMingLiU"/>
          <w:b w:val="0"/>
          <w:lang w:val="zh-CN" w:eastAsia="zh-CN"/>
        </w:rPr>
        <w:t>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BE601B" w:rsidRDefault="00460F4D">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BE601B" w:rsidRDefault="00460F4D">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BE601B" w:rsidRDefault="00460F4D">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r>
        <w:rPr>
          <w:rFonts w:eastAsia="PMingLiU"/>
          <w:b w:val="0"/>
          <w:lang w:val="zh-CN" w:eastAsia="zh-CN"/>
        </w:rPr>
        <w:t xml:space="preserve">         </w:t>
      </w:r>
    </w:p>
    <w:p w:rsidR="00BE601B" w:rsidRDefault="00460F4D">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BE601B" w:rsidRDefault="00460F4D">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BE601B" w:rsidRDefault="00460F4D">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BE601B" w:rsidRDefault="00460F4D">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BE601B" w:rsidRDefault="00460F4D">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w:t>
      </w:r>
      <w:r>
        <w:rPr>
          <w:rFonts w:eastAsia="PMingLiU"/>
          <w:b w:val="0"/>
          <w:lang w:val="zh-CN" w:eastAsia="zh-CN"/>
        </w:rPr>
        <w:t>__________________</w:t>
      </w:r>
    </w:p>
    <w:p w:rsidR="00BE601B" w:rsidRDefault="00460F4D">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BE601B" w:rsidRDefault="00460F4D">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BE601B" w:rsidRDefault="00BE601B">
      <w:pPr>
        <w:pStyle w:val="Style3"/>
        <w:tabs>
          <w:tab w:val="left" w:pos="567"/>
        </w:tabs>
        <w:spacing w:before="0" w:beforeAutospacing="0" w:after="0"/>
        <w:ind w:left="0" w:firstLine="0"/>
        <w:rPr>
          <w:rFonts w:eastAsia="PMingLiU"/>
          <w:b w:val="0"/>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lastRenderedPageBreak/>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BE601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BE601B" w:rsidRDefault="00460F4D">
            <w:pPr>
              <w:rPr>
                <w:bCs/>
                <w:color w:val="000000" w:themeColor="text1"/>
                <w:lang w:val="zh-CN"/>
              </w:rPr>
            </w:pPr>
            <w:r>
              <w:rPr>
                <w:bCs/>
                <w:color w:val="000000" w:themeColor="text1"/>
                <w:lang w:val="zh-CN"/>
              </w:rPr>
              <w:t>CANDIDAT</w:t>
            </w:r>
          </w:p>
        </w:tc>
      </w:tr>
      <w:tr w:rsidR="00BE60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BE601B" w:rsidRDefault="00460F4D">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BE601B" w:rsidRDefault="00460F4D">
            <w:pPr>
              <w:jc w:val="center"/>
              <w:rPr>
                <w:bCs/>
                <w:color w:val="000000" w:themeColor="text1"/>
                <w:lang w:val="zh-CN"/>
              </w:rPr>
            </w:pPr>
            <w:r>
              <w:rPr>
                <w:bCs/>
                <w:color w:val="000000" w:themeColor="text1"/>
                <w:lang w:val="zh-CN"/>
              </w:rPr>
              <w:t xml:space="preserve">Corespundere                                  </w:t>
            </w:r>
          </w:p>
        </w:tc>
      </w:tr>
      <w:tr w:rsidR="00BE60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BE601B" w:rsidRDefault="00BE601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BE601B" w:rsidRDefault="00BE601B">
            <w:pPr>
              <w:jc w:val="center"/>
              <w:rPr>
                <w:bCs/>
                <w:color w:val="000000" w:themeColor="text1"/>
                <w:lang w:val="zh-CN"/>
              </w:rPr>
            </w:pPr>
          </w:p>
        </w:tc>
      </w:tr>
      <w:tr w:rsidR="00BE60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BE601B" w:rsidRDefault="00BE601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BE601B" w:rsidRDefault="00BE601B">
            <w:pPr>
              <w:jc w:val="center"/>
              <w:rPr>
                <w:bCs/>
                <w:color w:val="000000" w:themeColor="text1"/>
                <w:lang w:val="zh-CN"/>
              </w:rPr>
            </w:pPr>
          </w:p>
        </w:tc>
      </w:tr>
      <w:tr w:rsidR="00BE601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BE601B" w:rsidRDefault="00BE601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BE601B" w:rsidRDefault="00BE601B">
            <w:pPr>
              <w:jc w:val="center"/>
              <w:rPr>
                <w:bCs/>
                <w:color w:val="000000" w:themeColor="text1"/>
                <w:lang w:val="zh-CN"/>
              </w:rPr>
            </w:pPr>
          </w:p>
        </w:tc>
      </w:tr>
    </w:tbl>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w:t>
      </w:r>
      <w:r>
        <w:rPr>
          <w:rFonts w:eastAsia="PMingLiU"/>
          <w:lang w:val="zh-CN" w:eastAsia="zh-CN"/>
        </w:rPr>
        <w:t>________</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BE601B" w:rsidRDefault="00460F4D">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1</w:t>
      </w:r>
      <w:r>
        <w:rPr>
          <w:rFonts w:eastAsia="PMingLiU"/>
          <w:lang w:val="zh-CN" w:eastAsia="zh-CN"/>
        </w:rPr>
        <w:t>.</w:t>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BE601B" w:rsidRDefault="00BE601B">
      <w:pPr>
        <w:pStyle w:val="Style3"/>
        <w:tabs>
          <w:tab w:val="left" w:pos="567"/>
        </w:tabs>
        <w:spacing w:before="0" w:beforeAutospacing="0" w:after="0"/>
        <w:ind w:left="0" w:firstLine="0"/>
        <w:jc w:val="both"/>
        <w:rPr>
          <w:rFonts w:eastAsia="PMingLiU"/>
          <w:b w:val="0"/>
          <w:i/>
          <w:lang w:val="zh-CN" w:eastAsia="zh-CN"/>
        </w:rPr>
      </w:pPr>
    </w:p>
    <w:p w:rsidR="00BE601B" w:rsidRDefault="00460F4D">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 xml:space="preserve">Rezultatele în urma </w:t>
      </w:r>
      <w:r>
        <w:rPr>
          <w:rFonts w:eastAsia="PMingLiU"/>
          <w:b w:val="0"/>
          <w:i/>
          <w:lang w:val="zh-CN" w:eastAsia="zh-CN"/>
        </w:rPr>
        <w:t>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rsidR="00BE601B" w:rsidRDefault="00460F4D">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w:t>
      </w:r>
      <w:r>
        <w:rPr>
          <w:rFonts w:eastAsia="PMingLiU"/>
          <w:lang w:val="zh-CN" w:eastAsia="zh-CN"/>
        </w:rPr>
        <w:t>______________________________________________________________________</w:t>
      </w:r>
    </w:p>
    <w:p w:rsidR="00BE601B" w:rsidRDefault="00BE601B">
      <w:pPr>
        <w:pStyle w:val="Style3"/>
        <w:tabs>
          <w:tab w:val="left" w:pos="567"/>
        </w:tabs>
        <w:spacing w:before="0" w:beforeAutospacing="0" w:after="0"/>
        <w:ind w:left="0" w:firstLine="0"/>
        <w:jc w:val="both"/>
        <w:rPr>
          <w:rFonts w:eastAsia="PMingLiU"/>
          <w:b w:val="0"/>
          <w:lang w:val="zh-CN" w:eastAsia="zh-CN"/>
        </w:rPr>
      </w:pPr>
    </w:p>
    <w:p w:rsidR="00BE601B" w:rsidRDefault="00460F4D">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BE601B" w:rsidRDefault="00460F4D">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BE601B" w:rsidRDefault="00460F4D">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BE601B" w:rsidRDefault="00460F4D">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BE601B" w:rsidRDefault="00460F4D">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BE601B" w:rsidRDefault="00460F4D">
      <w:pPr>
        <w:pStyle w:val="Style3"/>
        <w:tabs>
          <w:tab w:val="left" w:pos="567"/>
        </w:tabs>
        <w:spacing w:before="0" w:beforeAutospacing="0" w:after="0"/>
        <w:ind w:left="0" w:firstLine="0"/>
        <w:rPr>
          <w:rFonts w:eastAsia="PMingLiU"/>
          <w:lang w:val="zh-CN" w:eastAsia="zh-CN"/>
        </w:rPr>
      </w:pPr>
      <w:r>
        <w:rPr>
          <w:rFonts w:eastAsia="PMingLiU"/>
          <w:lang w:val="zh-CN" w:eastAsia="zh-CN"/>
        </w:rPr>
        <w:t>et</w:t>
      </w:r>
      <w:r>
        <w:rPr>
          <w:rFonts w:eastAsia="PMingLiU"/>
          <w:lang w:val="zh-CN" w:eastAsia="zh-CN"/>
        </w:rPr>
        <w: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jc w:val="right"/>
        <w:rPr>
          <w:sz w:val="22"/>
          <w:szCs w:val="22"/>
          <w:lang w:val="zh-CN"/>
        </w:rPr>
      </w:pPr>
      <w:r>
        <w:rPr>
          <w:lang w:val="zh-CN"/>
        </w:rPr>
        <w:t>Anexa nr. 5</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rPr>
          <w:rFonts w:eastAsia="PMingLiU"/>
          <w:lang w:val="zh-CN" w:eastAsia="zh-CN"/>
        </w:rPr>
      </w:pPr>
    </w:p>
    <w:p w:rsidR="00BE601B" w:rsidRDefault="00460F4D">
      <w:pPr>
        <w:spacing w:before="240" w:after="160"/>
        <w:jc w:val="center"/>
        <w:rPr>
          <w:rFonts w:eastAsia="Calibri"/>
          <w:b/>
          <w:sz w:val="28"/>
          <w:szCs w:val="28"/>
          <w:lang w:val="zh-CN"/>
        </w:rPr>
      </w:pPr>
      <w:r>
        <w:rPr>
          <w:rFonts w:eastAsia="Calibri"/>
          <w:b/>
          <w:sz w:val="28"/>
          <w:szCs w:val="28"/>
          <w:lang w:val="zh-CN"/>
        </w:rPr>
        <w:t>ANUNȚ DE ATRIBUIRE</w:t>
      </w:r>
    </w:p>
    <w:p w:rsidR="00BE601B" w:rsidRDefault="00460F4D">
      <w:pPr>
        <w:spacing w:after="160"/>
        <w:jc w:val="center"/>
        <w:rPr>
          <w:rFonts w:eastAsia="Calibri"/>
          <w:u w:val="single"/>
          <w:lang w:val="zh-CN"/>
        </w:rPr>
      </w:pPr>
      <w:r>
        <w:rPr>
          <w:rFonts w:eastAsia="Cambria"/>
          <w:lang w:val="zh-CN"/>
        </w:rPr>
        <w:t>Nr.din___________</w:t>
      </w:r>
    </w:p>
    <w:p w:rsidR="00BE601B" w:rsidRDefault="00460F4D">
      <w:pPr>
        <w:numPr>
          <w:ilvl w:val="0"/>
          <w:numId w:val="15"/>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tblPr>
      <w:tblGrid>
        <w:gridCol w:w="4248"/>
        <w:gridCol w:w="5528"/>
      </w:tblGrid>
      <w:tr w:rsidR="00BE601B">
        <w:tc>
          <w:tcPr>
            <w:tcW w:w="4248" w:type="dxa"/>
            <w:shd w:val="clear" w:color="auto" w:fill="FFFFFF" w:themeFill="background1"/>
          </w:tcPr>
          <w:p w:rsidR="00BE601B" w:rsidRDefault="00460F4D">
            <w:pPr>
              <w:ind w:right="-1"/>
              <w:jc w:val="both"/>
              <w:rPr>
                <w:rFonts w:eastAsia="Cambria"/>
                <w:lang w:val="zh-CN"/>
              </w:rPr>
            </w:pPr>
            <w:r>
              <w:rPr>
                <w:rFonts w:eastAsia="Calibri"/>
                <w:lang w:val="zh-CN"/>
              </w:rPr>
              <w:t>Denumirea autorității contractante</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mbria"/>
                <w:lang w:val="zh-CN"/>
              </w:rPr>
              <w:t>Localitate</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mbria"/>
                <w:lang w:val="zh-CN"/>
              </w:rPr>
            </w:pPr>
            <w:r>
              <w:rPr>
                <w:rFonts w:eastAsia="Calibri"/>
                <w:lang w:val="zh-CN"/>
              </w:rPr>
              <w:t>IDNO</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Adresa</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 xml:space="preserve">Număr de </w:t>
            </w:r>
            <w:r>
              <w:rPr>
                <w:rFonts w:eastAsia="Calibri"/>
                <w:lang w:val="zh-CN"/>
              </w:rPr>
              <w:t>telefon/fax</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E-mail</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Pagina web oficială</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Persoana de contact</w:t>
            </w:r>
          </w:p>
        </w:tc>
        <w:tc>
          <w:tcPr>
            <w:tcW w:w="5528" w:type="dxa"/>
          </w:tcPr>
          <w:p w:rsidR="00BE601B" w:rsidRDefault="00BE601B">
            <w:pPr>
              <w:ind w:right="-1"/>
              <w:jc w:val="both"/>
              <w:rPr>
                <w:rFonts w:eastAsia="Cambria"/>
                <w:lang w:val="zh-CN"/>
              </w:rPr>
            </w:pPr>
          </w:p>
        </w:tc>
      </w:tr>
      <w:tr w:rsidR="00BE601B">
        <w:tc>
          <w:tcPr>
            <w:tcW w:w="4248" w:type="dxa"/>
            <w:shd w:val="clear" w:color="auto" w:fill="FFFFFF" w:themeFill="background1"/>
          </w:tcPr>
          <w:p w:rsidR="00BE601B" w:rsidRDefault="00460F4D">
            <w:pPr>
              <w:ind w:right="-1"/>
              <w:jc w:val="both"/>
              <w:rPr>
                <w:rFonts w:eastAsia="Calibri"/>
                <w:lang w:val="zh-CN"/>
              </w:rPr>
            </w:pPr>
            <w:r>
              <w:rPr>
                <w:rFonts w:eastAsia="Calibri"/>
                <w:lang w:val="zh-CN"/>
              </w:rPr>
              <w:t xml:space="preserve">Tipul autorității contractante și obiectul principal de activitate </w:t>
            </w:r>
          </w:p>
          <w:p w:rsidR="00BE601B" w:rsidRDefault="00460F4D">
            <w:pPr>
              <w:ind w:right="-1"/>
              <w:jc w:val="both"/>
              <w:rPr>
                <w:rFonts w:eastAsia="Calibri"/>
                <w:sz w:val="20"/>
                <w:szCs w:val="20"/>
                <w:lang w:val="zh-CN"/>
              </w:rPr>
            </w:pPr>
            <w:r>
              <w:rPr>
                <w:rFonts w:eastAsia="Calibri"/>
                <w:i/>
                <w:sz w:val="20"/>
                <w:szCs w:val="20"/>
                <w:lang w:val="zh-CN"/>
              </w:rPr>
              <w:t xml:space="preserve">(dacă este cazul, mențiunea că autoritatea contractantă este o autoritate centrală de achiziție sau că achiziția implică </w:t>
            </w:r>
            <w:r>
              <w:rPr>
                <w:rFonts w:eastAsia="Calibri"/>
                <w:i/>
                <w:sz w:val="20"/>
                <w:szCs w:val="20"/>
                <w:lang w:val="zh-CN"/>
              </w:rPr>
              <w:t>o altă formă de achiziție comună)</w:t>
            </w:r>
          </w:p>
        </w:tc>
        <w:tc>
          <w:tcPr>
            <w:tcW w:w="5528" w:type="dxa"/>
          </w:tcPr>
          <w:p w:rsidR="00BE601B" w:rsidRDefault="00BE601B">
            <w:pPr>
              <w:ind w:right="-1"/>
              <w:jc w:val="both"/>
              <w:rPr>
                <w:rFonts w:eastAsia="Cambria"/>
                <w:lang w:val="zh-CN"/>
              </w:rPr>
            </w:pPr>
          </w:p>
        </w:tc>
      </w:tr>
    </w:tbl>
    <w:p w:rsidR="00BE601B" w:rsidRDefault="00460F4D">
      <w:pPr>
        <w:numPr>
          <w:ilvl w:val="0"/>
          <w:numId w:val="15"/>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tblPr>
      <w:tblGrid>
        <w:gridCol w:w="4248"/>
        <w:gridCol w:w="5570"/>
      </w:tblGrid>
      <w:tr w:rsidR="00BE601B">
        <w:tc>
          <w:tcPr>
            <w:tcW w:w="4248" w:type="dxa"/>
            <w:shd w:val="clear" w:color="auto" w:fill="FFFFFF" w:themeFill="background1"/>
          </w:tcPr>
          <w:p w:rsidR="00BE601B" w:rsidRDefault="00460F4D">
            <w:pPr>
              <w:spacing w:after="160" w:line="259" w:lineRule="auto"/>
              <w:ind w:right="-1"/>
              <w:jc w:val="both"/>
              <w:rPr>
                <w:lang w:val="zh-CN" w:eastAsia="ro-RO"/>
              </w:rPr>
            </w:pPr>
            <w:r>
              <w:rPr>
                <w:lang w:val="zh-CN" w:eastAsia="ro-RO"/>
              </w:rPr>
              <w:t>Tipul procedurii de atribuire aplicate</w:t>
            </w:r>
          </w:p>
        </w:tc>
        <w:tc>
          <w:tcPr>
            <w:tcW w:w="5570" w:type="dxa"/>
          </w:tcPr>
          <w:p w:rsidR="00BE601B" w:rsidRDefault="00BE601B">
            <w:pPr>
              <w:spacing w:after="160" w:line="259" w:lineRule="auto"/>
              <w:ind w:right="-1"/>
              <w:jc w:val="both"/>
              <w:rPr>
                <w:i/>
                <w:lang w:val="zh-CN" w:eastAsia="ro-RO"/>
              </w:rPr>
            </w:pPr>
          </w:p>
        </w:tc>
      </w:tr>
      <w:tr w:rsidR="00BE601B">
        <w:tc>
          <w:tcPr>
            <w:tcW w:w="4248" w:type="dxa"/>
            <w:shd w:val="clear" w:color="auto" w:fill="FFFFFF" w:themeFill="background1"/>
          </w:tcPr>
          <w:p w:rsidR="00BE601B" w:rsidRDefault="00460F4D">
            <w:pPr>
              <w:spacing w:after="160" w:line="259" w:lineRule="auto"/>
              <w:ind w:right="-1"/>
              <w:jc w:val="both"/>
              <w:rPr>
                <w:lang w:val="zh-CN" w:eastAsia="ro-RO"/>
              </w:rPr>
            </w:pPr>
            <w:r>
              <w:rPr>
                <w:lang w:val="zh-CN" w:eastAsia="ro-RO"/>
              </w:rPr>
              <w:t xml:space="preserve">Justificarea alegerii procedurii de atribuire </w:t>
            </w:r>
          </w:p>
          <w:p w:rsidR="00BE601B" w:rsidRDefault="00460F4D">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BE601B" w:rsidRDefault="00BE601B">
            <w:pPr>
              <w:spacing w:after="160" w:line="259" w:lineRule="auto"/>
              <w:ind w:right="-1"/>
              <w:jc w:val="both"/>
              <w:rPr>
                <w:i/>
                <w:lang w:val="zh-CN" w:eastAsia="ro-RO"/>
              </w:rPr>
            </w:pPr>
          </w:p>
        </w:tc>
      </w:tr>
      <w:tr w:rsidR="00BE601B">
        <w:tc>
          <w:tcPr>
            <w:tcW w:w="4248" w:type="dxa"/>
            <w:shd w:val="clear" w:color="auto" w:fill="FFFFFF" w:themeFill="background1"/>
          </w:tcPr>
          <w:p w:rsidR="00BE601B" w:rsidRDefault="00460F4D">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BE601B" w:rsidRDefault="00460F4D">
            <w:pPr>
              <w:spacing w:after="160" w:line="259" w:lineRule="auto"/>
              <w:ind w:right="-1"/>
              <w:jc w:val="both"/>
              <w:rPr>
                <w:lang w:val="zh-CN" w:eastAsia="ro-RO"/>
              </w:rPr>
            </w:pPr>
            <w:r>
              <w:rPr>
                <w:lang w:val="zh-CN" w:eastAsia="ro-RO"/>
              </w:rPr>
              <w:t xml:space="preserve">Servicii de proiectare □  </w:t>
            </w:r>
          </w:p>
          <w:p w:rsidR="00BE601B" w:rsidRDefault="00460F4D">
            <w:pPr>
              <w:spacing w:after="160" w:line="259" w:lineRule="auto"/>
              <w:ind w:right="-1"/>
              <w:jc w:val="both"/>
              <w:rPr>
                <w:lang w:val="zh-CN" w:eastAsia="ro-RO"/>
              </w:rPr>
            </w:pPr>
            <w:r>
              <w:rPr>
                <w:lang w:val="zh-CN" w:eastAsia="ro-RO"/>
              </w:rPr>
              <w:t>Lucrări □</w:t>
            </w:r>
          </w:p>
        </w:tc>
      </w:tr>
      <w:tr w:rsidR="00BE601B">
        <w:tc>
          <w:tcPr>
            <w:tcW w:w="4248" w:type="dxa"/>
            <w:shd w:val="clear" w:color="auto" w:fill="FFFFFF" w:themeFill="background1"/>
          </w:tcPr>
          <w:p w:rsidR="00BE601B" w:rsidRDefault="00460F4D">
            <w:pPr>
              <w:spacing w:after="160" w:line="259" w:lineRule="auto"/>
              <w:ind w:right="-1"/>
              <w:jc w:val="both"/>
              <w:rPr>
                <w:lang w:val="zh-CN" w:eastAsia="ro-RO"/>
              </w:rPr>
            </w:pPr>
            <w:r>
              <w:rPr>
                <w:lang w:val="zh-CN" w:eastAsia="ro-RO"/>
              </w:rPr>
              <w:t>Obiectul de achiziție</w:t>
            </w:r>
          </w:p>
        </w:tc>
        <w:tc>
          <w:tcPr>
            <w:tcW w:w="5570" w:type="dxa"/>
          </w:tcPr>
          <w:p w:rsidR="00BE601B" w:rsidRDefault="00BE601B">
            <w:pPr>
              <w:spacing w:after="160" w:line="259" w:lineRule="auto"/>
              <w:ind w:right="-1"/>
              <w:jc w:val="both"/>
              <w:rPr>
                <w:lang w:val="zh-CN" w:eastAsia="ro-RO"/>
              </w:rPr>
            </w:pPr>
          </w:p>
        </w:tc>
      </w:tr>
      <w:tr w:rsidR="00BE601B">
        <w:trPr>
          <w:trHeight w:val="255"/>
        </w:trPr>
        <w:tc>
          <w:tcPr>
            <w:tcW w:w="4248" w:type="dxa"/>
            <w:vMerge w:val="restart"/>
            <w:shd w:val="clear" w:color="auto" w:fill="FFFFFF" w:themeFill="background1"/>
          </w:tcPr>
          <w:p w:rsidR="00BE601B" w:rsidRDefault="00460F4D">
            <w:pPr>
              <w:spacing w:after="160" w:line="259" w:lineRule="auto"/>
              <w:ind w:right="-1"/>
              <w:jc w:val="both"/>
              <w:rPr>
                <w:lang w:val="zh-CN" w:eastAsia="ro-RO"/>
              </w:rPr>
            </w:pPr>
            <w:r>
              <w:rPr>
                <w:lang w:val="zh-CN" w:eastAsia="ro-RO"/>
              </w:rPr>
              <w:t>Anunțul de participare</w:t>
            </w:r>
          </w:p>
          <w:p w:rsidR="00BE601B" w:rsidRDefault="00BE601B">
            <w:pPr>
              <w:spacing w:after="160" w:line="259" w:lineRule="auto"/>
              <w:ind w:right="-1"/>
              <w:jc w:val="both"/>
              <w:rPr>
                <w:i/>
                <w:lang w:val="zh-CN" w:eastAsia="ro-RO"/>
              </w:rPr>
            </w:pPr>
          </w:p>
        </w:tc>
        <w:tc>
          <w:tcPr>
            <w:tcW w:w="5570" w:type="dxa"/>
          </w:tcPr>
          <w:p w:rsidR="00BE601B" w:rsidRDefault="00460F4D">
            <w:pPr>
              <w:spacing w:after="160" w:line="259" w:lineRule="auto"/>
              <w:ind w:right="-1"/>
              <w:jc w:val="both"/>
              <w:rPr>
                <w:rFonts w:eastAsia="Cambria"/>
                <w:lang w:val="zh-CN"/>
              </w:rPr>
            </w:pPr>
            <w:r>
              <w:rPr>
                <w:rFonts w:eastAsia="Cambria"/>
                <w:lang w:val="zh-CN"/>
              </w:rPr>
              <w:t>Nr.:</w:t>
            </w:r>
          </w:p>
        </w:tc>
      </w:tr>
      <w:tr w:rsidR="00BE601B">
        <w:trPr>
          <w:trHeight w:val="255"/>
        </w:trPr>
        <w:tc>
          <w:tcPr>
            <w:tcW w:w="4248" w:type="dxa"/>
            <w:vMerge/>
            <w:shd w:val="clear" w:color="auto" w:fill="FFFFFF" w:themeFill="background1"/>
          </w:tcPr>
          <w:p w:rsidR="00BE601B" w:rsidRDefault="00BE601B">
            <w:pPr>
              <w:spacing w:after="160" w:line="259" w:lineRule="auto"/>
              <w:ind w:right="-1"/>
              <w:jc w:val="both"/>
              <w:rPr>
                <w:lang w:val="zh-CN" w:eastAsia="ro-RO"/>
              </w:rPr>
            </w:pPr>
          </w:p>
        </w:tc>
        <w:tc>
          <w:tcPr>
            <w:tcW w:w="5570" w:type="dxa"/>
          </w:tcPr>
          <w:p w:rsidR="00BE601B" w:rsidRDefault="00460F4D">
            <w:pPr>
              <w:spacing w:after="160" w:line="259" w:lineRule="auto"/>
              <w:ind w:right="-1"/>
              <w:jc w:val="both"/>
              <w:rPr>
                <w:rFonts w:eastAsia="Cambria"/>
                <w:lang w:val="zh-CN"/>
              </w:rPr>
            </w:pPr>
            <w:r>
              <w:rPr>
                <w:rFonts w:eastAsia="Cambria"/>
                <w:lang w:val="zh-CN"/>
              </w:rPr>
              <w:t>Data publicării:</w:t>
            </w:r>
          </w:p>
        </w:tc>
      </w:tr>
      <w:tr w:rsidR="00BE601B">
        <w:trPr>
          <w:trHeight w:val="255"/>
        </w:trPr>
        <w:tc>
          <w:tcPr>
            <w:tcW w:w="4248" w:type="dxa"/>
            <w:vMerge/>
            <w:shd w:val="clear" w:color="auto" w:fill="FFFFFF" w:themeFill="background1"/>
          </w:tcPr>
          <w:p w:rsidR="00BE601B" w:rsidRDefault="00BE601B">
            <w:pPr>
              <w:spacing w:after="160" w:line="259" w:lineRule="auto"/>
              <w:ind w:right="-1"/>
              <w:jc w:val="both"/>
              <w:rPr>
                <w:lang w:val="zh-CN" w:eastAsia="ro-RO"/>
              </w:rPr>
            </w:pPr>
          </w:p>
        </w:tc>
        <w:tc>
          <w:tcPr>
            <w:tcW w:w="5570" w:type="dxa"/>
          </w:tcPr>
          <w:p w:rsidR="00BE601B" w:rsidRDefault="00460F4D">
            <w:pPr>
              <w:spacing w:after="160" w:line="259" w:lineRule="auto"/>
              <w:ind w:right="-1"/>
              <w:jc w:val="both"/>
              <w:rPr>
                <w:rFonts w:eastAsia="Cambria"/>
                <w:lang w:val="zh-CN"/>
              </w:rPr>
            </w:pPr>
            <w:r>
              <w:rPr>
                <w:rFonts w:eastAsia="Cambria"/>
                <w:lang w:val="zh-CN"/>
              </w:rPr>
              <w:t>Link:</w:t>
            </w:r>
          </w:p>
        </w:tc>
      </w:tr>
      <w:tr w:rsidR="00BE601B">
        <w:trPr>
          <w:trHeight w:val="281"/>
        </w:trPr>
        <w:tc>
          <w:tcPr>
            <w:tcW w:w="4248" w:type="dxa"/>
            <w:shd w:val="clear" w:color="auto" w:fill="FFFFFF" w:themeFill="background1"/>
          </w:tcPr>
          <w:p w:rsidR="00BE601B" w:rsidRDefault="00460F4D">
            <w:pPr>
              <w:spacing w:after="160" w:line="259" w:lineRule="auto"/>
              <w:ind w:right="-1"/>
              <w:jc w:val="both"/>
              <w:rPr>
                <w:lang w:val="zh-CN" w:eastAsia="ro-RO"/>
              </w:rPr>
            </w:pPr>
            <w:r>
              <w:rPr>
                <w:lang w:val="zh-CN" w:eastAsia="ro-RO"/>
              </w:rPr>
              <w:t>Criteriul de atribuire utilizat</w:t>
            </w:r>
          </w:p>
        </w:tc>
        <w:tc>
          <w:tcPr>
            <w:tcW w:w="5570" w:type="dxa"/>
          </w:tcPr>
          <w:p w:rsidR="00BE601B" w:rsidRDefault="00460F4D">
            <w:pPr>
              <w:spacing w:after="160" w:line="259" w:lineRule="auto"/>
              <w:ind w:right="-1"/>
              <w:jc w:val="both"/>
              <w:rPr>
                <w:lang w:val="zh-CN" w:eastAsia="ro-RO"/>
              </w:rPr>
            </w:pPr>
            <w:r>
              <w:rPr>
                <w:lang w:val="zh-CN" w:eastAsia="ro-RO"/>
              </w:rPr>
              <w:t>Prețul cel mai scăzut □</w:t>
            </w:r>
          </w:p>
          <w:p w:rsidR="00BE601B" w:rsidRDefault="00460F4D">
            <w:pPr>
              <w:spacing w:after="160" w:line="259" w:lineRule="auto"/>
              <w:ind w:right="-1"/>
              <w:jc w:val="both"/>
              <w:rPr>
                <w:lang w:val="zh-CN" w:eastAsia="ro-RO"/>
              </w:rPr>
            </w:pPr>
            <w:r>
              <w:rPr>
                <w:lang w:val="zh-CN" w:eastAsia="ro-RO"/>
              </w:rPr>
              <w:t xml:space="preserve">Costul cel mai </w:t>
            </w:r>
            <w:r>
              <w:rPr>
                <w:lang w:val="zh-CN" w:eastAsia="ro-RO"/>
              </w:rPr>
              <w:t>scăzut □</w:t>
            </w:r>
          </w:p>
          <w:p w:rsidR="00BE601B" w:rsidRDefault="00460F4D">
            <w:pPr>
              <w:spacing w:after="160" w:line="259" w:lineRule="auto"/>
              <w:ind w:right="-1"/>
              <w:jc w:val="both"/>
              <w:rPr>
                <w:lang w:val="zh-CN" w:eastAsia="ro-RO"/>
              </w:rPr>
            </w:pPr>
            <w:r>
              <w:rPr>
                <w:lang w:val="zh-CN" w:eastAsia="ro-RO"/>
              </w:rPr>
              <w:lastRenderedPageBreak/>
              <w:t>Cel mai bun raport calitate-preț □</w:t>
            </w:r>
          </w:p>
          <w:p w:rsidR="00BE601B" w:rsidRDefault="00460F4D">
            <w:pPr>
              <w:spacing w:after="160" w:line="259" w:lineRule="auto"/>
              <w:ind w:right="-1"/>
              <w:jc w:val="both"/>
              <w:rPr>
                <w:lang w:val="zh-CN" w:eastAsia="ro-RO"/>
              </w:rPr>
            </w:pPr>
            <w:r>
              <w:rPr>
                <w:lang w:val="zh-CN" w:eastAsia="ro-RO"/>
              </w:rPr>
              <w:t>Cel mai bun raport calitate-cost □</w:t>
            </w:r>
          </w:p>
        </w:tc>
      </w:tr>
      <w:tr w:rsidR="00BE601B">
        <w:trPr>
          <w:trHeight w:val="281"/>
        </w:trPr>
        <w:tc>
          <w:tcPr>
            <w:tcW w:w="4248" w:type="dxa"/>
            <w:shd w:val="clear" w:color="auto" w:fill="FFFFFF" w:themeFill="background1"/>
          </w:tcPr>
          <w:p w:rsidR="00BE601B" w:rsidRDefault="00460F4D">
            <w:pPr>
              <w:spacing w:after="160" w:line="259" w:lineRule="auto"/>
              <w:ind w:right="-1"/>
              <w:jc w:val="both"/>
              <w:rPr>
                <w:lang w:val="zh-CN" w:eastAsia="ro-RO"/>
              </w:rPr>
            </w:pPr>
            <w:r>
              <w:rPr>
                <w:lang w:val="zh-CN"/>
              </w:rPr>
              <w:lastRenderedPageBreak/>
              <w:t>Tehnici și instrumente specifice de atribuire utilizate</w:t>
            </w:r>
          </w:p>
        </w:tc>
        <w:tc>
          <w:tcPr>
            <w:tcW w:w="5570" w:type="dxa"/>
          </w:tcPr>
          <w:p w:rsidR="00BE601B" w:rsidRDefault="00460F4D">
            <w:pPr>
              <w:spacing w:after="160" w:line="259" w:lineRule="auto"/>
              <w:ind w:right="-1"/>
              <w:jc w:val="both"/>
              <w:rPr>
                <w:lang w:val="zh-CN" w:eastAsia="ro-RO"/>
              </w:rPr>
            </w:pPr>
            <w:r>
              <w:rPr>
                <w:lang w:val="zh-CN" w:eastAsia="ro-RO"/>
              </w:rPr>
              <w:t xml:space="preserve">Acord-cadru □ </w:t>
            </w:r>
          </w:p>
          <w:p w:rsidR="00BE601B" w:rsidRDefault="00460F4D">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BE601B" w:rsidRDefault="00460F4D">
            <w:pPr>
              <w:spacing w:after="160" w:line="259" w:lineRule="auto"/>
              <w:ind w:right="-1"/>
              <w:jc w:val="both"/>
              <w:rPr>
                <w:lang w:val="zh-CN" w:eastAsia="ro-RO"/>
              </w:rPr>
            </w:pPr>
            <w:r>
              <w:rPr>
                <w:lang w:val="zh-CN" w:eastAsia="ro-RO"/>
              </w:rPr>
              <w:t xml:space="preserve">Licitație electronică □ </w:t>
            </w:r>
          </w:p>
        </w:tc>
      </w:tr>
      <w:tr w:rsidR="00BE601B">
        <w:trPr>
          <w:trHeight w:val="281"/>
        </w:trPr>
        <w:tc>
          <w:tcPr>
            <w:tcW w:w="4248" w:type="dxa"/>
            <w:vMerge w:val="restart"/>
            <w:shd w:val="clear" w:color="auto" w:fill="FFFFFF" w:themeFill="background1"/>
          </w:tcPr>
          <w:p w:rsidR="00BE601B" w:rsidRDefault="00460F4D">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BE601B" w:rsidRDefault="00460F4D">
            <w:pPr>
              <w:tabs>
                <w:tab w:val="left" w:pos="1134"/>
                <w:tab w:val="left" w:pos="2694"/>
              </w:tabs>
              <w:spacing w:after="160" w:line="259" w:lineRule="auto"/>
              <w:jc w:val="both"/>
              <w:rPr>
                <w:rFonts w:eastAsia="Calibri"/>
                <w:lang w:val="zh-CN"/>
              </w:rPr>
            </w:pPr>
            <w:r>
              <w:rPr>
                <w:rFonts w:eastAsia="Calibri"/>
                <w:lang w:val="zh-CN"/>
              </w:rPr>
              <w:t>Total:</w:t>
            </w:r>
          </w:p>
        </w:tc>
      </w:tr>
      <w:tr w:rsidR="00BE601B">
        <w:trPr>
          <w:trHeight w:val="281"/>
        </w:trPr>
        <w:tc>
          <w:tcPr>
            <w:tcW w:w="4248" w:type="dxa"/>
            <w:vMerge/>
            <w:shd w:val="clear" w:color="auto" w:fill="FFFFFF" w:themeFill="background1"/>
          </w:tcPr>
          <w:p w:rsidR="00BE601B" w:rsidRDefault="00BE601B">
            <w:pPr>
              <w:spacing w:after="160" w:line="259" w:lineRule="auto"/>
              <w:ind w:right="-1"/>
              <w:jc w:val="both"/>
              <w:rPr>
                <w:lang w:val="zh-CN"/>
              </w:rPr>
            </w:pPr>
          </w:p>
        </w:tc>
        <w:tc>
          <w:tcPr>
            <w:tcW w:w="5570" w:type="dxa"/>
          </w:tcPr>
          <w:p w:rsidR="00BE601B" w:rsidRDefault="00460F4D">
            <w:pPr>
              <w:spacing w:after="160" w:line="259" w:lineRule="auto"/>
              <w:ind w:right="-1"/>
              <w:jc w:val="both"/>
              <w:rPr>
                <w:lang w:val="zh-CN" w:eastAsia="ro-RO"/>
              </w:rPr>
            </w:pPr>
            <w:r>
              <w:rPr>
                <w:rFonts w:eastAsia="Calibri"/>
                <w:lang w:val="zh-CN"/>
              </w:rPr>
              <w:t xml:space="preserve">De la operatori </w:t>
            </w:r>
            <w:r>
              <w:rPr>
                <w:rFonts w:eastAsia="Calibri"/>
                <w:lang w:val="zh-CN"/>
              </w:rPr>
              <w:t>economici care sunt întreprinderi mici și mijlocii:</w:t>
            </w:r>
          </w:p>
        </w:tc>
      </w:tr>
      <w:tr w:rsidR="00BE601B">
        <w:trPr>
          <w:trHeight w:val="281"/>
        </w:trPr>
        <w:tc>
          <w:tcPr>
            <w:tcW w:w="4248" w:type="dxa"/>
            <w:vMerge/>
            <w:shd w:val="clear" w:color="auto" w:fill="FFFFFF" w:themeFill="background1"/>
          </w:tcPr>
          <w:p w:rsidR="00BE601B" w:rsidRDefault="00BE601B">
            <w:pPr>
              <w:spacing w:after="160" w:line="259" w:lineRule="auto"/>
              <w:ind w:right="-1"/>
              <w:jc w:val="both"/>
              <w:rPr>
                <w:lang w:val="zh-CN"/>
              </w:rPr>
            </w:pPr>
          </w:p>
        </w:tc>
        <w:tc>
          <w:tcPr>
            <w:tcW w:w="5570" w:type="dxa"/>
          </w:tcPr>
          <w:p w:rsidR="00BE601B" w:rsidRDefault="00460F4D">
            <w:pPr>
              <w:spacing w:after="160" w:line="259" w:lineRule="auto"/>
              <w:ind w:right="-1"/>
              <w:jc w:val="both"/>
              <w:rPr>
                <w:lang w:val="zh-CN" w:eastAsia="ro-RO"/>
              </w:rPr>
            </w:pPr>
            <w:r>
              <w:rPr>
                <w:rFonts w:eastAsia="Calibri"/>
                <w:lang w:val="zh-CN"/>
              </w:rPr>
              <w:t>De la operatori economici dintr-un alt stat:</w:t>
            </w:r>
          </w:p>
        </w:tc>
      </w:tr>
      <w:tr w:rsidR="00BE601B">
        <w:trPr>
          <w:trHeight w:val="281"/>
        </w:trPr>
        <w:tc>
          <w:tcPr>
            <w:tcW w:w="4248" w:type="dxa"/>
            <w:vMerge/>
            <w:shd w:val="clear" w:color="auto" w:fill="FFFFFF" w:themeFill="background1"/>
          </w:tcPr>
          <w:p w:rsidR="00BE601B" w:rsidRDefault="00BE601B">
            <w:pPr>
              <w:spacing w:after="160" w:line="259" w:lineRule="auto"/>
              <w:ind w:right="-1"/>
              <w:jc w:val="both"/>
              <w:rPr>
                <w:lang w:val="zh-CN"/>
              </w:rPr>
            </w:pPr>
          </w:p>
        </w:tc>
        <w:tc>
          <w:tcPr>
            <w:tcW w:w="5570" w:type="dxa"/>
          </w:tcPr>
          <w:p w:rsidR="00BE601B" w:rsidRDefault="00460F4D">
            <w:pPr>
              <w:spacing w:after="160" w:line="259" w:lineRule="auto"/>
              <w:ind w:right="-1"/>
              <w:jc w:val="both"/>
              <w:rPr>
                <w:lang w:val="zh-CN" w:eastAsia="ro-RO"/>
              </w:rPr>
            </w:pPr>
            <w:r>
              <w:rPr>
                <w:rFonts w:eastAsia="Calibri"/>
                <w:lang w:val="zh-CN"/>
              </w:rPr>
              <w:t>Pe cale electronică:</w:t>
            </w:r>
          </w:p>
        </w:tc>
      </w:tr>
    </w:tbl>
    <w:p w:rsidR="00BE601B" w:rsidRDefault="00460F4D">
      <w:pPr>
        <w:numPr>
          <w:ilvl w:val="0"/>
          <w:numId w:val="15"/>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BE601B" w:rsidRDefault="00460F4D">
      <w:pPr>
        <w:tabs>
          <w:tab w:val="left" w:pos="1134"/>
          <w:tab w:val="left" w:pos="2694"/>
        </w:tabs>
        <w:spacing w:before="240" w:after="160"/>
        <w:jc w:val="both"/>
        <w:rPr>
          <w:rFonts w:ascii="Calibri" w:eastAsia="Calibri" w:hAnsi="Calibri"/>
          <w:sz w:val="22"/>
          <w:szCs w:val="22"/>
          <w:lang w:val="zh-CN"/>
        </w:rPr>
      </w:pPr>
      <w:r>
        <w:rPr>
          <w:rFonts w:eastAsia="Calibri"/>
          <w:lang w:val="zh-CN"/>
        </w:rPr>
        <w:t xml:space="preserve">În urma examinării și evaluării ofertelor depuse în cadrul </w:t>
      </w:r>
      <w:r>
        <w:rPr>
          <w:rFonts w:eastAsia="Calibri"/>
          <w:lang w:val="zh-CN"/>
        </w:rPr>
        <w:t>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tblPr>
      <w:tblGrid>
        <w:gridCol w:w="4253"/>
        <w:gridCol w:w="5528"/>
      </w:tblGrid>
      <w:tr w:rsidR="00BE601B">
        <w:trPr>
          <w:trHeight w:val="269"/>
        </w:trPr>
        <w:tc>
          <w:tcPr>
            <w:tcW w:w="4253" w:type="dxa"/>
            <w:shd w:val="clear" w:color="auto" w:fill="FFFFFF" w:themeFill="background1"/>
          </w:tcPr>
          <w:p w:rsidR="00BE601B" w:rsidRDefault="00460F4D">
            <w:pPr>
              <w:tabs>
                <w:tab w:val="left" w:pos="1134"/>
                <w:tab w:val="left" w:pos="2694"/>
              </w:tabs>
              <w:jc w:val="both"/>
              <w:rPr>
                <w:rFonts w:eastAsia="Calibri"/>
                <w:lang w:val="zh-CN"/>
              </w:rPr>
            </w:pPr>
            <w:r>
              <w:rPr>
                <w:rFonts w:eastAsia="Calibri"/>
                <w:lang w:val="zh-CN"/>
              </w:rPr>
              <w:t>Denumire</w:t>
            </w:r>
          </w:p>
        </w:tc>
        <w:tc>
          <w:tcPr>
            <w:tcW w:w="5528" w:type="dxa"/>
          </w:tcPr>
          <w:p w:rsidR="00BE601B" w:rsidRDefault="00BE601B">
            <w:pPr>
              <w:tabs>
                <w:tab w:val="left" w:pos="1134"/>
                <w:tab w:val="left" w:pos="2694"/>
              </w:tabs>
              <w:jc w:val="both"/>
              <w:rPr>
                <w:rFonts w:eastAsia="Calibri"/>
                <w:lang w:val="zh-CN"/>
              </w:rPr>
            </w:pPr>
          </w:p>
        </w:tc>
      </w:tr>
      <w:tr w:rsidR="00BE601B">
        <w:trPr>
          <w:trHeight w:val="269"/>
        </w:trPr>
        <w:tc>
          <w:tcPr>
            <w:tcW w:w="4253" w:type="dxa"/>
            <w:shd w:val="clear" w:color="auto" w:fill="FFFFFF" w:themeFill="background1"/>
          </w:tcPr>
          <w:p w:rsidR="00BE601B" w:rsidRDefault="00460F4D">
            <w:pPr>
              <w:tabs>
                <w:tab w:val="left" w:pos="1134"/>
                <w:tab w:val="left" w:pos="2694"/>
              </w:tabs>
              <w:jc w:val="both"/>
              <w:rPr>
                <w:rFonts w:eastAsia="Calibri"/>
                <w:lang w:val="zh-CN"/>
              </w:rPr>
            </w:pPr>
            <w:r>
              <w:rPr>
                <w:rFonts w:eastAsia="Calibri"/>
                <w:lang w:val="zh-CN"/>
              </w:rPr>
              <w:t>IDNO</w:t>
            </w:r>
          </w:p>
        </w:tc>
        <w:tc>
          <w:tcPr>
            <w:tcW w:w="5528" w:type="dxa"/>
          </w:tcPr>
          <w:p w:rsidR="00BE601B" w:rsidRDefault="00BE601B">
            <w:pPr>
              <w:tabs>
                <w:tab w:val="left" w:pos="1134"/>
                <w:tab w:val="left" w:pos="2694"/>
              </w:tabs>
              <w:jc w:val="both"/>
              <w:rPr>
                <w:rFonts w:eastAsia="Calibri"/>
                <w:lang w:val="zh-CN"/>
              </w:rPr>
            </w:pPr>
          </w:p>
        </w:tc>
      </w:tr>
      <w:tr w:rsidR="00BE601B">
        <w:trPr>
          <w:trHeight w:val="269"/>
        </w:trPr>
        <w:tc>
          <w:tcPr>
            <w:tcW w:w="4253" w:type="dxa"/>
            <w:shd w:val="clear" w:color="auto" w:fill="FFFFFF" w:themeFill="background1"/>
          </w:tcPr>
          <w:p w:rsidR="00BE601B" w:rsidRDefault="00460F4D">
            <w:pPr>
              <w:tabs>
                <w:tab w:val="left" w:pos="1134"/>
                <w:tab w:val="left" w:pos="2694"/>
              </w:tabs>
              <w:jc w:val="both"/>
              <w:rPr>
                <w:rFonts w:eastAsia="Calibri"/>
                <w:lang w:val="zh-CN"/>
              </w:rPr>
            </w:pPr>
            <w:r>
              <w:rPr>
                <w:rFonts w:eastAsia="Calibri"/>
                <w:lang w:val="zh-CN"/>
              </w:rPr>
              <w:t xml:space="preserve">Date de contact </w:t>
            </w:r>
          </w:p>
          <w:p w:rsidR="00BE601B" w:rsidRDefault="00460F4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BE601B" w:rsidRDefault="00BE601B">
            <w:pPr>
              <w:tabs>
                <w:tab w:val="left" w:pos="1134"/>
                <w:tab w:val="left" w:pos="2694"/>
              </w:tabs>
              <w:jc w:val="both"/>
              <w:rPr>
                <w:rFonts w:eastAsia="Calibri"/>
                <w:lang w:val="zh-CN"/>
              </w:rPr>
            </w:pPr>
          </w:p>
        </w:tc>
      </w:tr>
      <w:tr w:rsidR="00BE601B">
        <w:trPr>
          <w:trHeight w:val="269"/>
        </w:trPr>
        <w:tc>
          <w:tcPr>
            <w:tcW w:w="4253" w:type="dxa"/>
            <w:shd w:val="clear" w:color="auto" w:fill="FFFFFF" w:themeFill="background1"/>
          </w:tcPr>
          <w:p w:rsidR="00BE601B" w:rsidRDefault="00460F4D">
            <w:pPr>
              <w:ind w:right="-1"/>
              <w:jc w:val="both"/>
              <w:rPr>
                <w:rFonts w:eastAsia="Calibri"/>
                <w:lang w:val="zh-CN"/>
              </w:rPr>
            </w:pPr>
            <w:r>
              <w:rPr>
                <w:lang w:val="zh-CN" w:eastAsia="ro-RO"/>
              </w:rPr>
              <w:t xml:space="preserve">Întreprindere mică sau mijlocie </w:t>
            </w:r>
          </w:p>
        </w:tc>
        <w:tc>
          <w:tcPr>
            <w:tcW w:w="5528" w:type="dxa"/>
          </w:tcPr>
          <w:p w:rsidR="00BE601B" w:rsidRDefault="00460F4D">
            <w:pPr>
              <w:ind w:right="-1"/>
              <w:jc w:val="both"/>
              <w:rPr>
                <w:lang w:val="zh-CN" w:eastAsia="ro-RO"/>
              </w:rPr>
            </w:pPr>
            <w:r>
              <w:rPr>
                <w:lang w:val="zh-CN" w:eastAsia="ro-RO"/>
              </w:rPr>
              <w:t xml:space="preserve">Da □       Nu □       </w:t>
            </w:r>
          </w:p>
        </w:tc>
      </w:tr>
      <w:tr w:rsidR="00BE601B">
        <w:trPr>
          <w:trHeight w:val="269"/>
        </w:trPr>
        <w:tc>
          <w:tcPr>
            <w:tcW w:w="4253" w:type="dxa"/>
            <w:shd w:val="clear" w:color="auto" w:fill="FFFFFF" w:themeFill="background1"/>
          </w:tcPr>
          <w:p w:rsidR="00BE601B" w:rsidRDefault="00460F4D">
            <w:pPr>
              <w:tabs>
                <w:tab w:val="left" w:pos="1134"/>
                <w:tab w:val="left" w:pos="2694"/>
              </w:tabs>
              <w:jc w:val="both"/>
              <w:rPr>
                <w:lang w:val="zh-CN" w:eastAsia="ro-RO"/>
              </w:rPr>
            </w:pPr>
            <w:r>
              <w:rPr>
                <w:rFonts w:eastAsia="Calibri"/>
                <w:lang w:val="zh-CN"/>
              </w:rPr>
              <w:t xml:space="preserve">Asociație de operatori economici </w:t>
            </w:r>
          </w:p>
          <w:p w:rsidR="00BE601B" w:rsidRDefault="00460F4D">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BE601B" w:rsidRDefault="00460F4D">
            <w:pPr>
              <w:tabs>
                <w:tab w:val="left" w:pos="1134"/>
                <w:tab w:val="left" w:pos="2694"/>
              </w:tabs>
              <w:jc w:val="both"/>
              <w:rPr>
                <w:lang w:val="zh-CN" w:eastAsia="ro-RO"/>
              </w:rPr>
            </w:pPr>
            <w:r>
              <w:rPr>
                <w:lang w:val="zh-CN" w:eastAsia="ro-RO"/>
              </w:rPr>
              <w:t xml:space="preserve">Da □       Nu □       </w:t>
            </w:r>
          </w:p>
          <w:p w:rsidR="00BE601B" w:rsidRDefault="00BE601B">
            <w:pPr>
              <w:tabs>
                <w:tab w:val="left" w:pos="1134"/>
                <w:tab w:val="left" w:pos="2694"/>
              </w:tabs>
              <w:jc w:val="both"/>
              <w:rPr>
                <w:rFonts w:eastAsia="Calibri"/>
                <w:lang w:val="zh-CN"/>
              </w:rPr>
            </w:pPr>
          </w:p>
        </w:tc>
      </w:tr>
      <w:tr w:rsidR="00BE601B">
        <w:trPr>
          <w:trHeight w:val="604"/>
        </w:trPr>
        <w:tc>
          <w:tcPr>
            <w:tcW w:w="4253" w:type="dxa"/>
            <w:shd w:val="clear" w:color="auto" w:fill="FFFFFF" w:themeFill="background1"/>
          </w:tcPr>
          <w:p w:rsidR="00BE601B" w:rsidRDefault="00460F4D">
            <w:pPr>
              <w:tabs>
                <w:tab w:val="left" w:pos="1134"/>
                <w:tab w:val="left" w:pos="2694"/>
              </w:tabs>
              <w:jc w:val="both"/>
              <w:rPr>
                <w:rFonts w:eastAsia="Calibri"/>
                <w:lang w:val="zh-CN"/>
              </w:rPr>
            </w:pPr>
            <w:r>
              <w:rPr>
                <w:rFonts w:eastAsia="Calibri"/>
                <w:lang w:val="zh-CN"/>
              </w:rPr>
              <w:t>Subcontractanți</w:t>
            </w:r>
          </w:p>
          <w:p w:rsidR="00BE601B" w:rsidRDefault="00460F4D">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BE601B" w:rsidRDefault="00460F4D">
            <w:pPr>
              <w:tabs>
                <w:tab w:val="left" w:pos="1134"/>
                <w:tab w:val="left" w:pos="2694"/>
              </w:tabs>
              <w:jc w:val="both"/>
              <w:rPr>
                <w:lang w:val="zh-CN" w:eastAsia="ro-RO"/>
              </w:rPr>
            </w:pPr>
            <w:r>
              <w:rPr>
                <w:lang w:val="zh-CN" w:eastAsia="ro-RO"/>
              </w:rPr>
              <w:t xml:space="preserve">Da □       Nu □      </w:t>
            </w:r>
          </w:p>
          <w:p w:rsidR="00BE601B" w:rsidRDefault="00BE601B">
            <w:pPr>
              <w:tabs>
                <w:tab w:val="left" w:pos="1134"/>
                <w:tab w:val="left" w:pos="2694"/>
              </w:tabs>
              <w:jc w:val="both"/>
              <w:rPr>
                <w:lang w:val="zh-CN" w:eastAsia="ro-RO"/>
              </w:rPr>
            </w:pPr>
          </w:p>
        </w:tc>
      </w:tr>
    </w:tbl>
    <w:p w:rsidR="00BE601B" w:rsidRDefault="00460F4D">
      <w:pPr>
        <w:tabs>
          <w:tab w:val="left" w:pos="1134"/>
          <w:tab w:val="left" w:pos="2694"/>
        </w:tabs>
        <w:spacing w:before="240" w:after="160"/>
        <w:jc w:val="both"/>
        <w:rPr>
          <w:rFonts w:eastAsia="Calibri"/>
          <w:lang w:val="zh-CN"/>
        </w:rPr>
      </w:pPr>
      <w:r>
        <w:rPr>
          <w:rFonts w:eastAsia="Calibri"/>
          <w:lang w:val="zh-CN"/>
        </w:rPr>
        <w:t xml:space="preserve">Loturile </w:t>
      </w:r>
      <w:r>
        <w:rPr>
          <w:rFonts w:eastAsia="Calibri"/>
          <w:lang w:val="zh-CN"/>
        </w:rPr>
        <w:t>atribuite:</w:t>
      </w:r>
    </w:p>
    <w:tbl>
      <w:tblPr>
        <w:tblStyle w:val="Grigliatabella3"/>
        <w:tblW w:w="0" w:type="auto"/>
        <w:tblLook w:val="04A0"/>
      </w:tblPr>
      <w:tblGrid>
        <w:gridCol w:w="561"/>
        <w:gridCol w:w="3366"/>
        <w:gridCol w:w="1406"/>
        <w:gridCol w:w="1412"/>
        <w:gridCol w:w="1557"/>
        <w:gridCol w:w="1410"/>
      </w:tblGrid>
      <w:tr w:rsidR="00BE601B">
        <w:tc>
          <w:tcPr>
            <w:tcW w:w="562"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BE601B" w:rsidRDefault="00460F4D">
            <w:pPr>
              <w:tabs>
                <w:tab w:val="left" w:pos="1134"/>
                <w:tab w:val="left" w:pos="2694"/>
              </w:tabs>
              <w:jc w:val="center"/>
              <w:rPr>
                <w:rFonts w:eastAsia="Calibri"/>
                <w:lang w:val="zh-CN"/>
              </w:rPr>
            </w:pPr>
            <w:r>
              <w:rPr>
                <w:rFonts w:eastAsia="Calibri"/>
                <w:lang w:val="zh-CN"/>
              </w:rPr>
              <w:t>Suma, inclusiv TVA</w:t>
            </w:r>
          </w:p>
        </w:tc>
      </w:tr>
      <w:tr w:rsidR="00BE601B">
        <w:tc>
          <w:tcPr>
            <w:tcW w:w="562" w:type="dxa"/>
          </w:tcPr>
          <w:p w:rsidR="00BE601B" w:rsidRDefault="00460F4D">
            <w:pPr>
              <w:tabs>
                <w:tab w:val="left" w:pos="1134"/>
                <w:tab w:val="left" w:pos="2694"/>
              </w:tabs>
              <w:spacing w:before="240"/>
              <w:jc w:val="center"/>
              <w:rPr>
                <w:rFonts w:eastAsia="Calibri"/>
                <w:lang w:val="zh-CN"/>
              </w:rPr>
            </w:pPr>
            <w:r>
              <w:rPr>
                <w:rFonts w:eastAsia="Calibri"/>
                <w:lang w:val="zh-CN"/>
              </w:rPr>
              <w:t>1</w:t>
            </w:r>
          </w:p>
        </w:tc>
        <w:tc>
          <w:tcPr>
            <w:tcW w:w="3402" w:type="dxa"/>
          </w:tcPr>
          <w:p w:rsidR="00BE601B" w:rsidRDefault="00460F4D">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BE601B" w:rsidRDefault="00BE601B">
            <w:pPr>
              <w:tabs>
                <w:tab w:val="left" w:pos="1134"/>
                <w:tab w:val="left" w:pos="2694"/>
              </w:tabs>
              <w:spacing w:before="240"/>
              <w:jc w:val="center"/>
              <w:rPr>
                <w:rFonts w:eastAsia="Calibri"/>
                <w:lang w:val="zh-CN"/>
              </w:rPr>
            </w:pPr>
          </w:p>
        </w:tc>
        <w:tc>
          <w:tcPr>
            <w:tcW w:w="1417" w:type="dxa"/>
          </w:tcPr>
          <w:p w:rsidR="00BE601B" w:rsidRDefault="00BE601B">
            <w:pPr>
              <w:tabs>
                <w:tab w:val="left" w:pos="1134"/>
                <w:tab w:val="left" w:pos="2694"/>
              </w:tabs>
              <w:spacing w:before="240"/>
              <w:jc w:val="center"/>
              <w:rPr>
                <w:rFonts w:eastAsia="Calibri"/>
                <w:lang w:val="zh-CN"/>
              </w:rPr>
            </w:pPr>
          </w:p>
        </w:tc>
        <w:tc>
          <w:tcPr>
            <w:tcW w:w="1560" w:type="dxa"/>
          </w:tcPr>
          <w:p w:rsidR="00BE601B" w:rsidRDefault="00BE601B">
            <w:pPr>
              <w:tabs>
                <w:tab w:val="left" w:pos="1134"/>
                <w:tab w:val="left" w:pos="2694"/>
              </w:tabs>
              <w:spacing w:before="240"/>
              <w:jc w:val="center"/>
              <w:rPr>
                <w:rFonts w:eastAsia="Calibri"/>
                <w:lang w:val="zh-CN"/>
              </w:rPr>
            </w:pPr>
          </w:p>
        </w:tc>
        <w:tc>
          <w:tcPr>
            <w:tcW w:w="1417" w:type="dxa"/>
          </w:tcPr>
          <w:p w:rsidR="00BE601B" w:rsidRDefault="00BE601B">
            <w:pPr>
              <w:tabs>
                <w:tab w:val="left" w:pos="1134"/>
                <w:tab w:val="left" w:pos="2694"/>
              </w:tabs>
              <w:spacing w:before="240"/>
              <w:jc w:val="center"/>
              <w:rPr>
                <w:rFonts w:eastAsia="Calibri"/>
                <w:lang w:val="zh-CN"/>
              </w:rPr>
            </w:pPr>
          </w:p>
        </w:tc>
      </w:tr>
      <w:tr w:rsidR="00BE601B">
        <w:tc>
          <w:tcPr>
            <w:tcW w:w="562" w:type="dxa"/>
          </w:tcPr>
          <w:p w:rsidR="00BE601B" w:rsidRDefault="00460F4D">
            <w:pPr>
              <w:tabs>
                <w:tab w:val="left" w:pos="1134"/>
                <w:tab w:val="left" w:pos="2694"/>
              </w:tabs>
              <w:spacing w:before="240"/>
              <w:jc w:val="center"/>
              <w:rPr>
                <w:rFonts w:eastAsia="Calibri"/>
                <w:lang w:val="zh-CN"/>
              </w:rPr>
            </w:pPr>
            <w:r>
              <w:rPr>
                <w:rFonts w:eastAsia="Calibri"/>
                <w:lang w:val="zh-CN"/>
              </w:rPr>
              <w:t>n</w:t>
            </w:r>
          </w:p>
        </w:tc>
        <w:tc>
          <w:tcPr>
            <w:tcW w:w="3402" w:type="dxa"/>
          </w:tcPr>
          <w:p w:rsidR="00BE601B" w:rsidRDefault="00460F4D">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BE601B" w:rsidRDefault="00BE601B">
            <w:pPr>
              <w:tabs>
                <w:tab w:val="left" w:pos="1134"/>
                <w:tab w:val="left" w:pos="2694"/>
              </w:tabs>
              <w:spacing w:before="240"/>
              <w:jc w:val="center"/>
              <w:rPr>
                <w:rFonts w:eastAsia="Calibri"/>
                <w:lang w:val="zh-CN"/>
              </w:rPr>
            </w:pPr>
          </w:p>
        </w:tc>
        <w:tc>
          <w:tcPr>
            <w:tcW w:w="1417" w:type="dxa"/>
          </w:tcPr>
          <w:p w:rsidR="00BE601B" w:rsidRDefault="00BE601B">
            <w:pPr>
              <w:tabs>
                <w:tab w:val="left" w:pos="1134"/>
                <w:tab w:val="left" w:pos="2694"/>
              </w:tabs>
              <w:spacing w:before="240"/>
              <w:jc w:val="center"/>
              <w:rPr>
                <w:rFonts w:eastAsia="Calibri"/>
                <w:lang w:val="zh-CN"/>
              </w:rPr>
            </w:pPr>
          </w:p>
        </w:tc>
        <w:tc>
          <w:tcPr>
            <w:tcW w:w="1560" w:type="dxa"/>
          </w:tcPr>
          <w:p w:rsidR="00BE601B" w:rsidRDefault="00BE601B">
            <w:pPr>
              <w:tabs>
                <w:tab w:val="left" w:pos="1134"/>
                <w:tab w:val="left" w:pos="2694"/>
              </w:tabs>
              <w:spacing w:before="240"/>
              <w:jc w:val="center"/>
              <w:rPr>
                <w:rFonts w:eastAsia="Calibri"/>
                <w:lang w:val="zh-CN"/>
              </w:rPr>
            </w:pPr>
          </w:p>
        </w:tc>
        <w:tc>
          <w:tcPr>
            <w:tcW w:w="1417" w:type="dxa"/>
          </w:tcPr>
          <w:p w:rsidR="00BE601B" w:rsidRDefault="00BE601B">
            <w:pPr>
              <w:tabs>
                <w:tab w:val="left" w:pos="1134"/>
                <w:tab w:val="left" w:pos="2694"/>
              </w:tabs>
              <w:spacing w:before="240"/>
              <w:jc w:val="center"/>
              <w:rPr>
                <w:rFonts w:eastAsia="Calibri"/>
                <w:lang w:val="zh-CN"/>
              </w:rPr>
            </w:pPr>
          </w:p>
        </w:tc>
      </w:tr>
    </w:tbl>
    <w:p w:rsidR="00BE601B" w:rsidRDefault="00460F4D">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BE601B" w:rsidRDefault="00460F4D">
      <w:pPr>
        <w:numPr>
          <w:ilvl w:val="0"/>
          <w:numId w:val="15"/>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tblPr>
      <w:tblGrid>
        <w:gridCol w:w="5524"/>
        <w:gridCol w:w="4394"/>
      </w:tblGrid>
      <w:tr w:rsidR="00BE601B">
        <w:tc>
          <w:tcPr>
            <w:tcW w:w="5524" w:type="dxa"/>
            <w:shd w:val="clear" w:color="auto" w:fill="FFFFFF" w:themeFill="background1"/>
          </w:tcPr>
          <w:p w:rsidR="00BE601B" w:rsidRDefault="00460F4D">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BE601B" w:rsidRDefault="00460F4D">
            <w:pPr>
              <w:ind w:right="-1"/>
              <w:jc w:val="both"/>
              <w:rPr>
                <w:lang w:val="zh-CN" w:eastAsia="ro-RO"/>
              </w:rPr>
            </w:pPr>
            <w:r>
              <w:rPr>
                <w:lang w:val="zh-CN" w:eastAsia="ro-RO"/>
              </w:rPr>
              <w:t xml:space="preserve">Nu □        </w:t>
            </w:r>
          </w:p>
          <w:p w:rsidR="00BE601B" w:rsidRDefault="00460F4D">
            <w:pPr>
              <w:ind w:right="-1"/>
              <w:jc w:val="both"/>
              <w:rPr>
                <w:lang w:val="zh-CN" w:eastAsia="ro-RO"/>
              </w:rPr>
            </w:pPr>
            <w:r>
              <w:rPr>
                <w:lang w:val="zh-CN" w:eastAsia="ro-RO"/>
              </w:rPr>
              <w:t xml:space="preserve">Da □        </w:t>
            </w:r>
          </w:p>
        </w:tc>
      </w:tr>
      <w:tr w:rsidR="00BE601B">
        <w:tc>
          <w:tcPr>
            <w:tcW w:w="5524" w:type="dxa"/>
            <w:vMerge w:val="restart"/>
            <w:shd w:val="clear" w:color="auto" w:fill="FFFFFF" w:themeFill="background1"/>
          </w:tcPr>
          <w:p w:rsidR="00BE601B" w:rsidRDefault="00460F4D">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BE601B" w:rsidRDefault="00460F4D">
            <w:pPr>
              <w:ind w:right="-1"/>
              <w:jc w:val="both"/>
              <w:rPr>
                <w:lang w:val="zh-CN" w:eastAsia="ro-RO"/>
              </w:rPr>
            </w:pPr>
            <w:r>
              <w:rPr>
                <w:lang w:val="zh-CN" w:eastAsia="ro-RO"/>
              </w:rPr>
              <w:t xml:space="preserve">Nu □        </w:t>
            </w:r>
          </w:p>
        </w:tc>
      </w:tr>
      <w:tr w:rsidR="00BE601B">
        <w:tc>
          <w:tcPr>
            <w:tcW w:w="5524" w:type="dxa"/>
            <w:vMerge/>
            <w:shd w:val="clear" w:color="auto" w:fill="FFFFFF" w:themeFill="background1"/>
          </w:tcPr>
          <w:p w:rsidR="00BE601B" w:rsidRDefault="00BE601B">
            <w:pPr>
              <w:jc w:val="both"/>
              <w:rPr>
                <w:rFonts w:eastAsia="Calibri"/>
                <w:lang w:val="zh-CN"/>
              </w:rPr>
            </w:pPr>
          </w:p>
        </w:tc>
        <w:tc>
          <w:tcPr>
            <w:tcW w:w="4394" w:type="dxa"/>
          </w:tcPr>
          <w:p w:rsidR="00BE601B" w:rsidRDefault="00460F4D">
            <w:pPr>
              <w:jc w:val="both"/>
              <w:rPr>
                <w:rFonts w:eastAsia="Calibri"/>
                <w:lang w:val="zh-CN"/>
              </w:rPr>
            </w:pPr>
            <w:r>
              <w:rPr>
                <w:lang w:val="zh-CN" w:eastAsia="ro-RO"/>
              </w:rPr>
              <w:t>Data (datele) și referința (referințele) publicărilor:</w:t>
            </w:r>
          </w:p>
        </w:tc>
      </w:tr>
      <w:tr w:rsidR="00BE601B">
        <w:tc>
          <w:tcPr>
            <w:tcW w:w="5524" w:type="dxa"/>
            <w:shd w:val="clear" w:color="auto" w:fill="FFFFFF" w:themeFill="background1"/>
          </w:tcPr>
          <w:p w:rsidR="00BE601B" w:rsidRDefault="00460F4D">
            <w:pPr>
              <w:jc w:val="both"/>
              <w:rPr>
                <w:rFonts w:eastAsia="Calibri"/>
                <w:lang w:val="zh-CN"/>
              </w:rPr>
            </w:pPr>
            <w:r>
              <w:rPr>
                <w:rFonts w:eastAsia="Calibri"/>
                <w:lang w:val="zh-CN"/>
              </w:rPr>
              <w:t>Agenția Națională pentru Soluționarea Contestațiilor</w:t>
            </w:r>
          </w:p>
          <w:p w:rsidR="00BE601B" w:rsidRDefault="00BE601B">
            <w:pPr>
              <w:contextualSpacing/>
              <w:jc w:val="both"/>
              <w:rPr>
                <w:lang w:val="zh-CN" w:eastAsia="zh-CN"/>
              </w:rPr>
            </w:pPr>
          </w:p>
        </w:tc>
        <w:tc>
          <w:tcPr>
            <w:tcW w:w="4394" w:type="dxa"/>
          </w:tcPr>
          <w:p w:rsidR="00BE601B" w:rsidRDefault="00460F4D">
            <w:pPr>
              <w:jc w:val="both"/>
              <w:rPr>
                <w:rFonts w:eastAsia="Calibri"/>
                <w:lang w:val="zh-CN"/>
              </w:rPr>
            </w:pPr>
            <w:r>
              <w:rPr>
                <w:rFonts w:eastAsia="Calibri"/>
                <w:lang w:val="zh-CN"/>
              </w:rPr>
              <w:t>mun. Chișinău, bd. Ștefan cel Mare și Sfânt, 124, MD-2001;</w:t>
            </w:r>
          </w:p>
          <w:p w:rsidR="00BE601B" w:rsidRDefault="00460F4D">
            <w:pPr>
              <w:jc w:val="both"/>
              <w:rPr>
                <w:rFonts w:eastAsia="Calibri"/>
                <w:lang w:val="zh-CN"/>
              </w:rPr>
            </w:pPr>
            <w:r>
              <w:rPr>
                <w:rFonts w:eastAsia="Calibri"/>
                <w:lang w:val="zh-CN"/>
              </w:rPr>
              <w:t xml:space="preserve">tel/fax: (022) 820 652, 820-651 </w:t>
            </w:r>
          </w:p>
          <w:p w:rsidR="00BE601B" w:rsidRDefault="00460F4D">
            <w:pPr>
              <w:jc w:val="both"/>
              <w:rPr>
                <w:rFonts w:eastAsia="Calibri"/>
                <w:color w:val="0563C1"/>
                <w:u w:val="single"/>
                <w:lang w:val="zh-CN"/>
              </w:rPr>
            </w:pPr>
            <w:r>
              <w:rPr>
                <w:rFonts w:eastAsia="Calibri"/>
                <w:lang w:val="zh-CN"/>
              </w:rPr>
              <w:t xml:space="preserve">e-mail: </w:t>
            </w:r>
            <w:hyperlink r:id="rId14" w:history="1">
              <w:r>
                <w:rPr>
                  <w:rFonts w:eastAsia="Calibri"/>
                  <w:color w:val="0563C1"/>
                  <w:u w:val="single"/>
                  <w:lang w:val="zh-CN"/>
                </w:rPr>
                <w:t>contestatii@ansc.md</w:t>
              </w:r>
            </w:hyperlink>
          </w:p>
          <w:p w:rsidR="00BE601B" w:rsidRDefault="00460F4D">
            <w:pPr>
              <w:jc w:val="both"/>
              <w:rPr>
                <w:rFonts w:eastAsia="Calibri"/>
                <w:lang w:val="zh-CN"/>
              </w:rPr>
            </w:pPr>
            <w:r>
              <w:rPr>
                <w:rFonts w:eastAsia="Calibri"/>
                <w:lang w:val="zh-CN"/>
              </w:rPr>
              <w:lastRenderedPageBreak/>
              <w:t xml:space="preserve">pagina web: </w:t>
            </w:r>
            <w:r>
              <w:rPr>
                <w:rFonts w:eastAsia="Calibri"/>
                <w:color w:val="0563C1"/>
                <w:u w:val="single"/>
                <w:lang w:val="zh-CN"/>
              </w:rPr>
              <w:t>www.ansc.md</w:t>
            </w:r>
          </w:p>
        </w:tc>
      </w:tr>
      <w:tr w:rsidR="00BE601B">
        <w:tc>
          <w:tcPr>
            <w:tcW w:w="5524" w:type="dxa"/>
            <w:shd w:val="clear" w:color="auto" w:fill="FFFFFF" w:themeFill="background1"/>
          </w:tcPr>
          <w:p w:rsidR="00BE601B" w:rsidRDefault="00460F4D">
            <w:pPr>
              <w:jc w:val="both"/>
              <w:rPr>
                <w:rFonts w:eastAsia="Calibri"/>
                <w:lang w:val="zh-CN"/>
              </w:rPr>
            </w:pPr>
            <w:r>
              <w:rPr>
                <w:rFonts w:eastAsia="Calibri"/>
                <w:lang w:val="zh-CN"/>
              </w:rPr>
              <w:lastRenderedPageBreak/>
              <w:t>Alte informații relevante</w:t>
            </w:r>
          </w:p>
        </w:tc>
        <w:tc>
          <w:tcPr>
            <w:tcW w:w="4394" w:type="dxa"/>
          </w:tcPr>
          <w:p w:rsidR="00BE601B" w:rsidRDefault="00BE601B">
            <w:pPr>
              <w:jc w:val="both"/>
              <w:rPr>
                <w:rFonts w:eastAsia="Calibri"/>
                <w:lang w:val="zh-CN"/>
              </w:rPr>
            </w:pPr>
          </w:p>
        </w:tc>
      </w:tr>
    </w:tbl>
    <w:p w:rsidR="00BE601B" w:rsidRDefault="00BE601B">
      <w:pPr>
        <w:jc w:val="both"/>
        <w:rPr>
          <w:rFonts w:eastAsia="Calibri"/>
          <w:lang w:val="zh-CN"/>
        </w:rPr>
      </w:pPr>
    </w:p>
    <w:p w:rsidR="00BE601B" w:rsidRDefault="00460F4D">
      <w:pPr>
        <w:spacing w:before="120"/>
        <w:ind w:firstLine="567"/>
        <w:rPr>
          <w:rFonts w:eastAsia="Calibri"/>
          <w:b/>
          <w:lang w:val="zh-CN"/>
        </w:rPr>
      </w:pPr>
      <w:r>
        <w:rPr>
          <w:rFonts w:eastAsia="Calibri"/>
          <w:b/>
          <w:lang w:val="zh-CN"/>
        </w:rPr>
        <w:t xml:space="preserve">Conducătorul grupului de lucru:  ___________________________                </w:t>
      </w:r>
    </w:p>
    <w:p w:rsidR="00BE601B" w:rsidRDefault="00BE601B">
      <w:pPr>
        <w:jc w:val="both"/>
        <w:rPr>
          <w:rFonts w:eastAsia="Calibri"/>
          <w:lang w:val="zh-CN"/>
        </w:rPr>
      </w:pPr>
    </w:p>
    <w:p w:rsidR="00BE601B" w:rsidRDefault="00460F4D">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 xml:space="preserve">finalizarea procedurii </w:t>
      </w:r>
      <w:r>
        <w:rPr>
          <w:i/>
          <w:lang w:val="zh-CN"/>
        </w:rPr>
        <w:t>de achiziție publică prin atribuirea contractului de achiziţii publice sau prin încheierea acordului-cadru, finalizarea unui concurs de soluții prin stabilirea concurentului câștigător, atribuirea unui contract de achiziţii publice printr-un sistem dinamic</w:t>
      </w:r>
      <w:r>
        <w:rPr>
          <w:i/>
          <w:lang w:val="zh-CN"/>
        </w:rPr>
        <w:t xml:space="preserve"> de achiziţie</w:t>
      </w:r>
      <w:r>
        <w:rPr>
          <w:rFonts w:eastAsia="Calibri"/>
          <w:i/>
          <w:shd w:val="clear" w:color="auto" w:fill="FFFFFF"/>
          <w:lang w:val="zh-CN"/>
        </w:rPr>
        <w:t xml:space="preserve"> (art. 30 al Legii nr. 131/2015 privind achizițiile publice).</w:t>
      </w:r>
    </w:p>
    <w:p w:rsidR="00BE601B" w:rsidRDefault="00460F4D">
      <w:pPr>
        <w:jc w:val="right"/>
        <w:rPr>
          <w:sz w:val="22"/>
          <w:szCs w:val="22"/>
          <w:lang w:val="zh-CN"/>
        </w:rPr>
      </w:pPr>
      <w:r>
        <w:rPr>
          <w:lang w:val="zh-CN"/>
        </w:rPr>
        <w:t>Anexa nr. 6</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jc w:val="right"/>
        <w:rPr>
          <w:sz w:val="22"/>
          <w:szCs w:val="22"/>
          <w:lang w:val="zh-CN"/>
        </w:rPr>
      </w:pPr>
    </w:p>
    <w:p w:rsidR="00BE601B" w:rsidRDefault="00BE601B">
      <w:pPr>
        <w:jc w:val="right"/>
        <w:rPr>
          <w:i/>
          <w:sz w:val="22"/>
          <w:szCs w:val="22"/>
          <w:lang w:val="zh-CN"/>
        </w:rPr>
      </w:pPr>
    </w:p>
    <w:p w:rsidR="00BE601B" w:rsidRDefault="00BE601B">
      <w:pPr>
        <w:ind w:right="-1"/>
        <w:jc w:val="center"/>
        <w:rPr>
          <w:b/>
          <w:bCs/>
          <w:color w:val="000000"/>
          <w:sz w:val="22"/>
          <w:szCs w:val="22"/>
          <w:lang w:val="zh-CN"/>
        </w:rPr>
      </w:pPr>
    </w:p>
    <w:p w:rsidR="00BE601B" w:rsidRDefault="00460F4D">
      <w:pPr>
        <w:ind w:right="-1"/>
        <w:jc w:val="center"/>
        <w:rPr>
          <w:b/>
          <w:bCs/>
          <w:color w:val="000000"/>
          <w:sz w:val="28"/>
          <w:szCs w:val="28"/>
          <w:lang w:val="zh-CN"/>
        </w:rPr>
      </w:pPr>
      <w:r>
        <w:rPr>
          <w:b/>
          <w:bCs/>
          <w:color w:val="000000"/>
          <w:sz w:val="28"/>
          <w:szCs w:val="28"/>
          <w:lang w:val="zh-CN"/>
        </w:rPr>
        <w:t>ANUNȚ</w:t>
      </w:r>
    </w:p>
    <w:p w:rsidR="00BE601B" w:rsidRDefault="00460F4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BE601B" w:rsidRDefault="00460F4D">
      <w:pPr>
        <w:spacing w:before="240" w:after="240"/>
        <w:ind w:right="-1"/>
        <w:jc w:val="center"/>
        <w:rPr>
          <w:rFonts w:eastAsia="Cambria"/>
          <w:sz w:val="22"/>
          <w:szCs w:val="22"/>
          <w:lang w:val="zh-CN"/>
        </w:rPr>
      </w:pPr>
      <w:r>
        <w:rPr>
          <w:rFonts w:eastAsia="Cambria"/>
          <w:sz w:val="22"/>
          <w:szCs w:val="22"/>
          <w:lang w:val="zh-CN"/>
        </w:rPr>
        <w:t>Nr. ___________ din ________</w:t>
      </w:r>
      <w:r>
        <w:rPr>
          <w:rFonts w:eastAsia="Cambria"/>
          <w:sz w:val="22"/>
          <w:szCs w:val="22"/>
          <w:lang w:val="zh-CN"/>
        </w:rPr>
        <w:t>_____</w:t>
      </w:r>
    </w:p>
    <w:p w:rsidR="00BE601B" w:rsidRDefault="00460F4D">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tblPr>
      <w:tblGrid>
        <w:gridCol w:w="5353"/>
        <w:gridCol w:w="4218"/>
      </w:tblGrid>
      <w:tr w:rsidR="00BE601B">
        <w:tc>
          <w:tcPr>
            <w:tcW w:w="5353" w:type="dxa"/>
            <w:shd w:val="clear" w:color="auto" w:fill="FFFFFF" w:themeFill="background1"/>
          </w:tcPr>
          <w:p w:rsidR="00BE601B" w:rsidRDefault="00460F4D">
            <w:pPr>
              <w:jc w:val="both"/>
              <w:rPr>
                <w:rFonts w:eastAsia="Cambria"/>
                <w:b/>
                <w:lang w:val="zh-CN"/>
              </w:rPr>
            </w:pPr>
            <w:r>
              <w:rPr>
                <w:b/>
                <w:lang w:val="zh-CN"/>
              </w:rPr>
              <w:t>Denumirea autorității contractante</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rFonts w:eastAsia="Cambria"/>
                <w:b/>
                <w:lang w:val="zh-CN"/>
              </w:rPr>
              <w:t>Localitate</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rFonts w:eastAsia="Cambria"/>
                <w:b/>
                <w:lang w:val="zh-CN"/>
              </w:rPr>
            </w:pPr>
            <w:r>
              <w:rPr>
                <w:b/>
                <w:lang w:val="zh-CN"/>
              </w:rPr>
              <w:t>IDNO</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Adresa</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Număr de telefon</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Număr de fax</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 xml:space="preserve">E-mail </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Pagina web oficială</w:t>
            </w:r>
          </w:p>
        </w:tc>
        <w:tc>
          <w:tcPr>
            <w:tcW w:w="4218" w:type="dxa"/>
          </w:tcPr>
          <w:p w:rsidR="00BE601B" w:rsidRDefault="00BE601B">
            <w:pPr>
              <w:jc w:val="both"/>
              <w:rPr>
                <w:rFonts w:eastAsia="Cambria"/>
                <w:lang w:val="zh-CN"/>
              </w:rPr>
            </w:pPr>
          </w:p>
        </w:tc>
      </w:tr>
      <w:tr w:rsidR="00BE601B">
        <w:tc>
          <w:tcPr>
            <w:tcW w:w="5353" w:type="dxa"/>
            <w:shd w:val="clear" w:color="auto" w:fill="FFFFFF" w:themeFill="background1"/>
          </w:tcPr>
          <w:p w:rsidR="00BE601B" w:rsidRDefault="00460F4D">
            <w:pPr>
              <w:jc w:val="both"/>
              <w:rPr>
                <w:b/>
                <w:lang w:val="zh-CN"/>
              </w:rPr>
            </w:pPr>
            <w:r>
              <w:rPr>
                <w:b/>
                <w:lang w:val="zh-CN"/>
              </w:rPr>
              <w:t xml:space="preserve">Persoana de contact </w:t>
            </w:r>
          </w:p>
          <w:p w:rsidR="00BE601B" w:rsidRDefault="00460F4D">
            <w:pPr>
              <w:jc w:val="both"/>
              <w:rPr>
                <w:b/>
                <w:lang w:val="zh-CN"/>
              </w:rPr>
            </w:pPr>
            <w:r>
              <w:rPr>
                <w:i/>
                <w:lang w:val="zh-CN"/>
              </w:rPr>
              <w:t>(nume, prenume, telefon, e-mail)</w:t>
            </w:r>
          </w:p>
        </w:tc>
        <w:tc>
          <w:tcPr>
            <w:tcW w:w="4218" w:type="dxa"/>
          </w:tcPr>
          <w:p w:rsidR="00BE601B" w:rsidRDefault="00BE601B">
            <w:pPr>
              <w:jc w:val="both"/>
              <w:rPr>
                <w:rFonts w:eastAsia="Cambria"/>
                <w:lang w:val="zh-CN"/>
              </w:rPr>
            </w:pPr>
          </w:p>
        </w:tc>
      </w:tr>
    </w:tbl>
    <w:p w:rsidR="00BE601B" w:rsidRDefault="00460F4D">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 xml:space="preserve">Date cu privire </w:t>
      </w:r>
      <w:r>
        <w:rPr>
          <w:rFonts w:eastAsia="Cambria"/>
          <w:b/>
          <w:sz w:val="22"/>
          <w:szCs w:val="22"/>
          <w:lang w:val="zh-CN" w:eastAsia="zh-CN"/>
        </w:rPr>
        <w:t>la procedura de achiziție:</w:t>
      </w:r>
    </w:p>
    <w:tbl>
      <w:tblPr>
        <w:tblStyle w:val="Grigliatabella4"/>
        <w:tblW w:w="0" w:type="auto"/>
        <w:tblLook w:val="04A0"/>
      </w:tblPr>
      <w:tblGrid>
        <w:gridCol w:w="5353"/>
        <w:gridCol w:w="4218"/>
      </w:tblGrid>
      <w:tr w:rsidR="00BE601B">
        <w:tc>
          <w:tcPr>
            <w:tcW w:w="5353" w:type="dxa"/>
            <w:shd w:val="clear" w:color="auto" w:fill="FFFFFF" w:themeFill="background1"/>
          </w:tcPr>
          <w:p w:rsidR="00BE601B" w:rsidRDefault="00460F4D">
            <w:pPr>
              <w:jc w:val="both"/>
              <w:rPr>
                <w:b/>
                <w:lang w:val="zh-CN" w:eastAsia="ro-RO"/>
              </w:rPr>
            </w:pPr>
            <w:r>
              <w:rPr>
                <w:b/>
                <w:lang w:val="zh-CN" w:eastAsia="ro-RO"/>
              </w:rPr>
              <w:t>Tipul procedurii de achiziție</w:t>
            </w:r>
          </w:p>
        </w:tc>
        <w:tc>
          <w:tcPr>
            <w:tcW w:w="4218" w:type="dxa"/>
          </w:tcPr>
          <w:p w:rsidR="00BE601B" w:rsidRDefault="00460F4D">
            <w:pPr>
              <w:jc w:val="both"/>
              <w:rPr>
                <w:lang w:val="zh-CN" w:eastAsia="ro-RO"/>
              </w:rPr>
            </w:pPr>
            <w:r>
              <w:rPr>
                <w:lang w:val="zh-CN" w:eastAsia="ro-RO"/>
              </w:rPr>
              <w:t xml:space="preserve">Cererea ofertelor de prețuri □  </w:t>
            </w:r>
          </w:p>
          <w:p w:rsidR="00BE601B" w:rsidRDefault="00460F4D">
            <w:pPr>
              <w:jc w:val="both"/>
              <w:rPr>
                <w:i/>
                <w:lang w:val="zh-CN" w:eastAsia="ro-RO"/>
              </w:rPr>
            </w:pPr>
            <w:r>
              <w:rPr>
                <w:lang w:val="zh-CN" w:eastAsia="ro-RO"/>
              </w:rPr>
              <w:t xml:space="preserve">Licitație deschisă □  Altele: </w:t>
            </w:r>
            <w:r>
              <w:rPr>
                <w:i/>
                <w:lang w:val="zh-CN" w:eastAsia="ro-RO"/>
              </w:rPr>
              <w:t>[Indicați]</w:t>
            </w:r>
          </w:p>
        </w:tc>
      </w:tr>
      <w:tr w:rsidR="00BE601B">
        <w:tc>
          <w:tcPr>
            <w:tcW w:w="5353" w:type="dxa"/>
            <w:shd w:val="clear" w:color="auto" w:fill="FFFFFF" w:themeFill="background1"/>
          </w:tcPr>
          <w:p w:rsidR="00BE601B" w:rsidRDefault="00460F4D">
            <w:pPr>
              <w:jc w:val="both"/>
              <w:rPr>
                <w:b/>
                <w:lang w:val="zh-CN" w:eastAsia="ro-RO"/>
              </w:rPr>
            </w:pPr>
            <w:r>
              <w:rPr>
                <w:b/>
                <w:lang w:val="zh-CN" w:eastAsia="ro-RO"/>
              </w:rPr>
              <w:t>Obiectul achiziției</w:t>
            </w:r>
          </w:p>
        </w:tc>
        <w:tc>
          <w:tcPr>
            <w:tcW w:w="4218" w:type="dxa"/>
          </w:tcPr>
          <w:p w:rsidR="00BE601B" w:rsidRDefault="00BE601B">
            <w:pPr>
              <w:jc w:val="both"/>
              <w:rPr>
                <w:lang w:val="zh-CN" w:eastAsia="ro-RO"/>
              </w:rPr>
            </w:pPr>
          </w:p>
        </w:tc>
      </w:tr>
      <w:tr w:rsidR="00BE601B">
        <w:tc>
          <w:tcPr>
            <w:tcW w:w="5353" w:type="dxa"/>
            <w:shd w:val="clear" w:color="auto" w:fill="FFFFFF" w:themeFill="background1"/>
          </w:tcPr>
          <w:p w:rsidR="00BE601B" w:rsidRDefault="00460F4D">
            <w:pPr>
              <w:jc w:val="both"/>
              <w:rPr>
                <w:b/>
                <w:lang w:val="zh-CN" w:eastAsia="ro-RO"/>
              </w:rPr>
            </w:pPr>
            <w:r>
              <w:rPr>
                <w:b/>
                <w:lang w:val="zh-CN" w:eastAsia="ro-RO"/>
              </w:rPr>
              <w:t>Cod CPV</w:t>
            </w:r>
          </w:p>
        </w:tc>
        <w:tc>
          <w:tcPr>
            <w:tcW w:w="4218" w:type="dxa"/>
          </w:tcPr>
          <w:p w:rsidR="00BE601B" w:rsidRDefault="00BE601B">
            <w:pPr>
              <w:jc w:val="both"/>
              <w:rPr>
                <w:lang w:val="zh-CN" w:eastAsia="ro-RO"/>
              </w:rPr>
            </w:pPr>
          </w:p>
        </w:tc>
      </w:tr>
      <w:tr w:rsidR="00BE601B">
        <w:tc>
          <w:tcPr>
            <w:tcW w:w="5353" w:type="dxa"/>
            <w:shd w:val="clear" w:color="auto" w:fill="FFFFFF" w:themeFill="background1"/>
          </w:tcPr>
          <w:p w:rsidR="00BE601B" w:rsidRDefault="00460F4D">
            <w:pPr>
              <w:jc w:val="both"/>
              <w:rPr>
                <w:b/>
                <w:lang w:val="zh-CN" w:eastAsia="ro-RO"/>
              </w:rPr>
            </w:pPr>
            <w:r>
              <w:rPr>
                <w:b/>
                <w:lang w:val="zh-CN" w:eastAsia="ro-RO"/>
              </w:rPr>
              <w:t xml:space="preserve">Valoarea estimată a achiziției </w:t>
            </w:r>
          </w:p>
        </w:tc>
        <w:tc>
          <w:tcPr>
            <w:tcW w:w="4218" w:type="dxa"/>
          </w:tcPr>
          <w:p w:rsidR="00BE601B" w:rsidRDefault="00BE601B">
            <w:pPr>
              <w:jc w:val="both"/>
              <w:rPr>
                <w:rFonts w:eastAsia="Cambria"/>
                <w:lang w:val="zh-CN"/>
              </w:rPr>
            </w:pPr>
          </w:p>
        </w:tc>
      </w:tr>
      <w:tr w:rsidR="00BE601B">
        <w:tc>
          <w:tcPr>
            <w:tcW w:w="5353" w:type="dxa"/>
            <w:vMerge w:val="restart"/>
            <w:shd w:val="clear" w:color="auto" w:fill="FFFFFF" w:themeFill="background1"/>
          </w:tcPr>
          <w:p w:rsidR="00BE601B" w:rsidRDefault="00460F4D">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5" w:history="1">
              <w:r>
                <w:rPr>
                  <w:i/>
                  <w:color w:val="0000FF"/>
                  <w:u w:val="single"/>
                  <w:lang w:val="zh-CN" w:eastAsia="ro-RO"/>
                </w:rPr>
                <w:t>www.mtender.gov.md</w:t>
              </w:r>
            </w:hyperlink>
            <w:r>
              <w:rPr>
                <w:i/>
                <w:lang w:val="zh-CN" w:eastAsia="ro-RO"/>
              </w:rPr>
              <w:t>)</w:t>
            </w:r>
          </w:p>
        </w:tc>
        <w:tc>
          <w:tcPr>
            <w:tcW w:w="4218" w:type="dxa"/>
          </w:tcPr>
          <w:p w:rsidR="00BE601B" w:rsidRDefault="00460F4D">
            <w:pPr>
              <w:jc w:val="both"/>
              <w:rPr>
                <w:rFonts w:eastAsia="Cambria"/>
                <w:lang w:val="zh-CN"/>
              </w:rPr>
            </w:pPr>
            <w:r>
              <w:rPr>
                <w:rFonts w:eastAsia="Cambria"/>
                <w:lang w:val="zh-CN"/>
              </w:rPr>
              <w:t>Nr:</w:t>
            </w:r>
          </w:p>
        </w:tc>
      </w:tr>
      <w:tr w:rsidR="00BE601B">
        <w:tc>
          <w:tcPr>
            <w:tcW w:w="5353" w:type="dxa"/>
            <w:vMerge/>
            <w:shd w:val="clear" w:color="auto" w:fill="FFFFFF" w:themeFill="background1"/>
          </w:tcPr>
          <w:p w:rsidR="00BE601B" w:rsidRDefault="00BE601B">
            <w:pPr>
              <w:jc w:val="both"/>
              <w:rPr>
                <w:b/>
                <w:lang w:val="zh-CN" w:eastAsia="ro-RO"/>
              </w:rPr>
            </w:pPr>
          </w:p>
        </w:tc>
        <w:tc>
          <w:tcPr>
            <w:tcW w:w="4218" w:type="dxa"/>
          </w:tcPr>
          <w:p w:rsidR="00BE601B" w:rsidRDefault="00460F4D">
            <w:pPr>
              <w:jc w:val="both"/>
              <w:rPr>
                <w:rFonts w:eastAsia="Cambria"/>
                <w:lang w:val="zh-CN"/>
              </w:rPr>
            </w:pPr>
            <w:r>
              <w:rPr>
                <w:rFonts w:eastAsia="Cambria"/>
                <w:lang w:val="zh-CN"/>
              </w:rPr>
              <w:t>Link:</w:t>
            </w:r>
          </w:p>
        </w:tc>
      </w:tr>
      <w:tr w:rsidR="00BE601B">
        <w:tc>
          <w:tcPr>
            <w:tcW w:w="5353" w:type="dxa"/>
            <w:shd w:val="clear" w:color="auto" w:fill="FFFFFF" w:themeFill="background1"/>
          </w:tcPr>
          <w:p w:rsidR="00BE601B" w:rsidRDefault="00460F4D">
            <w:pPr>
              <w:jc w:val="both"/>
              <w:rPr>
                <w:b/>
                <w:lang w:val="zh-CN"/>
              </w:rPr>
            </w:pPr>
            <w:r>
              <w:rPr>
                <w:b/>
                <w:lang w:val="zh-CN" w:eastAsia="ro-RO"/>
              </w:rPr>
              <w:t>Data publicării anunțului de participare</w:t>
            </w:r>
          </w:p>
        </w:tc>
        <w:tc>
          <w:tcPr>
            <w:tcW w:w="4218" w:type="dxa"/>
          </w:tcPr>
          <w:p w:rsidR="00BE601B" w:rsidRDefault="00BE601B">
            <w:pPr>
              <w:jc w:val="both"/>
              <w:rPr>
                <w:rFonts w:eastAsia="Cambria"/>
                <w:lang w:val="zh-CN"/>
              </w:rPr>
            </w:pPr>
          </w:p>
        </w:tc>
      </w:tr>
      <w:tr w:rsidR="00BE601B">
        <w:trPr>
          <w:trHeight w:val="1040"/>
        </w:trPr>
        <w:tc>
          <w:tcPr>
            <w:tcW w:w="5353" w:type="dxa"/>
            <w:shd w:val="clear" w:color="auto" w:fill="FFFFFF" w:themeFill="background1"/>
          </w:tcPr>
          <w:p w:rsidR="00BE601B" w:rsidRDefault="00460F4D">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BE601B" w:rsidRDefault="00BE601B">
            <w:pPr>
              <w:jc w:val="both"/>
              <w:rPr>
                <w:rFonts w:eastAsia="Cambria"/>
                <w:lang w:val="zh-CN"/>
              </w:rPr>
            </w:pPr>
          </w:p>
        </w:tc>
      </w:tr>
    </w:tbl>
    <w:p w:rsidR="00BE601B" w:rsidRDefault="00460F4D">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tblPr>
      <w:tblGrid>
        <w:gridCol w:w="5353"/>
        <w:gridCol w:w="4218"/>
      </w:tblGrid>
      <w:tr w:rsidR="00BE601B">
        <w:trPr>
          <w:trHeight w:val="304"/>
        </w:trPr>
        <w:tc>
          <w:tcPr>
            <w:tcW w:w="5353" w:type="dxa"/>
            <w:shd w:val="clear" w:color="auto" w:fill="FFFFFF" w:themeFill="background1"/>
          </w:tcPr>
          <w:p w:rsidR="00BE601B" w:rsidRDefault="00460F4D">
            <w:pPr>
              <w:jc w:val="both"/>
              <w:rPr>
                <w:b/>
                <w:lang w:val="zh-CN" w:eastAsia="ro-RO"/>
              </w:rPr>
            </w:pPr>
            <w:r>
              <w:rPr>
                <w:b/>
                <w:lang w:val="zh-CN" w:eastAsia="ro-RO"/>
              </w:rPr>
              <w:t>Tipul contrac</w:t>
            </w:r>
            <w:r>
              <w:rPr>
                <w:b/>
                <w:lang w:val="zh-CN" w:eastAsia="ro-RO"/>
              </w:rPr>
              <w:t>tului de achiziție/acordului-cadru</w:t>
            </w:r>
          </w:p>
        </w:tc>
        <w:tc>
          <w:tcPr>
            <w:tcW w:w="4218" w:type="dxa"/>
          </w:tcPr>
          <w:p w:rsidR="00BE601B" w:rsidRDefault="00460F4D">
            <w:pPr>
              <w:jc w:val="both"/>
              <w:rPr>
                <w:lang w:val="zh-CN" w:eastAsia="ro-RO"/>
              </w:rPr>
            </w:pPr>
            <w:r>
              <w:rPr>
                <w:lang w:val="zh-CN" w:eastAsia="ro-RO"/>
              </w:rPr>
              <w:t xml:space="preserve"> Servicii de proiectare □      Lucrări □</w:t>
            </w:r>
          </w:p>
        </w:tc>
      </w:tr>
      <w:tr w:rsidR="00BE601B">
        <w:trPr>
          <w:trHeight w:val="315"/>
        </w:trPr>
        <w:tc>
          <w:tcPr>
            <w:tcW w:w="5353" w:type="dxa"/>
            <w:shd w:val="clear" w:color="auto" w:fill="FFFFFF" w:themeFill="background1"/>
          </w:tcPr>
          <w:p w:rsidR="00BE601B" w:rsidRDefault="00460F4D">
            <w:pPr>
              <w:jc w:val="both"/>
              <w:rPr>
                <w:b/>
                <w:lang w:val="zh-CN" w:eastAsia="ro-RO"/>
              </w:rPr>
            </w:pPr>
            <w:r>
              <w:rPr>
                <w:b/>
                <w:color w:val="000000"/>
                <w:lang w:val="zh-CN"/>
              </w:rPr>
              <w:t xml:space="preserve">Contractul de achiziție/acordul-cadru se referă la un proiect și/sau program finanțat din fonduri ale </w:t>
            </w:r>
            <w:r>
              <w:rPr>
                <w:b/>
                <w:color w:val="000000"/>
                <w:lang w:val="zh-CN"/>
              </w:rPr>
              <w:lastRenderedPageBreak/>
              <w:t>Uniunii Europene</w:t>
            </w:r>
          </w:p>
        </w:tc>
        <w:tc>
          <w:tcPr>
            <w:tcW w:w="4218" w:type="dxa"/>
          </w:tcPr>
          <w:p w:rsidR="00BE601B" w:rsidRDefault="00460F4D">
            <w:pPr>
              <w:jc w:val="both"/>
              <w:rPr>
                <w:lang w:val="zh-CN" w:eastAsia="ro-RO"/>
              </w:rPr>
            </w:pPr>
            <w:r>
              <w:rPr>
                <w:lang w:val="zh-CN" w:eastAsia="ro-RO"/>
              </w:rPr>
              <w:lastRenderedPageBreak/>
              <w:t>Nu □    Da □</w:t>
            </w:r>
          </w:p>
        </w:tc>
      </w:tr>
      <w:tr w:rsidR="00BE601B">
        <w:trPr>
          <w:trHeight w:val="525"/>
        </w:trPr>
        <w:tc>
          <w:tcPr>
            <w:tcW w:w="5353" w:type="dxa"/>
            <w:shd w:val="clear" w:color="auto" w:fill="FFFFFF" w:themeFill="background1"/>
          </w:tcPr>
          <w:p w:rsidR="00BE601B" w:rsidRDefault="00460F4D">
            <w:pPr>
              <w:jc w:val="both"/>
              <w:rPr>
                <w:b/>
                <w:lang w:val="zh-CN" w:eastAsia="ro-RO"/>
              </w:rPr>
            </w:pPr>
            <w:r>
              <w:rPr>
                <w:b/>
                <w:lang w:val="zh-CN" w:eastAsia="ro-RO"/>
              </w:rPr>
              <w:lastRenderedPageBreak/>
              <w:t>Sursa de finanțare</w:t>
            </w:r>
          </w:p>
        </w:tc>
        <w:tc>
          <w:tcPr>
            <w:tcW w:w="4218" w:type="dxa"/>
          </w:tcPr>
          <w:p w:rsidR="00BE601B" w:rsidRDefault="00460F4D">
            <w:pPr>
              <w:jc w:val="both"/>
              <w:rPr>
                <w:lang w:val="zh-CN" w:eastAsia="ro-RO"/>
              </w:rPr>
            </w:pPr>
            <w:r>
              <w:rPr>
                <w:lang w:val="zh-CN" w:eastAsia="ro-RO"/>
              </w:rPr>
              <w:t xml:space="preserve">Bugetul de stat □     FAOAM □ </w:t>
            </w:r>
          </w:p>
          <w:p w:rsidR="00BE601B" w:rsidRDefault="00460F4D">
            <w:pPr>
              <w:jc w:val="both"/>
              <w:rPr>
                <w:lang w:val="zh-CN" w:eastAsia="ro-RO"/>
              </w:rPr>
            </w:pPr>
            <w:r>
              <w:rPr>
                <w:lang w:val="zh-CN" w:eastAsia="ro-RO"/>
              </w:rPr>
              <w:t xml:space="preserve">BASS □     Surse externe □ </w:t>
            </w:r>
          </w:p>
          <w:p w:rsidR="00BE601B" w:rsidRDefault="00460F4D">
            <w:pPr>
              <w:jc w:val="both"/>
              <w:rPr>
                <w:lang w:val="zh-CN" w:eastAsia="ro-RO"/>
              </w:rPr>
            </w:pPr>
            <w:r>
              <w:rPr>
                <w:lang w:val="zh-CN" w:eastAsia="ro-RO"/>
              </w:rPr>
              <w:t xml:space="preserve">Alte surse: </w:t>
            </w:r>
            <w:r>
              <w:rPr>
                <w:i/>
                <w:lang w:val="zh-CN" w:eastAsia="ro-RO"/>
              </w:rPr>
              <w:t>[Indicați]</w:t>
            </w:r>
          </w:p>
        </w:tc>
      </w:tr>
      <w:tr w:rsidR="00BE601B">
        <w:trPr>
          <w:trHeight w:val="353"/>
        </w:trPr>
        <w:tc>
          <w:tcPr>
            <w:tcW w:w="5353" w:type="dxa"/>
            <w:shd w:val="clear" w:color="auto" w:fill="FFFFFF" w:themeFill="background1"/>
          </w:tcPr>
          <w:p w:rsidR="00BE601B" w:rsidRDefault="00460F4D">
            <w:pPr>
              <w:jc w:val="both"/>
              <w:rPr>
                <w:b/>
                <w:lang w:val="zh-CN" w:eastAsia="ro-RO"/>
              </w:rPr>
            </w:pPr>
            <w:r>
              <w:rPr>
                <w:b/>
                <w:lang w:val="zh-CN" w:eastAsia="ro-RO"/>
              </w:rPr>
              <w:t>Data deciziei de atribuire a contractului de achiziție/ acordului-cadru</w:t>
            </w:r>
          </w:p>
        </w:tc>
        <w:tc>
          <w:tcPr>
            <w:tcW w:w="4218" w:type="dxa"/>
          </w:tcPr>
          <w:p w:rsidR="00BE601B" w:rsidRDefault="00BE601B">
            <w:pPr>
              <w:jc w:val="both"/>
              <w:rPr>
                <w:lang w:val="zh-CN" w:eastAsia="ro-RO"/>
              </w:rPr>
            </w:pPr>
          </w:p>
        </w:tc>
      </w:tr>
      <w:tr w:rsidR="00BE601B">
        <w:trPr>
          <w:trHeight w:val="140"/>
        </w:trPr>
        <w:tc>
          <w:tcPr>
            <w:tcW w:w="5353" w:type="dxa"/>
            <w:shd w:val="clear" w:color="auto" w:fill="FFFFFF" w:themeFill="background1"/>
          </w:tcPr>
          <w:p w:rsidR="00BE601B" w:rsidRDefault="00460F4D">
            <w:pPr>
              <w:jc w:val="both"/>
              <w:rPr>
                <w:b/>
                <w:lang w:val="zh-CN" w:eastAsia="ro-RO"/>
              </w:rPr>
            </w:pPr>
            <w:r>
              <w:rPr>
                <w:b/>
                <w:lang w:val="zh-CN" w:eastAsia="ro-RO"/>
              </w:rPr>
              <w:t>Denumirea operatorului economic</w:t>
            </w:r>
          </w:p>
        </w:tc>
        <w:tc>
          <w:tcPr>
            <w:tcW w:w="4218" w:type="dxa"/>
          </w:tcPr>
          <w:p w:rsidR="00BE601B" w:rsidRDefault="00BE601B">
            <w:pPr>
              <w:jc w:val="both"/>
              <w:rPr>
                <w:i/>
                <w:lang w:val="zh-CN" w:eastAsia="ro-RO"/>
              </w:rPr>
            </w:pPr>
          </w:p>
        </w:tc>
      </w:tr>
      <w:tr w:rsidR="00BE601B">
        <w:trPr>
          <w:trHeight w:val="188"/>
        </w:trPr>
        <w:tc>
          <w:tcPr>
            <w:tcW w:w="5353" w:type="dxa"/>
            <w:vMerge w:val="restart"/>
            <w:shd w:val="clear" w:color="auto" w:fill="FFFFFF" w:themeFill="background1"/>
          </w:tcPr>
          <w:p w:rsidR="00BE601B" w:rsidRDefault="00460F4D">
            <w:pPr>
              <w:jc w:val="both"/>
              <w:rPr>
                <w:b/>
                <w:lang w:val="zh-CN" w:eastAsia="ro-RO"/>
              </w:rPr>
            </w:pPr>
            <w:r>
              <w:rPr>
                <w:b/>
                <w:lang w:val="zh-CN" w:eastAsia="ro-RO"/>
              </w:rPr>
              <w:t>Nr. și data contractului de achiziție/acordului-cadru</w:t>
            </w:r>
          </w:p>
        </w:tc>
        <w:tc>
          <w:tcPr>
            <w:tcW w:w="4218" w:type="dxa"/>
          </w:tcPr>
          <w:p w:rsidR="00BE601B" w:rsidRDefault="00460F4D">
            <w:pPr>
              <w:jc w:val="both"/>
              <w:rPr>
                <w:lang w:val="zh-CN" w:eastAsia="ro-RO"/>
              </w:rPr>
            </w:pPr>
            <w:r>
              <w:rPr>
                <w:lang w:val="zh-CN" w:eastAsia="ro-RO"/>
              </w:rPr>
              <w:t>Nr:</w:t>
            </w:r>
          </w:p>
        </w:tc>
      </w:tr>
      <w:tr w:rsidR="00BE601B">
        <w:trPr>
          <w:trHeight w:val="219"/>
        </w:trPr>
        <w:tc>
          <w:tcPr>
            <w:tcW w:w="5353" w:type="dxa"/>
            <w:vMerge/>
            <w:shd w:val="clear" w:color="auto" w:fill="FFFFFF" w:themeFill="background1"/>
          </w:tcPr>
          <w:p w:rsidR="00BE601B" w:rsidRDefault="00BE601B">
            <w:pPr>
              <w:jc w:val="both"/>
              <w:rPr>
                <w:b/>
                <w:lang w:val="zh-CN" w:eastAsia="ro-RO"/>
              </w:rPr>
            </w:pPr>
          </w:p>
        </w:tc>
        <w:tc>
          <w:tcPr>
            <w:tcW w:w="4218" w:type="dxa"/>
          </w:tcPr>
          <w:p w:rsidR="00BE601B" w:rsidRDefault="00460F4D">
            <w:pPr>
              <w:jc w:val="both"/>
              <w:rPr>
                <w:lang w:val="zh-CN" w:eastAsia="ro-RO"/>
              </w:rPr>
            </w:pPr>
            <w:r>
              <w:rPr>
                <w:lang w:val="zh-CN" w:eastAsia="ro-RO"/>
              </w:rPr>
              <w:t>Data:</w:t>
            </w:r>
          </w:p>
        </w:tc>
      </w:tr>
      <w:tr w:rsidR="00BE601B">
        <w:trPr>
          <w:trHeight w:val="207"/>
        </w:trPr>
        <w:tc>
          <w:tcPr>
            <w:tcW w:w="5353" w:type="dxa"/>
            <w:vMerge w:val="restart"/>
            <w:shd w:val="clear" w:color="auto" w:fill="FFFFFF" w:themeFill="background1"/>
          </w:tcPr>
          <w:p w:rsidR="00BE601B" w:rsidRDefault="00460F4D">
            <w:pPr>
              <w:jc w:val="both"/>
              <w:rPr>
                <w:b/>
                <w:lang w:val="zh-CN" w:eastAsia="ro-RO"/>
              </w:rPr>
            </w:pPr>
            <w:r>
              <w:rPr>
                <w:b/>
                <w:lang w:val="zh-CN" w:eastAsia="ro-RO"/>
              </w:rPr>
              <w:t>Valoarea contractului de achiziție/acordului-cadru</w:t>
            </w:r>
          </w:p>
        </w:tc>
        <w:tc>
          <w:tcPr>
            <w:tcW w:w="4218" w:type="dxa"/>
          </w:tcPr>
          <w:p w:rsidR="00BE601B" w:rsidRDefault="00460F4D">
            <w:pPr>
              <w:jc w:val="both"/>
              <w:rPr>
                <w:lang w:val="zh-CN" w:eastAsia="ro-RO"/>
              </w:rPr>
            </w:pPr>
            <w:r>
              <w:rPr>
                <w:lang w:val="zh-CN" w:eastAsia="ro-RO"/>
              </w:rPr>
              <w:t>Fără TVA:</w:t>
            </w:r>
          </w:p>
        </w:tc>
      </w:tr>
      <w:tr w:rsidR="00BE601B">
        <w:trPr>
          <w:trHeight w:val="207"/>
        </w:trPr>
        <w:tc>
          <w:tcPr>
            <w:tcW w:w="5353" w:type="dxa"/>
            <w:vMerge/>
            <w:shd w:val="clear" w:color="auto" w:fill="FFFFFF" w:themeFill="background1"/>
          </w:tcPr>
          <w:p w:rsidR="00BE601B" w:rsidRDefault="00BE601B">
            <w:pPr>
              <w:jc w:val="both"/>
              <w:rPr>
                <w:b/>
                <w:lang w:val="zh-CN" w:eastAsia="ro-RO"/>
              </w:rPr>
            </w:pPr>
          </w:p>
        </w:tc>
        <w:tc>
          <w:tcPr>
            <w:tcW w:w="4218" w:type="dxa"/>
          </w:tcPr>
          <w:p w:rsidR="00BE601B" w:rsidRDefault="00460F4D">
            <w:pPr>
              <w:jc w:val="both"/>
              <w:rPr>
                <w:lang w:val="zh-CN" w:eastAsia="ro-RO"/>
              </w:rPr>
            </w:pPr>
            <w:r>
              <w:rPr>
                <w:lang w:val="zh-CN" w:eastAsia="ro-RO"/>
              </w:rPr>
              <w:t>Inclusiv TVA:</w:t>
            </w:r>
          </w:p>
        </w:tc>
      </w:tr>
      <w:tr w:rsidR="00BE601B">
        <w:trPr>
          <w:trHeight w:val="115"/>
        </w:trPr>
        <w:tc>
          <w:tcPr>
            <w:tcW w:w="5353" w:type="dxa"/>
            <w:shd w:val="clear" w:color="auto" w:fill="FFFFFF" w:themeFill="background1"/>
          </w:tcPr>
          <w:p w:rsidR="00BE601B" w:rsidRDefault="00460F4D">
            <w:pPr>
              <w:jc w:val="both"/>
              <w:rPr>
                <w:b/>
                <w:lang w:val="zh-CN" w:eastAsia="ro-RO"/>
              </w:rPr>
            </w:pPr>
            <w:r>
              <w:rPr>
                <w:b/>
                <w:lang w:val="zh-CN" w:eastAsia="ro-RO"/>
              </w:rPr>
              <w:t>Termen de valabilitate</w:t>
            </w:r>
          </w:p>
        </w:tc>
        <w:tc>
          <w:tcPr>
            <w:tcW w:w="4218" w:type="dxa"/>
          </w:tcPr>
          <w:p w:rsidR="00BE601B" w:rsidRDefault="00BE601B">
            <w:pPr>
              <w:jc w:val="both"/>
              <w:rPr>
                <w:lang w:val="zh-CN" w:eastAsia="ro-RO"/>
              </w:rPr>
            </w:pPr>
          </w:p>
        </w:tc>
      </w:tr>
      <w:tr w:rsidR="00BE601B">
        <w:trPr>
          <w:trHeight w:val="70"/>
        </w:trPr>
        <w:tc>
          <w:tcPr>
            <w:tcW w:w="5353" w:type="dxa"/>
            <w:shd w:val="clear" w:color="auto" w:fill="FFFFFF" w:themeFill="background1"/>
          </w:tcPr>
          <w:p w:rsidR="00BE601B" w:rsidRDefault="00460F4D">
            <w:pPr>
              <w:jc w:val="both"/>
              <w:rPr>
                <w:b/>
                <w:lang w:val="zh-CN" w:eastAsia="ro-RO"/>
              </w:rPr>
            </w:pPr>
            <w:r>
              <w:rPr>
                <w:b/>
                <w:lang w:val="zh-CN" w:eastAsia="ro-RO"/>
              </w:rPr>
              <w:t>Termen de execuție</w:t>
            </w:r>
          </w:p>
        </w:tc>
        <w:tc>
          <w:tcPr>
            <w:tcW w:w="4218" w:type="dxa"/>
          </w:tcPr>
          <w:p w:rsidR="00BE601B" w:rsidRDefault="00BE601B">
            <w:pPr>
              <w:jc w:val="both"/>
              <w:rPr>
                <w:lang w:val="zh-CN" w:eastAsia="ro-RO"/>
              </w:rPr>
            </w:pPr>
          </w:p>
        </w:tc>
      </w:tr>
    </w:tbl>
    <w:p w:rsidR="00BE601B" w:rsidRDefault="00460F4D">
      <w:pPr>
        <w:numPr>
          <w:ilvl w:val="0"/>
          <w:numId w:val="16"/>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tblPr>
      <w:tblGrid>
        <w:gridCol w:w="4785"/>
        <w:gridCol w:w="4786"/>
      </w:tblGrid>
      <w:tr w:rsidR="00BE601B">
        <w:tc>
          <w:tcPr>
            <w:tcW w:w="4785" w:type="dxa"/>
            <w:shd w:val="clear" w:color="auto" w:fill="FFFFFF" w:themeFill="background1"/>
          </w:tcPr>
          <w:p w:rsidR="00BE601B" w:rsidRDefault="00460F4D">
            <w:pPr>
              <w:ind w:right="-1"/>
              <w:jc w:val="both"/>
              <w:rPr>
                <w:b/>
                <w:lang w:val="zh-CN" w:eastAsia="ro-RO"/>
              </w:rPr>
            </w:pPr>
            <w:r>
              <w:rPr>
                <w:b/>
                <w:lang w:val="zh-CN" w:eastAsia="ro-RO"/>
              </w:rPr>
              <w:t xml:space="preserve">Tipul modificărilor </w:t>
            </w:r>
          </w:p>
        </w:tc>
        <w:tc>
          <w:tcPr>
            <w:tcW w:w="4786" w:type="dxa"/>
          </w:tcPr>
          <w:p w:rsidR="00BE601B" w:rsidRDefault="00460F4D">
            <w:pPr>
              <w:ind w:right="-1"/>
              <w:jc w:val="both"/>
              <w:rPr>
                <w:lang w:val="zh-CN"/>
              </w:rPr>
            </w:pPr>
            <w:r>
              <w:rPr>
                <w:lang w:val="zh-CN"/>
              </w:rPr>
              <w:t xml:space="preserve">Micşorarea valorii contractului </w:t>
            </w:r>
            <w:r>
              <w:rPr>
                <w:lang w:val="zh-CN" w:eastAsia="ro-RO"/>
              </w:rPr>
              <w:t xml:space="preserve"> □</w:t>
            </w:r>
          </w:p>
          <w:p w:rsidR="00BE601B" w:rsidRDefault="00460F4D">
            <w:pPr>
              <w:ind w:right="-1"/>
              <w:jc w:val="both"/>
              <w:rPr>
                <w:lang w:val="zh-CN"/>
              </w:rPr>
            </w:pPr>
            <w:r>
              <w:rPr>
                <w:lang w:val="zh-CN"/>
              </w:rPr>
              <w:t xml:space="preserve">Majorarea valorii contractului </w:t>
            </w:r>
            <w:r>
              <w:rPr>
                <w:lang w:val="zh-CN" w:eastAsia="ro-RO"/>
              </w:rPr>
              <w:t xml:space="preserve"> □</w:t>
            </w:r>
          </w:p>
          <w:p w:rsidR="00BE601B" w:rsidRDefault="00460F4D">
            <w:pPr>
              <w:ind w:right="-1"/>
              <w:rPr>
                <w:lang w:val="zh-CN"/>
              </w:rPr>
            </w:pPr>
            <w:r>
              <w:rPr>
                <w:lang w:val="zh-CN"/>
              </w:rPr>
              <w:t xml:space="preserve">Modificarea termenului de executare/ prestare </w:t>
            </w:r>
            <w:r>
              <w:rPr>
                <w:lang w:val="zh-CN" w:eastAsia="ro-RO"/>
              </w:rPr>
              <w:t xml:space="preserve"> □</w:t>
            </w:r>
          </w:p>
          <w:p w:rsidR="00BE601B" w:rsidRDefault="00460F4D">
            <w:pPr>
              <w:ind w:right="-1"/>
              <w:jc w:val="both"/>
              <w:rPr>
                <w:lang w:val="zh-CN"/>
              </w:rPr>
            </w:pPr>
            <w:r>
              <w:rPr>
                <w:lang w:val="zh-CN"/>
              </w:rPr>
              <w:t xml:space="preserve">Modificarea termenului de valabilitate </w:t>
            </w:r>
            <w:r>
              <w:rPr>
                <w:lang w:val="zh-CN" w:eastAsia="ro-RO"/>
              </w:rPr>
              <w:t xml:space="preserve"> □</w:t>
            </w:r>
          </w:p>
          <w:p w:rsidR="00BE601B" w:rsidRDefault="00460F4D">
            <w:pPr>
              <w:ind w:right="-1"/>
              <w:jc w:val="both"/>
              <w:rPr>
                <w:lang w:val="zh-CN" w:eastAsia="ro-RO"/>
              </w:rPr>
            </w:pPr>
            <w:r>
              <w:rPr>
                <w:lang w:val="zh-CN"/>
              </w:rPr>
              <w:t xml:space="preserve">Rezoluțiunea contractului </w:t>
            </w:r>
            <w:r>
              <w:rPr>
                <w:lang w:val="zh-CN" w:eastAsia="ro-RO"/>
              </w:rPr>
              <w:t xml:space="preserve"> □</w:t>
            </w:r>
          </w:p>
          <w:p w:rsidR="00BE601B" w:rsidRDefault="00460F4D">
            <w:pPr>
              <w:ind w:right="-1"/>
              <w:jc w:val="both"/>
              <w:rPr>
                <w:lang w:val="zh-CN" w:eastAsia="ro-RO"/>
              </w:rPr>
            </w:pPr>
            <w:r>
              <w:rPr>
                <w:lang w:val="zh-CN" w:eastAsia="ro-RO"/>
              </w:rPr>
              <w:t xml:space="preserve">Altele:  </w:t>
            </w:r>
            <w:r>
              <w:rPr>
                <w:i/>
                <w:lang w:val="zh-CN" w:eastAsia="ro-RO"/>
              </w:rPr>
              <w:t>[Indicați]</w:t>
            </w:r>
          </w:p>
        </w:tc>
      </w:tr>
      <w:tr w:rsidR="00BE601B">
        <w:tc>
          <w:tcPr>
            <w:tcW w:w="4785" w:type="dxa"/>
            <w:shd w:val="clear" w:color="auto" w:fill="FFFFFF" w:themeFill="background1"/>
          </w:tcPr>
          <w:p w:rsidR="00BE601B" w:rsidRDefault="00460F4D">
            <w:pPr>
              <w:ind w:right="-1"/>
              <w:jc w:val="both"/>
              <w:rPr>
                <w:b/>
                <w:lang w:val="zh-CN" w:eastAsia="ro-RO"/>
              </w:rPr>
            </w:pPr>
            <w:r>
              <w:rPr>
                <w:b/>
                <w:lang w:val="zh-CN" w:eastAsia="ro-RO"/>
              </w:rPr>
              <w:t>Temeiul juridic</w:t>
            </w:r>
          </w:p>
        </w:tc>
        <w:tc>
          <w:tcPr>
            <w:tcW w:w="4786" w:type="dxa"/>
          </w:tcPr>
          <w:p w:rsidR="00BE601B" w:rsidRDefault="00460F4D">
            <w:pPr>
              <w:ind w:right="-1"/>
              <w:jc w:val="both"/>
              <w:rPr>
                <w:lang w:val="zh-CN"/>
              </w:rPr>
            </w:pPr>
            <w:r>
              <w:rPr>
                <w:i/>
                <w:lang w:val="zh-CN" w:eastAsia="ro-RO"/>
              </w:rPr>
              <w:t>[Indicați actul normativ, articol, alineat]</w:t>
            </w:r>
          </w:p>
        </w:tc>
      </w:tr>
      <w:tr w:rsidR="00BE601B">
        <w:tc>
          <w:tcPr>
            <w:tcW w:w="4785" w:type="dxa"/>
            <w:shd w:val="clear" w:color="auto" w:fill="FFFFFF" w:themeFill="background1"/>
          </w:tcPr>
          <w:p w:rsidR="00BE601B" w:rsidRDefault="00460F4D">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BE601B" w:rsidRDefault="00460F4D">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BE601B">
        <w:tc>
          <w:tcPr>
            <w:tcW w:w="4785" w:type="dxa"/>
            <w:shd w:val="clear" w:color="auto" w:fill="FFFFFF" w:themeFill="background1"/>
          </w:tcPr>
          <w:p w:rsidR="00BE601B" w:rsidRDefault="00460F4D">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BE601B" w:rsidRDefault="00460F4D">
            <w:pPr>
              <w:ind w:right="-1"/>
              <w:jc w:val="both"/>
              <w:rPr>
                <w:i/>
                <w:lang w:val="zh-CN" w:eastAsia="ro-RO"/>
              </w:rPr>
            </w:pPr>
            <w:r>
              <w:rPr>
                <w:i/>
                <w:lang w:val="zh-CN" w:eastAsia="ro-RO"/>
              </w:rPr>
              <w:t>[Se vor indica toate modificările operate anterior și valoarea ac</w:t>
            </w:r>
            <w:r>
              <w:rPr>
                <w:i/>
                <w:lang w:val="zh-CN" w:eastAsia="ro-RO"/>
              </w:rPr>
              <w:t>estora]</w:t>
            </w:r>
          </w:p>
        </w:tc>
      </w:tr>
      <w:tr w:rsidR="00BE601B">
        <w:tc>
          <w:tcPr>
            <w:tcW w:w="4785" w:type="dxa"/>
            <w:shd w:val="clear" w:color="auto" w:fill="FFFFFF" w:themeFill="background1"/>
          </w:tcPr>
          <w:p w:rsidR="00BE601B" w:rsidRDefault="00460F4D">
            <w:pPr>
              <w:ind w:right="-1"/>
              <w:jc w:val="both"/>
              <w:rPr>
                <w:b/>
                <w:lang w:val="zh-CN" w:eastAsia="ro-RO"/>
              </w:rPr>
            </w:pPr>
            <w:r>
              <w:rPr>
                <w:b/>
                <w:lang w:val="zh-CN" w:eastAsia="ro-RO"/>
              </w:rPr>
              <w:t>Alte informații relevante</w:t>
            </w:r>
          </w:p>
        </w:tc>
        <w:tc>
          <w:tcPr>
            <w:tcW w:w="4786" w:type="dxa"/>
          </w:tcPr>
          <w:p w:rsidR="00BE601B" w:rsidRDefault="00BE601B">
            <w:pPr>
              <w:ind w:right="-1"/>
              <w:jc w:val="both"/>
              <w:rPr>
                <w:lang w:val="zh-CN" w:eastAsia="ro-RO"/>
              </w:rPr>
            </w:pPr>
          </w:p>
        </w:tc>
      </w:tr>
    </w:tbl>
    <w:p w:rsidR="00BE601B" w:rsidRDefault="00460F4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BE601B" w:rsidRDefault="00460F4D">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BE601B" w:rsidRDefault="00460F4D">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w:t>
      </w:r>
    </w:p>
    <w:p w:rsidR="00BE601B" w:rsidRDefault="00460F4D">
      <w:pPr>
        <w:numPr>
          <w:ilvl w:val="0"/>
          <w:numId w:val="16"/>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BE601B" w:rsidRDefault="00460F4D">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BE601B" w:rsidRDefault="00460F4D">
      <w:pPr>
        <w:ind w:right="-1"/>
        <w:jc w:val="both"/>
        <w:rPr>
          <w:color w:val="000000"/>
          <w:sz w:val="22"/>
          <w:szCs w:val="22"/>
          <w:lang w:val="zh-CN"/>
        </w:rPr>
      </w:pPr>
      <w:r>
        <w:rPr>
          <w:color w:val="000000"/>
          <w:sz w:val="22"/>
          <w:szCs w:val="22"/>
          <w:lang w:val="zh-CN"/>
        </w:rPr>
        <w:t>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w:t>
      </w:r>
    </w:p>
    <w:p w:rsidR="00BE601B" w:rsidRDefault="00460F4D">
      <w:pPr>
        <w:numPr>
          <w:ilvl w:val="0"/>
          <w:numId w:val="16"/>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BE601B" w:rsidRDefault="00460F4D">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w:t>
      </w:r>
      <w:r>
        <w:rPr>
          <w:sz w:val="22"/>
          <w:szCs w:val="22"/>
          <w:lang w:val="zh-CN"/>
        </w:rPr>
        <w:t>____________________________</w:t>
      </w:r>
    </w:p>
    <w:tbl>
      <w:tblPr>
        <w:tblStyle w:val="Grigliatabella4"/>
        <w:tblW w:w="0" w:type="auto"/>
        <w:tblLook w:val="04A0"/>
      </w:tblPr>
      <w:tblGrid>
        <w:gridCol w:w="2093"/>
        <w:gridCol w:w="1735"/>
        <w:gridCol w:w="1667"/>
        <w:gridCol w:w="2161"/>
        <w:gridCol w:w="1915"/>
      </w:tblGrid>
      <w:tr w:rsidR="00BE601B">
        <w:tc>
          <w:tcPr>
            <w:tcW w:w="2093" w:type="dxa"/>
            <w:vMerge w:val="restart"/>
            <w:shd w:val="clear" w:color="auto" w:fill="FFFFFF" w:themeFill="background1"/>
            <w:vAlign w:val="center"/>
          </w:tcPr>
          <w:p w:rsidR="00BE601B" w:rsidRDefault="00460F4D">
            <w:pPr>
              <w:ind w:right="-1"/>
              <w:jc w:val="center"/>
              <w:rPr>
                <w:b/>
                <w:lang w:val="zh-CN"/>
              </w:rPr>
            </w:pPr>
            <w:r>
              <w:rPr>
                <w:b/>
                <w:lang w:val="zh-CN"/>
              </w:rPr>
              <w:t xml:space="preserve">Denumire operator </w:t>
            </w:r>
            <w:r>
              <w:rPr>
                <w:b/>
                <w:lang w:val="zh-CN"/>
              </w:rPr>
              <w:lastRenderedPageBreak/>
              <w:t>economic</w:t>
            </w:r>
          </w:p>
        </w:tc>
        <w:tc>
          <w:tcPr>
            <w:tcW w:w="3402" w:type="dxa"/>
            <w:gridSpan w:val="2"/>
            <w:vMerge w:val="restart"/>
            <w:shd w:val="clear" w:color="auto" w:fill="FFFFFF" w:themeFill="background1"/>
            <w:vAlign w:val="center"/>
          </w:tcPr>
          <w:p w:rsidR="00BE601B" w:rsidRDefault="00460F4D">
            <w:pPr>
              <w:ind w:right="-1"/>
              <w:jc w:val="center"/>
              <w:rPr>
                <w:b/>
                <w:lang w:val="zh-CN"/>
              </w:rPr>
            </w:pPr>
            <w:r>
              <w:rPr>
                <w:b/>
                <w:lang w:val="zh-CN"/>
              </w:rPr>
              <w:lastRenderedPageBreak/>
              <w:t>Nr. și data acordului adițional</w:t>
            </w:r>
          </w:p>
        </w:tc>
        <w:tc>
          <w:tcPr>
            <w:tcW w:w="4076" w:type="dxa"/>
            <w:gridSpan w:val="2"/>
            <w:shd w:val="clear" w:color="auto" w:fill="FFFFFF" w:themeFill="background1"/>
            <w:vAlign w:val="center"/>
          </w:tcPr>
          <w:p w:rsidR="00BE601B" w:rsidRDefault="00460F4D">
            <w:pPr>
              <w:ind w:right="-1"/>
              <w:jc w:val="center"/>
              <w:rPr>
                <w:b/>
                <w:lang w:val="zh-CN"/>
              </w:rPr>
            </w:pPr>
            <w:r>
              <w:rPr>
                <w:b/>
                <w:lang w:val="zh-CN"/>
              </w:rPr>
              <w:t xml:space="preserve">Valoarea modificărilor </w:t>
            </w:r>
            <w:r>
              <w:rPr>
                <w:lang w:val="zh-CN"/>
              </w:rPr>
              <w:t>(după caz)</w:t>
            </w:r>
          </w:p>
        </w:tc>
      </w:tr>
      <w:tr w:rsidR="00BE601B">
        <w:tc>
          <w:tcPr>
            <w:tcW w:w="2093" w:type="dxa"/>
            <w:vMerge/>
            <w:shd w:val="clear" w:color="auto" w:fill="FFFFFF" w:themeFill="background1"/>
            <w:vAlign w:val="center"/>
          </w:tcPr>
          <w:p w:rsidR="00BE601B" w:rsidRDefault="00BE601B">
            <w:pPr>
              <w:ind w:right="-1"/>
              <w:jc w:val="center"/>
              <w:rPr>
                <w:b/>
                <w:lang w:val="zh-CN"/>
              </w:rPr>
            </w:pPr>
          </w:p>
        </w:tc>
        <w:tc>
          <w:tcPr>
            <w:tcW w:w="3402" w:type="dxa"/>
            <w:gridSpan w:val="2"/>
            <w:vMerge/>
            <w:shd w:val="clear" w:color="auto" w:fill="FFFFFF" w:themeFill="background1"/>
            <w:vAlign w:val="center"/>
          </w:tcPr>
          <w:p w:rsidR="00BE601B" w:rsidRDefault="00BE601B">
            <w:pPr>
              <w:ind w:right="-1"/>
              <w:jc w:val="center"/>
              <w:rPr>
                <w:b/>
                <w:lang w:val="zh-CN"/>
              </w:rPr>
            </w:pPr>
          </w:p>
        </w:tc>
        <w:tc>
          <w:tcPr>
            <w:tcW w:w="2161" w:type="dxa"/>
            <w:shd w:val="clear" w:color="auto" w:fill="FFFFFF" w:themeFill="background1"/>
            <w:vAlign w:val="center"/>
          </w:tcPr>
          <w:p w:rsidR="00BE601B" w:rsidRDefault="00460F4D">
            <w:pPr>
              <w:ind w:right="-1"/>
              <w:jc w:val="center"/>
              <w:rPr>
                <w:b/>
                <w:lang w:val="zh-CN"/>
              </w:rPr>
            </w:pPr>
            <w:r>
              <w:rPr>
                <w:b/>
                <w:lang w:val="zh-CN"/>
              </w:rPr>
              <w:t>Fără TVA</w:t>
            </w:r>
          </w:p>
        </w:tc>
        <w:tc>
          <w:tcPr>
            <w:tcW w:w="1915" w:type="dxa"/>
            <w:shd w:val="clear" w:color="auto" w:fill="FFFFFF" w:themeFill="background1"/>
            <w:vAlign w:val="center"/>
          </w:tcPr>
          <w:p w:rsidR="00BE601B" w:rsidRDefault="00460F4D">
            <w:pPr>
              <w:ind w:right="-1"/>
              <w:jc w:val="center"/>
              <w:rPr>
                <w:b/>
                <w:lang w:val="zh-CN"/>
              </w:rPr>
            </w:pPr>
            <w:r>
              <w:rPr>
                <w:b/>
                <w:lang w:val="zh-CN"/>
              </w:rPr>
              <w:t>Inclusiv TVA</w:t>
            </w:r>
          </w:p>
        </w:tc>
      </w:tr>
      <w:tr w:rsidR="00BE601B">
        <w:tc>
          <w:tcPr>
            <w:tcW w:w="2093" w:type="dxa"/>
          </w:tcPr>
          <w:p w:rsidR="00BE601B" w:rsidRDefault="00BE601B">
            <w:pPr>
              <w:jc w:val="both"/>
              <w:rPr>
                <w:lang w:val="zh-CN"/>
              </w:rPr>
            </w:pPr>
          </w:p>
        </w:tc>
        <w:tc>
          <w:tcPr>
            <w:tcW w:w="1735" w:type="dxa"/>
          </w:tcPr>
          <w:p w:rsidR="00BE601B" w:rsidRDefault="00BE601B">
            <w:pPr>
              <w:jc w:val="both"/>
              <w:rPr>
                <w:lang w:val="zh-CN"/>
              </w:rPr>
            </w:pPr>
          </w:p>
        </w:tc>
        <w:tc>
          <w:tcPr>
            <w:tcW w:w="1667" w:type="dxa"/>
          </w:tcPr>
          <w:p w:rsidR="00BE601B" w:rsidRDefault="00BE601B">
            <w:pPr>
              <w:jc w:val="both"/>
              <w:rPr>
                <w:lang w:val="zh-CN"/>
              </w:rPr>
            </w:pPr>
          </w:p>
        </w:tc>
        <w:tc>
          <w:tcPr>
            <w:tcW w:w="2161" w:type="dxa"/>
          </w:tcPr>
          <w:p w:rsidR="00BE601B" w:rsidRDefault="00BE601B">
            <w:pPr>
              <w:jc w:val="both"/>
              <w:rPr>
                <w:lang w:val="zh-CN"/>
              </w:rPr>
            </w:pPr>
          </w:p>
        </w:tc>
        <w:tc>
          <w:tcPr>
            <w:tcW w:w="1915" w:type="dxa"/>
          </w:tcPr>
          <w:p w:rsidR="00BE601B" w:rsidRDefault="00BE601B">
            <w:pPr>
              <w:jc w:val="both"/>
              <w:rPr>
                <w:lang w:val="zh-CN"/>
              </w:rPr>
            </w:pPr>
          </w:p>
        </w:tc>
      </w:tr>
    </w:tbl>
    <w:p w:rsidR="00BE601B" w:rsidRDefault="00460F4D">
      <w:pPr>
        <w:spacing w:before="240"/>
        <w:ind w:right="-1"/>
        <w:jc w:val="both"/>
        <w:rPr>
          <w:b/>
          <w:sz w:val="22"/>
          <w:szCs w:val="22"/>
          <w:lang w:val="zh-CN"/>
        </w:rPr>
      </w:pPr>
      <w:r>
        <w:rPr>
          <w:b/>
          <w:sz w:val="22"/>
          <w:szCs w:val="22"/>
          <w:lang w:val="zh-CN"/>
        </w:rPr>
        <w:t>Conducătorul grupului de lucru:</w:t>
      </w:r>
    </w:p>
    <w:p w:rsidR="00BE601B" w:rsidRDefault="00460F4D">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rsidR="00BE601B" w:rsidRDefault="00460F4D">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BE601B" w:rsidRDefault="00BE601B">
      <w:pPr>
        <w:keepNext/>
        <w:tabs>
          <w:tab w:val="left" w:pos="1134"/>
        </w:tabs>
        <w:suppressAutoHyphens/>
        <w:ind w:right="-1"/>
        <w:jc w:val="both"/>
        <w:outlineLvl w:val="1"/>
        <w:rPr>
          <w:b/>
          <w:iCs/>
          <w:color w:val="000000"/>
          <w:sz w:val="22"/>
          <w:szCs w:val="22"/>
          <w:lang w:val="zh-CN" w:eastAsia="zh-CN"/>
        </w:rPr>
      </w:pPr>
    </w:p>
    <w:p w:rsidR="00BE601B" w:rsidRDefault="00BE601B">
      <w:pPr>
        <w:keepNext/>
        <w:tabs>
          <w:tab w:val="left" w:pos="1134"/>
        </w:tabs>
        <w:suppressAutoHyphens/>
        <w:ind w:right="-1"/>
        <w:jc w:val="center"/>
        <w:outlineLvl w:val="1"/>
        <w:rPr>
          <w:b/>
          <w:iCs/>
          <w:color w:val="000000"/>
          <w:sz w:val="22"/>
          <w:szCs w:val="22"/>
          <w:lang w:val="zh-CN" w:eastAsia="zh-CN"/>
        </w:rPr>
      </w:pPr>
    </w:p>
    <w:p w:rsidR="00BE601B" w:rsidRDefault="00BE601B">
      <w:pPr>
        <w:rPr>
          <w:lang w:val="zh-CN" w:eastAsia="zh-CN"/>
        </w:rPr>
      </w:pPr>
    </w:p>
    <w:p w:rsidR="00BE601B" w:rsidRDefault="00BE601B">
      <w:pPr>
        <w:tabs>
          <w:tab w:val="decimal" w:pos="8364"/>
        </w:tabs>
        <w:spacing w:line="276" w:lineRule="auto"/>
        <w:ind w:right="-144"/>
        <w:jc w:val="center"/>
        <w:rPr>
          <w:b/>
          <w:bCs/>
          <w:color w:val="000000"/>
          <w:lang w:val="zh-CN"/>
        </w:rPr>
      </w:pPr>
    </w:p>
    <w:p w:rsidR="00BE601B" w:rsidRDefault="00BE601B">
      <w:pPr>
        <w:tabs>
          <w:tab w:val="decimal" w:pos="8364"/>
        </w:tabs>
        <w:spacing w:line="276" w:lineRule="auto"/>
        <w:ind w:right="-144"/>
        <w:jc w:val="center"/>
        <w:rPr>
          <w:b/>
          <w:bCs/>
          <w:color w:val="000000"/>
          <w:lang w:val="zh-CN"/>
        </w:rPr>
      </w:pPr>
    </w:p>
    <w:p w:rsidR="00BE601B" w:rsidRDefault="00460F4D">
      <w:pPr>
        <w:jc w:val="right"/>
        <w:rPr>
          <w:sz w:val="22"/>
          <w:szCs w:val="22"/>
          <w:lang w:val="zh-CN"/>
        </w:rPr>
      </w:pPr>
      <w:bookmarkStart w:id="45" w:name="_Toc449692095"/>
      <w:r>
        <w:rPr>
          <w:lang w:val="zh-CN"/>
        </w:rPr>
        <w:t>Anexa nr. 7</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Style3"/>
        <w:tabs>
          <w:tab w:val="left" w:pos="567"/>
        </w:tabs>
        <w:spacing w:before="0" w:beforeAutospacing="0" w:after="0"/>
        <w:ind w:left="0" w:firstLine="0"/>
        <w:rPr>
          <w:rFonts w:eastAsia="PMingLiU"/>
          <w:lang w:val="zh-CN" w:eastAsia="zh-CN"/>
        </w:rPr>
      </w:pP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a6"/>
        <w:tabs>
          <w:tab w:val="left" w:pos="567"/>
        </w:tabs>
        <w:rPr>
          <w:rFonts w:asciiTheme="majorHAnsi" w:hAnsiTheme="majorHAnsi" w:cstheme="majorHAnsi"/>
          <w:b/>
          <w:szCs w:val="24"/>
          <w:lang w:val="zh-CN"/>
        </w:rPr>
      </w:pPr>
      <w:bookmarkStart w:id="46" w:name="_Toc449692096"/>
      <w:bookmarkEnd w:id="45"/>
    </w:p>
    <w:p w:rsidR="00BE601B" w:rsidRDefault="00460F4D">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BE601B" w:rsidRDefault="00BE601B">
      <w:pPr>
        <w:pStyle w:val="a6"/>
        <w:tabs>
          <w:tab w:val="left" w:pos="-142"/>
        </w:tabs>
        <w:spacing w:before="240"/>
        <w:jc w:val="center"/>
        <w:rPr>
          <w:rFonts w:asciiTheme="majorHAnsi" w:hAnsiTheme="majorHAnsi" w:cstheme="majorHAnsi"/>
          <w:szCs w:val="24"/>
          <w:lang w:val="zh-CN"/>
        </w:rPr>
      </w:pPr>
    </w:p>
    <w:p w:rsidR="00BE601B" w:rsidRDefault="00460F4D">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BE601B" w:rsidRDefault="00BE601B">
      <w:pPr>
        <w:pStyle w:val="a6"/>
        <w:tabs>
          <w:tab w:val="left" w:pos="567"/>
        </w:tabs>
        <w:spacing w:line="360" w:lineRule="auto"/>
        <w:jc w:val="both"/>
        <w:rPr>
          <w:rFonts w:ascii="Times New Roman" w:hAnsi="Times New Roman"/>
          <w:szCs w:val="24"/>
          <w:lang w:val="zh-CN"/>
        </w:rPr>
      </w:pPr>
    </w:p>
    <w:p w:rsidR="00BE601B" w:rsidRDefault="00460F4D">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BE601B" w:rsidRDefault="00460F4D">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 xml:space="preserve">Ca urmare a anunțului/invitației de </w:t>
      </w:r>
      <w:r>
        <w:rPr>
          <w:rFonts w:ascii="Times New Roman" w:hAnsi="Times New Roman"/>
          <w:szCs w:val="24"/>
          <w:lang w:val="zh-CN"/>
        </w:rPr>
        <w:t>participare/de preselecție apărut în Buletinul achizițiilor publice și/sau Jurnalul Oficial al Uniunii Europene,  nr. . . . . din . . . . . . . . . . . . . . (ziua/luna/anul),  privind aplicarea procedurii pentru atribuirea contractului . . . . . . . . . .</w:t>
      </w:r>
      <w:r>
        <w:rPr>
          <w:rFonts w:ascii="Times New Roman" w:hAnsi="Times New Roman"/>
          <w:szCs w:val="24"/>
          <w:lang w:val="zh-CN"/>
        </w:rPr>
        <w:t xml:space="preserve">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am luat cunoștință de condițiile și de cerințele expuse în documentaț</w:t>
      </w:r>
      <w:r>
        <w:rPr>
          <w:rFonts w:ascii="Times New Roman" w:hAnsi="Times New Roman"/>
          <w:szCs w:val="24"/>
          <w:lang w:val="zh-CN"/>
        </w:rPr>
        <w:t xml:space="preserve">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BE601B" w:rsidRDefault="00BE601B">
      <w:pPr>
        <w:pStyle w:val="a6"/>
        <w:tabs>
          <w:tab w:val="left" w:pos="567"/>
        </w:tabs>
        <w:spacing w:line="360" w:lineRule="auto"/>
        <w:rPr>
          <w:rFonts w:ascii="Times New Roman" w:hAnsi="Times New Roman"/>
          <w:szCs w:val="24"/>
          <w:lang w:val="zh-CN"/>
        </w:rPr>
      </w:pPr>
    </w:p>
    <w:p w:rsidR="00BE601B" w:rsidRDefault="00460F4D">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xml:space="preserve">. . . . . . . . . . . . . </w:t>
      </w:r>
      <w:r>
        <w:rPr>
          <w:rFonts w:ascii="Times New Roman" w:hAnsi="Times New Roman"/>
          <w:szCs w:val="24"/>
          <w:lang w:val="zh-CN"/>
        </w:rPr>
        <w:t>. . . . . . . . . . .</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460F4D">
      <w:pPr>
        <w:jc w:val="right"/>
        <w:rPr>
          <w:sz w:val="22"/>
          <w:szCs w:val="22"/>
          <w:lang w:val="zh-CN"/>
        </w:rPr>
      </w:pPr>
      <w:r>
        <w:rPr>
          <w:lang w:val="zh-CN"/>
        </w:rPr>
        <w:t>Anexa nr. 8</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460F4D">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BE601B" w:rsidRDefault="00460F4D">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BE601B" w:rsidRDefault="00BE601B">
      <w:pPr>
        <w:pStyle w:val="a6"/>
        <w:tabs>
          <w:tab w:val="left" w:pos="567"/>
        </w:tabs>
        <w:spacing w:line="360" w:lineRule="auto"/>
        <w:rPr>
          <w:rFonts w:ascii="Times New Roman" w:hAnsi="Times New Roman"/>
          <w:szCs w:val="24"/>
          <w:lang w:val="zh-CN"/>
        </w:rPr>
      </w:pPr>
    </w:p>
    <w:p w:rsidR="00BE601B" w:rsidRDefault="00460F4D">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BE601B" w:rsidRDefault="00BE601B">
      <w:pPr>
        <w:pStyle w:val="a6"/>
        <w:tabs>
          <w:tab w:val="left" w:pos="567"/>
        </w:tabs>
        <w:spacing w:line="360" w:lineRule="auto"/>
        <w:jc w:val="both"/>
        <w:rPr>
          <w:rFonts w:ascii="Times New Roman" w:hAnsi="Times New Roman"/>
          <w:szCs w:val="24"/>
          <w:lang w:val="zh-CN"/>
        </w:rPr>
      </w:pPr>
    </w:p>
    <w:p w:rsidR="00BE601B" w:rsidRDefault="00BE601B">
      <w:pPr>
        <w:pStyle w:val="a6"/>
        <w:tabs>
          <w:tab w:val="left" w:pos="567"/>
        </w:tabs>
        <w:spacing w:line="360" w:lineRule="auto"/>
        <w:jc w:val="both"/>
        <w:rPr>
          <w:rFonts w:ascii="Times New Roman" w:hAnsi="Times New Roman"/>
          <w:szCs w:val="24"/>
          <w:lang w:val="zh-CN"/>
        </w:rPr>
      </w:pPr>
    </w:p>
    <w:p w:rsidR="00BE601B" w:rsidRDefault="00460F4D">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BE601B" w:rsidRDefault="00BE601B">
      <w:pPr>
        <w:pStyle w:val="a6"/>
        <w:tabs>
          <w:tab w:val="left" w:pos="567"/>
        </w:tabs>
        <w:spacing w:line="360" w:lineRule="auto"/>
        <w:rPr>
          <w:rFonts w:ascii="Times New Roman" w:hAnsi="Times New Roman"/>
          <w:szCs w:val="24"/>
          <w:lang w:val="zh-CN"/>
        </w:rPr>
      </w:pPr>
    </w:p>
    <w:p w:rsidR="00BE601B" w:rsidRDefault="00460F4D">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w:t>
      </w:r>
      <w:r>
        <w:rPr>
          <w:sz w:val="20"/>
          <w:lang w:val="zh-CN" w:eastAsia="ru-RU"/>
        </w:rPr>
        <w:t xml:space="preserve">                                                (tipul procedurii de achiziție)</w:t>
      </w:r>
    </w:p>
    <w:p w:rsidR="00BE601B" w:rsidRDefault="00460F4D">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w:t>
      </w:r>
      <w:r>
        <w:rPr>
          <w:rFonts w:eastAsia="Calibri"/>
          <w:lang w:val="zh-CN"/>
        </w:rPr>
        <w:t>ate fi acceptată oricând înainte de expirarea perioadei de valabilitate.</w:t>
      </w: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460F4D">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BE601B" w:rsidRDefault="00460F4D">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BE601B">
      <w:pPr>
        <w:pStyle w:val="a6"/>
        <w:tabs>
          <w:tab w:val="left" w:pos="567"/>
        </w:tabs>
        <w:spacing w:line="360" w:lineRule="auto"/>
        <w:rPr>
          <w:rFonts w:ascii="Times New Roman" w:hAnsi="Times New Roman"/>
          <w:szCs w:val="24"/>
          <w:lang w:val="zh-CN"/>
        </w:rPr>
      </w:pPr>
    </w:p>
    <w:p w:rsidR="00BE601B" w:rsidRDefault="00460F4D">
      <w:pPr>
        <w:jc w:val="right"/>
        <w:rPr>
          <w:sz w:val="22"/>
          <w:szCs w:val="22"/>
          <w:lang w:val="zh-CN"/>
        </w:rPr>
      </w:pPr>
      <w:r>
        <w:rPr>
          <w:lang w:val="zh-CN"/>
        </w:rPr>
        <w:t>Anexa nr. 9</w:t>
      </w:r>
    </w:p>
    <w:p w:rsidR="00BE601B" w:rsidRDefault="00460F4D">
      <w:pPr>
        <w:jc w:val="right"/>
        <w:rPr>
          <w:lang w:val="zh-CN"/>
        </w:rPr>
      </w:pPr>
      <w:r>
        <w:rPr>
          <w:lang w:val="zh-CN"/>
        </w:rPr>
        <w:t xml:space="preserve">la </w:t>
      </w:r>
      <w:r>
        <w:rPr>
          <w:lang w:val="zh-CN"/>
        </w:rPr>
        <w:t>Documentația standard nr._____</w:t>
      </w:r>
    </w:p>
    <w:p w:rsidR="00BE601B" w:rsidRDefault="00460F4D">
      <w:pPr>
        <w:jc w:val="right"/>
        <w:rPr>
          <w:lang w:val="zh-CN"/>
        </w:rPr>
      </w:pPr>
      <w:r>
        <w:rPr>
          <w:lang w:val="zh-CN"/>
        </w:rPr>
        <w:t>din “____” ________ 20___</w:t>
      </w:r>
    </w:p>
    <w:p w:rsidR="00BE601B" w:rsidRDefault="00BE601B">
      <w:pPr>
        <w:pStyle w:val="a6"/>
        <w:tabs>
          <w:tab w:val="left" w:pos="567"/>
        </w:tabs>
        <w:spacing w:line="360" w:lineRule="auto"/>
        <w:rPr>
          <w:rFonts w:ascii="Times New Roman" w:hAnsi="Times New Roman"/>
          <w:szCs w:val="24"/>
          <w:lang w:val="zh-CN"/>
        </w:rPr>
      </w:pPr>
    </w:p>
    <w:bookmarkEnd w:id="46"/>
    <w:p w:rsidR="00BE601B" w:rsidRDefault="00BE601B">
      <w:pPr>
        <w:pStyle w:val="a6"/>
        <w:tabs>
          <w:tab w:val="left" w:pos="567"/>
        </w:tabs>
        <w:rPr>
          <w:rFonts w:ascii="Times New Roman" w:hAnsi="Times New Roman"/>
          <w:b/>
          <w:szCs w:val="24"/>
          <w:lang w:val="zh-CN"/>
        </w:rPr>
      </w:pPr>
    </w:p>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BE601B" w:rsidRDefault="00BE601B">
      <w:pPr>
        <w:pStyle w:val="a6"/>
        <w:tabs>
          <w:tab w:val="left" w:pos="567"/>
        </w:tabs>
        <w:rPr>
          <w:rFonts w:ascii="Times New Roman" w:hAnsi="Times New Roman"/>
          <w:b/>
          <w:szCs w:val="24"/>
          <w:lang w:val="zh-CN"/>
        </w:rPr>
      </w:pPr>
    </w:p>
    <w:p w:rsidR="00BE601B" w:rsidRDefault="00460F4D">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w:t>
      </w:r>
      <w:r>
        <w:rPr>
          <w:rFonts w:ascii="Times New Roman" w:hAnsi="Times New Roman"/>
          <w:szCs w:val="24"/>
          <w:lang w:val="zh-CN"/>
        </w:rPr>
        <w:t>e publică</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cu pr</w:t>
      </w:r>
      <w:r>
        <w:rPr>
          <w:rFonts w:ascii="Times New Roman" w:hAnsi="Times New Roman"/>
          <w:szCs w:val="24"/>
          <w:lang w:val="zh-CN"/>
        </w:rPr>
        <w:t>ivire la procedura de atribuire a contractului ____________________________________________________________________________,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ne  obligăm faţă de ____________________________________</w:t>
      </w:r>
      <w:r>
        <w:rPr>
          <w:rFonts w:ascii="Times New Roman" w:hAnsi="Times New Roman"/>
          <w:szCs w:val="24"/>
          <w:lang w:val="zh-CN"/>
        </w:rPr>
        <w:t xml:space="preserve">_______________________ să </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 xml:space="preserve">plătim suma de__________________________________________, la prima sa cerere scrisă şi                                                            </w:t>
      </w:r>
      <w:r>
        <w:rPr>
          <w:rFonts w:ascii="Times New Roman" w:hAnsi="Times New Roman"/>
          <w:szCs w:val="24"/>
          <w:lang w:val="zh-CN"/>
        </w:rPr>
        <w:t xml:space="preserve">                        (suma în litere şi în cifre)</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BE601B" w:rsidRDefault="00460F4D">
      <w:pPr>
        <w:pStyle w:val="a6"/>
        <w:tabs>
          <w:tab w:val="left" w:pos="567"/>
        </w:tabs>
        <w:jc w:val="both"/>
        <w:rPr>
          <w:rFonts w:ascii="Times New Roman" w:hAnsi="Times New Roman"/>
          <w:szCs w:val="24"/>
          <w:lang w:val="zh-CN"/>
        </w:rPr>
      </w:pPr>
      <w:r>
        <w:rPr>
          <w:rFonts w:ascii="Times New Roman" w:hAnsi="Times New Roman"/>
          <w:szCs w:val="24"/>
          <w:lang w:val="zh-CN"/>
        </w:rPr>
        <w:t xml:space="preserve">fără ca acesta să aibă obligaţia de a-şi motiva cererea respectivă, cu condiţia, ca în cererea sa autoritatea contractantă să specifice că suma cerută de ea şi datorată ei este din cauza existenţei </w:t>
      </w:r>
      <w:r>
        <w:rPr>
          <w:rFonts w:ascii="Times New Roman" w:hAnsi="Times New Roman"/>
          <w:szCs w:val="24"/>
          <w:lang w:val="zh-CN"/>
        </w:rPr>
        <w:t>uneia sau mai multora dintre situaţiile următoare:</w:t>
      </w:r>
    </w:p>
    <w:p w:rsidR="00BE601B" w:rsidRDefault="00460F4D">
      <w:pPr>
        <w:pStyle w:val="a6"/>
        <w:numPr>
          <w:ilvl w:val="0"/>
          <w:numId w:val="17"/>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BE601B" w:rsidRDefault="00460F4D">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BE601B" w:rsidRDefault="00460F4D">
      <w:pPr>
        <w:pStyle w:val="a6"/>
        <w:tabs>
          <w:tab w:val="left" w:pos="567"/>
        </w:tabs>
        <w:ind w:hanging="349"/>
        <w:rPr>
          <w:rFonts w:ascii="Times New Roman" w:hAnsi="Times New Roman"/>
          <w:szCs w:val="24"/>
          <w:lang w:val="zh-CN"/>
        </w:rPr>
      </w:pPr>
      <w:r>
        <w:rPr>
          <w:rFonts w:ascii="Times New Roman" w:hAnsi="Times New Roman"/>
          <w:szCs w:val="24"/>
          <w:lang w:val="zh-CN"/>
        </w:rPr>
        <w:t xml:space="preserve">îşi  retrage sau modifică oferta în perioada de  valabilitate a </w:t>
      </w:r>
      <w:r>
        <w:rPr>
          <w:rFonts w:ascii="Times New Roman" w:hAnsi="Times New Roman"/>
          <w:szCs w:val="24"/>
          <w:lang w:val="zh-CN"/>
        </w:rPr>
        <w:t>acesteia;</w:t>
      </w:r>
    </w:p>
    <w:p w:rsidR="00BE601B" w:rsidRDefault="00460F4D">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w:t>
      </w:r>
      <w:r>
        <w:rPr>
          <w:rFonts w:ascii="Times New Roman" w:hAnsi="Times New Roman"/>
          <w:szCs w:val="24"/>
          <w:lang w:val="zh-CN"/>
        </w:rPr>
        <w:t xml:space="preserve"> acceptată în orice moment până la expirarea acestei perioade;</w:t>
      </w:r>
    </w:p>
    <w:p w:rsidR="00BE601B" w:rsidRDefault="00460F4D">
      <w:pPr>
        <w:pStyle w:val="a6"/>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(denumirea of</w:t>
      </w:r>
      <w:r>
        <w:rPr>
          <w:rFonts w:ascii="Times New Roman" w:hAnsi="Times New Roman"/>
          <w:szCs w:val="24"/>
          <w:lang w:val="zh-CN"/>
        </w:rPr>
        <w:t>ertantului)</w:t>
      </w:r>
    </w:p>
    <w:p w:rsidR="00BE601B" w:rsidRDefault="00460F4D">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BE601B" w:rsidRDefault="00460F4D">
      <w:pPr>
        <w:pStyle w:val="a6"/>
        <w:numPr>
          <w:ilvl w:val="0"/>
          <w:numId w:val="17"/>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BE601B" w:rsidRDefault="00460F4D">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BE601B" w:rsidRDefault="00460F4D">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BE601B" w:rsidRDefault="00BE601B">
      <w:pPr>
        <w:pStyle w:val="a6"/>
        <w:tabs>
          <w:tab w:val="left" w:pos="567"/>
        </w:tabs>
        <w:ind w:hanging="502"/>
        <w:rPr>
          <w:rFonts w:ascii="Times New Roman" w:hAnsi="Times New Roman"/>
          <w:szCs w:val="24"/>
          <w:lang w:val="zh-CN"/>
        </w:rPr>
      </w:pPr>
    </w:p>
    <w:p w:rsidR="00BE601B" w:rsidRDefault="00460F4D">
      <w:pPr>
        <w:pStyle w:val="a6"/>
        <w:tabs>
          <w:tab w:val="left" w:pos="567"/>
        </w:tabs>
        <w:jc w:val="both"/>
        <w:rPr>
          <w:rFonts w:ascii="Times New Roman" w:hAnsi="Times New Roman"/>
          <w:szCs w:val="24"/>
          <w:lang w:val="zh-CN"/>
        </w:rPr>
      </w:pPr>
      <w:r>
        <w:rPr>
          <w:rFonts w:ascii="Times New Roman" w:hAnsi="Times New Roman"/>
          <w:szCs w:val="24"/>
          <w:lang w:val="zh-CN"/>
        </w:rPr>
        <w:lastRenderedPageBreak/>
        <w:t>Nu se execută vreo condiţie, specificată în documenația de atribuire înainte de semnarea contractului de achiziţie publică de lucrări.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w:t>
      </w:r>
      <w:r>
        <w:rPr>
          <w:rFonts w:ascii="Times New Roman" w:hAnsi="Times New Roman"/>
          <w:szCs w:val="24"/>
          <w:lang w:val="zh-CN"/>
        </w:rPr>
        <w:t>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BE601B" w:rsidRDefault="00BE601B">
      <w:pPr>
        <w:spacing w:after="200" w:line="276" w:lineRule="auto"/>
        <w:jc w:val="center"/>
        <w:rPr>
          <w:lang w:val="zh-CN" w:eastAsia="zh-CN"/>
        </w:rPr>
      </w:pPr>
      <w:bookmarkStart w:id="47" w:name="_Toc449692097"/>
    </w:p>
    <w:p w:rsidR="00BE601B" w:rsidRDefault="00BE601B">
      <w:pPr>
        <w:spacing w:after="200" w:line="276" w:lineRule="auto"/>
        <w:jc w:val="center"/>
        <w:rPr>
          <w:lang w:val="zh-CN" w:eastAsia="zh-CN"/>
        </w:rPr>
      </w:pPr>
    </w:p>
    <w:p w:rsidR="00BE601B" w:rsidRDefault="00BE601B">
      <w:pPr>
        <w:spacing w:after="200" w:line="276" w:lineRule="auto"/>
        <w:jc w:val="center"/>
        <w:rPr>
          <w:lang w:val="zh-CN" w:eastAsia="zh-CN"/>
        </w:rPr>
      </w:pPr>
    </w:p>
    <w:p w:rsidR="00BE601B" w:rsidRDefault="00460F4D">
      <w:pPr>
        <w:jc w:val="right"/>
        <w:rPr>
          <w:sz w:val="22"/>
          <w:szCs w:val="22"/>
          <w:lang w:val="zh-CN"/>
        </w:rPr>
      </w:pPr>
      <w:r>
        <w:rPr>
          <w:lang w:val="zh-CN"/>
        </w:rPr>
        <w:t>Anexa nr. 10</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w:t>
      </w:r>
      <w:r>
        <w:rPr>
          <w:lang w:val="zh-CN"/>
        </w:rPr>
        <w:t>__ 20___</w:t>
      </w:r>
    </w:p>
    <w:p w:rsidR="00BE601B" w:rsidRDefault="00BE601B">
      <w:pPr>
        <w:spacing w:after="200" w:line="276" w:lineRule="auto"/>
        <w:jc w:val="center"/>
        <w:rPr>
          <w:lang w:val="zh-CN" w:eastAsia="zh-CN"/>
        </w:rPr>
      </w:pPr>
    </w:p>
    <w:p w:rsidR="00BE601B" w:rsidRDefault="00BE601B">
      <w:pPr>
        <w:rPr>
          <w:lang w:val="zh-CN" w:eastAsia="zh-CN"/>
        </w:rPr>
      </w:pPr>
    </w:p>
    <w:bookmarkEnd w:id="47"/>
    <w:p w:rsidR="00BE601B" w:rsidRDefault="00BE601B">
      <w:pPr>
        <w:jc w:val="center"/>
        <w:rPr>
          <w:b/>
          <w:lang w:val="zh-CN"/>
        </w:rPr>
      </w:pPr>
    </w:p>
    <w:p w:rsidR="00BE601B" w:rsidRDefault="00460F4D">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BE601B" w:rsidRDefault="00BE601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BE601B">
        <w:trPr>
          <w:cantSplit/>
          <w:trHeight w:val="300"/>
        </w:trPr>
        <w:tc>
          <w:tcPr>
            <w:tcW w:w="709" w:type="dxa"/>
            <w:vMerge w:val="restart"/>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Nr.</w:t>
            </w:r>
          </w:p>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BE601B">
        <w:trPr>
          <w:cantSplit/>
          <w:trHeight w:val="240"/>
        </w:trPr>
        <w:tc>
          <w:tcPr>
            <w:tcW w:w="709" w:type="dxa"/>
            <w:vMerge/>
          </w:tcPr>
          <w:p w:rsidR="00BE601B" w:rsidRDefault="00BE601B">
            <w:pPr>
              <w:pStyle w:val="a6"/>
              <w:tabs>
                <w:tab w:val="left" w:pos="567"/>
              </w:tabs>
              <w:rPr>
                <w:rFonts w:ascii="Times New Roman" w:hAnsi="Times New Roman"/>
                <w:b/>
                <w:szCs w:val="24"/>
                <w:lang w:val="zh-CN"/>
              </w:rPr>
            </w:pPr>
          </w:p>
        </w:tc>
        <w:tc>
          <w:tcPr>
            <w:tcW w:w="2825" w:type="dxa"/>
            <w:vMerge/>
          </w:tcPr>
          <w:p w:rsidR="00BE601B" w:rsidRDefault="00BE601B">
            <w:pPr>
              <w:pStyle w:val="a6"/>
              <w:tabs>
                <w:tab w:val="left" w:pos="567"/>
              </w:tabs>
              <w:rPr>
                <w:rFonts w:ascii="Times New Roman" w:hAnsi="Times New Roman"/>
                <w:b/>
                <w:szCs w:val="24"/>
                <w:lang w:val="zh-CN"/>
              </w:rPr>
            </w:pPr>
          </w:p>
        </w:tc>
        <w:tc>
          <w:tcPr>
            <w:tcW w:w="5490" w:type="dxa"/>
            <w:gridSpan w:val="7"/>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BE601B">
        <w:trPr>
          <w:cantSplit/>
          <w:trHeight w:val="120"/>
        </w:trPr>
        <w:tc>
          <w:tcPr>
            <w:tcW w:w="709" w:type="dxa"/>
            <w:vMerge/>
          </w:tcPr>
          <w:p w:rsidR="00BE601B" w:rsidRDefault="00BE601B">
            <w:pPr>
              <w:pStyle w:val="a6"/>
              <w:tabs>
                <w:tab w:val="left" w:pos="567"/>
              </w:tabs>
              <w:rPr>
                <w:rFonts w:ascii="Times New Roman" w:hAnsi="Times New Roman"/>
                <w:b/>
                <w:szCs w:val="24"/>
                <w:lang w:val="zh-CN"/>
              </w:rPr>
            </w:pPr>
          </w:p>
        </w:tc>
        <w:tc>
          <w:tcPr>
            <w:tcW w:w="2825" w:type="dxa"/>
            <w:vMerge/>
          </w:tcPr>
          <w:p w:rsidR="00BE601B" w:rsidRDefault="00BE601B">
            <w:pPr>
              <w:pStyle w:val="a6"/>
              <w:tabs>
                <w:tab w:val="left" w:pos="567"/>
              </w:tabs>
              <w:rPr>
                <w:rFonts w:ascii="Times New Roman" w:hAnsi="Times New Roman"/>
                <w:b/>
                <w:szCs w:val="24"/>
                <w:lang w:val="zh-CN"/>
              </w:rPr>
            </w:pPr>
          </w:p>
        </w:tc>
        <w:tc>
          <w:tcPr>
            <w:tcW w:w="103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BE601B">
        <w:trPr>
          <w:cantSplit/>
          <w:trHeight w:val="180"/>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Organizare de </w:t>
            </w:r>
            <w:r>
              <w:rPr>
                <w:rFonts w:ascii="Times New Roman" w:hAnsi="Times New Roman"/>
                <w:szCs w:val="24"/>
                <w:lang w:val="zh-CN"/>
              </w:rPr>
              <w:t>şantier</w:t>
            </w: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372"/>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Obiect 01</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412"/>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3.</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Obiect 02</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593"/>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Obiect n …</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bl>
    <w:p w:rsidR="00BE601B" w:rsidRDefault="00BE601B">
      <w:pPr>
        <w:jc w:val="both"/>
        <w:rPr>
          <w:lang w:val="zh-CN"/>
        </w:rPr>
      </w:pPr>
    </w:p>
    <w:p w:rsidR="00BE601B" w:rsidRDefault="00BE601B">
      <w:pPr>
        <w:jc w:val="both"/>
        <w:rPr>
          <w:lang w:val="zh-CN"/>
        </w:rPr>
      </w:pPr>
    </w:p>
    <w:p w:rsidR="00BE601B" w:rsidRDefault="00460F4D">
      <w:pPr>
        <w:jc w:val="both"/>
        <w:rPr>
          <w:rFonts w:eastAsia="PMingLiU"/>
          <w:lang w:val="zh-CN" w:eastAsia="zh-CN"/>
        </w:rPr>
      </w:pPr>
      <w:r>
        <w:rPr>
          <w:rFonts w:eastAsia="PMingLiU"/>
          <w:lang w:val="zh-CN" w:eastAsia="zh-CN"/>
        </w:rPr>
        <w:t>Semnat: _________________________________________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t>Funcţia în cadrul întreprinderii: ____________________________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460F4D">
      <w:pPr>
        <w:jc w:val="right"/>
        <w:rPr>
          <w:sz w:val="22"/>
          <w:szCs w:val="22"/>
          <w:lang w:val="zh-CN"/>
        </w:rPr>
      </w:pPr>
      <w:r>
        <w:rPr>
          <w:lang w:val="zh-CN"/>
        </w:rPr>
        <w:t xml:space="preserve">Anexa </w:t>
      </w:r>
      <w:r>
        <w:rPr>
          <w:lang w:val="zh-CN"/>
        </w:rPr>
        <w:t>nr. 11</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BE601B">
      <w:pPr>
        <w:jc w:val="center"/>
        <w:rPr>
          <w:rFonts w:eastAsia="PMingLiU"/>
          <w:lang w:val="zh-CN" w:eastAsia="zh-CN"/>
        </w:rPr>
      </w:pPr>
    </w:p>
    <w:p w:rsidR="00BE601B" w:rsidRDefault="00460F4D">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BE601B" w:rsidRDefault="00BE601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BE601B">
        <w:trPr>
          <w:cantSplit/>
          <w:trHeight w:val="300"/>
        </w:trPr>
        <w:tc>
          <w:tcPr>
            <w:tcW w:w="709" w:type="dxa"/>
            <w:vMerge w:val="restart"/>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Nr.</w:t>
            </w:r>
          </w:p>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Grupa de obiecte/denumirea</w:t>
            </w:r>
            <w:r>
              <w:rPr>
                <w:rFonts w:ascii="Times New Roman" w:hAnsi="Times New Roman"/>
                <w:b/>
                <w:szCs w:val="24"/>
                <w:lang w:val="zh-CN"/>
              </w:rPr>
              <w:t xml:space="preserve"> obiectului</w:t>
            </w:r>
          </w:p>
        </w:tc>
        <w:tc>
          <w:tcPr>
            <w:tcW w:w="3126" w:type="dxa"/>
            <w:gridSpan w:val="3"/>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BE601B">
        <w:trPr>
          <w:cantSplit/>
          <w:trHeight w:val="240"/>
        </w:trPr>
        <w:tc>
          <w:tcPr>
            <w:tcW w:w="709" w:type="dxa"/>
            <w:vMerge/>
          </w:tcPr>
          <w:p w:rsidR="00BE601B" w:rsidRDefault="00BE601B">
            <w:pPr>
              <w:pStyle w:val="a6"/>
              <w:tabs>
                <w:tab w:val="left" w:pos="567"/>
              </w:tabs>
              <w:rPr>
                <w:rFonts w:ascii="Times New Roman" w:hAnsi="Times New Roman"/>
                <w:b/>
                <w:szCs w:val="24"/>
                <w:lang w:val="zh-CN"/>
              </w:rPr>
            </w:pPr>
          </w:p>
        </w:tc>
        <w:tc>
          <w:tcPr>
            <w:tcW w:w="2825" w:type="dxa"/>
            <w:vMerge/>
          </w:tcPr>
          <w:p w:rsidR="00BE601B" w:rsidRDefault="00BE601B">
            <w:pPr>
              <w:pStyle w:val="a6"/>
              <w:tabs>
                <w:tab w:val="left" w:pos="567"/>
              </w:tabs>
              <w:rPr>
                <w:rFonts w:ascii="Times New Roman" w:hAnsi="Times New Roman"/>
                <w:b/>
                <w:szCs w:val="24"/>
                <w:lang w:val="zh-CN"/>
              </w:rPr>
            </w:pPr>
          </w:p>
        </w:tc>
        <w:tc>
          <w:tcPr>
            <w:tcW w:w="5490" w:type="dxa"/>
            <w:gridSpan w:val="7"/>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BE601B">
        <w:trPr>
          <w:cantSplit/>
          <w:trHeight w:val="120"/>
        </w:trPr>
        <w:tc>
          <w:tcPr>
            <w:tcW w:w="709" w:type="dxa"/>
            <w:vMerge/>
          </w:tcPr>
          <w:p w:rsidR="00BE601B" w:rsidRDefault="00BE601B">
            <w:pPr>
              <w:pStyle w:val="a6"/>
              <w:tabs>
                <w:tab w:val="left" w:pos="567"/>
              </w:tabs>
              <w:rPr>
                <w:rFonts w:ascii="Times New Roman" w:hAnsi="Times New Roman"/>
                <w:b/>
                <w:szCs w:val="24"/>
                <w:lang w:val="zh-CN"/>
              </w:rPr>
            </w:pPr>
          </w:p>
        </w:tc>
        <w:tc>
          <w:tcPr>
            <w:tcW w:w="2825" w:type="dxa"/>
            <w:vMerge/>
          </w:tcPr>
          <w:p w:rsidR="00BE601B" w:rsidRDefault="00BE601B">
            <w:pPr>
              <w:pStyle w:val="a6"/>
              <w:tabs>
                <w:tab w:val="left" w:pos="567"/>
              </w:tabs>
              <w:rPr>
                <w:rFonts w:ascii="Times New Roman" w:hAnsi="Times New Roman"/>
                <w:b/>
                <w:szCs w:val="24"/>
                <w:lang w:val="zh-CN"/>
              </w:rPr>
            </w:pPr>
          </w:p>
        </w:tc>
        <w:tc>
          <w:tcPr>
            <w:tcW w:w="103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BE601B" w:rsidRDefault="00460F4D">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BE601B">
        <w:trPr>
          <w:cantSplit/>
          <w:trHeight w:val="180"/>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Faza 1</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372"/>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Faza 2</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412"/>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3.</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Faza 3</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r w:rsidR="00BE601B">
        <w:trPr>
          <w:cantSplit/>
          <w:trHeight w:val="1593"/>
        </w:trPr>
        <w:tc>
          <w:tcPr>
            <w:tcW w:w="709"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Faza n</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BE601B" w:rsidRDefault="00BE601B">
            <w:pPr>
              <w:pStyle w:val="a6"/>
              <w:tabs>
                <w:tab w:val="left" w:pos="567"/>
              </w:tabs>
              <w:rPr>
                <w:rFonts w:ascii="Times New Roman" w:hAnsi="Times New Roman"/>
                <w:szCs w:val="24"/>
                <w:lang w:val="zh-CN"/>
              </w:rPr>
            </w:pPr>
          </w:p>
        </w:tc>
        <w:tc>
          <w:tcPr>
            <w:tcW w:w="1035" w:type="dxa"/>
          </w:tcPr>
          <w:p w:rsidR="00BE601B" w:rsidRDefault="00BE601B">
            <w:pPr>
              <w:pStyle w:val="a6"/>
              <w:tabs>
                <w:tab w:val="left" w:pos="567"/>
              </w:tabs>
              <w:rPr>
                <w:rFonts w:ascii="Times New Roman" w:hAnsi="Times New Roman"/>
                <w:szCs w:val="24"/>
                <w:lang w:val="zh-CN"/>
              </w:rPr>
            </w:pPr>
          </w:p>
        </w:tc>
        <w:tc>
          <w:tcPr>
            <w:tcW w:w="1215" w:type="dxa"/>
          </w:tcPr>
          <w:p w:rsidR="00BE601B" w:rsidRDefault="00BE601B">
            <w:pPr>
              <w:pStyle w:val="a6"/>
              <w:tabs>
                <w:tab w:val="left" w:pos="567"/>
              </w:tabs>
              <w:rPr>
                <w:rFonts w:ascii="Times New Roman" w:hAnsi="Times New Roman"/>
                <w:szCs w:val="24"/>
                <w:lang w:val="zh-CN"/>
              </w:rPr>
            </w:pPr>
          </w:p>
        </w:tc>
        <w:tc>
          <w:tcPr>
            <w:tcW w:w="1005" w:type="dxa"/>
            <w:gridSpan w:val="2"/>
          </w:tcPr>
          <w:p w:rsidR="00BE601B" w:rsidRDefault="00BE601B">
            <w:pPr>
              <w:pStyle w:val="a6"/>
              <w:tabs>
                <w:tab w:val="left" w:pos="567"/>
              </w:tabs>
              <w:rPr>
                <w:rFonts w:ascii="Times New Roman" w:hAnsi="Times New Roman"/>
                <w:szCs w:val="24"/>
                <w:lang w:val="zh-CN"/>
              </w:rPr>
            </w:pPr>
          </w:p>
        </w:tc>
        <w:tc>
          <w:tcPr>
            <w:tcW w:w="990" w:type="dxa"/>
            <w:gridSpan w:val="2"/>
          </w:tcPr>
          <w:p w:rsidR="00BE601B" w:rsidRDefault="00BE601B">
            <w:pPr>
              <w:pStyle w:val="a6"/>
              <w:tabs>
                <w:tab w:val="left" w:pos="567"/>
              </w:tabs>
              <w:rPr>
                <w:rFonts w:ascii="Times New Roman" w:hAnsi="Times New Roman"/>
                <w:szCs w:val="24"/>
                <w:lang w:val="zh-CN"/>
              </w:rPr>
            </w:pPr>
          </w:p>
        </w:tc>
        <w:tc>
          <w:tcPr>
            <w:tcW w:w="1245" w:type="dxa"/>
          </w:tcPr>
          <w:p w:rsidR="00BE601B" w:rsidRDefault="00BE601B">
            <w:pPr>
              <w:pStyle w:val="a6"/>
              <w:tabs>
                <w:tab w:val="left" w:pos="567"/>
              </w:tabs>
              <w:rPr>
                <w:rFonts w:ascii="Times New Roman" w:hAnsi="Times New Roman"/>
                <w:szCs w:val="24"/>
                <w:lang w:val="zh-CN"/>
              </w:rPr>
            </w:pPr>
          </w:p>
        </w:tc>
      </w:tr>
    </w:tbl>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Semnat: _________________________________________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t xml:space="preserve">Funcţia în cadrul întreprinderii: </w:t>
      </w:r>
      <w:r>
        <w:rPr>
          <w:rFonts w:eastAsia="PMingLiU"/>
          <w:lang w:val="zh-CN" w:eastAsia="zh-CN"/>
        </w:rPr>
        <w:t>____________________________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________________________________</w:t>
      </w:r>
    </w:p>
    <w:p w:rsidR="00BE601B" w:rsidRDefault="00BE601B">
      <w:pPr>
        <w:pStyle w:val="Style3"/>
        <w:tabs>
          <w:tab w:val="left" w:pos="567"/>
        </w:tabs>
        <w:spacing w:before="0" w:beforeAutospacing="0" w:after="0"/>
        <w:ind w:left="0" w:firstLine="0"/>
        <w:jc w:val="center"/>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BE601B">
      <w:pPr>
        <w:pStyle w:val="Style3"/>
        <w:tabs>
          <w:tab w:val="left" w:pos="567"/>
        </w:tabs>
        <w:ind w:left="0" w:firstLine="0"/>
        <w:rPr>
          <w:rFonts w:eastAsia="PMingLiU"/>
          <w:lang w:val="zh-CN" w:eastAsia="zh-CN"/>
        </w:rPr>
      </w:pPr>
    </w:p>
    <w:p w:rsidR="00BE601B" w:rsidRDefault="00460F4D">
      <w:pPr>
        <w:jc w:val="right"/>
        <w:rPr>
          <w:sz w:val="22"/>
          <w:szCs w:val="22"/>
          <w:lang w:val="zh-CN"/>
        </w:rPr>
      </w:pPr>
      <w:r>
        <w:rPr>
          <w:lang w:val="zh-CN"/>
        </w:rPr>
        <w:t>Anexa nr. 12</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bookmarkEnd w:id="48"/>
    <w:p w:rsidR="00BE601B" w:rsidRDefault="00BE601B">
      <w:pPr>
        <w:rPr>
          <w:rFonts w:eastAsia="PMingLiU"/>
          <w:b/>
          <w:lang w:val="zh-CN" w:eastAsia="zh-CN"/>
        </w:rPr>
      </w:pPr>
    </w:p>
    <w:p w:rsidR="00BE601B" w:rsidRDefault="00460F4D">
      <w:pPr>
        <w:jc w:val="center"/>
        <w:rPr>
          <w:rFonts w:eastAsia="PMingLiU"/>
          <w:b/>
          <w:lang w:val="zh-CN" w:eastAsia="zh-CN"/>
        </w:rPr>
      </w:pPr>
      <w:r>
        <w:rPr>
          <w:rFonts w:eastAsia="PMingLiU"/>
          <w:b/>
          <w:lang w:val="zh-CN" w:eastAsia="zh-CN"/>
        </w:rPr>
        <w:t>DECLARAȚIE</w:t>
      </w:r>
    </w:p>
    <w:p w:rsidR="00BE601B" w:rsidRDefault="00460F4D">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BE601B" w:rsidRDefault="00BE601B">
      <w:pPr>
        <w:pStyle w:val="a6"/>
        <w:tabs>
          <w:tab w:val="left" w:pos="567"/>
        </w:tabs>
        <w:jc w:val="center"/>
        <w:rPr>
          <w:rFonts w:ascii="Times New Roman" w:hAnsi="Times New Roman"/>
          <w:b/>
          <w:szCs w:val="24"/>
          <w:lang w:val="zh-CN"/>
        </w:rPr>
      </w:pP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w:t>
      </w:r>
      <w:r>
        <w:rPr>
          <w:rFonts w:ascii="Times New Roman" w:hAnsi="Times New Roman"/>
          <w:szCs w:val="24"/>
          <w:lang w:val="zh-CN"/>
        </w:rPr>
        <w:t>______________________________________</w:t>
      </w: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w:t>
      </w:r>
      <w:r>
        <w:rPr>
          <w:rFonts w:ascii="Times New Roman" w:hAnsi="Times New Roman"/>
          <w:szCs w:val="24"/>
          <w:lang w:val="zh-CN"/>
        </w:rPr>
        <w:t>_____________________________</w:t>
      </w: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BE601B" w:rsidRDefault="00460F4D">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BE601B" w:rsidRDefault="00460F4D">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BE601B" w:rsidRDefault="00460F4D">
      <w:pPr>
        <w:pStyle w:val="a6"/>
        <w:numPr>
          <w:ilvl w:val="0"/>
          <w:numId w:val="18"/>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w:t>
      </w:r>
      <w:r>
        <w:rPr>
          <w:rFonts w:ascii="Times New Roman" w:hAnsi="Times New Roman"/>
          <w:szCs w:val="24"/>
          <w:lang w:val="zh-CN"/>
        </w:rPr>
        <w:t xml:space="preserve"> antreprenorul general (lider de asociaţie)</w:t>
      </w:r>
    </w:p>
    <w:p w:rsidR="00BE601B" w:rsidRDefault="00460F4D">
      <w:pPr>
        <w:pStyle w:val="a6"/>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BE601B" w:rsidRDefault="00460F4D">
      <w:pPr>
        <w:pStyle w:val="a6"/>
        <w:numPr>
          <w:ilvl w:val="0"/>
          <w:numId w:val="18"/>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w:t>
      </w:r>
      <w:r>
        <w:rPr>
          <w:rFonts w:ascii="Times New Roman" w:hAnsi="Times New Roman"/>
          <w:szCs w:val="24"/>
          <w:lang w:val="zh-CN"/>
        </w:rPr>
        <w:t>lent</w:t>
      </w:r>
    </w:p>
    <w:p w:rsidR="00BE601B" w:rsidRDefault="00460F4D">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8. Dacă au fost litigii privind</w:t>
      </w:r>
      <w:r>
        <w:rPr>
          <w:rFonts w:ascii="Times New Roman" w:hAnsi="Times New Roman"/>
          <w:szCs w:val="24"/>
          <w:lang w:val="zh-CN"/>
        </w:rPr>
        <w:t xml:space="preserve"> îndeplinirea contractului, natura acestora şi modul lor de soluţionare:___________________________________________________________________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BE601B" w:rsidRDefault="00460F4D">
      <w:pPr>
        <w:pStyle w:val="a6"/>
        <w:numPr>
          <w:ilvl w:val="0"/>
          <w:numId w:val="19"/>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w:t>
      </w:r>
      <w:r>
        <w:rPr>
          <w:rFonts w:ascii="Times New Roman" w:hAnsi="Times New Roman"/>
          <w:szCs w:val="24"/>
          <w:lang w:val="zh-CN"/>
        </w:rPr>
        <w:t>_</w:t>
      </w:r>
    </w:p>
    <w:p w:rsidR="00BE601B" w:rsidRDefault="00460F4D">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BE601B" w:rsidRDefault="00460F4D">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w:t>
      </w:r>
      <w:r>
        <w:rPr>
          <w:rFonts w:ascii="Times New Roman" w:hAnsi="Times New Roman"/>
          <w:szCs w:val="24"/>
          <w:lang w:val="zh-CN"/>
        </w:rPr>
        <w:t>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BE601B" w:rsidRDefault="00460F4D">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w:t>
      </w:r>
      <w:r>
        <w:rPr>
          <w:rFonts w:ascii="Times New Roman" w:hAnsi="Times New Roman"/>
          <w:szCs w:val="24"/>
          <w:lang w:val="zh-CN"/>
        </w:rPr>
        <w:t xml:space="preserve"> de lucrări prevăzute în contracte ____________________________________________________________________________</w:t>
      </w:r>
    </w:p>
    <w:p w:rsidR="00BE601B" w:rsidRDefault="00BE601B">
      <w:pPr>
        <w:rPr>
          <w:rFonts w:eastAsia="MS Mincho"/>
          <w:lang w:val="zh-CN" w:eastAsia="zh-CN"/>
        </w:rPr>
      </w:pPr>
    </w:p>
    <w:p w:rsidR="00BE601B" w:rsidRDefault="00460F4D">
      <w:pPr>
        <w:rPr>
          <w:rFonts w:eastAsia="MS Mincho"/>
          <w:lang w:val="zh-CN" w:eastAsia="zh-CN"/>
        </w:rPr>
      </w:pPr>
      <w:r>
        <w:rPr>
          <w:rFonts w:eastAsia="MS Mincho"/>
          <w:lang w:val="zh-CN" w:eastAsia="zh-CN"/>
        </w:rPr>
        <w:t>Data completării:______________________</w:t>
      </w:r>
    </w:p>
    <w:p w:rsidR="00BE601B" w:rsidRDefault="00460F4D">
      <w:pPr>
        <w:jc w:val="both"/>
        <w:rPr>
          <w:rFonts w:eastAsia="PMingLiU"/>
          <w:lang w:val="zh-CN" w:eastAsia="zh-CN"/>
        </w:rPr>
      </w:pPr>
      <w:r>
        <w:rPr>
          <w:rFonts w:eastAsia="PMingLiU"/>
          <w:lang w:val="zh-CN" w:eastAsia="zh-CN"/>
        </w:rPr>
        <w:t>Semnat: _____________________________</w:t>
      </w:r>
    </w:p>
    <w:p w:rsidR="00BE601B" w:rsidRDefault="00460F4D">
      <w:pPr>
        <w:jc w:val="both"/>
        <w:rPr>
          <w:rFonts w:eastAsia="PMingLiU"/>
          <w:lang w:val="zh-CN" w:eastAsia="zh-CN"/>
        </w:rPr>
      </w:pPr>
      <w:r>
        <w:rPr>
          <w:rFonts w:eastAsia="PMingLiU"/>
          <w:lang w:val="zh-CN" w:eastAsia="zh-CN"/>
        </w:rPr>
        <w:t>Nume: ______________________________</w:t>
      </w:r>
    </w:p>
    <w:p w:rsidR="00BE601B" w:rsidRDefault="00460F4D">
      <w:pPr>
        <w:jc w:val="both"/>
        <w:rPr>
          <w:rFonts w:eastAsia="PMingLiU"/>
          <w:lang w:val="zh-CN" w:eastAsia="zh-CN"/>
        </w:rPr>
      </w:pPr>
      <w:r>
        <w:rPr>
          <w:rFonts w:eastAsia="PMingLiU"/>
          <w:lang w:val="zh-CN" w:eastAsia="zh-CN"/>
        </w:rPr>
        <w:t>Funcţia în cadrul întreprind</w:t>
      </w:r>
      <w:r>
        <w:rPr>
          <w:rFonts w:eastAsia="PMingLiU"/>
          <w:lang w:val="zh-CN" w:eastAsia="zh-CN"/>
        </w:rPr>
        <w:t>erii: ____________________________</w:t>
      </w:r>
    </w:p>
    <w:p w:rsidR="00BE601B" w:rsidRDefault="00460F4D">
      <w:pPr>
        <w:jc w:val="both"/>
        <w:rPr>
          <w:rFonts w:eastAsia="PMingLiU"/>
          <w:b/>
          <w:lang w:val="zh-CN" w:eastAsia="zh-CN"/>
        </w:rPr>
      </w:pPr>
      <w:r>
        <w:rPr>
          <w:rFonts w:eastAsia="PMingLiU"/>
          <w:lang w:val="zh-CN" w:eastAsia="zh-CN"/>
        </w:rPr>
        <w:t>Denumirea întreprinderii: __________________________</w:t>
      </w:r>
    </w:p>
    <w:p w:rsidR="00BE601B" w:rsidRDefault="00BE601B">
      <w:pPr>
        <w:spacing w:after="200" w:line="276" w:lineRule="auto"/>
        <w:rPr>
          <w:rFonts w:eastAsia="PMingLiU"/>
          <w:lang w:val="zh-CN" w:eastAsia="zh-CN"/>
        </w:rPr>
      </w:pPr>
      <w:bookmarkStart w:id="49" w:name="_Toc449692109"/>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BE601B">
      <w:pPr>
        <w:jc w:val="center"/>
        <w:rPr>
          <w:rFonts w:eastAsia="PMingLiU"/>
          <w:b/>
          <w:lang w:val="zh-CN" w:eastAsia="zh-CN"/>
        </w:rPr>
      </w:pPr>
    </w:p>
    <w:p w:rsidR="00BE601B" w:rsidRDefault="00460F4D">
      <w:pPr>
        <w:jc w:val="right"/>
        <w:rPr>
          <w:sz w:val="22"/>
          <w:szCs w:val="22"/>
          <w:lang w:val="zh-CN"/>
        </w:rPr>
      </w:pPr>
      <w:r>
        <w:rPr>
          <w:lang w:val="zh-CN"/>
        </w:rPr>
        <w:t>Anexa nr. 13</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jc w:val="center"/>
        <w:rPr>
          <w:rFonts w:eastAsia="PMingLiU"/>
          <w:b/>
          <w:lang w:val="zh-CN" w:eastAsia="zh-CN"/>
        </w:rPr>
      </w:pPr>
    </w:p>
    <w:p w:rsidR="00BE601B" w:rsidRDefault="00BE601B">
      <w:pPr>
        <w:jc w:val="center"/>
        <w:rPr>
          <w:rFonts w:eastAsia="PMingLiU"/>
          <w:b/>
          <w:lang w:val="zh-CN" w:eastAsia="zh-CN"/>
        </w:rPr>
      </w:pPr>
    </w:p>
    <w:bookmarkEnd w:id="49"/>
    <w:p w:rsidR="00BE601B" w:rsidRDefault="00BE601B">
      <w:pPr>
        <w:jc w:val="center"/>
        <w:rPr>
          <w:b/>
          <w:lang w:val="zh-CN"/>
        </w:rPr>
      </w:pPr>
    </w:p>
    <w:p w:rsidR="00BE601B" w:rsidRDefault="00460F4D">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BE601B" w:rsidRDefault="00460F4D">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 xml:space="preserve">lista principalelor lucrări executate în ultimul an de </w:t>
      </w:r>
      <w:r>
        <w:rPr>
          <w:rFonts w:ascii="Times New Roman" w:hAnsi="Times New Roman"/>
          <w:b/>
          <w:szCs w:val="24"/>
          <w:lang w:val="zh-CN"/>
        </w:rPr>
        <w:t>activitate</w:t>
      </w:r>
    </w:p>
    <w:p w:rsidR="00BE601B" w:rsidRDefault="00BE601B">
      <w:pPr>
        <w:pStyle w:val="a6"/>
        <w:tabs>
          <w:tab w:val="left" w:pos="567"/>
        </w:tabs>
        <w:rPr>
          <w:rFonts w:ascii="Times New Roman" w:hAnsi="Times New Roman"/>
          <w:b/>
          <w:szCs w:val="24"/>
          <w:lang w:val="zh-CN"/>
        </w:rPr>
      </w:pPr>
    </w:p>
    <w:tbl>
      <w:tblPr>
        <w:tblW w:w="0" w:type="auto"/>
        <w:tblInd w:w="108" w:type="dxa"/>
        <w:tblLayout w:type="fixed"/>
        <w:tblLook w:val="04A0"/>
      </w:tblPr>
      <w:tblGrid>
        <w:gridCol w:w="607"/>
        <w:gridCol w:w="1080"/>
        <w:gridCol w:w="1440"/>
        <w:gridCol w:w="2118"/>
        <w:gridCol w:w="1276"/>
        <w:gridCol w:w="1276"/>
        <w:gridCol w:w="1417"/>
      </w:tblGrid>
      <w:tr w:rsidR="00BE60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E601B" w:rsidRDefault="00460F4D">
            <w:pPr>
              <w:jc w:val="center"/>
              <w:rPr>
                <w:b/>
                <w:bCs/>
                <w:lang w:val="zh-CN"/>
              </w:rPr>
            </w:pPr>
            <w:r>
              <w:rPr>
                <w:b/>
                <w:bCs/>
                <w:lang w:val="zh-CN"/>
              </w:rPr>
              <w:t>Nr</w:t>
            </w:r>
          </w:p>
          <w:p w:rsidR="00BE601B" w:rsidRDefault="00460F4D">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E601B" w:rsidRDefault="00460F4D">
            <w:pPr>
              <w:jc w:val="center"/>
              <w:rPr>
                <w:b/>
                <w:bCs/>
                <w:lang w:val="zh-CN"/>
              </w:rPr>
            </w:pPr>
            <w:r>
              <w:rPr>
                <w:b/>
                <w:bCs/>
                <w:lang w:val="zh-CN"/>
              </w:rPr>
              <w:t>Numărul şi data procesului-verbal de recepţie la terminar</w:t>
            </w:r>
            <w:r>
              <w:rPr>
                <w:b/>
                <w:bCs/>
                <w:lang w:val="zh-CN"/>
              </w:rPr>
              <w:t>ea lucrărilor</w:t>
            </w:r>
          </w:p>
        </w:tc>
      </w:tr>
      <w:tr w:rsidR="00BE601B">
        <w:trPr>
          <w:trHeight w:val="300"/>
        </w:trPr>
        <w:tc>
          <w:tcPr>
            <w:tcW w:w="607" w:type="dxa"/>
            <w:tcBorders>
              <w:top w:val="nil"/>
              <w:left w:val="single" w:sz="4" w:space="0" w:color="auto"/>
              <w:bottom w:val="single" w:sz="4" w:space="0" w:color="auto"/>
              <w:right w:val="single" w:sz="4" w:space="0" w:color="auto"/>
            </w:tcBorders>
            <w:vAlign w:val="center"/>
          </w:tcPr>
          <w:p w:rsidR="00BE601B" w:rsidRDefault="00460F4D">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r>
      <w:tr w:rsidR="00BE601B">
        <w:trPr>
          <w:trHeight w:val="300"/>
        </w:trPr>
        <w:tc>
          <w:tcPr>
            <w:tcW w:w="607" w:type="dxa"/>
            <w:tcBorders>
              <w:top w:val="nil"/>
              <w:left w:val="single" w:sz="4" w:space="0" w:color="auto"/>
              <w:bottom w:val="single" w:sz="4" w:space="0" w:color="auto"/>
              <w:right w:val="single" w:sz="4" w:space="0" w:color="auto"/>
            </w:tcBorders>
            <w:vAlign w:val="center"/>
          </w:tcPr>
          <w:p w:rsidR="00BE601B" w:rsidRDefault="00460F4D">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r>
      <w:tr w:rsidR="00BE601B">
        <w:trPr>
          <w:trHeight w:val="300"/>
        </w:trPr>
        <w:tc>
          <w:tcPr>
            <w:tcW w:w="607" w:type="dxa"/>
            <w:tcBorders>
              <w:top w:val="nil"/>
              <w:left w:val="single" w:sz="4" w:space="0" w:color="auto"/>
              <w:bottom w:val="single" w:sz="4" w:space="0" w:color="auto"/>
              <w:right w:val="single" w:sz="4" w:space="0" w:color="auto"/>
            </w:tcBorders>
            <w:vAlign w:val="center"/>
          </w:tcPr>
          <w:p w:rsidR="00BE601B" w:rsidRDefault="00460F4D">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BE601B" w:rsidRDefault="00460F4D">
            <w:pPr>
              <w:jc w:val="center"/>
              <w:rPr>
                <w:lang w:val="zh-CN"/>
              </w:rPr>
            </w:pPr>
            <w:r>
              <w:rPr>
                <w:lang w:val="zh-CN"/>
              </w:rPr>
              <w:t> </w:t>
            </w:r>
          </w:p>
        </w:tc>
      </w:tr>
    </w:tbl>
    <w:p w:rsidR="00BE601B" w:rsidRDefault="00BE601B">
      <w:pPr>
        <w:jc w:val="both"/>
        <w:rPr>
          <w:lang w:val="zh-CN"/>
        </w:rPr>
      </w:pPr>
    </w:p>
    <w:p w:rsidR="00BE601B" w:rsidRDefault="00460F4D">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w:t>
      </w:r>
    </w:p>
    <w:p w:rsidR="00BE601B" w:rsidRDefault="00460F4D">
      <w:pPr>
        <w:jc w:val="both"/>
        <w:rPr>
          <w:rFonts w:eastAsia="PMingLiU"/>
          <w:lang w:val="zh-CN" w:eastAsia="zh-CN"/>
        </w:rPr>
      </w:pPr>
      <w:r>
        <w:rPr>
          <w:rFonts w:eastAsia="PMingLiU"/>
          <w:lang w:val="zh-CN" w:eastAsia="zh-CN"/>
        </w:rPr>
        <w:t>Nume: _________________________________________</w:t>
      </w:r>
    </w:p>
    <w:p w:rsidR="00BE601B" w:rsidRDefault="00460F4D">
      <w:pPr>
        <w:jc w:val="both"/>
        <w:rPr>
          <w:rFonts w:eastAsia="PMingLiU"/>
          <w:lang w:val="zh-CN" w:eastAsia="zh-CN"/>
        </w:rPr>
      </w:pPr>
      <w:r>
        <w:rPr>
          <w:rFonts w:eastAsia="PMingLiU"/>
          <w:lang w:val="zh-CN" w:eastAsia="zh-CN"/>
        </w:rPr>
        <w:t>Funcţia în cadrul întreprinderii: 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________________________________</w:t>
      </w:r>
    </w:p>
    <w:p w:rsidR="00BE601B" w:rsidRDefault="00BE601B">
      <w:pPr>
        <w:spacing w:after="200" w:line="276" w:lineRule="auto"/>
        <w:rPr>
          <w:rFonts w:eastAsia="PMingLiU"/>
          <w:lang w:val="zh-CN" w:eastAsia="zh-CN"/>
        </w:rPr>
      </w:pPr>
      <w:bookmarkStart w:id="50" w:name="_Toc449692110"/>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460F4D">
      <w:pPr>
        <w:jc w:val="right"/>
        <w:rPr>
          <w:sz w:val="22"/>
          <w:szCs w:val="22"/>
          <w:lang w:val="zh-CN"/>
        </w:rPr>
      </w:pPr>
      <w:r>
        <w:rPr>
          <w:lang w:val="zh-CN"/>
        </w:rPr>
        <w:t>Anexa nr. 14</w:t>
      </w:r>
    </w:p>
    <w:p w:rsidR="00BE601B" w:rsidRDefault="00460F4D">
      <w:pPr>
        <w:jc w:val="right"/>
        <w:rPr>
          <w:lang w:val="zh-CN"/>
        </w:rPr>
      </w:pPr>
      <w:r>
        <w:rPr>
          <w:lang w:val="zh-CN"/>
        </w:rPr>
        <w:t xml:space="preserve">la </w:t>
      </w:r>
      <w:r>
        <w:rPr>
          <w:lang w:val="zh-CN"/>
        </w:rPr>
        <w:t>Documentația standard nr._____</w:t>
      </w:r>
    </w:p>
    <w:p w:rsidR="00BE601B" w:rsidRDefault="00460F4D">
      <w:pPr>
        <w:jc w:val="right"/>
        <w:rPr>
          <w:lang w:val="zh-CN"/>
        </w:rPr>
      </w:pPr>
      <w:r>
        <w:rPr>
          <w:lang w:val="zh-CN"/>
        </w:rPr>
        <w:t>din “____” ________ 20___</w:t>
      </w: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bookmarkEnd w:id="50"/>
    <w:p w:rsidR="00BE601B" w:rsidRDefault="00BE601B">
      <w:pPr>
        <w:spacing w:line="276" w:lineRule="auto"/>
        <w:jc w:val="center"/>
        <w:rPr>
          <w:rFonts w:eastAsia="PMingLiU"/>
          <w:b/>
          <w:lang w:val="zh-CN" w:eastAsia="zh-CN"/>
        </w:rPr>
      </w:pPr>
    </w:p>
    <w:p w:rsidR="00BE601B" w:rsidRDefault="00460F4D">
      <w:pPr>
        <w:keepNext/>
        <w:ind w:firstLine="1"/>
        <w:jc w:val="center"/>
        <w:outlineLvl w:val="1"/>
        <w:rPr>
          <w:rFonts w:eastAsia="PMingLiU"/>
          <w:b/>
          <w:bCs/>
          <w:iCs/>
          <w:lang w:val="zh-CN" w:eastAsia="zh-CN"/>
        </w:rPr>
      </w:pPr>
      <w:bookmarkStart w:id="51" w:name="_Toc449632664"/>
      <w:bookmarkStart w:id="52" w:name="_Toc449692111"/>
      <w:bookmarkStart w:id="53" w:name="_Toc449633156"/>
      <w:r>
        <w:rPr>
          <w:rFonts w:eastAsia="PMingLiU"/>
          <w:b/>
          <w:bCs/>
          <w:iCs/>
          <w:lang w:val="zh-CN" w:eastAsia="zh-CN"/>
        </w:rPr>
        <w:t>DECLARAŢIE</w:t>
      </w:r>
      <w:bookmarkEnd w:id="51"/>
      <w:bookmarkEnd w:id="52"/>
      <w:bookmarkEnd w:id="53"/>
    </w:p>
    <w:p w:rsidR="00BE601B" w:rsidRDefault="00460F4D">
      <w:pPr>
        <w:tabs>
          <w:tab w:val="left" w:pos="720"/>
        </w:tabs>
        <w:jc w:val="center"/>
        <w:outlineLvl w:val="1"/>
        <w:rPr>
          <w:rFonts w:eastAsia="PMingLiU"/>
          <w:b/>
          <w:lang w:val="zh-CN" w:eastAsia="zh-CN"/>
        </w:rPr>
      </w:pPr>
      <w:bookmarkStart w:id="54" w:name="_Toc449632665"/>
      <w:bookmarkStart w:id="55" w:name="_Toc449633157"/>
      <w:bookmarkStart w:id="56"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rsidR="00BE601B" w:rsidRDefault="00BE601B">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BE601B">
        <w:trPr>
          <w:trHeight w:val="700"/>
        </w:trPr>
        <w:tc>
          <w:tcPr>
            <w:tcW w:w="720" w:type="dxa"/>
          </w:tcPr>
          <w:p w:rsidR="00BE601B" w:rsidRDefault="00BE601B">
            <w:pPr>
              <w:tabs>
                <w:tab w:val="left" w:pos="567"/>
                <w:tab w:val="left" w:pos="1134"/>
              </w:tabs>
              <w:ind w:left="360"/>
              <w:jc w:val="both"/>
              <w:outlineLvl w:val="0"/>
              <w:rPr>
                <w:b/>
                <w:lang w:val="zh-CN"/>
              </w:rPr>
            </w:pPr>
          </w:p>
          <w:p w:rsidR="00BE601B" w:rsidRDefault="00460F4D">
            <w:pPr>
              <w:tabs>
                <w:tab w:val="left" w:pos="567"/>
              </w:tabs>
              <w:jc w:val="both"/>
              <w:rPr>
                <w:b/>
                <w:lang w:val="zh-CN"/>
              </w:rPr>
            </w:pPr>
            <w:r>
              <w:rPr>
                <w:b/>
                <w:lang w:val="zh-CN"/>
              </w:rPr>
              <w:t>Nr.</w:t>
            </w:r>
          </w:p>
          <w:p w:rsidR="00BE601B" w:rsidRDefault="00460F4D">
            <w:pPr>
              <w:tabs>
                <w:tab w:val="left" w:pos="567"/>
              </w:tabs>
              <w:jc w:val="both"/>
              <w:rPr>
                <w:b/>
                <w:lang w:val="zh-CN"/>
              </w:rPr>
            </w:pPr>
            <w:r>
              <w:rPr>
                <w:b/>
                <w:lang w:val="zh-CN"/>
              </w:rPr>
              <w:t>d/o</w:t>
            </w:r>
          </w:p>
        </w:tc>
        <w:tc>
          <w:tcPr>
            <w:tcW w:w="4680" w:type="dxa"/>
            <w:vAlign w:val="center"/>
          </w:tcPr>
          <w:p w:rsidR="00BE601B" w:rsidRDefault="00460F4D">
            <w:pPr>
              <w:tabs>
                <w:tab w:val="left" w:pos="567"/>
              </w:tabs>
              <w:jc w:val="center"/>
              <w:rPr>
                <w:b/>
                <w:lang w:val="zh-CN"/>
              </w:rPr>
            </w:pPr>
            <w:r>
              <w:rPr>
                <w:b/>
                <w:lang w:val="zh-CN"/>
              </w:rPr>
              <w:t xml:space="preserve">Denumirea principalelor utilaje, echipamente, mijloace de </w:t>
            </w:r>
            <w:r>
              <w:rPr>
                <w:b/>
                <w:lang w:val="zh-CN"/>
              </w:rPr>
              <w:t>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E601B" w:rsidRDefault="00BE601B">
            <w:pPr>
              <w:tabs>
                <w:tab w:val="left" w:pos="567"/>
                <w:tab w:val="left" w:pos="1134"/>
              </w:tabs>
              <w:ind w:left="360"/>
              <w:jc w:val="center"/>
              <w:outlineLvl w:val="0"/>
              <w:rPr>
                <w:b/>
                <w:lang w:val="zh-CN"/>
              </w:rPr>
            </w:pPr>
          </w:p>
          <w:p w:rsidR="00BE601B" w:rsidRDefault="00460F4D">
            <w:pPr>
              <w:tabs>
                <w:tab w:val="left" w:pos="567"/>
              </w:tabs>
              <w:jc w:val="center"/>
              <w:rPr>
                <w:b/>
                <w:lang w:val="zh-CN"/>
              </w:rPr>
            </w:pPr>
            <w:r>
              <w:rPr>
                <w:b/>
                <w:lang w:val="zh-CN"/>
              </w:rPr>
              <w:t>Unitatea de măsură</w:t>
            </w:r>
          </w:p>
          <w:p w:rsidR="00BE601B" w:rsidRDefault="00460F4D">
            <w:pPr>
              <w:tabs>
                <w:tab w:val="left" w:pos="567"/>
              </w:tabs>
              <w:jc w:val="center"/>
              <w:rPr>
                <w:b/>
                <w:lang w:val="zh-CN"/>
              </w:rPr>
            </w:pPr>
            <w:r>
              <w:rPr>
                <w:b/>
                <w:lang w:val="zh-CN"/>
              </w:rPr>
              <w:t>(bucăţi şi seturi)</w:t>
            </w:r>
          </w:p>
        </w:tc>
        <w:tc>
          <w:tcPr>
            <w:tcW w:w="1289" w:type="dxa"/>
            <w:vAlign w:val="center"/>
          </w:tcPr>
          <w:p w:rsidR="00BE601B" w:rsidRDefault="00BE601B">
            <w:pPr>
              <w:tabs>
                <w:tab w:val="left" w:pos="567"/>
                <w:tab w:val="left" w:pos="1134"/>
              </w:tabs>
              <w:ind w:left="360"/>
              <w:jc w:val="center"/>
              <w:outlineLvl w:val="0"/>
              <w:rPr>
                <w:b/>
                <w:lang w:val="zh-CN"/>
              </w:rPr>
            </w:pPr>
          </w:p>
          <w:p w:rsidR="00BE601B" w:rsidRDefault="00460F4D">
            <w:pPr>
              <w:tabs>
                <w:tab w:val="left" w:pos="567"/>
              </w:tabs>
              <w:jc w:val="center"/>
              <w:rPr>
                <w:b/>
                <w:lang w:val="zh-CN"/>
              </w:rPr>
            </w:pPr>
            <w:r>
              <w:rPr>
                <w:b/>
                <w:lang w:val="zh-CN"/>
              </w:rPr>
              <w:t>Asigurate</w:t>
            </w:r>
            <w:r>
              <w:rPr>
                <w:b/>
                <w:lang w:val="zh-CN"/>
              </w:rPr>
              <w:t xml:space="preserve"> din dotare</w:t>
            </w:r>
          </w:p>
        </w:tc>
        <w:tc>
          <w:tcPr>
            <w:tcW w:w="1544" w:type="dxa"/>
            <w:vAlign w:val="center"/>
          </w:tcPr>
          <w:p w:rsidR="00BE601B" w:rsidRDefault="00BE601B">
            <w:pPr>
              <w:tabs>
                <w:tab w:val="left" w:pos="567"/>
                <w:tab w:val="left" w:pos="1134"/>
              </w:tabs>
              <w:ind w:left="360"/>
              <w:jc w:val="center"/>
              <w:outlineLvl w:val="0"/>
              <w:rPr>
                <w:b/>
                <w:lang w:val="zh-CN"/>
              </w:rPr>
            </w:pPr>
          </w:p>
          <w:p w:rsidR="00BE601B" w:rsidRDefault="00460F4D">
            <w:pPr>
              <w:tabs>
                <w:tab w:val="left" w:pos="567"/>
              </w:tabs>
              <w:jc w:val="center"/>
              <w:rPr>
                <w:b/>
                <w:lang w:val="zh-CN"/>
              </w:rPr>
            </w:pPr>
            <w:r>
              <w:rPr>
                <w:b/>
                <w:lang w:val="zh-CN"/>
              </w:rPr>
              <w:t>Asigurate de la terţi sau din alte surse</w:t>
            </w:r>
          </w:p>
        </w:tc>
      </w:tr>
      <w:tr w:rsidR="00BE601B">
        <w:trPr>
          <w:trHeight w:val="240"/>
        </w:trPr>
        <w:tc>
          <w:tcPr>
            <w:tcW w:w="720" w:type="dxa"/>
          </w:tcPr>
          <w:p w:rsidR="00BE601B" w:rsidRDefault="00460F4D">
            <w:pPr>
              <w:tabs>
                <w:tab w:val="left" w:pos="567"/>
              </w:tabs>
              <w:jc w:val="both"/>
              <w:rPr>
                <w:b/>
                <w:lang w:val="zh-CN"/>
              </w:rPr>
            </w:pPr>
            <w:r>
              <w:rPr>
                <w:b/>
                <w:lang w:val="zh-CN"/>
              </w:rPr>
              <w:t>0</w:t>
            </w:r>
          </w:p>
        </w:tc>
        <w:tc>
          <w:tcPr>
            <w:tcW w:w="4680" w:type="dxa"/>
          </w:tcPr>
          <w:p w:rsidR="00BE601B" w:rsidRDefault="00460F4D">
            <w:pPr>
              <w:tabs>
                <w:tab w:val="left" w:pos="567"/>
              </w:tabs>
              <w:jc w:val="both"/>
              <w:rPr>
                <w:b/>
                <w:lang w:val="zh-CN"/>
              </w:rPr>
            </w:pPr>
            <w:r>
              <w:rPr>
                <w:b/>
                <w:lang w:val="zh-CN"/>
              </w:rPr>
              <w:t xml:space="preserve">                             1</w:t>
            </w:r>
          </w:p>
        </w:tc>
        <w:tc>
          <w:tcPr>
            <w:tcW w:w="1260" w:type="dxa"/>
          </w:tcPr>
          <w:p w:rsidR="00BE601B" w:rsidRDefault="00460F4D">
            <w:pPr>
              <w:tabs>
                <w:tab w:val="left" w:pos="567"/>
              </w:tabs>
              <w:jc w:val="both"/>
              <w:rPr>
                <w:b/>
                <w:lang w:val="zh-CN"/>
              </w:rPr>
            </w:pPr>
            <w:r>
              <w:rPr>
                <w:b/>
                <w:lang w:val="zh-CN"/>
              </w:rPr>
              <w:t>2</w:t>
            </w:r>
          </w:p>
        </w:tc>
        <w:tc>
          <w:tcPr>
            <w:tcW w:w="1289" w:type="dxa"/>
          </w:tcPr>
          <w:p w:rsidR="00BE601B" w:rsidRDefault="00460F4D">
            <w:pPr>
              <w:tabs>
                <w:tab w:val="left" w:pos="567"/>
              </w:tabs>
              <w:jc w:val="both"/>
              <w:rPr>
                <w:b/>
                <w:lang w:val="zh-CN"/>
              </w:rPr>
            </w:pPr>
            <w:r>
              <w:rPr>
                <w:b/>
                <w:lang w:val="zh-CN"/>
              </w:rPr>
              <w:t>3</w:t>
            </w:r>
          </w:p>
        </w:tc>
        <w:tc>
          <w:tcPr>
            <w:tcW w:w="1544" w:type="dxa"/>
          </w:tcPr>
          <w:p w:rsidR="00BE601B" w:rsidRDefault="00460F4D">
            <w:pPr>
              <w:tabs>
                <w:tab w:val="left" w:pos="567"/>
              </w:tabs>
              <w:jc w:val="both"/>
              <w:rPr>
                <w:b/>
                <w:lang w:val="zh-CN"/>
              </w:rPr>
            </w:pPr>
            <w:r>
              <w:rPr>
                <w:b/>
                <w:lang w:val="zh-CN"/>
              </w:rPr>
              <w:t>4</w:t>
            </w:r>
          </w:p>
        </w:tc>
      </w:tr>
      <w:tr w:rsidR="00BE601B">
        <w:trPr>
          <w:trHeight w:val="240"/>
        </w:trPr>
        <w:tc>
          <w:tcPr>
            <w:tcW w:w="720" w:type="dxa"/>
          </w:tcPr>
          <w:p w:rsidR="00BE601B" w:rsidRDefault="00460F4D">
            <w:pPr>
              <w:tabs>
                <w:tab w:val="left" w:pos="567"/>
              </w:tabs>
              <w:jc w:val="both"/>
              <w:rPr>
                <w:lang w:val="zh-CN"/>
              </w:rPr>
            </w:pPr>
            <w:r>
              <w:rPr>
                <w:lang w:val="zh-CN"/>
              </w:rPr>
              <w:t>1.</w:t>
            </w: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r w:rsidR="00BE601B">
        <w:trPr>
          <w:trHeight w:val="240"/>
        </w:trPr>
        <w:tc>
          <w:tcPr>
            <w:tcW w:w="720" w:type="dxa"/>
          </w:tcPr>
          <w:p w:rsidR="00BE601B" w:rsidRDefault="00460F4D">
            <w:pPr>
              <w:tabs>
                <w:tab w:val="left" w:pos="567"/>
              </w:tabs>
              <w:jc w:val="both"/>
              <w:rPr>
                <w:lang w:val="zh-CN"/>
              </w:rPr>
            </w:pPr>
            <w:r>
              <w:rPr>
                <w:lang w:val="zh-CN"/>
              </w:rPr>
              <w:t>2.</w:t>
            </w: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r w:rsidR="00BE601B">
        <w:trPr>
          <w:trHeight w:val="240"/>
        </w:trPr>
        <w:tc>
          <w:tcPr>
            <w:tcW w:w="720" w:type="dxa"/>
          </w:tcPr>
          <w:p w:rsidR="00BE601B" w:rsidRDefault="00460F4D">
            <w:pPr>
              <w:tabs>
                <w:tab w:val="left" w:pos="567"/>
              </w:tabs>
              <w:jc w:val="both"/>
              <w:rPr>
                <w:lang w:val="zh-CN"/>
              </w:rPr>
            </w:pPr>
            <w:r>
              <w:rPr>
                <w:lang w:val="zh-CN"/>
              </w:rPr>
              <w:t>3.</w:t>
            </w: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r w:rsidR="00BE601B">
        <w:trPr>
          <w:trHeight w:val="240"/>
        </w:trPr>
        <w:tc>
          <w:tcPr>
            <w:tcW w:w="720" w:type="dxa"/>
          </w:tcPr>
          <w:p w:rsidR="00BE601B" w:rsidRDefault="00460F4D">
            <w:pPr>
              <w:tabs>
                <w:tab w:val="left" w:pos="567"/>
              </w:tabs>
              <w:jc w:val="both"/>
              <w:rPr>
                <w:lang w:val="zh-CN"/>
              </w:rPr>
            </w:pPr>
            <w:r>
              <w:rPr>
                <w:lang w:val="zh-CN"/>
              </w:rPr>
              <w:t>.</w:t>
            </w: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r w:rsidR="00BE601B">
        <w:trPr>
          <w:trHeight w:val="240"/>
        </w:trPr>
        <w:tc>
          <w:tcPr>
            <w:tcW w:w="720" w:type="dxa"/>
          </w:tcPr>
          <w:p w:rsidR="00BE601B" w:rsidRDefault="00BE601B">
            <w:pPr>
              <w:keepNext/>
              <w:keepLines/>
              <w:tabs>
                <w:tab w:val="left" w:pos="567"/>
              </w:tabs>
              <w:spacing w:before="200"/>
              <w:jc w:val="both"/>
              <w:outlineLvl w:val="2"/>
              <w:rPr>
                <w:lang w:val="zh-CN"/>
              </w:rPr>
            </w:pP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r w:rsidR="00BE601B">
        <w:trPr>
          <w:trHeight w:val="240"/>
        </w:trPr>
        <w:tc>
          <w:tcPr>
            <w:tcW w:w="720" w:type="dxa"/>
          </w:tcPr>
          <w:p w:rsidR="00BE601B" w:rsidRDefault="00460F4D">
            <w:pPr>
              <w:tabs>
                <w:tab w:val="left" w:pos="567"/>
              </w:tabs>
              <w:jc w:val="both"/>
              <w:rPr>
                <w:lang w:val="zh-CN"/>
              </w:rPr>
            </w:pPr>
            <w:r>
              <w:rPr>
                <w:lang w:val="zh-CN"/>
              </w:rPr>
              <w:t>n</w:t>
            </w:r>
          </w:p>
        </w:tc>
        <w:tc>
          <w:tcPr>
            <w:tcW w:w="4680" w:type="dxa"/>
          </w:tcPr>
          <w:p w:rsidR="00BE601B" w:rsidRDefault="00BE601B">
            <w:pPr>
              <w:keepNext/>
              <w:keepLines/>
              <w:tabs>
                <w:tab w:val="left" w:pos="567"/>
              </w:tabs>
              <w:spacing w:before="200"/>
              <w:jc w:val="both"/>
              <w:outlineLvl w:val="2"/>
              <w:rPr>
                <w:lang w:val="zh-CN"/>
              </w:rPr>
            </w:pPr>
          </w:p>
        </w:tc>
        <w:tc>
          <w:tcPr>
            <w:tcW w:w="1260" w:type="dxa"/>
          </w:tcPr>
          <w:p w:rsidR="00BE601B" w:rsidRDefault="00BE601B">
            <w:pPr>
              <w:keepNext/>
              <w:keepLines/>
              <w:tabs>
                <w:tab w:val="left" w:pos="567"/>
              </w:tabs>
              <w:spacing w:before="200"/>
              <w:jc w:val="both"/>
              <w:outlineLvl w:val="2"/>
              <w:rPr>
                <w:lang w:val="zh-CN"/>
              </w:rPr>
            </w:pPr>
          </w:p>
        </w:tc>
        <w:tc>
          <w:tcPr>
            <w:tcW w:w="1289" w:type="dxa"/>
          </w:tcPr>
          <w:p w:rsidR="00BE601B" w:rsidRDefault="00BE601B">
            <w:pPr>
              <w:keepNext/>
              <w:keepLines/>
              <w:tabs>
                <w:tab w:val="left" w:pos="567"/>
              </w:tabs>
              <w:spacing w:before="200"/>
              <w:jc w:val="both"/>
              <w:outlineLvl w:val="2"/>
              <w:rPr>
                <w:lang w:val="zh-CN"/>
              </w:rPr>
            </w:pPr>
          </w:p>
        </w:tc>
        <w:tc>
          <w:tcPr>
            <w:tcW w:w="1544" w:type="dxa"/>
          </w:tcPr>
          <w:p w:rsidR="00BE601B" w:rsidRDefault="00BE601B">
            <w:pPr>
              <w:keepNext/>
              <w:keepLines/>
              <w:tabs>
                <w:tab w:val="left" w:pos="567"/>
              </w:tabs>
              <w:spacing w:before="200"/>
              <w:jc w:val="both"/>
              <w:outlineLvl w:val="2"/>
              <w:rPr>
                <w:lang w:val="zh-CN"/>
              </w:rPr>
            </w:pPr>
          </w:p>
        </w:tc>
      </w:tr>
    </w:tbl>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Semnat: _________________________________________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t xml:space="preserve">Funcţia în </w:t>
      </w:r>
      <w:r>
        <w:rPr>
          <w:rFonts w:eastAsia="PMingLiU"/>
          <w:lang w:val="zh-CN" w:eastAsia="zh-CN"/>
        </w:rPr>
        <w:t>cadrul întreprinderii: ____________________________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_________________________________</w:t>
      </w:r>
    </w:p>
    <w:p w:rsidR="00BE601B" w:rsidRDefault="00BE601B">
      <w:pPr>
        <w:spacing w:after="200" w:line="276" w:lineRule="auto"/>
        <w:jc w:val="center"/>
        <w:rPr>
          <w:rFonts w:eastAsia="PMingLiU"/>
          <w:lang w:val="zh-CN" w:eastAsia="zh-CN"/>
        </w:rPr>
      </w:pPr>
      <w:bookmarkStart w:id="57" w:name="_Toc449692113"/>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460F4D">
      <w:pPr>
        <w:jc w:val="right"/>
        <w:rPr>
          <w:sz w:val="22"/>
          <w:szCs w:val="22"/>
          <w:lang w:val="zh-CN"/>
        </w:rPr>
      </w:pPr>
      <w:r>
        <w:rPr>
          <w:lang w:val="zh-CN"/>
        </w:rPr>
        <w:t>Anexa nr. 15</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bookmarkEnd w:id="57"/>
    <w:p w:rsidR="00BE601B" w:rsidRDefault="00BE601B">
      <w:pPr>
        <w:spacing w:line="276" w:lineRule="auto"/>
        <w:jc w:val="center"/>
        <w:rPr>
          <w:rFonts w:eastAsia="PMingLiU"/>
          <w:b/>
          <w:lang w:val="zh-CN" w:eastAsia="zh-CN"/>
        </w:rPr>
      </w:pPr>
    </w:p>
    <w:p w:rsidR="00BE601B" w:rsidRDefault="00460F4D">
      <w:pPr>
        <w:ind w:firstLine="709"/>
        <w:jc w:val="center"/>
        <w:rPr>
          <w:rFonts w:eastAsia="PMingLiU"/>
          <w:b/>
          <w:lang w:val="zh-CN" w:eastAsia="zh-CN"/>
        </w:rPr>
      </w:pPr>
      <w:r>
        <w:rPr>
          <w:rFonts w:eastAsia="PMingLiU"/>
          <w:b/>
          <w:lang w:val="zh-CN" w:eastAsia="zh-CN"/>
        </w:rPr>
        <w:t>DECLARAŢIE</w:t>
      </w:r>
    </w:p>
    <w:p w:rsidR="00BE601B" w:rsidRDefault="00460F4D">
      <w:pPr>
        <w:ind w:firstLine="709"/>
        <w:jc w:val="center"/>
        <w:rPr>
          <w:rFonts w:eastAsia="PMingLiU"/>
          <w:b/>
          <w:lang w:val="zh-CN" w:eastAsia="zh-CN"/>
        </w:rPr>
      </w:pPr>
      <w:r>
        <w:rPr>
          <w:rFonts w:eastAsia="PMingLiU"/>
          <w:b/>
          <w:lang w:val="zh-CN" w:eastAsia="zh-CN"/>
        </w:rPr>
        <w:t xml:space="preserve">privind personalul de specialitate </w:t>
      </w:r>
      <w:r>
        <w:rPr>
          <w:rFonts w:eastAsia="PMingLiU"/>
          <w:b/>
          <w:lang w:val="zh-CN" w:eastAsia="zh-CN"/>
        </w:rPr>
        <w:t>propus pentru implementarea contractului</w:t>
      </w:r>
    </w:p>
    <w:p w:rsidR="00BE601B" w:rsidRDefault="00BE601B">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BE601B">
        <w:trPr>
          <w:cantSplit/>
          <w:trHeight w:val="1942"/>
        </w:trPr>
        <w:tc>
          <w:tcPr>
            <w:tcW w:w="273" w:type="pct"/>
            <w:vAlign w:val="center"/>
          </w:tcPr>
          <w:p w:rsidR="00BE601B" w:rsidRDefault="00BE601B">
            <w:pPr>
              <w:tabs>
                <w:tab w:val="left" w:pos="567"/>
              </w:tabs>
              <w:jc w:val="center"/>
              <w:rPr>
                <w:b/>
                <w:bCs/>
                <w:lang w:val="zh-CN"/>
              </w:rPr>
            </w:pPr>
          </w:p>
          <w:p w:rsidR="00BE601B" w:rsidRDefault="00460F4D">
            <w:pPr>
              <w:tabs>
                <w:tab w:val="left" w:pos="567"/>
              </w:tabs>
              <w:jc w:val="center"/>
              <w:rPr>
                <w:b/>
                <w:bCs/>
                <w:lang w:val="zh-CN"/>
              </w:rPr>
            </w:pPr>
            <w:r>
              <w:rPr>
                <w:b/>
                <w:bCs/>
                <w:lang w:val="zh-CN"/>
              </w:rPr>
              <w:t>Nr.</w:t>
            </w:r>
          </w:p>
          <w:p w:rsidR="00BE601B" w:rsidRDefault="00460F4D">
            <w:pPr>
              <w:tabs>
                <w:tab w:val="left" w:pos="567"/>
              </w:tabs>
              <w:jc w:val="center"/>
              <w:rPr>
                <w:b/>
                <w:bCs/>
                <w:lang w:val="zh-CN"/>
              </w:rPr>
            </w:pPr>
            <w:r>
              <w:rPr>
                <w:b/>
                <w:bCs/>
                <w:lang w:val="zh-CN"/>
              </w:rPr>
              <w:t>d/o</w:t>
            </w:r>
          </w:p>
        </w:tc>
        <w:tc>
          <w:tcPr>
            <w:tcW w:w="727" w:type="pct"/>
            <w:vAlign w:val="center"/>
          </w:tcPr>
          <w:p w:rsidR="00BE601B" w:rsidRDefault="00BE601B">
            <w:pPr>
              <w:tabs>
                <w:tab w:val="left" w:pos="567"/>
                <w:tab w:val="left" w:pos="1134"/>
              </w:tabs>
              <w:ind w:left="360"/>
              <w:jc w:val="center"/>
              <w:outlineLvl w:val="0"/>
              <w:rPr>
                <w:b/>
                <w:bCs/>
                <w:lang w:val="zh-CN"/>
              </w:rPr>
            </w:pPr>
          </w:p>
          <w:p w:rsidR="00BE601B" w:rsidRDefault="00460F4D">
            <w:pPr>
              <w:tabs>
                <w:tab w:val="left" w:pos="567"/>
              </w:tabs>
              <w:jc w:val="center"/>
              <w:rPr>
                <w:b/>
                <w:bCs/>
                <w:lang w:val="zh-CN"/>
              </w:rPr>
            </w:pPr>
            <w:r>
              <w:rPr>
                <w:b/>
                <w:bCs/>
                <w:lang w:val="zh-CN"/>
              </w:rPr>
              <w:t>Funcţia</w:t>
            </w:r>
          </w:p>
        </w:tc>
        <w:tc>
          <w:tcPr>
            <w:tcW w:w="1000" w:type="pct"/>
            <w:vAlign w:val="center"/>
          </w:tcPr>
          <w:p w:rsidR="00BE601B" w:rsidRDefault="00BE601B">
            <w:pPr>
              <w:tabs>
                <w:tab w:val="left" w:pos="567"/>
                <w:tab w:val="left" w:pos="1134"/>
              </w:tabs>
              <w:ind w:left="360"/>
              <w:jc w:val="center"/>
              <w:outlineLvl w:val="0"/>
              <w:rPr>
                <w:b/>
                <w:bCs/>
                <w:lang w:val="zh-CN"/>
              </w:rPr>
            </w:pPr>
          </w:p>
          <w:p w:rsidR="00BE601B" w:rsidRDefault="00460F4D">
            <w:pPr>
              <w:tabs>
                <w:tab w:val="left" w:pos="567"/>
              </w:tabs>
              <w:jc w:val="center"/>
              <w:rPr>
                <w:b/>
                <w:bCs/>
                <w:lang w:val="zh-CN"/>
              </w:rPr>
            </w:pPr>
            <w:r>
              <w:rPr>
                <w:b/>
                <w:bCs/>
                <w:lang w:val="zh-CN"/>
              </w:rPr>
              <w:t>Studii de specialitate</w:t>
            </w:r>
          </w:p>
        </w:tc>
        <w:tc>
          <w:tcPr>
            <w:tcW w:w="1036" w:type="pct"/>
            <w:vAlign w:val="center"/>
          </w:tcPr>
          <w:p w:rsidR="00BE601B" w:rsidRDefault="00460F4D">
            <w:pPr>
              <w:tabs>
                <w:tab w:val="left" w:pos="567"/>
              </w:tabs>
              <w:jc w:val="center"/>
              <w:rPr>
                <w:b/>
                <w:bCs/>
                <w:lang w:val="zh-CN"/>
              </w:rPr>
            </w:pPr>
            <w:r>
              <w:rPr>
                <w:b/>
                <w:bCs/>
                <w:lang w:val="zh-CN"/>
              </w:rPr>
              <w:t>Vechimea în  munca de specialitate (ani)</w:t>
            </w:r>
          </w:p>
        </w:tc>
        <w:tc>
          <w:tcPr>
            <w:tcW w:w="1056" w:type="pct"/>
            <w:vAlign w:val="center"/>
          </w:tcPr>
          <w:p w:rsidR="00BE601B" w:rsidRDefault="00460F4D">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BE601B" w:rsidRDefault="00460F4D">
            <w:pPr>
              <w:tabs>
                <w:tab w:val="left" w:pos="567"/>
              </w:tabs>
              <w:jc w:val="center"/>
              <w:rPr>
                <w:b/>
                <w:bCs/>
                <w:lang w:val="zh-CN"/>
              </w:rPr>
            </w:pPr>
            <w:r>
              <w:rPr>
                <w:b/>
                <w:bCs/>
                <w:lang w:val="zh-CN"/>
              </w:rPr>
              <w:t>Numărul certificatului de atestare</w:t>
            </w:r>
          </w:p>
          <w:p w:rsidR="00BE601B" w:rsidRDefault="00460F4D">
            <w:pPr>
              <w:tabs>
                <w:tab w:val="left" w:pos="567"/>
              </w:tabs>
              <w:jc w:val="center"/>
              <w:rPr>
                <w:b/>
                <w:bCs/>
                <w:lang w:val="zh-CN"/>
              </w:rPr>
            </w:pPr>
            <w:r>
              <w:rPr>
                <w:b/>
                <w:bCs/>
                <w:lang w:val="zh-CN"/>
              </w:rPr>
              <w:t>și data eliberării</w:t>
            </w:r>
          </w:p>
          <w:p w:rsidR="00BE601B" w:rsidRDefault="00BE601B">
            <w:pPr>
              <w:tabs>
                <w:tab w:val="left" w:pos="567"/>
                <w:tab w:val="left" w:pos="1134"/>
              </w:tabs>
              <w:ind w:left="360"/>
              <w:jc w:val="center"/>
              <w:outlineLvl w:val="0"/>
              <w:rPr>
                <w:b/>
                <w:bCs/>
                <w:lang w:val="zh-CN"/>
              </w:rPr>
            </w:pPr>
          </w:p>
          <w:p w:rsidR="00BE601B" w:rsidRDefault="00BE601B">
            <w:pPr>
              <w:tabs>
                <w:tab w:val="left" w:pos="567"/>
                <w:tab w:val="left" w:pos="1134"/>
              </w:tabs>
              <w:ind w:left="360"/>
              <w:jc w:val="center"/>
              <w:outlineLvl w:val="0"/>
              <w:rPr>
                <w:b/>
                <w:bCs/>
                <w:lang w:val="zh-CN"/>
              </w:rPr>
            </w:pPr>
          </w:p>
        </w:tc>
      </w:tr>
      <w:tr w:rsidR="00BE601B">
        <w:trPr>
          <w:cantSplit/>
          <w:trHeight w:val="320"/>
        </w:trPr>
        <w:tc>
          <w:tcPr>
            <w:tcW w:w="273" w:type="pct"/>
          </w:tcPr>
          <w:p w:rsidR="00BE601B" w:rsidRDefault="00BE601B">
            <w:pPr>
              <w:tabs>
                <w:tab w:val="left" w:pos="567"/>
                <w:tab w:val="left" w:pos="1134"/>
              </w:tabs>
              <w:ind w:left="360"/>
              <w:jc w:val="both"/>
              <w:outlineLvl w:val="0"/>
              <w:rPr>
                <w:b/>
                <w:bCs/>
                <w:lang w:val="zh-CN"/>
              </w:rPr>
            </w:pPr>
          </w:p>
        </w:tc>
        <w:tc>
          <w:tcPr>
            <w:tcW w:w="727" w:type="pct"/>
          </w:tcPr>
          <w:p w:rsidR="00BE601B" w:rsidRDefault="00460F4D">
            <w:pPr>
              <w:tabs>
                <w:tab w:val="left" w:pos="567"/>
              </w:tabs>
              <w:jc w:val="both"/>
              <w:rPr>
                <w:b/>
                <w:bCs/>
                <w:lang w:val="zh-CN"/>
              </w:rPr>
            </w:pPr>
            <w:r>
              <w:rPr>
                <w:b/>
                <w:bCs/>
                <w:lang w:val="zh-CN"/>
              </w:rPr>
              <w:t>1</w:t>
            </w:r>
          </w:p>
        </w:tc>
        <w:tc>
          <w:tcPr>
            <w:tcW w:w="1000" w:type="pct"/>
          </w:tcPr>
          <w:p w:rsidR="00BE601B" w:rsidRDefault="00460F4D">
            <w:pPr>
              <w:tabs>
                <w:tab w:val="left" w:pos="567"/>
              </w:tabs>
              <w:jc w:val="both"/>
              <w:rPr>
                <w:b/>
                <w:bCs/>
                <w:lang w:val="zh-CN"/>
              </w:rPr>
            </w:pPr>
            <w:r>
              <w:rPr>
                <w:b/>
                <w:bCs/>
                <w:lang w:val="zh-CN"/>
              </w:rPr>
              <w:t>2</w:t>
            </w:r>
          </w:p>
        </w:tc>
        <w:tc>
          <w:tcPr>
            <w:tcW w:w="1036" w:type="pct"/>
          </w:tcPr>
          <w:p w:rsidR="00BE601B" w:rsidRDefault="00460F4D">
            <w:pPr>
              <w:tabs>
                <w:tab w:val="left" w:pos="567"/>
              </w:tabs>
              <w:jc w:val="both"/>
              <w:rPr>
                <w:b/>
                <w:bCs/>
                <w:lang w:val="zh-CN"/>
              </w:rPr>
            </w:pPr>
            <w:r>
              <w:rPr>
                <w:b/>
                <w:bCs/>
                <w:lang w:val="zh-CN"/>
              </w:rPr>
              <w:t>3</w:t>
            </w:r>
          </w:p>
        </w:tc>
        <w:tc>
          <w:tcPr>
            <w:tcW w:w="1056" w:type="pct"/>
          </w:tcPr>
          <w:p w:rsidR="00BE601B" w:rsidRDefault="00460F4D">
            <w:pPr>
              <w:tabs>
                <w:tab w:val="left" w:pos="567"/>
              </w:tabs>
              <w:jc w:val="both"/>
              <w:rPr>
                <w:b/>
                <w:bCs/>
                <w:lang w:val="zh-CN"/>
              </w:rPr>
            </w:pPr>
            <w:r>
              <w:rPr>
                <w:b/>
                <w:bCs/>
                <w:lang w:val="zh-CN"/>
              </w:rPr>
              <w:t>4</w:t>
            </w:r>
          </w:p>
        </w:tc>
        <w:tc>
          <w:tcPr>
            <w:tcW w:w="908" w:type="pct"/>
          </w:tcPr>
          <w:p w:rsidR="00BE601B" w:rsidRDefault="00460F4D">
            <w:pPr>
              <w:tabs>
                <w:tab w:val="left" w:pos="567"/>
              </w:tabs>
              <w:jc w:val="both"/>
              <w:rPr>
                <w:b/>
                <w:bCs/>
                <w:lang w:val="zh-CN"/>
              </w:rPr>
            </w:pPr>
            <w:r>
              <w:rPr>
                <w:b/>
                <w:bCs/>
                <w:lang w:val="zh-CN"/>
              </w:rPr>
              <w:t>5</w:t>
            </w:r>
          </w:p>
        </w:tc>
      </w:tr>
      <w:tr w:rsidR="00BE601B">
        <w:trPr>
          <w:cantSplit/>
          <w:trHeight w:val="140"/>
        </w:trPr>
        <w:tc>
          <w:tcPr>
            <w:tcW w:w="273" w:type="pct"/>
          </w:tcPr>
          <w:p w:rsidR="00BE601B" w:rsidRDefault="00BE601B">
            <w:pPr>
              <w:keepNext/>
              <w:keepLines/>
              <w:tabs>
                <w:tab w:val="left" w:pos="567"/>
              </w:tabs>
              <w:spacing w:before="200"/>
              <w:jc w:val="both"/>
              <w:outlineLvl w:val="2"/>
              <w:rPr>
                <w:bCs/>
                <w:lang w:val="zh-CN"/>
              </w:rPr>
            </w:pPr>
          </w:p>
        </w:tc>
        <w:tc>
          <w:tcPr>
            <w:tcW w:w="727" w:type="pct"/>
          </w:tcPr>
          <w:p w:rsidR="00BE601B" w:rsidRDefault="00460F4D">
            <w:pPr>
              <w:tabs>
                <w:tab w:val="left" w:pos="567"/>
              </w:tabs>
              <w:jc w:val="both"/>
              <w:rPr>
                <w:bCs/>
                <w:lang w:val="zh-CN"/>
              </w:rPr>
            </w:pPr>
            <w:r>
              <w:rPr>
                <w:bCs/>
                <w:lang w:val="zh-CN"/>
              </w:rPr>
              <w:t>Arhitect-șef</w:t>
            </w:r>
          </w:p>
        </w:tc>
        <w:tc>
          <w:tcPr>
            <w:tcW w:w="1000" w:type="pct"/>
          </w:tcPr>
          <w:p w:rsidR="00BE601B" w:rsidRDefault="00BE601B">
            <w:pPr>
              <w:keepNext/>
              <w:keepLines/>
              <w:tabs>
                <w:tab w:val="left" w:pos="567"/>
              </w:tabs>
              <w:spacing w:before="200"/>
              <w:jc w:val="both"/>
              <w:outlineLvl w:val="2"/>
              <w:rPr>
                <w:bCs/>
                <w:lang w:val="zh-CN"/>
              </w:rPr>
            </w:pPr>
          </w:p>
        </w:tc>
        <w:tc>
          <w:tcPr>
            <w:tcW w:w="1036" w:type="pct"/>
          </w:tcPr>
          <w:p w:rsidR="00BE601B" w:rsidRDefault="00BE601B">
            <w:pPr>
              <w:keepNext/>
              <w:keepLines/>
              <w:tabs>
                <w:tab w:val="left" w:pos="567"/>
              </w:tabs>
              <w:spacing w:before="200"/>
              <w:jc w:val="both"/>
              <w:outlineLvl w:val="2"/>
              <w:rPr>
                <w:bCs/>
                <w:lang w:val="zh-CN"/>
              </w:rPr>
            </w:pPr>
          </w:p>
        </w:tc>
        <w:tc>
          <w:tcPr>
            <w:tcW w:w="1056" w:type="pct"/>
          </w:tcPr>
          <w:p w:rsidR="00BE601B" w:rsidRDefault="00BE601B">
            <w:pPr>
              <w:keepNext/>
              <w:keepLines/>
              <w:tabs>
                <w:tab w:val="left" w:pos="567"/>
              </w:tabs>
              <w:spacing w:before="200"/>
              <w:jc w:val="both"/>
              <w:outlineLvl w:val="2"/>
              <w:rPr>
                <w:bCs/>
                <w:lang w:val="zh-CN"/>
              </w:rPr>
            </w:pPr>
          </w:p>
        </w:tc>
        <w:tc>
          <w:tcPr>
            <w:tcW w:w="908" w:type="pct"/>
          </w:tcPr>
          <w:p w:rsidR="00BE601B" w:rsidRDefault="00BE601B">
            <w:pPr>
              <w:keepNext/>
              <w:keepLines/>
              <w:tabs>
                <w:tab w:val="left" w:pos="567"/>
              </w:tabs>
              <w:spacing w:before="200"/>
              <w:jc w:val="both"/>
              <w:outlineLvl w:val="2"/>
              <w:rPr>
                <w:bCs/>
                <w:lang w:val="zh-CN"/>
              </w:rPr>
            </w:pPr>
          </w:p>
        </w:tc>
      </w:tr>
      <w:tr w:rsidR="00BE601B">
        <w:trPr>
          <w:cantSplit/>
          <w:trHeight w:val="140"/>
        </w:trPr>
        <w:tc>
          <w:tcPr>
            <w:tcW w:w="273" w:type="pct"/>
          </w:tcPr>
          <w:p w:rsidR="00BE601B" w:rsidRDefault="00BE601B">
            <w:pPr>
              <w:keepNext/>
              <w:keepLines/>
              <w:tabs>
                <w:tab w:val="left" w:pos="567"/>
              </w:tabs>
              <w:spacing w:before="200"/>
              <w:jc w:val="both"/>
              <w:outlineLvl w:val="2"/>
              <w:rPr>
                <w:bCs/>
                <w:lang w:val="zh-CN"/>
              </w:rPr>
            </w:pPr>
          </w:p>
        </w:tc>
        <w:tc>
          <w:tcPr>
            <w:tcW w:w="727" w:type="pct"/>
          </w:tcPr>
          <w:p w:rsidR="00BE601B" w:rsidRDefault="00460F4D">
            <w:pPr>
              <w:tabs>
                <w:tab w:val="left" w:pos="567"/>
              </w:tabs>
              <w:jc w:val="both"/>
              <w:rPr>
                <w:bCs/>
                <w:lang w:val="zh-CN"/>
              </w:rPr>
            </w:pPr>
            <w:r>
              <w:rPr>
                <w:bCs/>
                <w:lang w:val="zh-CN"/>
              </w:rPr>
              <w:t>Inginer-șef</w:t>
            </w:r>
          </w:p>
        </w:tc>
        <w:tc>
          <w:tcPr>
            <w:tcW w:w="1000" w:type="pct"/>
          </w:tcPr>
          <w:p w:rsidR="00BE601B" w:rsidRDefault="00BE601B">
            <w:pPr>
              <w:keepNext/>
              <w:keepLines/>
              <w:tabs>
                <w:tab w:val="left" w:pos="567"/>
              </w:tabs>
              <w:spacing w:before="200"/>
              <w:jc w:val="both"/>
              <w:outlineLvl w:val="2"/>
              <w:rPr>
                <w:bCs/>
                <w:lang w:val="zh-CN"/>
              </w:rPr>
            </w:pPr>
          </w:p>
        </w:tc>
        <w:tc>
          <w:tcPr>
            <w:tcW w:w="1036" w:type="pct"/>
          </w:tcPr>
          <w:p w:rsidR="00BE601B" w:rsidRDefault="00BE601B">
            <w:pPr>
              <w:keepNext/>
              <w:keepLines/>
              <w:tabs>
                <w:tab w:val="left" w:pos="567"/>
              </w:tabs>
              <w:spacing w:before="200"/>
              <w:jc w:val="both"/>
              <w:outlineLvl w:val="2"/>
              <w:rPr>
                <w:bCs/>
                <w:lang w:val="zh-CN"/>
              </w:rPr>
            </w:pPr>
          </w:p>
        </w:tc>
        <w:tc>
          <w:tcPr>
            <w:tcW w:w="1056" w:type="pct"/>
          </w:tcPr>
          <w:p w:rsidR="00BE601B" w:rsidRDefault="00BE601B">
            <w:pPr>
              <w:keepNext/>
              <w:keepLines/>
              <w:tabs>
                <w:tab w:val="left" w:pos="567"/>
              </w:tabs>
              <w:spacing w:before="200"/>
              <w:jc w:val="both"/>
              <w:outlineLvl w:val="2"/>
              <w:rPr>
                <w:bCs/>
                <w:lang w:val="zh-CN"/>
              </w:rPr>
            </w:pPr>
          </w:p>
        </w:tc>
        <w:tc>
          <w:tcPr>
            <w:tcW w:w="908" w:type="pct"/>
          </w:tcPr>
          <w:p w:rsidR="00BE601B" w:rsidRDefault="00BE601B">
            <w:pPr>
              <w:keepNext/>
              <w:keepLines/>
              <w:tabs>
                <w:tab w:val="left" w:pos="567"/>
              </w:tabs>
              <w:spacing w:before="200"/>
              <w:jc w:val="both"/>
              <w:outlineLvl w:val="2"/>
              <w:rPr>
                <w:bCs/>
                <w:lang w:val="zh-CN"/>
              </w:rPr>
            </w:pPr>
          </w:p>
        </w:tc>
      </w:tr>
      <w:tr w:rsidR="00BE601B">
        <w:trPr>
          <w:cantSplit/>
          <w:trHeight w:val="140"/>
        </w:trPr>
        <w:tc>
          <w:tcPr>
            <w:tcW w:w="273" w:type="pct"/>
          </w:tcPr>
          <w:p w:rsidR="00BE601B" w:rsidRDefault="00BE601B">
            <w:pPr>
              <w:keepNext/>
              <w:keepLines/>
              <w:tabs>
                <w:tab w:val="left" w:pos="567"/>
              </w:tabs>
              <w:spacing w:before="200"/>
              <w:jc w:val="both"/>
              <w:outlineLvl w:val="2"/>
              <w:rPr>
                <w:bCs/>
                <w:lang w:val="zh-CN"/>
              </w:rPr>
            </w:pPr>
          </w:p>
        </w:tc>
        <w:tc>
          <w:tcPr>
            <w:tcW w:w="727" w:type="pct"/>
          </w:tcPr>
          <w:p w:rsidR="00BE601B" w:rsidRDefault="00460F4D">
            <w:pPr>
              <w:tabs>
                <w:tab w:val="left" w:pos="567"/>
              </w:tabs>
              <w:jc w:val="both"/>
              <w:rPr>
                <w:bCs/>
                <w:lang w:val="zh-CN"/>
              </w:rPr>
            </w:pPr>
            <w:r>
              <w:rPr>
                <w:bCs/>
                <w:lang w:val="zh-CN"/>
              </w:rPr>
              <w:t>Diriginţi de şantier</w:t>
            </w:r>
          </w:p>
        </w:tc>
        <w:tc>
          <w:tcPr>
            <w:tcW w:w="1000" w:type="pct"/>
          </w:tcPr>
          <w:p w:rsidR="00BE601B" w:rsidRDefault="00BE601B">
            <w:pPr>
              <w:keepNext/>
              <w:keepLines/>
              <w:tabs>
                <w:tab w:val="left" w:pos="567"/>
              </w:tabs>
              <w:spacing w:before="200"/>
              <w:jc w:val="both"/>
              <w:outlineLvl w:val="2"/>
              <w:rPr>
                <w:bCs/>
                <w:lang w:val="zh-CN"/>
              </w:rPr>
            </w:pPr>
          </w:p>
        </w:tc>
        <w:tc>
          <w:tcPr>
            <w:tcW w:w="1036" w:type="pct"/>
          </w:tcPr>
          <w:p w:rsidR="00BE601B" w:rsidRDefault="00BE601B">
            <w:pPr>
              <w:keepNext/>
              <w:keepLines/>
              <w:tabs>
                <w:tab w:val="left" w:pos="567"/>
              </w:tabs>
              <w:spacing w:before="200"/>
              <w:jc w:val="both"/>
              <w:outlineLvl w:val="2"/>
              <w:rPr>
                <w:bCs/>
                <w:lang w:val="zh-CN"/>
              </w:rPr>
            </w:pPr>
          </w:p>
        </w:tc>
        <w:tc>
          <w:tcPr>
            <w:tcW w:w="1056" w:type="pct"/>
          </w:tcPr>
          <w:p w:rsidR="00BE601B" w:rsidRDefault="00BE601B">
            <w:pPr>
              <w:keepNext/>
              <w:keepLines/>
              <w:tabs>
                <w:tab w:val="left" w:pos="567"/>
              </w:tabs>
              <w:spacing w:before="200"/>
              <w:jc w:val="both"/>
              <w:outlineLvl w:val="2"/>
              <w:rPr>
                <w:bCs/>
                <w:lang w:val="zh-CN"/>
              </w:rPr>
            </w:pPr>
          </w:p>
        </w:tc>
        <w:tc>
          <w:tcPr>
            <w:tcW w:w="908" w:type="pct"/>
          </w:tcPr>
          <w:p w:rsidR="00BE601B" w:rsidRDefault="00BE601B">
            <w:pPr>
              <w:keepNext/>
              <w:keepLines/>
              <w:tabs>
                <w:tab w:val="left" w:pos="567"/>
              </w:tabs>
              <w:spacing w:before="200"/>
              <w:jc w:val="both"/>
              <w:outlineLvl w:val="2"/>
              <w:rPr>
                <w:bCs/>
                <w:lang w:val="zh-CN"/>
              </w:rPr>
            </w:pPr>
          </w:p>
        </w:tc>
      </w:tr>
      <w:tr w:rsidR="00BE601B">
        <w:trPr>
          <w:cantSplit/>
          <w:trHeight w:val="140"/>
        </w:trPr>
        <w:tc>
          <w:tcPr>
            <w:tcW w:w="273" w:type="pct"/>
          </w:tcPr>
          <w:p w:rsidR="00BE601B" w:rsidRDefault="00BE601B">
            <w:pPr>
              <w:keepNext/>
              <w:keepLines/>
              <w:tabs>
                <w:tab w:val="left" w:pos="567"/>
              </w:tabs>
              <w:spacing w:before="200"/>
              <w:jc w:val="both"/>
              <w:outlineLvl w:val="2"/>
              <w:rPr>
                <w:bCs/>
                <w:lang w:val="zh-CN"/>
              </w:rPr>
            </w:pPr>
          </w:p>
        </w:tc>
        <w:tc>
          <w:tcPr>
            <w:tcW w:w="727" w:type="pct"/>
          </w:tcPr>
          <w:p w:rsidR="00BE601B" w:rsidRDefault="00460F4D">
            <w:pPr>
              <w:tabs>
                <w:tab w:val="left" w:pos="567"/>
              </w:tabs>
              <w:jc w:val="both"/>
              <w:rPr>
                <w:bCs/>
                <w:lang w:val="zh-CN"/>
              </w:rPr>
            </w:pPr>
            <w:r>
              <w:rPr>
                <w:bCs/>
                <w:lang w:val="zh-CN"/>
              </w:rPr>
              <w:t>Maiştri</w:t>
            </w:r>
          </w:p>
        </w:tc>
        <w:tc>
          <w:tcPr>
            <w:tcW w:w="1000" w:type="pct"/>
          </w:tcPr>
          <w:p w:rsidR="00BE601B" w:rsidRDefault="00BE601B">
            <w:pPr>
              <w:keepNext/>
              <w:keepLines/>
              <w:tabs>
                <w:tab w:val="left" w:pos="567"/>
              </w:tabs>
              <w:spacing w:before="200"/>
              <w:jc w:val="both"/>
              <w:outlineLvl w:val="2"/>
              <w:rPr>
                <w:bCs/>
                <w:lang w:val="zh-CN"/>
              </w:rPr>
            </w:pPr>
          </w:p>
        </w:tc>
        <w:tc>
          <w:tcPr>
            <w:tcW w:w="1036" w:type="pct"/>
          </w:tcPr>
          <w:p w:rsidR="00BE601B" w:rsidRDefault="00BE601B">
            <w:pPr>
              <w:keepNext/>
              <w:keepLines/>
              <w:tabs>
                <w:tab w:val="left" w:pos="567"/>
              </w:tabs>
              <w:spacing w:before="200"/>
              <w:jc w:val="both"/>
              <w:outlineLvl w:val="2"/>
              <w:rPr>
                <w:bCs/>
                <w:lang w:val="zh-CN"/>
              </w:rPr>
            </w:pPr>
          </w:p>
        </w:tc>
        <w:tc>
          <w:tcPr>
            <w:tcW w:w="1056" w:type="pct"/>
          </w:tcPr>
          <w:p w:rsidR="00BE601B" w:rsidRDefault="00BE601B">
            <w:pPr>
              <w:keepNext/>
              <w:keepLines/>
              <w:tabs>
                <w:tab w:val="left" w:pos="567"/>
              </w:tabs>
              <w:spacing w:before="200"/>
              <w:jc w:val="both"/>
              <w:outlineLvl w:val="2"/>
              <w:rPr>
                <w:bCs/>
                <w:lang w:val="zh-CN"/>
              </w:rPr>
            </w:pPr>
          </w:p>
        </w:tc>
        <w:tc>
          <w:tcPr>
            <w:tcW w:w="908" w:type="pct"/>
          </w:tcPr>
          <w:p w:rsidR="00BE601B" w:rsidRDefault="00BE601B">
            <w:pPr>
              <w:keepNext/>
              <w:keepLines/>
              <w:tabs>
                <w:tab w:val="left" w:pos="567"/>
              </w:tabs>
              <w:spacing w:before="200"/>
              <w:jc w:val="both"/>
              <w:outlineLvl w:val="2"/>
              <w:rPr>
                <w:bCs/>
                <w:lang w:val="zh-CN"/>
              </w:rPr>
            </w:pPr>
          </w:p>
        </w:tc>
      </w:tr>
      <w:tr w:rsidR="00BE601B">
        <w:trPr>
          <w:cantSplit/>
          <w:trHeight w:val="1270"/>
        </w:trPr>
        <w:tc>
          <w:tcPr>
            <w:tcW w:w="273" w:type="pct"/>
          </w:tcPr>
          <w:p w:rsidR="00BE601B" w:rsidRDefault="00BE601B">
            <w:pPr>
              <w:keepNext/>
              <w:keepLines/>
              <w:tabs>
                <w:tab w:val="left" w:pos="567"/>
              </w:tabs>
              <w:spacing w:before="200"/>
              <w:jc w:val="both"/>
              <w:outlineLvl w:val="2"/>
              <w:rPr>
                <w:bCs/>
                <w:lang w:val="zh-CN"/>
              </w:rPr>
            </w:pPr>
          </w:p>
        </w:tc>
        <w:tc>
          <w:tcPr>
            <w:tcW w:w="727" w:type="pct"/>
          </w:tcPr>
          <w:p w:rsidR="00BE601B" w:rsidRDefault="00460F4D">
            <w:pPr>
              <w:tabs>
                <w:tab w:val="left" w:pos="567"/>
              </w:tabs>
              <w:jc w:val="both"/>
              <w:rPr>
                <w:bCs/>
                <w:lang w:val="zh-CN"/>
              </w:rPr>
            </w:pPr>
            <w:r>
              <w:rPr>
                <w:bCs/>
                <w:lang w:val="zh-CN"/>
              </w:rPr>
              <w:t>Specialişti</w:t>
            </w:r>
          </w:p>
          <w:p w:rsidR="00BE601B" w:rsidRDefault="00460F4D">
            <w:pPr>
              <w:tabs>
                <w:tab w:val="left" w:pos="567"/>
              </w:tabs>
              <w:jc w:val="both"/>
              <w:rPr>
                <w:bCs/>
                <w:lang w:val="zh-CN"/>
              </w:rPr>
            </w:pPr>
            <w:r>
              <w:rPr>
                <w:bCs/>
                <w:lang w:val="zh-CN"/>
              </w:rPr>
              <w:t>……………</w:t>
            </w:r>
          </w:p>
          <w:p w:rsidR="00BE601B" w:rsidRDefault="00460F4D">
            <w:pPr>
              <w:tabs>
                <w:tab w:val="left" w:pos="567"/>
              </w:tabs>
              <w:jc w:val="both"/>
              <w:rPr>
                <w:bCs/>
                <w:lang w:val="zh-CN"/>
              </w:rPr>
            </w:pPr>
            <w:r>
              <w:rPr>
                <w:bCs/>
                <w:lang w:val="zh-CN"/>
              </w:rPr>
              <w:t>……………</w:t>
            </w:r>
          </w:p>
          <w:p w:rsidR="00BE601B" w:rsidRDefault="00460F4D">
            <w:pPr>
              <w:tabs>
                <w:tab w:val="left" w:pos="567"/>
              </w:tabs>
              <w:jc w:val="both"/>
              <w:rPr>
                <w:bCs/>
                <w:lang w:val="zh-CN"/>
              </w:rPr>
            </w:pPr>
            <w:r>
              <w:rPr>
                <w:bCs/>
                <w:lang w:val="zh-CN"/>
              </w:rPr>
              <w:t>…………….</w:t>
            </w:r>
          </w:p>
        </w:tc>
        <w:tc>
          <w:tcPr>
            <w:tcW w:w="1000" w:type="pct"/>
          </w:tcPr>
          <w:p w:rsidR="00BE601B" w:rsidRDefault="00BE601B">
            <w:pPr>
              <w:keepNext/>
              <w:keepLines/>
              <w:tabs>
                <w:tab w:val="left" w:pos="567"/>
              </w:tabs>
              <w:spacing w:before="200"/>
              <w:jc w:val="both"/>
              <w:outlineLvl w:val="2"/>
              <w:rPr>
                <w:bCs/>
                <w:lang w:val="zh-CN"/>
              </w:rPr>
            </w:pPr>
          </w:p>
        </w:tc>
        <w:tc>
          <w:tcPr>
            <w:tcW w:w="1036" w:type="pct"/>
          </w:tcPr>
          <w:p w:rsidR="00BE601B" w:rsidRDefault="00BE601B">
            <w:pPr>
              <w:keepNext/>
              <w:keepLines/>
              <w:tabs>
                <w:tab w:val="left" w:pos="567"/>
              </w:tabs>
              <w:spacing w:before="200"/>
              <w:jc w:val="both"/>
              <w:outlineLvl w:val="2"/>
              <w:rPr>
                <w:bCs/>
                <w:lang w:val="zh-CN"/>
              </w:rPr>
            </w:pPr>
          </w:p>
        </w:tc>
        <w:tc>
          <w:tcPr>
            <w:tcW w:w="1056" w:type="pct"/>
          </w:tcPr>
          <w:p w:rsidR="00BE601B" w:rsidRDefault="00BE601B">
            <w:pPr>
              <w:keepNext/>
              <w:keepLines/>
              <w:tabs>
                <w:tab w:val="left" w:pos="567"/>
              </w:tabs>
              <w:spacing w:before="200"/>
              <w:jc w:val="both"/>
              <w:outlineLvl w:val="2"/>
              <w:rPr>
                <w:bCs/>
                <w:lang w:val="zh-CN"/>
              </w:rPr>
            </w:pPr>
          </w:p>
        </w:tc>
        <w:tc>
          <w:tcPr>
            <w:tcW w:w="908" w:type="pct"/>
          </w:tcPr>
          <w:p w:rsidR="00BE601B" w:rsidRDefault="00BE601B">
            <w:pPr>
              <w:keepNext/>
              <w:keepLines/>
              <w:tabs>
                <w:tab w:val="left" w:pos="567"/>
              </w:tabs>
              <w:spacing w:before="200"/>
              <w:jc w:val="both"/>
              <w:outlineLvl w:val="2"/>
              <w:rPr>
                <w:bCs/>
                <w:lang w:val="zh-CN"/>
              </w:rPr>
            </w:pPr>
          </w:p>
        </w:tc>
      </w:tr>
    </w:tbl>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Semnat: _________________________________________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t xml:space="preserve">Funcţia în cadrul </w:t>
      </w:r>
      <w:r>
        <w:rPr>
          <w:rFonts w:eastAsia="PMingLiU"/>
          <w:lang w:val="zh-CN" w:eastAsia="zh-CN"/>
        </w:rPr>
        <w:t>întreprinderii: ____________________________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_________________________________</w:t>
      </w:r>
    </w:p>
    <w:p w:rsidR="00BE601B" w:rsidRDefault="00BE601B">
      <w:pPr>
        <w:spacing w:after="200" w:line="276" w:lineRule="auto"/>
        <w:rPr>
          <w:rFonts w:eastAsia="PMingLiU"/>
          <w:lang w:val="zh-CN" w:eastAsia="zh-CN"/>
        </w:rPr>
      </w:pPr>
      <w:bookmarkStart w:id="58" w:name="_Toc449692114"/>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jc w:val="right"/>
        <w:rPr>
          <w:lang w:val="zh-CN"/>
        </w:rPr>
      </w:pPr>
    </w:p>
    <w:p w:rsidR="00BE601B" w:rsidRDefault="00460F4D">
      <w:pPr>
        <w:jc w:val="right"/>
        <w:rPr>
          <w:sz w:val="22"/>
          <w:szCs w:val="22"/>
          <w:lang w:val="zh-CN"/>
        </w:rPr>
      </w:pPr>
      <w:r>
        <w:rPr>
          <w:lang w:val="zh-CN"/>
        </w:rPr>
        <w:t>Anexa nr. 16</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p w:rsidR="00BE601B" w:rsidRDefault="00BE601B">
      <w:pPr>
        <w:spacing w:line="276" w:lineRule="auto"/>
        <w:jc w:val="center"/>
        <w:rPr>
          <w:rFonts w:eastAsia="PMingLiU"/>
          <w:b/>
          <w:lang w:val="zh-CN" w:eastAsia="zh-CN"/>
        </w:rPr>
      </w:pPr>
    </w:p>
    <w:bookmarkEnd w:id="58"/>
    <w:p w:rsidR="00BE601B" w:rsidRDefault="00BE601B">
      <w:pPr>
        <w:spacing w:line="276" w:lineRule="auto"/>
        <w:jc w:val="center"/>
        <w:rPr>
          <w:rFonts w:eastAsia="PMingLiU"/>
          <w:b/>
          <w:lang w:val="zh-CN" w:eastAsia="zh-CN"/>
        </w:rPr>
      </w:pPr>
    </w:p>
    <w:p w:rsidR="00BE601B" w:rsidRDefault="00460F4D">
      <w:pPr>
        <w:jc w:val="center"/>
        <w:rPr>
          <w:rFonts w:eastAsia="SimSun"/>
          <w:b/>
          <w:bCs/>
          <w:iCs/>
          <w:lang w:val="zh-CN" w:eastAsia="zh-CN"/>
        </w:rPr>
      </w:pPr>
      <w:r>
        <w:rPr>
          <w:rFonts w:eastAsia="SimSun"/>
          <w:b/>
          <w:bCs/>
          <w:iCs/>
          <w:lang w:val="zh-CN" w:eastAsia="zh-CN"/>
        </w:rPr>
        <w:t>LISTA SUBCONTRACTANȚILOR</w:t>
      </w:r>
    </w:p>
    <w:p w:rsidR="00BE601B" w:rsidRDefault="00460F4D">
      <w:pPr>
        <w:jc w:val="center"/>
        <w:rPr>
          <w:rFonts w:eastAsia="SimSun"/>
          <w:b/>
          <w:bCs/>
          <w:iCs/>
          <w:lang w:val="zh-CN" w:eastAsia="zh-CN"/>
        </w:rPr>
      </w:pPr>
      <w:r>
        <w:rPr>
          <w:rFonts w:eastAsia="SimSun"/>
          <w:b/>
          <w:bCs/>
          <w:iCs/>
          <w:lang w:val="zh-CN" w:eastAsia="zh-CN"/>
        </w:rPr>
        <w:t xml:space="preserve">ŞI PARTEA/PĂRŢILE DIN CONTRACT </w:t>
      </w:r>
      <w:r>
        <w:rPr>
          <w:rFonts w:eastAsia="SimSun"/>
          <w:b/>
          <w:bCs/>
          <w:iCs/>
          <w:lang w:val="zh-CN" w:eastAsia="zh-CN"/>
        </w:rPr>
        <w:t>CARE SUNT</w:t>
      </w:r>
    </w:p>
    <w:p w:rsidR="00BE601B" w:rsidRDefault="00460F4D">
      <w:pPr>
        <w:jc w:val="center"/>
        <w:rPr>
          <w:rFonts w:eastAsia="SimSun"/>
          <w:b/>
          <w:bCs/>
          <w:iCs/>
          <w:lang w:val="zh-CN" w:eastAsia="zh-CN"/>
        </w:rPr>
      </w:pPr>
      <w:r>
        <w:rPr>
          <w:rFonts w:eastAsia="SimSun"/>
          <w:b/>
          <w:bCs/>
          <w:iCs/>
          <w:lang w:val="zh-CN" w:eastAsia="zh-CN"/>
        </w:rPr>
        <w:t>ÎNDEPLINITE DE ACEŞTIA</w:t>
      </w:r>
    </w:p>
    <w:p w:rsidR="00BE601B" w:rsidRDefault="00BE601B">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BE601B">
        <w:trPr>
          <w:cantSplit/>
          <w:trHeight w:val="920"/>
        </w:trPr>
        <w:tc>
          <w:tcPr>
            <w:tcW w:w="0" w:type="auto"/>
            <w:vAlign w:val="center"/>
          </w:tcPr>
          <w:p w:rsidR="00BE601B" w:rsidRDefault="00460F4D">
            <w:pPr>
              <w:tabs>
                <w:tab w:val="left" w:pos="567"/>
              </w:tabs>
              <w:jc w:val="both"/>
              <w:rPr>
                <w:b/>
                <w:lang w:val="zh-CN"/>
              </w:rPr>
            </w:pPr>
            <w:r>
              <w:rPr>
                <w:b/>
                <w:lang w:val="zh-CN"/>
              </w:rPr>
              <w:t>Nr. d/o</w:t>
            </w:r>
          </w:p>
        </w:tc>
        <w:tc>
          <w:tcPr>
            <w:tcW w:w="3126" w:type="dxa"/>
            <w:vAlign w:val="center"/>
          </w:tcPr>
          <w:p w:rsidR="00BE601B" w:rsidRDefault="00460F4D">
            <w:pPr>
              <w:jc w:val="center"/>
              <w:rPr>
                <w:b/>
                <w:lang w:val="zh-CN"/>
              </w:rPr>
            </w:pPr>
            <w:r>
              <w:rPr>
                <w:b/>
                <w:lang w:val="zh-CN"/>
              </w:rPr>
              <w:t>Numele şi adresa subantreprenorilor</w:t>
            </w:r>
          </w:p>
        </w:tc>
        <w:tc>
          <w:tcPr>
            <w:tcW w:w="1984" w:type="dxa"/>
            <w:vAlign w:val="center"/>
          </w:tcPr>
          <w:p w:rsidR="00BE601B" w:rsidRDefault="00460F4D">
            <w:pPr>
              <w:rPr>
                <w:rFonts w:eastAsia="MS Mincho"/>
                <w:b/>
                <w:lang w:val="zh-CN" w:eastAsia="zh-CN"/>
              </w:rPr>
            </w:pPr>
            <w:r>
              <w:rPr>
                <w:rFonts w:eastAsia="MS Mincho"/>
                <w:b/>
                <w:lang w:val="zh-CN" w:eastAsia="zh-CN"/>
              </w:rPr>
              <w:t>Activităţi din contract</w:t>
            </w:r>
          </w:p>
        </w:tc>
        <w:tc>
          <w:tcPr>
            <w:tcW w:w="1443" w:type="dxa"/>
            <w:vAlign w:val="center"/>
          </w:tcPr>
          <w:p w:rsidR="00BE601B" w:rsidRDefault="00460F4D">
            <w:pPr>
              <w:rPr>
                <w:rFonts w:eastAsia="MS Mincho"/>
                <w:b/>
                <w:lang w:val="zh-CN" w:eastAsia="zh-CN"/>
              </w:rPr>
            </w:pPr>
            <w:r>
              <w:rPr>
                <w:rFonts w:eastAsia="MS Mincho"/>
                <w:b/>
                <w:lang w:val="zh-CN" w:eastAsia="zh-CN"/>
              </w:rPr>
              <w:t>Valoarea aproximativă</w:t>
            </w:r>
          </w:p>
        </w:tc>
        <w:tc>
          <w:tcPr>
            <w:tcW w:w="0" w:type="auto"/>
            <w:vAlign w:val="center"/>
          </w:tcPr>
          <w:p w:rsidR="00BE601B" w:rsidRDefault="00460F4D">
            <w:pPr>
              <w:rPr>
                <w:rFonts w:eastAsia="MS Mincho"/>
                <w:b/>
                <w:lang w:val="zh-CN" w:eastAsia="zh-CN"/>
              </w:rPr>
            </w:pPr>
            <w:r>
              <w:rPr>
                <w:rFonts w:eastAsia="MS Mincho"/>
                <w:b/>
                <w:lang w:val="zh-CN" w:eastAsia="zh-CN"/>
              </w:rPr>
              <w:t>% din valoarea contractului</w:t>
            </w:r>
          </w:p>
        </w:tc>
      </w:tr>
      <w:tr w:rsidR="00BE601B">
        <w:trPr>
          <w:trHeight w:val="175"/>
        </w:trPr>
        <w:tc>
          <w:tcPr>
            <w:tcW w:w="0" w:type="auto"/>
          </w:tcPr>
          <w:p w:rsidR="00BE601B" w:rsidRDefault="00460F4D">
            <w:pPr>
              <w:tabs>
                <w:tab w:val="left" w:pos="567"/>
              </w:tabs>
              <w:jc w:val="both"/>
              <w:rPr>
                <w:lang w:val="zh-CN"/>
              </w:rPr>
            </w:pPr>
            <w:r>
              <w:rPr>
                <w:lang w:val="zh-CN"/>
              </w:rPr>
              <w:t>1.</w:t>
            </w:r>
          </w:p>
        </w:tc>
        <w:tc>
          <w:tcPr>
            <w:tcW w:w="3126" w:type="dxa"/>
          </w:tcPr>
          <w:p w:rsidR="00BE601B" w:rsidRDefault="00BE601B">
            <w:pPr>
              <w:keepNext/>
              <w:keepLines/>
              <w:tabs>
                <w:tab w:val="left" w:pos="567"/>
              </w:tabs>
              <w:spacing w:before="200"/>
              <w:jc w:val="both"/>
              <w:outlineLvl w:val="2"/>
              <w:rPr>
                <w:lang w:val="zh-CN"/>
              </w:rPr>
            </w:pPr>
          </w:p>
        </w:tc>
        <w:tc>
          <w:tcPr>
            <w:tcW w:w="1984" w:type="dxa"/>
          </w:tcPr>
          <w:p w:rsidR="00BE601B" w:rsidRDefault="00BE601B">
            <w:pPr>
              <w:keepNext/>
              <w:keepLines/>
              <w:tabs>
                <w:tab w:val="left" w:pos="567"/>
              </w:tabs>
              <w:spacing w:before="200"/>
              <w:jc w:val="both"/>
              <w:outlineLvl w:val="2"/>
              <w:rPr>
                <w:lang w:val="zh-CN"/>
              </w:rPr>
            </w:pPr>
          </w:p>
        </w:tc>
        <w:tc>
          <w:tcPr>
            <w:tcW w:w="1443" w:type="dxa"/>
          </w:tcPr>
          <w:p w:rsidR="00BE601B" w:rsidRDefault="00BE601B">
            <w:pPr>
              <w:keepNext/>
              <w:keepLines/>
              <w:tabs>
                <w:tab w:val="left" w:pos="567"/>
              </w:tabs>
              <w:spacing w:before="200"/>
              <w:jc w:val="both"/>
              <w:outlineLvl w:val="2"/>
              <w:rPr>
                <w:lang w:val="zh-CN"/>
              </w:rPr>
            </w:pPr>
          </w:p>
        </w:tc>
        <w:tc>
          <w:tcPr>
            <w:tcW w:w="0" w:type="auto"/>
          </w:tcPr>
          <w:p w:rsidR="00BE601B" w:rsidRDefault="00BE601B">
            <w:pPr>
              <w:keepNext/>
              <w:keepLines/>
              <w:tabs>
                <w:tab w:val="left" w:pos="567"/>
              </w:tabs>
              <w:spacing w:before="200"/>
              <w:jc w:val="both"/>
              <w:outlineLvl w:val="2"/>
              <w:rPr>
                <w:lang w:val="zh-CN"/>
              </w:rPr>
            </w:pPr>
          </w:p>
        </w:tc>
      </w:tr>
      <w:tr w:rsidR="00BE601B">
        <w:trPr>
          <w:trHeight w:val="337"/>
        </w:trPr>
        <w:tc>
          <w:tcPr>
            <w:tcW w:w="0" w:type="auto"/>
          </w:tcPr>
          <w:p w:rsidR="00BE601B" w:rsidRDefault="00460F4D">
            <w:pPr>
              <w:tabs>
                <w:tab w:val="left" w:pos="567"/>
              </w:tabs>
              <w:jc w:val="both"/>
              <w:rPr>
                <w:lang w:val="zh-CN"/>
              </w:rPr>
            </w:pPr>
            <w:r>
              <w:rPr>
                <w:lang w:val="zh-CN"/>
              </w:rPr>
              <w:t>2.</w:t>
            </w:r>
          </w:p>
        </w:tc>
        <w:tc>
          <w:tcPr>
            <w:tcW w:w="3126" w:type="dxa"/>
          </w:tcPr>
          <w:p w:rsidR="00BE601B" w:rsidRDefault="00BE601B">
            <w:pPr>
              <w:keepNext/>
              <w:keepLines/>
              <w:tabs>
                <w:tab w:val="left" w:pos="567"/>
              </w:tabs>
              <w:spacing w:before="200"/>
              <w:jc w:val="both"/>
              <w:outlineLvl w:val="2"/>
              <w:rPr>
                <w:lang w:val="zh-CN"/>
              </w:rPr>
            </w:pPr>
          </w:p>
        </w:tc>
        <w:tc>
          <w:tcPr>
            <w:tcW w:w="1984" w:type="dxa"/>
          </w:tcPr>
          <w:p w:rsidR="00BE601B" w:rsidRDefault="00BE601B">
            <w:pPr>
              <w:keepNext/>
              <w:keepLines/>
              <w:tabs>
                <w:tab w:val="left" w:pos="567"/>
              </w:tabs>
              <w:spacing w:before="200"/>
              <w:jc w:val="both"/>
              <w:outlineLvl w:val="2"/>
              <w:rPr>
                <w:lang w:val="zh-CN"/>
              </w:rPr>
            </w:pPr>
          </w:p>
        </w:tc>
        <w:tc>
          <w:tcPr>
            <w:tcW w:w="1443" w:type="dxa"/>
          </w:tcPr>
          <w:p w:rsidR="00BE601B" w:rsidRDefault="00BE601B">
            <w:pPr>
              <w:keepNext/>
              <w:keepLines/>
              <w:tabs>
                <w:tab w:val="left" w:pos="567"/>
              </w:tabs>
              <w:spacing w:before="200"/>
              <w:jc w:val="both"/>
              <w:outlineLvl w:val="2"/>
              <w:rPr>
                <w:lang w:val="zh-CN"/>
              </w:rPr>
            </w:pPr>
          </w:p>
        </w:tc>
        <w:tc>
          <w:tcPr>
            <w:tcW w:w="0" w:type="auto"/>
          </w:tcPr>
          <w:p w:rsidR="00BE601B" w:rsidRDefault="00BE601B">
            <w:pPr>
              <w:keepNext/>
              <w:keepLines/>
              <w:tabs>
                <w:tab w:val="left" w:pos="567"/>
              </w:tabs>
              <w:spacing w:before="200"/>
              <w:jc w:val="both"/>
              <w:outlineLvl w:val="2"/>
              <w:rPr>
                <w:lang w:val="zh-CN"/>
              </w:rPr>
            </w:pPr>
          </w:p>
        </w:tc>
      </w:tr>
      <w:tr w:rsidR="00BE601B">
        <w:trPr>
          <w:trHeight w:val="181"/>
        </w:trPr>
        <w:tc>
          <w:tcPr>
            <w:tcW w:w="0" w:type="auto"/>
          </w:tcPr>
          <w:p w:rsidR="00BE601B" w:rsidRDefault="00460F4D">
            <w:pPr>
              <w:tabs>
                <w:tab w:val="left" w:pos="567"/>
              </w:tabs>
              <w:jc w:val="both"/>
              <w:rPr>
                <w:lang w:val="zh-CN"/>
              </w:rPr>
            </w:pPr>
            <w:r>
              <w:rPr>
                <w:lang w:val="zh-CN"/>
              </w:rPr>
              <w:t>3.</w:t>
            </w:r>
          </w:p>
        </w:tc>
        <w:tc>
          <w:tcPr>
            <w:tcW w:w="3126" w:type="dxa"/>
          </w:tcPr>
          <w:p w:rsidR="00BE601B" w:rsidRDefault="00BE601B">
            <w:pPr>
              <w:keepNext/>
              <w:keepLines/>
              <w:tabs>
                <w:tab w:val="left" w:pos="567"/>
              </w:tabs>
              <w:spacing w:before="200"/>
              <w:jc w:val="both"/>
              <w:outlineLvl w:val="2"/>
              <w:rPr>
                <w:lang w:val="zh-CN"/>
              </w:rPr>
            </w:pPr>
          </w:p>
        </w:tc>
        <w:tc>
          <w:tcPr>
            <w:tcW w:w="1984" w:type="dxa"/>
          </w:tcPr>
          <w:p w:rsidR="00BE601B" w:rsidRDefault="00BE601B">
            <w:pPr>
              <w:keepNext/>
              <w:keepLines/>
              <w:tabs>
                <w:tab w:val="left" w:pos="567"/>
              </w:tabs>
              <w:spacing w:before="200"/>
              <w:jc w:val="both"/>
              <w:outlineLvl w:val="2"/>
              <w:rPr>
                <w:lang w:val="zh-CN"/>
              </w:rPr>
            </w:pPr>
          </w:p>
        </w:tc>
        <w:tc>
          <w:tcPr>
            <w:tcW w:w="1443" w:type="dxa"/>
          </w:tcPr>
          <w:p w:rsidR="00BE601B" w:rsidRDefault="00BE601B">
            <w:pPr>
              <w:keepNext/>
              <w:keepLines/>
              <w:tabs>
                <w:tab w:val="left" w:pos="567"/>
              </w:tabs>
              <w:spacing w:before="200"/>
              <w:jc w:val="both"/>
              <w:outlineLvl w:val="2"/>
              <w:rPr>
                <w:lang w:val="zh-CN"/>
              </w:rPr>
            </w:pPr>
          </w:p>
        </w:tc>
        <w:tc>
          <w:tcPr>
            <w:tcW w:w="0" w:type="auto"/>
          </w:tcPr>
          <w:p w:rsidR="00BE601B" w:rsidRDefault="00BE601B">
            <w:pPr>
              <w:keepNext/>
              <w:keepLines/>
              <w:tabs>
                <w:tab w:val="left" w:pos="567"/>
              </w:tabs>
              <w:spacing w:before="200"/>
              <w:jc w:val="both"/>
              <w:outlineLvl w:val="2"/>
              <w:rPr>
                <w:lang w:val="zh-CN"/>
              </w:rPr>
            </w:pPr>
          </w:p>
        </w:tc>
      </w:tr>
      <w:tr w:rsidR="00BE601B">
        <w:trPr>
          <w:trHeight w:val="181"/>
        </w:trPr>
        <w:tc>
          <w:tcPr>
            <w:tcW w:w="0" w:type="auto"/>
          </w:tcPr>
          <w:p w:rsidR="00BE601B" w:rsidRDefault="00460F4D">
            <w:pPr>
              <w:tabs>
                <w:tab w:val="left" w:pos="567"/>
              </w:tabs>
              <w:jc w:val="both"/>
              <w:rPr>
                <w:lang w:val="zh-CN"/>
              </w:rPr>
            </w:pPr>
            <w:r>
              <w:rPr>
                <w:lang w:val="zh-CN"/>
              </w:rPr>
              <w:t>4.</w:t>
            </w:r>
          </w:p>
        </w:tc>
        <w:tc>
          <w:tcPr>
            <w:tcW w:w="3126" w:type="dxa"/>
          </w:tcPr>
          <w:p w:rsidR="00BE601B" w:rsidRDefault="00BE601B">
            <w:pPr>
              <w:keepNext/>
              <w:keepLines/>
              <w:tabs>
                <w:tab w:val="left" w:pos="567"/>
              </w:tabs>
              <w:spacing w:before="200"/>
              <w:jc w:val="both"/>
              <w:outlineLvl w:val="2"/>
              <w:rPr>
                <w:lang w:val="zh-CN"/>
              </w:rPr>
            </w:pPr>
          </w:p>
        </w:tc>
        <w:tc>
          <w:tcPr>
            <w:tcW w:w="1984" w:type="dxa"/>
          </w:tcPr>
          <w:p w:rsidR="00BE601B" w:rsidRDefault="00BE601B">
            <w:pPr>
              <w:keepNext/>
              <w:keepLines/>
              <w:tabs>
                <w:tab w:val="left" w:pos="567"/>
              </w:tabs>
              <w:spacing w:before="200"/>
              <w:jc w:val="both"/>
              <w:outlineLvl w:val="2"/>
              <w:rPr>
                <w:lang w:val="zh-CN"/>
              </w:rPr>
            </w:pPr>
          </w:p>
        </w:tc>
        <w:tc>
          <w:tcPr>
            <w:tcW w:w="1443" w:type="dxa"/>
          </w:tcPr>
          <w:p w:rsidR="00BE601B" w:rsidRDefault="00BE601B">
            <w:pPr>
              <w:keepNext/>
              <w:keepLines/>
              <w:tabs>
                <w:tab w:val="left" w:pos="567"/>
              </w:tabs>
              <w:spacing w:before="200"/>
              <w:jc w:val="both"/>
              <w:outlineLvl w:val="2"/>
              <w:rPr>
                <w:lang w:val="zh-CN"/>
              </w:rPr>
            </w:pPr>
          </w:p>
        </w:tc>
        <w:tc>
          <w:tcPr>
            <w:tcW w:w="0" w:type="auto"/>
          </w:tcPr>
          <w:p w:rsidR="00BE601B" w:rsidRDefault="00BE601B">
            <w:pPr>
              <w:keepNext/>
              <w:keepLines/>
              <w:tabs>
                <w:tab w:val="left" w:pos="567"/>
              </w:tabs>
              <w:spacing w:before="200"/>
              <w:jc w:val="both"/>
              <w:outlineLvl w:val="2"/>
              <w:rPr>
                <w:lang w:val="zh-CN"/>
              </w:rPr>
            </w:pPr>
          </w:p>
        </w:tc>
      </w:tr>
      <w:tr w:rsidR="00BE601B">
        <w:trPr>
          <w:trHeight w:val="181"/>
        </w:trPr>
        <w:tc>
          <w:tcPr>
            <w:tcW w:w="0" w:type="auto"/>
          </w:tcPr>
          <w:p w:rsidR="00BE601B" w:rsidRDefault="00BE601B">
            <w:pPr>
              <w:keepNext/>
              <w:keepLines/>
              <w:tabs>
                <w:tab w:val="left" w:pos="567"/>
              </w:tabs>
              <w:spacing w:before="200"/>
              <w:jc w:val="both"/>
              <w:outlineLvl w:val="2"/>
              <w:rPr>
                <w:lang w:val="zh-CN"/>
              </w:rPr>
            </w:pPr>
          </w:p>
        </w:tc>
        <w:tc>
          <w:tcPr>
            <w:tcW w:w="3126" w:type="dxa"/>
          </w:tcPr>
          <w:p w:rsidR="00BE601B" w:rsidRDefault="00BE601B">
            <w:pPr>
              <w:keepNext/>
              <w:keepLines/>
              <w:tabs>
                <w:tab w:val="left" w:pos="567"/>
              </w:tabs>
              <w:spacing w:before="200"/>
              <w:jc w:val="both"/>
              <w:outlineLvl w:val="2"/>
              <w:rPr>
                <w:lang w:val="zh-CN"/>
              </w:rPr>
            </w:pPr>
          </w:p>
        </w:tc>
        <w:tc>
          <w:tcPr>
            <w:tcW w:w="1984" w:type="dxa"/>
          </w:tcPr>
          <w:p w:rsidR="00BE601B" w:rsidRDefault="00BE601B">
            <w:pPr>
              <w:keepNext/>
              <w:keepLines/>
              <w:tabs>
                <w:tab w:val="left" w:pos="567"/>
              </w:tabs>
              <w:spacing w:before="200"/>
              <w:jc w:val="both"/>
              <w:outlineLvl w:val="2"/>
              <w:rPr>
                <w:lang w:val="zh-CN"/>
              </w:rPr>
            </w:pPr>
          </w:p>
        </w:tc>
        <w:tc>
          <w:tcPr>
            <w:tcW w:w="1443" w:type="dxa"/>
          </w:tcPr>
          <w:p w:rsidR="00BE601B" w:rsidRDefault="00BE601B">
            <w:pPr>
              <w:keepNext/>
              <w:keepLines/>
              <w:tabs>
                <w:tab w:val="left" w:pos="567"/>
              </w:tabs>
              <w:spacing w:before="200"/>
              <w:jc w:val="both"/>
              <w:outlineLvl w:val="2"/>
              <w:rPr>
                <w:lang w:val="zh-CN"/>
              </w:rPr>
            </w:pPr>
          </w:p>
        </w:tc>
        <w:tc>
          <w:tcPr>
            <w:tcW w:w="0" w:type="auto"/>
          </w:tcPr>
          <w:p w:rsidR="00BE601B" w:rsidRDefault="00BE601B">
            <w:pPr>
              <w:keepNext/>
              <w:keepLines/>
              <w:tabs>
                <w:tab w:val="left" w:pos="567"/>
              </w:tabs>
              <w:spacing w:before="200"/>
              <w:jc w:val="both"/>
              <w:outlineLvl w:val="2"/>
              <w:rPr>
                <w:lang w:val="zh-CN"/>
              </w:rPr>
            </w:pPr>
          </w:p>
        </w:tc>
      </w:tr>
    </w:tbl>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Semnat: ______________________________________</w:t>
      </w:r>
    </w:p>
    <w:p w:rsidR="00BE601B" w:rsidRDefault="00460F4D">
      <w:pPr>
        <w:jc w:val="both"/>
        <w:rPr>
          <w:rFonts w:eastAsia="PMingLiU"/>
          <w:lang w:val="zh-CN" w:eastAsia="zh-CN"/>
        </w:rPr>
      </w:pPr>
      <w:r>
        <w:rPr>
          <w:rFonts w:eastAsia="PMingLiU"/>
          <w:lang w:val="zh-CN" w:eastAsia="zh-CN"/>
        </w:rPr>
        <w:t xml:space="preserve">Nume: </w:t>
      </w:r>
      <w:r>
        <w:rPr>
          <w:rFonts w:eastAsia="PMingLiU"/>
          <w:lang w:val="zh-CN" w:eastAsia="zh-CN"/>
        </w:rPr>
        <w:t>_______________________________________</w:t>
      </w:r>
    </w:p>
    <w:p w:rsidR="00BE601B" w:rsidRDefault="00460F4D">
      <w:pPr>
        <w:jc w:val="both"/>
        <w:rPr>
          <w:rFonts w:eastAsia="PMingLiU"/>
          <w:lang w:val="zh-CN" w:eastAsia="zh-CN"/>
        </w:rPr>
      </w:pPr>
      <w:r>
        <w:rPr>
          <w:rFonts w:eastAsia="PMingLiU"/>
          <w:lang w:val="zh-CN" w:eastAsia="zh-CN"/>
        </w:rPr>
        <w:t>Funcţia în cadrul întreprinderii: 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w:t>
      </w:r>
    </w:p>
    <w:p w:rsidR="00BE601B" w:rsidRDefault="00BE601B">
      <w:pPr>
        <w:rPr>
          <w:rFonts w:eastAsia="PMingLiU"/>
          <w:lang w:val="zh-CN" w:eastAsia="zh-CN"/>
        </w:rPr>
      </w:pPr>
    </w:p>
    <w:p w:rsidR="00BE601B" w:rsidRDefault="00BE601B">
      <w:pPr>
        <w:spacing w:after="200" w:line="276" w:lineRule="auto"/>
        <w:jc w:val="center"/>
        <w:rPr>
          <w:rFonts w:eastAsia="PMingLiU"/>
          <w:lang w:val="zh-CN" w:eastAsia="zh-CN"/>
        </w:rPr>
      </w:pPr>
      <w:bookmarkStart w:id="59" w:name="_Toc449692115"/>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p w:rsidR="00BE601B" w:rsidRDefault="00460F4D">
      <w:pPr>
        <w:jc w:val="right"/>
        <w:rPr>
          <w:sz w:val="22"/>
          <w:szCs w:val="22"/>
          <w:lang w:val="zh-CN"/>
        </w:rPr>
      </w:pPr>
      <w:r>
        <w:rPr>
          <w:lang w:val="zh-CN"/>
        </w:rPr>
        <w:t>Anexa nr. 17</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spacing w:after="200" w:line="276" w:lineRule="auto"/>
        <w:jc w:val="center"/>
        <w:rPr>
          <w:rFonts w:eastAsia="PMingLiU"/>
          <w:b/>
          <w:lang w:val="zh-CN" w:eastAsia="zh-CN"/>
        </w:rPr>
      </w:pPr>
    </w:p>
    <w:p w:rsidR="00BE601B" w:rsidRDefault="00BE601B">
      <w:pPr>
        <w:spacing w:after="200" w:line="276" w:lineRule="auto"/>
        <w:jc w:val="center"/>
        <w:rPr>
          <w:rFonts w:eastAsia="PMingLiU"/>
          <w:b/>
          <w:lang w:val="zh-CN" w:eastAsia="zh-CN"/>
        </w:rPr>
      </w:pPr>
    </w:p>
    <w:bookmarkEnd w:id="59"/>
    <w:p w:rsidR="00BE601B" w:rsidRDefault="00460F4D">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BE601B" w:rsidRDefault="00460F4D">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BE601B" w:rsidRDefault="00460F4D">
      <w:pPr>
        <w:tabs>
          <w:tab w:val="left" w:pos="567"/>
        </w:tabs>
        <w:jc w:val="both"/>
        <w:rPr>
          <w:lang w:val="zh-CN"/>
        </w:rPr>
      </w:pPr>
      <w:r>
        <w:rPr>
          <w:lang w:val="zh-CN"/>
        </w:rPr>
        <w:t>____________________________________________________________________________</w:t>
      </w:r>
    </w:p>
    <w:p w:rsidR="00BE601B" w:rsidRDefault="00460F4D">
      <w:pPr>
        <w:tabs>
          <w:tab w:val="left" w:pos="567"/>
        </w:tabs>
        <w:jc w:val="center"/>
        <w:rPr>
          <w:b/>
          <w:lang w:val="zh-CN"/>
        </w:rPr>
      </w:pPr>
      <w:r>
        <w:rPr>
          <w:b/>
          <w:lang w:val="zh-CN"/>
        </w:rPr>
        <w:t>(denumirea)</w:t>
      </w:r>
    </w:p>
    <w:p w:rsidR="00BE601B" w:rsidRDefault="00460F4D">
      <w:pPr>
        <w:tabs>
          <w:tab w:val="left" w:pos="567"/>
        </w:tabs>
        <w:jc w:val="both"/>
        <w:rPr>
          <w:u w:val="single"/>
          <w:lang w:val="zh-CN"/>
        </w:rPr>
      </w:pPr>
      <w:r>
        <w:rPr>
          <w:b/>
          <w:lang w:val="zh-CN"/>
        </w:rPr>
        <w:t>1.Părţi contractante</w:t>
      </w:r>
      <w:r>
        <w:rPr>
          <w:lang w:val="zh-CN"/>
        </w:rPr>
        <w:t xml:space="preserve"> ( agenţi economici)</w:t>
      </w:r>
    </w:p>
    <w:p w:rsidR="00BE601B" w:rsidRDefault="00460F4D">
      <w:pPr>
        <w:numPr>
          <w:ilvl w:val="0"/>
          <w:numId w:val="20"/>
        </w:numPr>
        <w:tabs>
          <w:tab w:val="clear" w:pos="1069"/>
          <w:tab w:val="left" w:pos="567"/>
          <w:tab w:val="left" w:pos="1080"/>
        </w:tabs>
        <w:ind w:left="0" w:firstLine="0"/>
        <w:jc w:val="both"/>
        <w:rPr>
          <w:lang w:val="zh-CN"/>
        </w:rPr>
      </w:pPr>
      <w:r>
        <w:rPr>
          <w:lang w:val="zh-CN"/>
        </w:rPr>
        <w:t>________</w:t>
      </w:r>
      <w:r>
        <w:rPr>
          <w:lang w:val="zh-CN"/>
        </w:rPr>
        <w:t>________________________________________________________________</w:t>
      </w:r>
    </w:p>
    <w:p w:rsidR="00BE601B" w:rsidRDefault="00460F4D">
      <w:pPr>
        <w:numPr>
          <w:ilvl w:val="0"/>
          <w:numId w:val="20"/>
        </w:numPr>
        <w:tabs>
          <w:tab w:val="clear" w:pos="1069"/>
          <w:tab w:val="left" w:pos="567"/>
          <w:tab w:val="left" w:pos="1080"/>
        </w:tabs>
        <w:ind w:left="0" w:firstLine="0"/>
        <w:jc w:val="both"/>
        <w:rPr>
          <w:lang w:val="zh-CN"/>
        </w:rPr>
      </w:pPr>
      <w:r>
        <w:rPr>
          <w:lang w:val="zh-CN"/>
        </w:rPr>
        <w:t>________________________________________________________________________</w:t>
      </w:r>
    </w:p>
    <w:p w:rsidR="00BE601B" w:rsidRDefault="00460F4D">
      <w:pPr>
        <w:numPr>
          <w:ilvl w:val="0"/>
          <w:numId w:val="20"/>
        </w:numPr>
        <w:tabs>
          <w:tab w:val="clear" w:pos="1069"/>
          <w:tab w:val="left" w:pos="567"/>
          <w:tab w:val="left" w:pos="1080"/>
        </w:tabs>
        <w:ind w:left="0" w:firstLine="0"/>
        <w:jc w:val="both"/>
        <w:rPr>
          <w:lang w:val="zh-CN"/>
        </w:rPr>
      </w:pPr>
      <w:r>
        <w:rPr>
          <w:lang w:val="zh-CN"/>
        </w:rPr>
        <w:t>________________________________________________________________________</w:t>
      </w:r>
    </w:p>
    <w:p w:rsidR="00BE601B" w:rsidRDefault="00460F4D">
      <w:pPr>
        <w:tabs>
          <w:tab w:val="left" w:pos="567"/>
        </w:tabs>
        <w:jc w:val="both"/>
        <w:rPr>
          <w:lang w:val="zh-CN"/>
        </w:rPr>
      </w:pPr>
      <w:r>
        <w:rPr>
          <w:b/>
          <w:lang w:val="zh-CN"/>
        </w:rPr>
        <w:t xml:space="preserve">2. Adrese, telefon, fax </w:t>
      </w:r>
      <w:r>
        <w:rPr>
          <w:lang w:val="zh-CN"/>
        </w:rPr>
        <w:t xml:space="preserve"> ale partenerilor (pă</w:t>
      </w:r>
      <w:r>
        <w:rPr>
          <w:lang w:val="zh-CN"/>
        </w:rPr>
        <w:t>rţi contractante):</w:t>
      </w:r>
    </w:p>
    <w:p w:rsidR="00BE601B" w:rsidRDefault="00460F4D">
      <w:pPr>
        <w:pStyle w:val="a"/>
        <w:numPr>
          <w:ilvl w:val="0"/>
          <w:numId w:val="21"/>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BE601B" w:rsidRDefault="00460F4D">
      <w:pPr>
        <w:pStyle w:val="a"/>
        <w:numPr>
          <w:ilvl w:val="0"/>
          <w:numId w:val="21"/>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BE601B" w:rsidRDefault="00460F4D">
      <w:pPr>
        <w:pStyle w:val="a"/>
        <w:numPr>
          <w:ilvl w:val="0"/>
          <w:numId w:val="21"/>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BE601B" w:rsidRDefault="00460F4D">
      <w:pPr>
        <w:tabs>
          <w:tab w:val="left" w:pos="567"/>
        </w:tabs>
        <w:jc w:val="both"/>
        <w:rPr>
          <w:lang w:val="zh-CN"/>
        </w:rPr>
      </w:pPr>
      <w:r>
        <w:rPr>
          <w:b/>
          <w:lang w:val="zh-CN"/>
        </w:rPr>
        <w:t xml:space="preserve">3. Informaţii </w:t>
      </w:r>
      <w:r>
        <w:rPr>
          <w:b/>
          <w:lang w:val="zh-CN"/>
        </w:rPr>
        <w:t>privind modul de asociere:</w:t>
      </w:r>
    </w:p>
    <w:p w:rsidR="00BE601B" w:rsidRDefault="00460F4D">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BE601B" w:rsidRDefault="00460F4D">
      <w:pPr>
        <w:tabs>
          <w:tab w:val="left" w:pos="567"/>
        </w:tabs>
        <w:jc w:val="both"/>
        <w:rPr>
          <w:lang w:val="zh-CN"/>
        </w:rPr>
      </w:pPr>
      <w:r>
        <w:rPr>
          <w:lang w:val="zh-CN"/>
        </w:rPr>
        <w:t>b) Locul şi data înregistrării asociaţiei______________________________________________</w:t>
      </w:r>
    </w:p>
    <w:p w:rsidR="00BE601B" w:rsidRDefault="00460F4D">
      <w:pPr>
        <w:pStyle w:val="af0"/>
        <w:tabs>
          <w:tab w:val="left" w:pos="567"/>
        </w:tabs>
        <w:jc w:val="both"/>
        <w:rPr>
          <w:lang w:val="zh-CN"/>
        </w:rPr>
      </w:pPr>
      <w:r>
        <w:rPr>
          <w:lang w:val="zh-CN"/>
        </w:rPr>
        <w:t xml:space="preserve">c) Activităţi economice ce se vor realiza în comun </w:t>
      </w:r>
      <w:r>
        <w:rPr>
          <w:lang w:val="zh-CN"/>
        </w:rPr>
        <w:t>____________________________________</w:t>
      </w:r>
    </w:p>
    <w:p w:rsidR="00BE601B" w:rsidRDefault="00460F4D">
      <w:pPr>
        <w:tabs>
          <w:tab w:val="left" w:pos="567"/>
        </w:tabs>
        <w:jc w:val="both"/>
        <w:rPr>
          <w:lang w:val="zh-CN"/>
        </w:rPr>
      </w:pPr>
      <w:r>
        <w:rPr>
          <w:lang w:val="zh-CN"/>
        </w:rPr>
        <w:t>_____________________________________________________________________________</w:t>
      </w:r>
    </w:p>
    <w:p w:rsidR="00BE601B" w:rsidRDefault="00460F4D">
      <w:pPr>
        <w:tabs>
          <w:tab w:val="left" w:pos="284"/>
        </w:tabs>
        <w:jc w:val="both"/>
        <w:rPr>
          <w:lang w:val="zh-CN"/>
        </w:rPr>
      </w:pPr>
      <w:r>
        <w:rPr>
          <w:lang w:val="zh-CN"/>
        </w:rPr>
        <w:t>d) Contribuţia fiecărei părţi la realizarea activităţilor economice comune convenite ________________________________________________________</w:t>
      </w:r>
      <w:r>
        <w:rPr>
          <w:lang w:val="zh-CN"/>
        </w:rPr>
        <w:t>__________________________________________________________________________________________________</w:t>
      </w:r>
    </w:p>
    <w:p w:rsidR="00BE601B" w:rsidRDefault="00460F4D">
      <w:pPr>
        <w:tabs>
          <w:tab w:val="left" w:pos="567"/>
        </w:tabs>
        <w:jc w:val="both"/>
        <w:rPr>
          <w:lang w:val="zh-CN"/>
        </w:rPr>
      </w:pPr>
      <w:r>
        <w:rPr>
          <w:lang w:val="zh-CN"/>
        </w:rPr>
        <w:t>e) Valoarea  și cota procentuală a lucrărilor executate de fiecare asociat ___________________</w:t>
      </w:r>
    </w:p>
    <w:p w:rsidR="00BE601B" w:rsidRDefault="00460F4D">
      <w:pPr>
        <w:tabs>
          <w:tab w:val="left" w:pos="567"/>
        </w:tabs>
        <w:jc w:val="both"/>
        <w:rPr>
          <w:lang w:val="zh-CN"/>
        </w:rPr>
      </w:pPr>
      <w:r>
        <w:rPr>
          <w:lang w:val="zh-CN"/>
        </w:rPr>
        <w:t>______________________________________________________________</w:t>
      </w:r>
      <w:r>
        <w:rPr>
          <w:lang w:val="zh-CN"/>
        </w:rPr>
        <w:t>_______________</w:t>
      </w:r>
    </w:p>
    <w:p w:rsidR="00BE601B" w:rsidRDefault="00460F4D">
      <w:pPr>
        <w:tabs>
          <w:tab w:val="left" w:pos="567"/>
        </w:tabs>
        <w:jc w:val="both"/>
        <w:rPr>
          <w:lang w:val="zh-CN"/>
        </w:rPr>
      </w:pPr>
      <w:r>
        <w:rPr>
          <w:lang w:val="zh-CN"/>
        </w:rPr>
        <w:t>f) Condiţii de administrare a asociaţiei______________________________________________</w:t>
      </w:r>
    </w:p>
    <w:p w:rsidR="00BE601B" w:rsidRDefault="00460F4D">
      <w:pPr>
        <w:tabs>
          <w:tab w:val="left" w:pos="567"/>
        </w:tabs>
        <w:jc w:val="both"/>
        <w:rPr>
          <w:lang w:val="zh-CN"/>
        </w:rPr>
      </w:pPr>
      <w:r>
        <w:rPr>
          <w:lang w:val="zh-CN"/>
        </w:rPr>
        <w:t>g) Modalitatea de împărţire a rezultatelor activităţii economice comune desfăşurate _____________________________________________________________________</w:t>
      </w:r>
      <w:r>
        <w:rPr>
          <w:lang w:val="zh-CN"/>
        </w:rPr>
        <w:t>_______</w:t>
      </w:r>
    </w:p>
    <w:p w:rsidR="00BE601B" w:rsidRDefault="00460F4D">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BE601B" w:rsidRDefault="00460F4D">
      <w:pPr>
        <w:tabs>
          <w:tab w:val="left" w:pos="567"/>
        </w:tabs>
        <w:jc w:val="both"/>
        <w:rPr>
          <w:lang w:val="zh-CN"/>
        </w:rPr>
      </w:pPr>
      <w:r>
        <w:rPr>
          <w:lang w:val="zh-CN"/>
        </w:rPr>
        <w:t>i) Repartizarea fizică, valorică şi procentuală între fiecare asociat pentru executarea obiecti</w:t>
      </w:r>
      <w:r>
        <w:rPr>
          <w:lang w:val="zh-CN"/>
        </w:rPr>
        <w:t>vului supus licitaţiei________________________________________________________________</w:t>
      </w:r>
    </w:p>
    <w:p w:rsidR="00BE601B" w:rsidRDefault="00460F4D">
      <w:pPr>
        <w:tabs>
          <w:tab w:val="left" w:pos="567"/>
        </w:tabs>
        <w:jc w:val="both"/>
        <w:rPr>
          <w:lang w:val="zh-CN"/>
        </w:rPr>
      </w:pPr>
      <w:r>
        <w:rPr>
          <w:lang w:val="zh-CN"/>
        </w:rPr>
        <w:t>j) Alte cauze__________________________________________________________________</w:t>
      </w:r>
    </w:p>
    <w:p w:rsidR="00BE601B" w:rsidRDefault="00BE601B">
      <w:pPr>
        <w:jc w:val="both"/>
        <w:rPr>
          <w:rFonts w:eastAsia="PMingLiU"/>
          <w:lang w:val="zh-CN" w:eastAsia="zh-CN"/>
        </w:rPr>
      </w:pPr>
    </w:p>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BE601B" w:rsidRDefault="00460F4D">
      <w:pPr>
        <w:jc w:val="both"/>
        <w:rPr>
          <w:rFonts w:eastAsia="PMingLiU"/>
          <w:lang w:val="zh-CN" w:eastAsia="zh-CN"/>
        </w:rPr>
      </w:pPr>
      <w:r>
        <w:rPr>
          <w:rFonts w:eastAsia="PMingLiU"/>
          <w:lang w:val="zh-CN" w:eastAsia="zh-CN"/>
        </w:rPr>
        <w:t>Semnat</w:t>
      </w:r>
      <w:r>
        <w:rPr>
          <w:rFonts w:eastAsia="PMingLiU"/>
          <w:lang w:val="zh-CN" w:eastAsia="zh-CN"/>
        </w:rPr>
        <w:t xml:space="preserve"> Liderul Asociației: 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t>Funcţia în cadrul întreprinderii: ____________________________</w:t>
      </w:r>
    </w:p>
    <w:p w:rsidR="00BE601B" w:rsidRDefault="00460F4D">
      <w:pPr>
        <w:jc w:val="both"/>
        <w:rPr>
          <w:rFonts w:eastAsia="PMingLiU"/>
          <w:lang w:val="zh-CN" w:eastAsia="zh-CN"/>
        </w:rPr>
      </w:pPr>
      <w:r>
        <w:rPr>
          <w:rFonts w:eastAsia="PMingLiU"/>
          <w:lang w:val="zh-CN" w:eastAsia="zh-CN"/>
        </w:rPr>
        <w:t>Denumirea întreprinderii: _________________________________</w:t>
      </w:r>
    </w:p>
    <w:p w:rsidR="00BE601B" w:rsidRDefault="00BE601B">
      <w:pPr>
        <w:jc w:val="both"/>
        <w:rPr>
          <w:rFonts w:eastAsia="PMingLiU"/>
          <w:lang w:val="zh-CN" w:eastAsia="zh-CN"/>
        </w:rPr>
      </w:pPr>
    </w:p>
    <w:p w:rsidR="00BE601B" w:rsidRDefault="00460F4D">
      <w:pPr>
        <w:jc w:val="both"/>
        <w:rPr>
          <w:rFonts w:eastAsia="PMingLiU"/>
          <w:lang w:val="zh-CN" w:eastAsia="zh-CN"/>
        </w:rPr>
      </w:pPr>
      <w:r>
        <w:rPr>
          <w:rFonts w:eastAsia="PMingLiU"/>
          <w:lang w:val="zh-CN" w:eastAsia="zh-CN"/>
        </w:rPr>
        <w:t xml:space="preserve">Semnat Asociatul secund: </w:t>
      </w:r>
      <w:r>
        <w:rPr>
          <w:rFonts w:eastAsia="PMingLiU"/>
          <w:lang w:val="zh-CN" w:eastAsia="zh-CN"/>
        </w:rPr>
        <w:t>__________________________</w:t>
      </w:r>
    </w:p>
    <w:p w:rsidR="00BE601B" w:rsidRDefault="00460F4D">
      <w:pPr>
        <w:jc w:val="both"/>
        <w:rPr>
          <w:rFonts w:eastAsia="PMingLiU"/>
          <w:lang w:val="zh-CN" w:eastAsia="zh-CN"/>
        </w:rPr>
      </w:pPr>
      <w:r>
        <w:rPr>
          <w:rFonts w:eastAsia="PMingLiU"/>
          <w:lang w:val="zh-CN" w:eastAsia="zh-CN"/>
        </w:rPr>
        <w:t>Nume: __________________________________________</w:t>
      </w:r>
    </w:p>
    <w:p w:rsidR="00BE601B" w:rsidRDefault="00460F4D">
      <w:pPr>
        <w:jc w:val="both"/>
        <w:rPr>
          <w:rFonts w:eastAsia="PMingLiU"/>
          <w:lang w:val="zh-CN" w:eastAsia="zh-CN"/>
        </w:rPr>
      </w:pPr>
      <w:r>
        <w:rPr>
          <w:rFonts w:eastAsia="PMingLiU"/>
          <w:lang w:val="zh-CN" w:eastAsia="zh-CN"/>
        </w:rPr>
        <w:lastRenderedPageBreak/>
        <w:t>Funcţia în cadrul întreprinderii: ____________________________</w:t>
      </w:r>
    </w:p>
    <w:p w:rsidR="00BE601B" w:rsidRDefault="00460F4D">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BE601B" w:rsidRDefault="00BE601B">
      <w:pPr>
        <w:tabs>
          <w:tab w:val="left" w:pos="567"/>
        </w:tabs>
        <w:jc w:val="both"/>
        <w:rPr>
          <w:rFonts w:eastAsia="PMingLiU"/>
          <w:lang w:val="zh-CN" w:eastAsia="zh-CN"/>
        </w:rPr>
      </w:pPr>
    </w:p>
    <w:p w:rsidR="00BE601B" w:rsidRDefault="00BE601B">
      <w:pPr>
        <w:tabs>
          <w:tab w:val="left" w:pos="567"/>
        </w:tabs>
        <w:jc w:val="center"/>
        <w:rPr>
          <w:b/>
          <w:color w:val="000000"/>
          <w:w w:val="90"/>
          <w:sz w:val="28"/>
          <w:szCs w:val="28"/>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460F4D">
      <w:pPr>
        <w:jc w:val="right"/>
        <w:rPr>
          <w:sz w:val="22"/>
          <w:szCs w:val="22"/>
          <w:lang w:val="zh-CN"/>
        </w:rPr>
      </w:pPr>
      <w:r>
        <w:rPr>
          <w:lang w:val="zh-CN"/>
        </w:rPr>
        <w:t>Anexa nr. 18</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w:t>
      </w:r>
      <w:r>
        <w:rPr>
          <w:lang w:val="zh-CN"/>
        </w:rPr>
        <w:t>in “____” ________ 20___</w:t>
      </w: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460F4D">
      <w:pPr>
        <w:pStyle w:val="1"/>
        <w:numPr>
          <w:ilvl w:val="0"/>
          <w:numId w:val="0"/>
        </w:numPr>
        <w:ind w:left="720"/>
        <w:rPr>
          <w:lang w:val="zh-CN"/>
        </w:rPr>
      </w:pPr>
      <w:r>
        <w:rPr>
          <w:lang w:val="zh-CN"/>
        </w:rPr>
        <w:t>ANGAJAMENT TERŢ SUSŢINĂTOR FINANCIAR</w:t>
      </w:r>
    </w:p>
    <w:p w:rsidR="00BE601B" w:rsidRDefault="00BE601B">
      <w:pPr>
        <w:tabs>
          <w:tab w:val="left" w:pos="567"/>
        </w:tabs>
        <w:jc w:val="center"/>
        <w:rPr>
          <w:b/>
          <w:color w:val="000000"/>
          <w:w w:val="90"/>
          <w:lang w:val="zh-CN"/>
        </w:rPr>
      </w:pPr>
    </w:p>
    <w:p w:rsidR="00BE601B" w:rsidRDefault="00460F4D">
      <w:pPr>
        <w:shd w:val="clear" w:color="auto" w:fill="FFFFFF"/>
        <w:jc w:val="both"/>
        <w:rPr>
          <w:b/>
          <w:spacing w:val="-2"/>
          <w:lang w:val="zh-CN"/>
        </w:rPr>
      </w:pPr>
      <w:r>
        <w:rPr>
          <w:b/>
          <w:spacing w:val="-2"/>
          <w:lang w:val="zh-CN"/>
        </w:rPr>
        <w:t>Terţ susţinător financiar</w:t>
      </w:r>
    </w:p>
    <w:p w:rsidR="00BE601B" w:rsidRDefault="00460F4D">
      <w:pPr>
        <w:shd w:val="clear" w:color="auto" w:fill="FFFFFF"/>
        <w:jc w:val="both"/>
        <w:rPr>
          <w:lang w:val="zh-CN"/>
        </w:rPr>
      </w:pPr>
      <w:r>
        <w:rPr>
          <w:b/>
          <w:spacing w:val="-2"/>
          <w:lang w:val="zh-CN"/>
        </w:rPr>
        <w:t>..........................</w:t>
      </w:r>
      <w:r>
        <w:rPr>
          <w:lang w:val="zh-CN"/>
        </w:rPr>
        <w:t xml:space="preserve">(denumirea)  </w:t>
      </w:r>
    </w:p>
    <w:p w:rsidR="00BE601B" w:rsidRDefault="00460F4D">
      <w:pPr>
        <w:shd w:val="clear" w:color="auto" w:fill="FFFFFF"/>
        <w:jc w:val="center"/>
        <w:rPr>
          <w:b/>
          <w:lang w:val="zh-CN"/>
        </w:rPr>
      </w:pPr>
      <w:r>
        <w:rPr>
          <w:b/>
          <w:lang w:val="zh-CN"/>
        </w:rPr>
        <w:t>ANGAJAMENT</w:t>
      </w:r>
    </w:p>
    <w:p w:rsidR="00BE601B" w:rsidRDefault="00460F4D">
      <w:pPr>
        <w:shd w:val="clear" w:color="auto" w:fill="FFFFFF"/>
        <w:jc w:val="center"/>
        <w:rPr>
          <w:lang w:val="zh-CN"/>
        </w:rPr>
      </w:pPr>
      <w:r>
        <w:rPr>
          <w:lang w:val="zh-CN"/>
        </w:rPr>
        <w:t xml:space="preserve">privind susţinerea financiară </w:t>
      </w:r>
      <w:r>
        <w:rPr>
          <w:spacing w:val="-1"/>
          <w:lang w:val="zh-CN"/>
        </w:rPr>
        <w:t>a ofertantului/candidatului\</w:t>
      </w:r>
    </w:p>
    <w:p w:rsidR="00BE601B" w:rsidRDefault="00460F4D">
      <w:pPr>
        <w:shd w:val="clear" w:color="auto" w:fill="FFFFFF"/>
        <w:spacing w:before="504"/>
        <w:jc w:val="both"/>
        <w:rPr>
          <w:spacing w:val="-3"/>
          <w:lang w:val="zh-CN"/>
        </w:rPr>
      </w:pPr>
      <w:r>
        <w:rPr>
          <w:spacing w:val="-3"/>
          <w:lang w:val="zh-CN"/>
        </w:rPr>
        <w:t xml:space="preserve">Către, </w:t>
      </w:r>
      <w:r>
        <w:rPr>
          <w:spacing w:val="-3"/>
          <w:lang w:val="zh-CN"/>
        </w:rPr>
        <w:t>................................................................................................................................................</w:t>
      </w:r>
    </w:p>
    <w:p w:rsidR="00BE601B" w:rsidRDefault="00460F4D">
      <w:pPr>
        <w:shd w:val="clear" w:color="auto" w:fill="FFFFFF"/>
        <w:jc w:val="both"/>
        <w:rPr>
          <w:i/>
          <w:lang w:val="zh-CN"/>
        </w:rPr>
      </w:pPr>
      <w:r>
        <w:rPr>
          <w:i/>
          <w:lang w:val="zh-CN"/>
        </w:rPr>
        <w:t xml:space="preserve">                            (denumirea autorităţii contractante şi adresa completă)</w:t>
      </w:r>
    </w:p>
    <w:p w:rsidR="00BE601B" w:rsidRDefault="00460F4D">
      <w:pPr>
        <w:shd w:val="clear" w:color="auto" w:fill="FFFFFF"/>
        <w:tabs>
          <w:tab w:val="left" w:leader="dot" w:pos="7166"/>
        </w:tabs>
        <w:jc w:val="both"/>
        <w:rPr>
          <w:lang w:val="zh-CN"/>
        </w:rPr>
      </w:pPr>
      <w:r>
        <w:rPr>
          <w:lang w:val="zh-CN"/>
        </w:rPr>
        <w:t>Cu privire la procedura pen</w:t>
      </w:r>
      <w:r>
        <w:rPr>
          <w:lang w:val="zh-CN"/>
        </w:rPr>
        <w:t>tru atribuirea contractului ......................................................................</w:t>
      </w:r>
    </w:p>
    <w:p w:rsidR="00BE601B" w:rsidRDefault="00460F4D">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la ............</w:t>
      </w:r>
      <w:r>
        <w:rPr>
          <w:spacing w:val="-7"/>
          <w:lang w:val="zh-CN"/>
        </w:rPr>
        <w:t xml:space="preserve">......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w:t>
      </w:r>
      <w:r>
        <w:rPr>
          <w:lang w:val="zh-CN"/>
        </w:rPr>
        <w:t>n a tuturor obligaţiilor asumate de acesta conform ofertei prezentate şi contractului de achiziţie publică ce urmează a fi încheiat între ofertant şi autoritatea contractantă.</w:t>
      </w:r>
    </w:p>
    <w:p w:rsidR="00BE601B" w:rsidRDefault="00460F4D">
      <w:pPr>
        <w:shd w:val="clear" w:color="auto" w:fill="FFFFFF"/>
        <w:jc w:val="both"/>
        <w:rPr>
          <w:lang w:val="zh-CN"/>
        </w:rPr>
      </w:pPr>
      <w:r>
        <w:rPr>
          <w:lang w:val="zh-CN"/>
        </w:rPr>
        <w:t>Acordarea susţinerii financiare nu implică alte costuri pentru achizitor, cu exc</w:t>
      </w:r>
      <w:r>
        <w:rPr>
          <w:lang w:val="zh-CN"/>
        </w:rPr>
        <w:t>epţia celor care au fost incluse în propunerea financiară.</w:t>
      </w:r>
    </w:p>
    <w:p w:rsidR="00BE601B" w:rsidRDefault="00460F4D">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w:t>
      </w:r>
      <w:r>
        <w:rPr>
          <w:lang w:val="zh-CN"/>
        </w:rPr>
        <w:t>................. (valoarea totală/parţială din propunerea financiară), necesară pentru îndeplinirea integrală, reglementară şi la termen a contractului de achiziţie publică.</w:t>
      </w:r>
    </w:p>
    <w:p w:rsidR="00BE601B" w:rsidRDefault="00460F4D">
      <w:pPr>
        <w:shd w:val="clear" w:color="auto" w:fill="FFFFFF"/>
        <w:jc w:val="both"/>
        <w:rPr>
          <w:lang w:val="zh-CN"/>
        </w:rPr>
      </w:pPr>
      <w:r>
        <w:rPr>
          <w:lang w:val="zh-CN"/>
        </w:rPr>
        <w:t>Noi, ............................................ (</w:t>
      </w:r>
      <w:r>
        <w:rPr>
          <w:i/>
          <w:lang w:val="zh-CN"/>
        </w:rPr>
        <w:t xml:space="preserve">denumirea terţului susţinător </w:t>
      </w:r>
      <w:r>
        <w:rPr>
          <w:i/>
          <w:lang w:val="zh-CN"/>
        </w:rPr>
        <w:t>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w:t>
      </w:r>
      <w:r>
        <w:rPr>
          <w:i/>
          <w:lang w:val="zh-CN"/>
        </w:rPr>
        <w:t>atului)</w:t>
      </w:r>
      <w:r>
        <w:rPr>
          <w:lang w:val="zh-CN"/>
        </w:rPr>
        <w:t xml:space="preserve"> a primit susţinerea financiară conform prezentului angajament, renunţând în acest sens, definitiv şi irevocabil, la invocarea beneficiului de diviziune. </w:t>
      </w:r>
    </w:p>
    <w:p w:rsidR="00BE601B" w:rsidRDefault="00460F4D">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w:t>
      </w:r>
      <w:r>
        <w:rPr>
          <w:lang w:val="zh-CN"/>
        </w:rPr>
        <w:t xml:space="preserve">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w:t>
      </w:r>
      <w:r>
        <w:rPr>
          <w:lang w:val="zh-CN"/>
        </w:rPr>
        <w:t>u la executarea cu întârziere sau în mod necorespunzător a obligaţiilor asumate de noi prin prezentul angajament.</w:t>
      </w:r>
    </w:p>
    <w:p w:rsidR="00BE601B" w:rsidRDefault="00460F4D">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w:t>
      </w:r>
      <w:r>
        <w:rPr>
          <w:lang w:val="zh-CN"/>
        </w:rPr>
        <w:t>te autorităţii contractante ca urmare a nerespectării obligaţiilor prevăzute în angajament.</w:t>
      </w:r>
    </w:p>
    <w:p w:rsidR="00BE601B" w:rsidRDefault="00460F4D">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w:t>
      </w:r>
      <w:r>
        <w:rPr>
          <w:spacing w:val="-1"/>
          <w:lang w:val="zh-CN"/>
        </w:rPr>
        <w:t>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BE601B" w:rsidRDefault="00BE601B">
      <w:pPr>
        <w:shd w:val="clear" w:color="auto" w:fill="FFFFFF"/>
        <w:jc w:val="both"/>
        <w:rPr>
          <w:spacing w:val="-1"/>
          <w:lang w:val="zh-CN"/>
        </w:rPr>
      </w:pPr>
    </w:p>
    <w:p w:rsidR="00BE601B" w:rsidRDefault="00BE601B">
      <w:pPr>
        <w:shd w:val="clear" w:color="auto" w:fill="FFFFFF"/>
        <w:jc w:val="both"/>
        <w:rPr>
          <w:spacing w:val="-1"/>
          <w:lang w:val="zh-CN"/>
        </w:rPr>
      </w:pPr>
    </w:p>
    <w:p w:rsidR="00BE601B" w:rsidRDefault="00BE601B">
      <w:pPr>
        <w:shd w:val="clear" w:color="auto" w:fill="FFFFFF"/>
        <w:jc w:val="both"/>
        <w:rPr>
          <w:spacing w:val="-1"/>
          <w:lang w:val="zh-CN"/>
        </w:rPr>
      </w:pPr>
    </w:p>
    <w:p w:rsidR="00BE601B" w:rsidRDefault="00BE601B">
      <w:pPr>
        <w:shd w:val="clear" w:color="auto" w:fill="FFFFFF"/>
        <w:jc w:val="both"/>
        <w:rPr>
          <w:spacing w:val="-1"/>
          <w:lang w:val="zh-CN"/>
        </w:rPr>
      </w:pPr>
    </w:p>
    <w:p w:rsidR="00BE601B" w:rsidRDefault="00BE601B">
      <w:pPr>
        <w:shd w:val="clear" w:color="auto" w:fill="FFFFFF"/>
        <w:jc w:val="both"/>
        <w:rPr>
          <w:spacing w:val="-1"/>
          <w:lang w:val="zh-CN"/>
        </w:rPr>
      </w:pPr>
    </w:p>
    <w:p w:rsidR="00BE601B" w:rsidRDefault="00460F4D">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BE601B" w:rsidRDefault="00BE601B">
      <w:pPr>
        <w:ind w:left="5040" w:firstLine="720"/>
        <w:jc w:val="both"/>
        <w:rPr>
          <w:rStyle w:val="tax1"/>
          <w:rFonts w:eastAsiaTheme="majorEastAsia"/>
          <w:sz w:val="22"/>
          <w:szCs w:val="22"/>
          <w:lang w:val="zh-CN"/>
        </w:rPr>
      </w:pPr>
    </w:p>
    <w:p w:rsidR="00BE601B" w:rsidRDefault="00BE601B">
      <w:pPr>
        <w:jc w:val="right"/>
        <w:rPr>
          <w:lang w:val="zh-CN"/>
        </w:rPr>
      </w:pPr>
    </w:p>
    <w:p w:rsidR="00BE601B" w:rsidRDefault="00BE601B">
      <w:pPr>
        <w:jc w:val="right"/>
        <w:rPr>
          <w:lang w:val="zh-CN"/>
        </w:rPr>
      </w:pPr>
    </w:p>
    <w:p w:rsidR="00BE601B" w:rsidRDefault="00460F4D">
      <w:pPr>
        <w:jc w:val="right"/>
        <w:rPr>
          <w:sz w:val="22"/>
          <w:szCs w:val="22"/>
          <w:lang w:val="zh-CN"/>
        </w:rPr>
      </w:pPr>
      <w:r>
        <w:rPr>
          <w:lang w:val="zh-CN"/>
        </w:rPr>
        <w:t>Anexa nr. 19</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tabs>
          <w:tab w:val="left" w:pos="567"/>
        </w:tabs>
        <w:jc w:val="center"/>
        <w:rPr>
          <w:b/>
          <w:color w:val="000000"/>
          <w:w w:val="90"/>
          <w:lang w:val="zh-CN"/>
        </w:rPr>
      </w:pPr>
    </w:p>
    <w:p w:rsidR="00BE601B" w:rsidRDefault="00BE601B">
      <w:pPr>
        <w:pStyle w:val="1"/>
        <w:numPr>
          <w:ilvl w:val="0"/>
          <w:numId w:val="0"/>
        </w:numPr>
        <w:ind w:left="720"/>
        <w:rPr>
          <w:sz w:val="22"/>
          <w:szCs w:val="22"/>
          <w:lang w:val="zh-CN"/>
        </w:rPr>
      </w:pPr>
    </w:p>
    <w:p w:rsidR="00BE601B" w:rsidRDefault="00460F4D">
      <w:pPr>
        <w:pStyle w:val="1"/>
        <w:numPr>
          <w:ilvl w:val="0"/>
          <w:numId w:val="0"/>
        </w:numPr>
        <w:ind w:left="720"/>
        <w:rPr>
          <w:lang w:val="zh-CN"/>
        </w:rPr>
      </w:pPr>
      <w:r>
        <w:rPr>
          <w:lang w:val="zh-CN"/>
        </w:rPr>
        <w:t xml:space="preserve">ANGAJAMENT PRIVIND SUSŢINEREA TEHNICĂ ȘI PROFESIONALĂ A </w:t>
      </w:r>
      <w:r>
        <w:rPr>
          <w:lang w:val="zh-CN"/>
        </w:rPr>
        <w:t>OFERTANTULUI/GRUPULUI DE OPERATORI ECONOMICI</w:t>
      </w:r>
    </w:p>
    <w:p w:rsidR="00BE601B" w:rsidRDefault="00BE601B">
      <w:pPr>
        <w:ind w:left="5040" w:firstLine="720"/>
        <w:jc w:val="both"/>
        <w:rPr>
          <w:rStyle w:val="tax1"/>
          <w:rFonts w:eastAsiaTheme="majorEastAsia"/>
          <w:sz w:val="24"/>
          <w:szCs w:val="24"/>
          <w:lang w:val="zh-CN"/>
        </w:rPr>
      </w:pPr>
    </w:p>
    <w:p w:rsidR="00BE601B" w:rsidRDefault="00BE601B">
      <w:pPr>
        <w:ind w:left="5040" w:firstLine="720"/>
        <w:jc w:val="both"/>
        <w:rPr>
          <w:rStyle w:val="tax1"/>
          <w:rFonts w:eastAsiaTheme="majorEastAsia"/>
          <w:sz w:val="24"/>
          <w:szCs w:val="24"/>
          <w:lang w:val="zh-CN"/>
        </w:rPr>
      </w:pPr>
    </w:p>
    <w:p w:rsidR="00BE601B" w:rsidRDefault="00BE601B">
      <w:pPr>
        <w:pStyle w:val="DefaultText"/>
        <w:rPr>
          <w:szCs w:val="24"/>
          <w:lang w:val="zh-CN"/>
        </w:rPr>
      </w:pPr>
    </w:p>
    <w:p w:rsidR="00BE601B" w:rsidRDefault="00460F4D">
      <w:pPr>
        <w:shd w:val="clear" w:color="auto" w:fill="FFFFFF"/>
        <w:rPr>
          <w:b/>
          <w:lang w:val="zh-CN"/>
        </w:rPr>
      </w:pPr>
      <w:r>
        <w:rPr>
          <w:b/>
          <w:spacing w:val="-2"/>
          <w:lang w:val="zh-CN"/>
        </w:rPr>
        <w:t>..........................</w:t>
      </w:r>
    </w:p>
    <w:p w:rsidR="00BE601B" w:rsidRDefault="00460F4D">
      <w:pPr>
        <w:shd w:val="clear" w:color="auto" w:fill="FFFFFF"/>
        <w:rPr>
          <w:lang w:val="zh-CN"/>
        </w:rPr>
      </w:pPr>
      <w:r>
        <w:rPr>
          <w:lang w:val="zh-CN"/>
        </w:rPr>
        <w:t>(denumirea)</w:t>
      </w:r>
    </w:p>
    <w:p w:rsidR="00BE601B" w:rsidRDefault="00460F4D">
      <w:pPr>
        <w:shd w:val="clear" w:color="auto" w:fill="FFFFFF"/>
        <w:jc w:val="center"/>
        <w:rPr>
          <w:b/>
          <w:lang w:val="zh-CN"/>
        </w:rPr>
      </w:pPr>
      <w:r>
        <w:rPr>
          <w:b/>
          <w:lang w:val="zh-CN"/>
        </w:rPr>
        <w:t>ANGAJAMENT</w:t>
      </w:r>
    </w:p>
    <w:p w:rsidR="00BE601B" w:rsidRDefault="00460F4D">
      <w:pPr>
        <w:shd w:val="clear" w:color="auto" w:fill="FFFFFF"/>
        <w:jc w:val="center"/>
        <w:rPr>
          <w:b/>
          <w:lang w:val="zh-CN"/>
        </w:rPr>
      </w:pPr>
      <w:r>
        <w:rPr>
          <w:b/>
          <w:lang w:val="zh-CN"/>
        </w:rPr>
        <w:t>privind susţinerea tehnică și profesională</w:t>
      </w:r>
    </w:p>
    <w:p w:rsidR="00BE601B" w:rsidRDefault="00460F4D">
      <w:pPr>
        <w:shd w:val="clear" w:color="auto" w:fill="FFFFFF"/>
        <w:jc w:val="center"/>
        <w:rPr>
          <w:b/>
          <w:lang w:val="zh-CN"/>
        </w:rPr>
      </w:pPr>
      <w:r>
        <w:rPr>
          <w:b/>
          <w:lang w:val="zh-CN"/>
        </w:rPr>
        <w:t>a ofertantului/candidatului</w:t>
      </w:r>
    </w:p>
    <w:p w:rsidR="00BE601B" w:rsidRDefault="00BE601B">
      <w:pPr>
        <w:shd w:val="clear" w:color="auto" w:fill="FFFFFF"/>
        <w:jc w:val="center"/>
        <w:rPr>
          <w:lang w:val="zh-CN"/>
        </w:rPr>
      </w:pPr>
    </w:p>
    <w:p w:rsidR="00BE601B" w:rsidRDefault="00460F4D">
      <w:pPr>
        <w:shd w:val="clear" w:color="auto" w:fill="FFFFFF"/>
        <w:rPr>
          <w:lang w:val="zh-CN"/>
        </w:rPr>
      </w:pPr>
      <w:r>
        <w:rPr>
          <w:spacing w:val="-2"/>
          <w:lang w:val="zh-CN"/>
        </w:rPr>
        <w:t>Către</w:t>
      </w:r>
      <w:r>
        <w:rPr>
          <w:lang w:val="zh-CN"/>
        </w:rPr>
        <w:t>, ...............................................................................</w:t>
      </w:r>
      <w:r>
        <w:rPr>
          <w:lang w:val="zh-CN"/>
        </w:rPr>
        <w:t>..................................................................</w:t>
      </w:r>
    </w:p>
    <w:p w:rsidR="00BE601B" w:rsidRDefault="00460F4D">
      <w:pPr>
        <w:shd w:val="clear" w:color="auto" w:fill="FFFFFF"/>
        <w:spacing w:before="5"/>
        <w:rPr>
          <w:i/>
          <w:lang w:val="zh-CN"/>
        </w:rPr>
      </w:pPr>
      <w:r>
        <w:rPr>
          <w:i/>
          <w:lang w:val="zh-CN"/>
        </w:rPr>
        <w:t xml:space="preserve">                                   (denumirea autorităţii contractante şi adresa completă)</w:t>
      </w:r>
    </w:p>
    <w:p w:rsidR="00BE601B" w:rsidRDefault="00460F4D">
      <w:pPr>
        <w:shd w:val="clear" w:color="auto" w:fill="FFFFFF"/>
        <w:tabs>
          <w:tab w:val="left" w:leader="dot" w:pos="7181"/>
        </w:tabs>
        <w:jc w:val="both"/>
        <w:rPr>
          <w:lang w:val="zh-CN"/>
        </w:rPr>
      </w:pPr>
      <w:r>
        <w:rPr>
          <w:lang w:val="zh-CN"/>
        </w:rPr>
        <w:t>Cu privire la procedura pentru atribuirea contractului ................</w:t>
      </w:r>
      <w:r>
        <w:rPr>
          <w:i/>
          <w:lang w:val="zh-CN"/>
        </w:rPr>
        <w:t xml:space="preserve">...... (denumirea </w:t>
      </w:r>
      <w:r>
        <w:rPr>
          <w:i/>
          <w:lang w:val="zh-CN"/>
        </w:rPr>
        <w:t>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w:t>
      </w:r>
      <w:r>
        <w:rPr>
          <w:lang w:val="zh-CN"/>
        </w:rPr>
        <w:t>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w:t>
      </w:r>
      <w:r>
        <w:rPr>
          <w:lang w:val="zh-CN"/>
        </w:rPr>
        <w:t>iziţie publică ce urmează a fi încheiat între ofertant şi autoritatea contractantă.</w:t>
      </w:r>
    </w:p>
    <w:p w:rsidR="00BE601B" w:rsidRDefault="00460F4D">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BE601B" w:rsidRDefault="00460F4D">
      <w:pPr>
        <w:shd w:val="clear" w:color="auto" w:fill="FFFFFF"/>
        <w:jc w:val="both"/>
        <w:rPr>
          <w:lang w:val="zh-CN"/>
        </w:rPr>
      </w:pPr>
      <w:r>
        <w:rPr>
          <w:lang w:val="zh-CN"/>
        </w:rPr>
        <w:t>În acest sens, ne ob</w:t>
      </w:r>
      <w:r>
        <w:rPr>
          <w:lang w:val="zh-CN"/>
        </w:rPr>
        <w:t>ligăm în mod ferm, necondiţionat şi irevocabil, să punem la dispoziţia .......... (</w:t>
      </w:r>
      <w:r>
        <w:rPr>
          <w:i/>
          <w:lang w:val="zh-CN"/>
        </w:rPr>
        <w:t xml:space="preserve">denumirea ofertantului/candidatului) </w:t>
      </w:r>
      <w:r>
        <w:rPr>
          <w:lang w:val="zh-CN"/>
        </w:rPr>
        <w:t>resursele tehnice şi/sau profesionale de ...............................................................................................</w:t>
      </w:r>
      <w:r>
        <w:rPr>
          <w:lang w:val="zh-CN"/>
        </w:rPr>
        <w:t>..............necesare pentru îndeplinirea integrală, reglementară şi la termen a contractului de achiziţie publică.</w:t>
      </w:r>
    </w:p>
    <w:p w:rsidR="00BE601B" w:rsidRDefault="00460F4D">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w:t>
      </w:r>
      <w:r>
        <w:rPr>
          <w:lang w:val="zh-CN"/>
        </w:rPr>
        <w:t xml:space="preserve">,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i/>
          <w:lang w:val="zh-CN"/>
        </w:rPr>
        <w:t>)</w:t>
      </w:r>
      <w:r>
        <w:rPr>
          <w:lang w:val="zh-CN"/>
        </w:rPr>
        <w:t xml:space="preserve"> a primit susţinerea tehnică şi profesională conform prezentului angajament, renunţând în acest sens, definitiv şi irevocabil, la invocarea beneficiului de diviziune.</w:t>
      </w:r>
    </w:p>
    <w:p w:rsidR="00BE601B" w:rsidRDefault="00460F4D">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w:t>
      </w:r>
      <w:r>
        <w:rPr>
          <w:lang w:val="zh-CN"/>
        </w:rPr>
        <w:t>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w:t>
      </w:r>
      <w:r>
        <w:rPr>
          <w:lang w:val="zh-CN"/>
        </w:rPr>
        <w:t>sau la executarea cu întârziere sau în mod necorespunzător a obligaţiilor asumate de noi prin prezentul angajament.</w:t>
      </w:r>
    </w:p>
    <w:p w:rsidR="00BE601B" w:rsidRDefault="00460F4D">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BE601B" w:rsidRDefault="00460F4D">
      <w:pPr>
        <w:shd w:val="clear" w:color="auto" w:fill="FFFFFF"/>
        <w:jc w:val="both"/>
        <w:rPr>
          <w:spacing w:val="-1"/>
          <w:lang w:val="zh-CN"/>
        </w:rPr>
      </w:pPr>
      <w:r>
        <w:rPr>
          <w:spacing w:val="-1"/>
          <w:lang w:val="zh-CN"/>
        </w:rPr>
        <w:t>Prezentul reprezintă angajamentul nostru ferm încheiat în conformitate cu prevederile art.22 alin.(6) a</w:t>
      </w:r>
      <w:r>
        <w:rPr>
          <w:spacing w:val="-1"/>
          <w:lang w:val="zh-CN"/>
        </w:rPr>
        <w:t xml:space="preserve">l Legii nr.131/2015 privind achizițiile publice, care dă dreptul autorităţii contractante de a </w:t>
      </w:r>
      <w:r>
        <w:rPr>
          <w:spacing w:val="-1"/>
          <w:lang w:val="zh-CN"/>
        </w:rPr>
        <w:lastRenderedPageBreak/>
        <w:t>solicita, în mod legitim, îndeplinirea de către noi a anumitor obligaţii care decurg din susţinerea tehnică şi profesională acordată…………………......................</w:t>
      </w:r>
      <w:r>
        <w:rPr>
          <w:spacing w:val="-1"/>
          <w:lang w:val="zh-CN"/>
        </w:rPr>
        <w:t>..........................</w:t>
      </w:r>
      <w:r>
        <w:rPr>
          <w:lang w:val="zh-CN"/>
        </w:rPr>
        <w:t xml:space="preserve"> (</w:t>
      </w:r>
      <w:r>
        <w:rPr>
          <w:i/>
          <w:lang w:val="zh-CN"/>
        </w:rPr>
        <w:t>denumirea ofertantului/candidatului).</w:t>
      </w:r>
    </w:p>
    <w:p w:rsidR="00BE601B" w:rsidRDefault="00BE601B">
      <w:pPr>
        <w:shd w:val="clear" w:color="auto" w:fill="FFFFFF"/>
        <w:rPr>
          <w:spacing w:val="-1"/>
          <w:lang w:val="zh-CN"/>
        </w:rPr>
      </w:pPr>
    </w:p>
    <w:p w:rsidR="00BE601B" w:rsidRDefault="00BE601B">
      <w:pPr>
        <w:shd w:val="clear" w:color="auto" w:fill="FFFFFF"/>
        <w:rPr>
          <w:spacing w:val="-1"/>
          <w:lang w:val="zh-CN"/>
        </w:rPr>
      </w:pPr>
    </w:p>
    <w:p w:rsidR="00BE601B" w:rsidRDefault="00460F4D">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BE601B" w:rsidRDefault="00460F4D">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BE601B" w:rsidRDefault="00460F4D">
      <w:pPr>
        <w:shd w:val="clear" w:color="auto" w:fill="FFFFFF"/>
        <w:jc w:val="right"/>
        <w:rPr>
          <w:i/>
          <w:spacing w:val="-1"/>
          <w:lang w:val="zh-CN"/>
        </w:rPr>
      </w:pPr>
      <w:r>
        <w:rPr>
          <w:i/>
          <w:spacing w:val="-1"/>
          <w:lang w:val="zh-CN"/>
        </w:rPr>
        <w:t>(semnătură autorizată)</w:t>
      </w:r>
    </w:p>
    <w:p w:rsidR="00BE601B" w:rsidRDefault="00BE601B">
      <w:pPr>
        <w:tabs>
          <w:tab w:val="left" w:pos="567"/>
        </w:tabs>
        <w:jc w:val="center"/>
        <w:rPr>
          <w:b/>
          <w:color w:val="000000"/>
          <w:w w:val="90"/>
          <w:lang w:val="zh-CN"/>
        </w:rPr>
      </w:pPr>
    </w:p>
    <w:p w:rsidR="00BE601B" w:rsidRDefault="00460F4D">
      <w:pPr>
        <w:jc w:val="right"/>
        <w:rPr>
          <w:sz w:val="22"/>
          <w:szCs w:val="22"/>
          <w:lang w:val="zh-CN"/>
        </w:rPr>
      </w:pPr>
      <w:r>
        <w:rPr>
          <w:lang w:val="zh-CN"/>
        </w:rPr>
        <w:t>Anexa nr. 20</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 xml:space="preserve">din “____” ________ </w:t>
      </w:r>
      <w:r>
        <w:rPr>
          <w:lang w:val="zh-CN"/>
        </w:rPr>
        <w:t>20___</w:t>
      </w: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460F4D">
      <w:pPr>
        <w:keepNext/>
        <w:spacing w:before="240" w:after="60"/>
        <w:jc w:val="center"/>
        <w:outlineLvl w:val="0"/>
        <w:rPr>
          <w:b/>
          <w:bCs/>
          <w:kern w:val="32"/>
          <w:lang w:val="zh-CN"/>
        </w:rPr>
      </w:pPr>
      <w:r>
        <w:rPr>
          <w:b/>
          <w:bCs/>
          <w:kern w:val="32"/>
          <w:lang w:val="zh-CN"/>
        </w:rPr>
        <w:t xml:space="preserve">DECLARAŢIE TERŢ SUSŢINĂTOR TEHNIC </w:t>
      </w:r>
    </w:p>
    <w:p w:rsidR="00BE601B" w:rsidRDefault="00BE601B">
      <w:pPr>
        <w:shd w:val="clear" w:color="auto" w:fill="FFFFFF"/>
        <w:spacing w:after="200"/>
        <w:rPr>
          <w:rFonts w:eastAsia="Calibri"/>
          <w:b/>
          <w:i/>
          <w:lang w:val="zh-CN"/>
        </w:rPr>
      </w:pPr>
    </w:p>
    <w:p w:rsidR="00BE601B" w:rsidRDefault="00460F4D">
      <w:pPr>
        <w:shd w:val="clear" w:color="auto" w:fill="FFFFFF"/>
        <w:rPr>
          <w:rFonts w:eastAsia="Calibri"/>
          <w:b/>
          <w:spacing w:val="-2"/>
          <w:lang w:val="zh-CN"/>
        </w:rPr>
      </w:pPr>
      <w:r>
        <w:rPr>
          <w:rFonts w:eastAsia="Calibri"/>
          <w:b/>
          <w:spacing w:val="-2"/>
          <w:lang w:val="zh-CN"/>
        </w:rPr>
        <w:t xml:space="preserve">Terţ susţinător tehnic </w:t>
      </w:r>
    </w:p>
    <w:p w:rsidR="00BE601B" w:rsidRDefault="00460F4D">
      <w:pPr>
        <w:shd w:val="clear" w:color="auto" w:fill="FFFFFF"/>
        <w:rPr>
          <w:rFonts w:eastAsia="Calibri"/>
          <w:b/>
          <w:lang w:val="zh-CN"/>
        </w:rPr>
      </w:pPr>
      <w:r>
        <w:rPr>
          <w:rFonts w:eastAsia="Calibri"/>
          <w:b/>
          <w:spacing w:val="-2"/>
          <w:lang w:val="zh-CN"/>
        </w:rPr>
        <w:t>..........................</w:t>
      </w:r>
    </w:p>
    <w:p w:rsidR="00BE601B" w:rsidRDefault="00460F4D">
      <w:pPr>
        <w:shd w:val="clear" w:color="auto" w:fill="FFFFFF"/>
        <w:rPr>
          <w:rFonts w:eastAsia="Calibri"/>
          <w:lang w:val="zh-CN"/>
        </w:rPr>
      </w:pPr>
      <w:r>
        <w:rPr>
          <w:rFonts w:eastAsia="Calibri"/>
          <w:lang w:val="zh-CN"/>
        </w:rPr>
        <w:t>(denumirea)</w:t>
      </w:r>
    </w:p>
    <w:p w:rsidR="00BE601B" w:rsidRDefault="00BE601B">
      <w:pPr>
        <w:shd w:val="clear" w:color="auto" w:fill="FFFFFF"/>
        <w:rPr>
          <w:rFonts w:eastAsia="Calibri"/>
          <w:lang w:val="zh-CN"/>
        </w:rPr>
      </w:pPr>
    </w:p>
    <w:p w:rsidR="00BE601B" w:rsidRDefault="00460F4D">
      <w:pPr>
        <w:spacing w:after="200"/>
        <w:jc w:val="center"/>
        <w:rPr>
          <w:rFonts w:eastAsia="Calibri"/>
          <w:b/>
          <w:lang w:val="zh-CN"/>
        </w:rPr>
      </w:pPr>
      <w:r>
        <w:rPr>
          <w:rFonts w:eastAsia="Calibri"/>
          <w:b/>
          <w:lang w:val="zh-CN"/>
        </w:rPr>
        <w:t>Declaraţie</w:t>
      </w:r>
    </w:p>
    <w:p w:rsidR="00BE601B" w:rsidRDefault="00460F4D">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w:t>
      </w:r>
      <w:r>
        <w:rPr>
          <w:rFonts w:eastAsia="Calibri"/>
          <w:lang w:val="zh-CN"/>
        </w:rPr>
        <w:t>ndeplinirea contractului de achiziţie publică............................................................. sunt reale.</w:t>
      </w:r>
    </w:p>
    <w:p w:rsidR="00BE601B" w:rsidRDefault="00460F4D">
      <w:pPr>
        <w:shd w:val="clear" w:color="auto" w:fill="FFFFFF"/>
        <w:tabs>
          <w:tab w:val="left" w:leader="dot" w:pos="6648"/>
        </w:tabs>
        <w:spacing w:after="200"/>
        <w:jc w:val="both"/>
        <w:rPr>
          <w:rFonts w:eastAsia="Calibri"/>
          <w:lang w:val="zh-CN"/>
        </w:rPr>
      </w:pPr>
      <w:r>
        <w:rPr>
          <w:rFonts w:eastAsia="Calibri"/>
          <w:lang w:val="zh-CN"/>
        </w:rPr>
        <w:t>Declar, de asemenea, că vom disponibiliza aceste resurse necondiţionat, în funcţie de necesităţile care vor apărea pe parcursul îndeplini</w:t>
      </w:r>
      <w:r>
        <w:rPr>
          <w:rFonts w:eastAsia="Calibri"/>
          <w:lang w:val="zh-CN"/>
        </w:rPr>
        <w:t xml:space="preserve">rii contractului de achiziţie publică având ca obiect..........................................................( </w:t>
      </w:r>
      <w:r>
        <w:rPr>
          <w:rFonts w:eastAsia="Calibri"/>
          <w:i/>
          <w:lang w:val="zh-CN"/>
        </w:rPr>
        <w:t>obiectul contractului).</w:t>
      </w:r>
    </w:p>
    <w:p w:rsidR="00BE601B" w:rsidRDefault="00BE601B">
      <w:pPr>
        <w:shd w:val="clear" w:color="auto" w:fill="FFFFFF"/>
        <w:spacing w:after="200"/>
        <w:rPr>
          <w:rFonts w:eastAsia="Calibri"/>
          <w:lang w:val="zh-CN"/>
        </w:rPr>
      </w:pPr>
    </w:p>
    <w:p w:rsidR="00BE601B" w:rsidRDefault="00460F4D">
      <w:pPr>
        <w:shd w:val="clear" w:color="auto" w:fill="FFFFFF"/>
        <w:spacing w:after="200"/>
        <w:ind w:left="34"/>
        <w:jc w:val="center"/>
        <w:rPr>
          <w:rFonts w:eastAsia="Calibri"/>
          <w:b/>
          <w:lang w:val="zh-CN"/>
        </w:rPr>
      </w:pPr>
      <w:r>
        <w:rPr>
          <w:rFonts w:eastAsia="Calibri"/>
          <w:b/>
          <w:spacing w:val="-3"/>
          <w:lang w:val="zh-CN"/>
        </w:rPr>
        <w:t>LISTA</w:t>
      </w:r>
    </w:p>
    <w:p w:rsidR="00BE601B" w:rsidRDefault="00460F4D">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w:t>
      </w:r>
      <w:r>
        <w:rPr>
          <w:rFonts w:eastAsia="Calibri"/>
          <w:lang w:val="zh-CN"/>
        </w:rPr>
        <w:t>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BE601B">
        <w:tc>
          <w:tcPr>
            <w:tcW w:w="609" w:type="dxa"/>
            <w:shd w:val="clear" w:color="auto" w:fill="auto"/>
          </w:tcPr>
          <w:p w:rsidR="00BE601B" w:rsidRDefault="00460F4D">
            <w:pPr>
              <w:jc w:val="center"/>
              <w:rPr>
                <w:rFonts w:eastAsia="Calibri"/>
                <w:lang w:val="zh-CN" w:eastAsia="ro-RO"/>
              </w:rPr>
            </w:pPr>
            <w:r>
              <w:rPr>
                <w:rFonts w:eastAsia="Calibri"/>
                <w:lang w:val="zh-CN" w:eastAsia="ro-RO"/>
              </w:rPr>
              <w:t xml:space="preserve">Nr. </w:t>
            </w:r>
          </w:p>
          <w:p w:rsidR="00BE601B" w:rsidRDefault="00460F4D">
            <w:pPr>
              <w:jc w:val="center"/>
              <w:rPr>
                <w:rFonts w:eastAsia="Calibri"/>
                <w:lang w:val="zh-CN" w:eastAsia="ro-RO"/>
              </w:rPr>
            </w:pPr>
            <w:r>
              <w:rPr>
                <w:rFonts w:eastAsia="Calibri"/>
                <w:lang w:val="zh-CN" w:eastAsia="ro-RO"/>
              </w:rPr>
              <w:t>crt</w:t>
            </w:r>
          </w:p>
        </w:tc>
        <w:tc>
          <w:tcPr>
            <w:tcW w:w="3477" w:type="dxa"/>
            <w:shd w:val="clear" w:color="auto" w:fill="auto"/>
          </w:tcPr>
          <w:p w:rsidR="00BE601B" w:rsidRDefault="00460F4D">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BE601B" w:rsidRDefault="00460F4D">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BE601B" w:rsidRDefault="00460F4D">
            <w:pPr>
              <w:jc w:val="center"/>
              <w:rPr>
                <w:rFonts w:eastAsia="Calibri"/>
                <w:lang w:val="zh-CN" w:eastAsia="ro-RO"/>
              </w:rPr>
            </w:pPr>
            <w:r>
              <w:rPr>
                <w:rFonts w:eastAsia="Calibri"/>
                <w:lang w:val="zh-CN" w:eastAsia="ro-RO"/>
              </w:rPr>
              <w:t>Forma de deţinere</w:t>
            </w:r>
          </w:p>
        </w:tc>
      </w:tr>
      <w:tr w:rsidR="00BE601B">
        <w:tc>
          <w:tcPr>
            <w:tcW w:w="609" w:type="dxa"/>
            <w:shd w:val="clear" w:color="auto" w:fill="auto"/>
          </w:tcPr>
          <w:p w:rsidR="00BE601B" w:rsidRDefault="00BE601B">
            <w:pPr>
              <w:jc w:val="center"/>
              <w:rPr>
                <w:rFonts w:eastAsia="Calibri"/>
                <w:lang w:val="zh-CN" w:eastAsia="ro-RO"/>
              </w:rPr>
            </w:pPr>
          </w:p>
        </w:tc>
        <w:tc>
          <w:tcPr>
            <w:tcW w:w="3477" w:type="dxa"/>
            <w:shd w:val="clear" w:color="auto" w:fill="auto"/>
          </w:tcPr>
          <w:p w:rsidR="00BE601B" w:rsidRDefault="00BE601B">
            <w:pPr>
              <w:jc w:val="center"/>
              <w:rPr>
                <w:rFonts w:eastAsia="Calibri"/>
                <w:lang w:val="zh-CN" w:eastAsia="ro-RO"/>
              </w:rPr>
            </w:pPr>
          </w:p>
        </w:tc>
        <w:tc>
          <w:tcPr>
            <w:tcW w:w="1293" w:type="dxa"/>
            <w:shd w:val="clear" w:color="auto" w:fill="auto"/>
          </w:tcPr>
          <w:p w:rsidR="00BE601B" w:rsidRDefault="00BE601B">
            <w:pPr>
              <w:jc w:val="center"/>
              <w:rPr>
                <w:rFonts w:eastAsia="Calibri"/>
                <w:lang w:val="zh-CN" w:eastAsia="ro-RO"/>
              </w:rPr>
            </w:pPr>
          </w:p>
        </w:tc>
        <w:tc>
          <w:tcPr>
            <w:tcW w:w="1608" w:type="dxa"/>
            <w:shd w:val="clear" w:color="auto" w:fill="auto"/>
          </w:tcPr>
          <w:p w:rsidR="00BE601B" w:rsidRDefault="00460F4D">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BE601B" w:rsidRDefault="00460F4D">
            <w:pPr>
              <w:jc w:val="center"/>
              <w:rPr>
                <w:rFonts w:eastAsia="Calibri"/>
                <w:lang w:val="zh-CN" w:eastAsia="ro-RO"/>
              </w:rPr>
            </w:pPr>
            <w:r>
              <w:rPr>
                <w:rFonts w:eastAsia="Calibri"/>
                <w:lang w:val="zh-CN" w:eastAsia="ro-RO"/>
              </w:rPr>
              <w:t>În chirie</w:t>
            </w:r>
          </w:p>
        </w:tc>
      </w:tr>
      <w:tr w:rsidR="00BE601B">
        <w:tc>
          <w:tcPr>
            <w:tcW w:w="609" w:type="dxa"/>
            <w:shd w:val="clear" w:color="auto" w:fill="auto"/>
          </w:tcPr>
          <w:p w:rsidR="00BE601B" w:rsidRDefault="00BE601B">
            <w:pPr>
              <w:jc w:val="center"/>
              <w:rPr>
                <w:rFonts w:eastAsia="Calibri"/>
                <w:lang w:val="zh-CN" w:eastAsia="ro-RO"/>
              </w:rPr>
            </w:pPr>
          </w:p>
        </w:tc>
        <w:tc>
          <w:tcPr>
            <w:tcW w:w="3477" w:type="dxa"/>
            <w:shd w:val="clear" w:color="auto" w:fill="auto"/>
          </w:tcPr>
          <w:p w:rsidR="00BE601B" w:rsidRDefault="00BE601B">
            <w:pPr>
              <w:jc w:val="center"/>
              <w:rPr>
                <w:rFonts w:eastAsia="Calibri"/>
                <w:lang w:val="zh-CN" w:eastAsia="ro-RO"/>
              </w:rPr>
            </w:pPr>
          </w:p>
        </w:tc>
        <w:tc>
          <w:tcPr>
            <w:tcW w:w="1293" w:type="dxa"/>
            <w:shd w:val="clear" w:color="auto" w:fill="auto"/>
          </w:tcPr>
          <w:p w:rsidR="00BE601B" w:rsidRDefault="00BE601B">
            <w:pPr>
              <w:jc w:val="center"/>
              <w:rPr>
                <w:rFonts w:eastAsia="Calibri"/>
                <w:lang w:val="zh-CN" w:eastAsia="ro-RO"/>
              </w:rPr>
            </w:pPr>
          </w:p>
        </w:tc>
        <w:tc>
          <w:tcPr>
            <w:tcW w:w="1608" w:type="dxa"/>
            <w:shd w:val="clear" w:color="auto" w:fill="auto"/>
          </w:tcPr>
          <w:p w:rsidR="00BE601B" w:rsidRDefault="00BE601B">
            <w:pPr>
              <w:jc w:val="center"/>
              <w:rPr>
                <w:rFonts w:eastAsia="Calibri"/>
                <w:lang w:val="zh-CN" w:eastAsia="ro-RO"/>
              </w:rPr>
            </w:pPr>
          </w:p>
        </w:tc>
        <w:tc>
          <w:tcPr>
            <w:tcW w:w="1323" w:type="dxa"/>
            <w:shd w:val="clear" w:color="auto" w:fill="auto"/>
          </w:tcPr>
          <w:p w:rsidR="00BE601B" w:rsidRDefault="00BE601B">
            <w:pPr>
              <w:jc w:val="center"/>
              <w:rPr>
                <w:rFonts w:eastAsia="Calibri"/>
                <w:lang w:val="zh-CN" w:eastAsia="ro-RO"/>
              </w:rPr>
            </w:pPr>
          </w:p>
        </w:tc>
      </w:tr>
      <w:tr w:rsidR="00BE601B">
        <w:tc>
          <w:tcPr>
            <w:tcW w:w="609" w:type="dxa"/>
            <w:shd w:val="clear" w:color="auto" w:fill="auto"/>
          </w:tcPr>
          <w:p w:rsidR="00BE601B" w:rsidRDefault="00BE601B">
            <w:pPr>
              <w:jc w:val="center"/>
              <w:rPr>
                <w:rFonts w:eastAsia="Calibri"/>
                <w:lang w:val="zh-CN" w:eastAsia="ro-RO"/>
              </w:rPr>
            </w:pPr>
          </w:p>
        </w:tc>
        <w:tc>
          <w:tcPr>
            <w:tcW w:w="3477" w:type="dxa"/>
            <w:shd w:val="clear" w:color="auto" w:fill="auto"/>
          </w:tcPr>
          <w:p w:rsidR="00BE601B" w:rsidRDefault="00BE601B">
            <w:pPr>
              <w:jc w:val="center"/>
              <w:rPr>
                <w:rFonts w:eastAsia="Calibri"/>
                <w:lang w:val="zh-CN" w:eastAsia="ro-RO"/>
              </w:rPr>
            </w:pPr>
          </w:p>
        </w:tc>
        <w:tc>
          <w:tcPr>
            <w:tcW w:w="1293" w:type="dxa"/>
            <w:shd w:val="clear" w:color="auto" w:fill="auto"/>
          </w:tcPr>
          <w:p w:rsidR="00BE601B" w:rsidRDefault="00BE601B">
            <w:pPr>
              <w:jc w:val="center"/>
              <w:rPr>
                <w:rFonts w:eastAsia="Calibri"/>
                <w:lang w:val="zh-CN" w:eastAsia="ro-RO"/>
              </w:rPr>
            </w:pPr>
          </w:p>
        </w:tc>
        <w:tc>
          <w:tcPr>
            <w:tcW w:w="1608" w:type="dxa"/>
            <w:shd w:val="clear" w:color="auto" w:fill="auto"/>
          </w:tcPr>
          <w:p w:rsidR="00BE601B" w:rsidRDefault="00BE601B">
            <w:pPr>
              <w:jc w:val="center"/>
              <w:rPr>
                <w:rFonts w:eastAsia="Calibri"/>
                <w:lang w:val="zh-CN" w:eastAsia="ro-RO"/>
              </w:rPr>
            </w:pPr>
          </w:p>
        </w:tc>
        <w:tc>
          <w:tcPr>
            <w:tcW w:w="1323" w:type="dxa"/>
            <w:shd w:val="clear" w:color="auto" w:fill="auto"/>
          </w:tcPr>
          <w:p w:rsidR="00BE601B" w:rsidRDefault="00BE601B">
            <w:pPr>
              <w:jc w:val="center"/>
              <w:rPr>
                <w:rFonts w:eastAsia="Calibri"/>
                <w:lang w:val="zh-CN" w:eastAsia="ro-RO"/>
              </w:rPr>
            </w:pPr>
          </w:p>
        </w:tc>
      </w:tr>
      <w:tr w:rsidR="00BE601B">
        <w:tc>
          <w:tcPr>
            <w:tcW w:w="609" w:type="dxa"/>
            <w:shd w:val="clear" w:color="auto" w:fill="auto"/>
          </w:tcPr>
          <w:p w:rsidR="00BE601B" w:rsidRDefault="00BE601B">
            <w:pPr>
              <w:jc w:val="center"/>
              <w:rPr>
                <w:rFonts w:eastAsia="Calibri"/>
                <w:lang w:val="zh-CN" w:eastAsia="ro-RO"/>
              </w:rPr>
            </w:pPr>
          </w:p>
        </w:tc>
        <w:tc>
          <w:tcPr>
            <w:tcW w:w="3477" w:type="dxa"/>
            <w:shd w:val="clear" w:color="auto" w:fill="auto"/>
          </w:tcPr>
          <w:p w:rsidR="00BE601B" w:rsidRDefault="00BE601B">
            <w:pPr>
              <w:jc w:val="center"/>
              <w:rPr>
                <w:rFonts w:eastAsia="Calibri"/>
                <w:lang w:val="zh-CN" w:eastAsia="ro-RO"/>
              </w:rPr>
            </w:pPr>
          </w:p>
        </w:tc>
        <w:tc>
          <w:tcPr>
            <w:tcW w:w="1293" w:type="dxa"/>
            <w:shd w:val="clear" w:color="auto" w:fill="auto"/>
          </w:tcPr>
          <w:p w:rsidR="00BE601B" w:rsidRDefault="00BE601B">
            <w:pPr>
              <w:jc w:val="center"/>
              <w:rPr>
                <w:rFonts w:eastAsia="Calibri"/>
                <w:lang w:val="zh-CN" w:eastAsia="ro-RO"/>
              </w:rPr>
            </w:pPr>
          </w:p>
        </w:tc>
        <w:tc>
          <w:tcPr>
            <w:tcW w:w="1608" w:type="dxa"/>
            <w:shd w:val="clear" w:color="auto" w:fill="auto"/>
          </w:tcPr>
          <w:p w:rsidR="00BE601B" w:rsidRDefault="00BE601B">
            <w:pPr>
              <w:jc w:val="center"/>
              <w:rPr>
                <w:rFonts w:eastAsia="Calibri"/>
                <w:lang w:val="zh-CN" w:eastAsia="ro-RO"/>
              </w:rPr>
            </w:pPr>
          </w:p>
        </w:tc>
        <w:tc>
          <w:tcPr>
            <w:tcW w:w="1323" w:type="dxa"/>
            <w:shd w:val="clear" w:color="auto" w:fill="auto"/>
          </w:tcPr>
          <w:p w:rsidR="00BE601B" w:rsidRDefault="00BE601B">
            <w:pPr>
              <w:jc w:val="center"/>
              <w:rPr>
                <w:rFonts w:eastAsia="Calibri"/>
                <w:lang w:val="zh-CN" w:eastAsia="ro-RO"/>
              </w:rPr>
            </w:pPr>
          </w:p>
        </w:tc>
      </w:tr>
    </w:tbl>
    <w:p w:rsidR="00BE601B" w:rsidRDefault="00BE601B">
      <w:pPr>
        <w:spacing w:after="200"/>
        <w:ind w:left="28"/>
        <w:rPr>
          <w:rFonts w:eastAsia="Calibri"/>
          <w:lang w:val="zh-CN"/>
        </w:rPr>
      </w:pPr>
    </w:p>
    <w:p w:rsidR="00BE601B" w:rsidRDefault="00460F4D">
      <w:pPr>
        <w:spacing w:after="200"/>
        <w:ind w:left="28"/>
        <w:rPr>
          <w:rFonts w:eastAsia="Calibri"/>
          <w:lang w:val="zh-CN"/>
        </w:rPr>
      </w:pPr>
      <w:r>
        <w:rPr>
          <w:rFonts w:eastAsia="Calibri"/>
          <w:lang w:val="zh-CN"/>
        </w:rPr>
        <w:tab/>
        <w:t xml:space="preserve">Prezenta declaraţie este anexă la „Angajamentul ferm” privind </w:t>
      </w:r>
      <w:r>
        <w:rPr>
          <w:rFonts w:eastAsia="Calibri"/>
          <w:lang w:val="zh-CN"/>
        </w:rPr>
        <w:t>susţinerea noastră tehnică şi profesională oferită .................................................................................................................</w:t>
      </w:r>
    </w:p>
    <w:p w:rsidR="00BE601B" w:rsidRDefault="00460F4D">
      <w:pPr>
        <w:spacing w:after="200"/>
        <w:ind w:left="28"/>
        <w:rPr>
          <w:rFonts w:eastAsia="Calibri"/>
          <w:lang w:val="zh-CN"/>
        </w:rPr>
      </w:pPr>
      <w:r>
        <w:rPr>
          <w:rFonts w:eastAsia="Calibri"/>
          <w:lang w:val="zh-CN"/>
        </w:rPr>
        <w:t>(</w:t>
      </w:r>
      <w:r>
        <w:rPr>
          <w:rFonts w:eastAsia="Calibri"/>
          <w:i/>
          <w:lang w:val="zh-CN"/>
        </w:rPr>
        <w:t>denumirea ofertantului/candidatului).</w:t>
      </w:r>
    </w:p>
    <w:p w:rsidR="00BE601B" w:rsidRDefault="00BE601B">
      <w:pPr>
        <w:shd w:val="clear" w:color="auto" w:fill="FFFFFF"/>
        <w:spacing w:after="200"/>
        <w:ind w:firstLine="993"/>
        <w:rPr>
          <w:rFonts w:eastAsia="Calibri"/>
          <w:spacing w:val="-1"/>
          <w:lang w:val="zh-CN"/>
        </w:rPr>
      </w:pPr>
    </w:p>
    <w:p w:rsidR="00BE601B" w:rsidRDefault="00BE601B">
      <w:pPr>
        <w:shd w:val="clear" w:color="auto" w:fill="FFFFFF"/>
        <w:spacing w:after="200"/>
        <w:ind w:firstLine="993"/>
        <w:rPr>
          <w:rFonts w:eastAsia="Calibri"/>
          <w:spacing w:val="-1"/>
          <w:lang w:val="zh-CN"/>
        </w:rPr>
      </w:pPr>
    </w:p>
    <w:p w:rsidR="00BE601B" w:rsidRDefault="00BE601B">
      <w:pPr>
        <w:shd w:val="clear" w:color="auto" w:fill="FFFFFF"/>
        <w:spacing w:after="200"/>
        <w:ind w:firstLine="993"/>
        <w:rPr>
          <w:rFonts w:eastAsia="Calibri"/>
          <w:spacing w:val="-1"/>
          <w:lang w:val="zh-CN"/>
        </w:rPr>
      </w:pPr>
    </w:p>
    <w:p w:rsidR="00BE601B" w:rsidRDefault="00460F4D">
      <w:pPr>
        <w:shd w:val="clear" w:color="auto" w:fill="FFFFFF"/>
        <w:spacing w:after="200"/>
        <w:ind w:firstLine="993"/>
        <w:rPr>
          <w:rFonts w:eastAsia="Calibri"/>
          <w:spacing w:val="-1"/>
          <w:lang w:val="zh-CN"/>
        </w:rPr>
      </w:pPr>
      <w:r>
        <w:rPr>
          <w:rFonts w:eastAsia="Calibri"/>
          <w:spacing w:val="-1"/>
          <w:lang w:val="zh-CN"/>
        </w:rPr>
        <w:lastRenderedPageBreak/>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BE601B" w:rsidRDefault="00460F4D">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460F4D">
      <w:pPr>
        <w:jc w:val="right"/>
        <w:rPr>
          <w:sz w:val="22"/>
          <w:szCs w:val="22"/>
          <w:lang w:val="zh-CN"/>
        </w:rPr>
      </w:pPr>
      <w:r>
        <w:rPr>
          <w:lang w:val="zh-CN"/>
        </w:rPr>
        <w:t>Anexa nr. 21</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BE601B">
      <w:pPr>
        <w:tabs>
          <w:tab w:val="left" w:pos="567"/>
        </w:tabs>
        <w:jc w:val="center"/>
        <w:rPr>
          <w:b/>
          <w:color w:val="000000"/>
          <w:w w:val="90"/>
          <w:lang w:val="zh-CN"/>
        </w:rPr>
      </w:pPr>
    </w:p>
    <w:p w:rsidR="00BE601B" w:rsidRDefault="00460F4D">
      <w:pPr>
        <w:keepNext/>
        <w:spacing w:before="240" w:after="60"/>
        <w:ind w:left="432" w:hanging="432"/>
        <w:jc w:val="center"/>
        <w:outlineLvl w:val="0"/>
        <w:rPr>
          <w:b/>
          <w:bCs/>
          <w:kern w:val="32"/>
          <w:lang w:val="zh-CN"/>
        </w:rPr>
      </w:pPr>
      <w:r>
        <w:rPr>
          <w:b/>
          <w:bCs/>
          <w:kern w:val="32"/>
          <w:lang w:val="zh-CN"/>
        </w:rPr>
        <w:t>DECLARAŢIE TERŢ SUSŢINĂTOR PROFESIONAL</w:t>
      </w:r>
    </w:p>
    <w:p w:rsidR="00BE601B" w:rsidRDefault="00BE601B">
      <w:pPr>
        <w:spacing w:line="276" w:lineRule="auto"/>
        <w:rPr>
          <w:rFonts w:eastAsia="Calibri"/>
          <w:lang w:val="zh-CN"/>
        </w:rPr>
      </w:pPr>
    </w:p>
    <w:p w:rsidR="00BE601B" w:rsidRDefault="00460F4D">
      <w:pPr>
        <w:shd w:val="clear" w:color="auto" w:fill="FFFFFF"/>
        <w:spacing w:line="276" w:lineRule="auto"/>
        <w:rPr>
          <w:rFonts w:eastAsia="Calibri"/>
          <w:b/>
          <w:spacing w:val="-2"/>
          <w:lang w:val="zh-CN"/>
        </w:rPr>
      </w:pPr>
      <w:r>
        <w:rPr>
          <w:rFonts w:eastAsia="Calibri"/>
          <w:b/>
          <w:spacing w:val="-2"/>
          <w:lang w:val="zh-CN"/>
        </w:rPr>
        <w:t>Terţ susţinător profesional</w:t>
      </w:r>
    </w:p>
    <w:p w:rsidR="00BE601B" w:rsidRDefault="00460F4D">
      <w:pPr>
        <w:shd w:val="clear" w:color="auto" w:fill="FFFFFF"/>
        <w:spacing w:line="276" w:lineRule="auto"/>
        <w:rPr>
          <w:rFonts w:eastAsia="Calibri"/>
          <w:b/>
          <w:lang w:val="zh-CN"/>
        </w:rPr>
      </w:pPr>
      <w:r>
        <w:rPr>
          <w:rFonts w:eastAsia="Calibri"/>
          <w:b/>
          <w:spacing w:val="-2"/>
          <w:lang w:val="zh-CN"/>
        </w:rPr>
        <w:t>..........................</w:t>
      </w:r>
    </w:p>
    <w:p w:rsidR="00BE601B" w:rsidRDefault="00460F4D">
      <w:pPr>
        <w:shd w:val="clear" w:color="auto" w:fill="FFFFFF"/>
        <w:spacing w:line="276" w:lineRule="auto"/>
        <w:rPr>
          <w:rFonts w:eastAsia="Calibri"/>
          <w:lang w:val="zh-CN"/>
        </w:rPr>
      </w:pPr>
      <w:r>
        <w:rPr>
          <w:rFonts w:eastAsia="Calibri"/>
          <w:lang w:val="zh-CN"/>
        </w:rPr>
        <w:t>(denumirea)</w:t>
      </w:r>
    </w:p>
    <w:p w:rsidR="00BE601B" w:rsidRDefault="00BE601B">
      <w:pPr>
        <w:shd w:val="clear" w:color="auto" w:fill="FFFFFF"/>
        <w:spacing w:line="276" w:lineRule="auto"/>
        <w:rPr>
          <w:rFonts w:eastAsia="Calibri"/>
          <w:lang w:val="zh-CN"/>
        </w:rPr>
      </w:pPr>
    </w:p>
    <w:p w:rsidR="00BE601B" w:rsidRDefault="00460F4D">
      <w:pPr>
        <w:spacing w:after="200" w:line="276" w:lineRule="auto"/>
        <w:jc w:val="center"/>
        <w:rPr>
          <w:rFonts w:eastAsia="Calibri"/>
          <w:b/>
          <w:lang w:val="zh-CN"/>
        </w:rPr>
      </w:pPr>
      <w:r>
        <w:rPr>
          <w:rFonts w:eastAsia="Calibri"/>
          <w:b/>
          <w:lang w:val="zh-CN"/>
        </w:rPr>
        <w:t>Declaraţie</w:t>
      </w:r>
    </w:p>
    <w:p w:rsidR="00BE601B" w:rsidRDefault="00460F4D">
      <w:pPr>
        <w:shd w:val="clear" w:color="auto" w:fill="FFFFFF"/>
        <w:spacing w:after="200" w:line="276" w:lineRule="auto"/>
        <w:jc w:val="both"/>
        <w:rPr>
          <w:rFonts w:eastAsia="Calibri"/>
          <w:lang w:val="zh-CN"/>
        </w:rPr>
      </w:pPr>
      <w:r>
        <w:rPr>
          <w:rFonts w:eastAsia="Calibri"/>
          <w:lang w:val="zh-CN"/>
        </w:rPr>
        <w:t xml:space="preserve">Subsemnatul, reprezentant </w:t>
      </w:r>
      <w:r>
        <w:rPr>
          <w:rFonts w:eastAsia="Calibri"/>
          <w:lang w:val="zh-CN"/>
        </w:rPr>
        <w:t>împuternicit al ...............................................(denumirea terţului susţinător tehnic și profesional), declar pe propria răspundere, sub sancţiunile aplicabile faptei de fals în acte publice, că datele prezentate în tabelul anexat privind ef</w:t>
      </w:r>
      <w:r>
        <w:rPr>
          <w:rFonts w:eastAsia="Calibri"/>
          <w:lang w:val="zh-CN"/>
        </w:rPr>
        <w:t>ectivul mediu anual al personalului de specialitate angajat care urmează a fi efectiv alocat pentru îndeplinirea contractului de achiziţie publică.................................................... sunt reale.</w:t>
      </w:r>
    </w:p>
    <w:p w:rsidR="00BE601B" w:rsidRDefault="00460F4D">
      <w:pPr>
        <w:shd w:val="clear" w:color="auto" w:fill="FFFFFF"/>
        <w:spacing w:after="200" w:line="276" w:lineRule="auto"/>
        <w:ind w:right="6"/>
        <w:jc w:val="center"/>
        <w:rPr>
          <w:rFonts w:eastAsia="Calibri"/>
          <w:b/>
          <w:lang w:val="zh-CN"/>
        </w:rPr>
      </w:pPr>
      <w:r>
        <w:rPr>
          <w:rFonts w:eastAsia="Calibri"/>
          <w:b/>
          <w:spacing w:val="-3"/>
          <w:lang w:val="zh-CN"/>
        </w:rPr>
        <w:t>LISTA</w:t>
      </w:r>
    </w:p>
    <w:p w:rsidR="00BE601B" w:rsidRDefault="00460F4D">
      <w:pPr>
        <w:shd w:val="clear" w:color="auto" w:fill="FFFFFF"/>
        <w:ind w:right="14"/>
        <w:jc w:val="center"/>
        <w:rPr>
          <w:rFonts w:eastAsia="Calibri"/>
          <w:lang w:val="zh-CN"/>
        </w:rPr>
      </w:pPr>
      <w:r>
        <w:rPr>
          <w:rFonts w:eastAsia="Calibri"/>
          <w:lang w:val="zh-CN"/>
        </w:rPr>
        <w:t>privind personalului de specialitate an</w:t>
      </w:r>
      <w:r>
        <w:rPr>
          <w:rFonts w:eastAsia="Calibri"/>
          <w:lang w:val="zh-CN"/>
        </w:rPr>
        <w:t>gajat care urmează a fi efectiv</w:t>
      </w:r>
    </w:p>
    <w:p w:rsidR="00BE601B" w:rsidRDefault="00460F4D">
      <w:pPr>
        <w:shd w:val="clear" w:color="auto" w:fill="FFFFFF"/>
        <w:ind w:right="10"/>
        <w:jc w:val="center"/>
        <w:rPr>
          <w:rFonts w:eastAsia="Calibri"/>
          <w:lang w:val="zh-CN"/>
        </w:rPr>
      </w:pPr>
      <w:r>
        <w:rPr>
          <w:rFonts w:eastAsia="Calibri"/>
          <w:lang w:val="zh-CN"/>
        </w:rPr>
        <w:t>alocat pentru îndeplinirea contractului de achiziţie publică</w:t>
      </w:r>
    </w:p>
    <w:p w:rsidR="00BE601B" w:rsidRDefault="00BE601B">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BE601B">
        <w:trPr>
          <w:jc w:val="center"/>
        </w:trPr>
        <w:tc>
          <w:tcPr>
            <w:tcW w:w="3023" w:type="dxa"/>
            <w:shd w:val="clear" w:color="auto" w:fill="auto"/>
          </w:tcPr>
          <w:p w:rsidR="00BE601B" w:rsidRDefault="00BE601B">
            <w:pPr>
              <w:rPr>
                <w:rFonts w:eastAsia="Calibri"/>
                <w:lang w:val="zh-CN" w:eastAsia="ro-RO"/>
              </w:rPr>
            </w:pPr>
          </w:p>
        </w:tc>
        <w:tc>
          <w:tcPr>
            <w:tcW w:w="1757" w:type="dxa"/>
            <w:shd w:val="clear" w:color="auto" w:fill="auto"/>
          </w:tcPr>
          <w:p w:rsidR="00BE601B" w:rsidRDefault="00460F4D">
            <w:pPr>
              <w:jc w:val="center"/>
              <w:rPr>
                <w:rFonts w:eastAsia="Calibri"/>
                <w:lang w:val="zh-CN" w:eastAsia="ro-RO"/>
              </w:rPr>
            </w:pPr>
            <w:r>
              <w:rPr>
                <w:rFonts w:eastAsia="Calibri"/>
                <w:lang w:val="zh-CN" w:eastAsia="ro-RO"/>
              </w:rPr>
              <w:t>Anul 1</w:t>
            </w:r>
          </w:p>
        </w:tc>
        <w:tc>
          <w:tcPr>
            <w:tcW w:w="1845" w:type="dxa"/>
            <w:shd w:val="clear" w:color="auto" w:fill="auto"/>
          </w:tcPr>
          <w:p w:rsidR="00BE601B" w:rsidRDefault="00460F4D">
            <w:pPr>
              <w:jc w:val="center"/>
              <w:rPr>
                <w:rFonts w:eastAsia="Calibri"/>
                <w:lang w:val="zh-CN" w:eastAsia="ro-RO"/>
              </w:rPr>
            </w:pPr>
            <w:r>
              <w:rPr>
                <w:rFonts w:eastAsia="Calibri"/>
                <w:lang w:val="zh-CN" w:eastAsia="ro-RO"/>
              </w:rPr>
              <w:t>Anul 2</w:t>
            </w:r>
          </w:p>
        </w:tc>
        <w:tc>
          <w:tcPr>
            <w:tcW w:w="1757" w:type="dxa"/>
            <w:shd w:val="clear" w:color="auto" w:fill="auto"/>
          </w:tcPr>
          <w:p w:rsidR="00BE601B" w:rsidRDefault="00460F4D">
            <w:pPr>
              <w:jc w:val="center"/>
              <w:rPr>
                <w:rFonts w:eastAsia="Calibri"/>
                <w:lang w:val="zh-CN" w:eastAsia="ro-RO"/>
              </w:rPr>
            </w:pPr>
            <w:r>
              <w:rPr>
                <w:rFonts w:eastAsia="Calibri"/>
                <w:lang w:val="zh-CN" w:eastAsia="ro-RO"/>
              </w:rPr>
              <w:t>Anul 3</w:t>
            </w:r>
          </w:p>
        </w:tc>
      </w:tr>
      <w:tr w:rsidR="00BE601B">
        <w:trPr>
          <w:jc w:val="center"/>
        </w:trPr>
        <w:tc>
          <w:tcPr>
            <w:tcW w:w="3023" w:type="dxa"/>
            <w:shd w:val="clear" w:color="auto" w:fill="auto"/>
          </w:tcPr>
          <w:p w:rsidR="00BE601B" w:rsidRDefault="00460F4D">
            <w:pPr>
              <w:rPr>
                <w:rFonts w:eastAsia="Calibri"/>
                <w:lang w:val="zh-CN" w:eastAsia="ro-RO"/>
              </w:rPr>
            </w:pPr>
            <w:r>
              <w:rPr>
                <w:rFonts w:eastAsia="Calibri"/>
                <w:lang w:val="zh-CN"/>
              </w:rPr>
              <w:t>Personalul de specialitate</w:t>
            </w:r>
          </w:p>
        </w:tc>
        <w:tc>
          <w:tcPr>
            <w:tcW w:w="1757" w:type="dxa"/>
            <w:shd w:val="clear" w:color="auto" w:fill="auto"/>
          </w:tcPr>
          <w:p w:rsidR="00BE601B" w:rsidRDefault="00BE601B">
            <w:pPr>
              <w:rPr>
                <w:rFonts w:eastAsia="Calibri"/>
                <w:lang w:val="zh-CN" w:eastAsia="ro-RO"/>
              </w:rPr>
            </w:pPr>
          </w:p>
        </w:tc>
        <w:tc>
          <w:tcPr>
            <w:tcW w:w="1845" w:type="dxa"/>
            <w:shd w:val="clear" w:color="auto" w:fill="auto"/>
          </w:tcPr>
          <w:p w:rsidR="00BE601B" w:rsidRDefault="00BE601B">
            <w:pPr>
              <w:rPr>
                <w:rFonts w:eastAsia="Calibri"/>
                <w:lang w:val="zh-CN" w:eastAsia="ro-RO"/>
              </w:rPr>
            </w:pPr>
          </w:p>
        </w:tc>
        <w:tc>
          <w:tcPr>
            <w:tcW w:w="1757" w:type="dxa"/>
            <w:shd w:val="clear" w:color="auto" w:fill="auto"/>
          </w:tcPr>
          <w:p w:rsidR="00BE601B" w:rsidRDefault="00BE601B">
            <w:pPr>
              <w:rPr>
                <w:rFonts w:eastAsia="Calibri"/>
                <w:lang w:val="zh-CN" w:eastAsia="ro-RO"/>
              </w:rPr>
            </w:pPr>
          </w:p>
        </w:tc>
      </w:tr>
      <w:tr w:rsidR="00BE601B">
        <w:trPr>
          <w:jc w:val="center"/>
        </w:trPr>
        <w:tc>
          <w:tcPr>
            <w:tcW w:w="3023" w:type="dxa"/>
            <w:shd w:val="clear" w:color="auto" w:fill="auto"/>
          </w:tcPr>
          <w:p w:rsidR="00BE601B" w:rsidRDefault="00460F4D">
            <w:pPr>
              <w:jc w:val="center"/>
              <w:rPr>
                <w:rFonts w:eastAsia="Calibri"/>
                <w:lang w:val="zh-CN" w:eastAsia="ro-RO"/>
              </w:rPr>
            </w:pPr>
            <w:r>
              <w:rPr>
                <w:rFonts w:eastAsia="Calibri"/>
                <w:lang w:val="zh-CN" w:eastAsia="ro-RO"/>
              </w:rPr>
              <w:t>…………</w:t>
            </w:r>
          </w:p>
        </w:tc>
        <w:tc>
          <w:tcPr>
            <w:tcW w:w="1757" w:type="dxa"/>
            <w:shd w:val="clear" w:color="auto" w:fill="auto"/>
          </w:tcPr>
          <w:p w:rsidR="00BE601B" w:rsidRDefault="00BE601B">
            <w:pPr>
              <w:rPr>
                <w:rFonts w:eastAsia="Calibri"/>
                <w:lang w:val="zh-CN" w:eastAsia="ro-RO"/>
              </w:rPr>
            </w:pPr>
          </w:p>
        </w:tc>
        <w:tc>
          <w:tcPr>
            <w:tcW w:w="1845" w:type="dxa"/>
            <w:shd w:val="clear" w:color="auto" w:fill="auto"/>
          </w:tcPr>
          <w:p w:rsidR="00BE601B" w:rsidRDefault="00BE601B">
            <w:pPr>
              <w:rPr>
                <w:rFonts w:eastAsia="Calibri"/>
                <w:lang w:val="zh-CN" w:eastAsia="ro-RO"/>
              </w:rPr>
            </w:pPr>
          </w:p>
        </w:tc>
        <w:tc>
          <w:tcPr>
            <w:tcW w:w="1757" w:type="dxa"/>
            <w:shd w:val="clear" w:color="auto" w:fill="auto"/>
          </w:tcPr>
          <w:p w:rsidR="00BE601B" w:rsidRDefault="00BE601B">
            <w:pPr>
              <w:rPr>
                <w:rFonts w:eastAsia="Calibri"/>
                <w:lang w:val="zh-CN" w:eastAsia="ro-RO"/>
              </w:rPr>
            </w:pPr>
          </w:p>
        </w:tc>
      </w:tr>
      <w:tr w:rsidR="00BE601B">
        <w:trPr>
          <w:jc w:val="center"/>
        </w:trPr>
        <w:tc>
          <w:tcPr>
            <w:tcW w:w="3023" w:type="dxa"/>
            <w:shd w:val="clear" w:color="auto" w:fill="auto"/>
          </w:tcPr>
          <w:p w:rsidR="00BE601B" w:rsidRDefault="00460F4D">
            <w:pPr>
              <w:jc w:val="center"/>
              <w:rPr>
                <w:rFonts w:eastAsia="Calibri"/>
                <w:lang w:val="zh-CN" w:eastAsia="ro-RO"/>
              </w:rPr>
            </w:pPr>
            <w:r>
              <w:rPr>
                <w:rFonts w:eastAsia="Calibri"/>
                <w:lang w:val="zh-CN" w:eastAsia="ro-RO"/>
              </w:rPr>
              <w:t>…………</w:t>
            </w:r>
          </w:p>
        </w:tc>
        <w:tc>
          <w:tcPr>
            <w:tcW w:w="1757" w:type="dxa"/>
            <w:shd w:val="clear" w:color="auto" w:fill="auto"/>
          </w:tcPr>
          <w:p w:rsidR="00BE601B" w:rsidRDefault="00BE601B">
            <w:pPr>
              <w:rPr>
                <w:rFonts w:eastAsia="Calibri"/>
                <w:lang w:val="zh-CN" w:eastAsia="ro-RO"/>
              </w:rPr>
            </w:pPr>
          </w:p>
        </w:tc>
        <w:tc>
          <w:tcPr>
            <w:tcW w:w="1845" w:type="dxa"/>
            <w:shd w:val="clear" w:color="auto" w:fill="auto"/>
          </w:tcPr>
          <w:p w:rsidR="00BE601B" w:rsidRDefault="00BE601B">
            <w:pPr>
              <w:rPr>
                <w:rFonts w:eastAsia="Calibri"/>
                <w:lang w:val="zh-CN" w:eastAsia="ro-RO"/>
              </w:rPr>
            </w:pPr>
          </w:p>
        </w:tc>
        <w:tc>
          <w:tcPr>
            <w:tcW w:w="1757" w:type="dxa"/>
            <w:shd w:val="clear" w:color="auto" w:fill="auto"/>
          </w:tcPr>
          <w:p w:rsidR="00BE601B" w:rsidRDefault="00BE601B">
            <w:pPr>
              <w:rPr>
                <w:rFonts w:eastAsia="Calibri"/>
                <w:lang w:val="zh-CN" w:eastAsia="ro-RO"/>
              </w:rPr>
            </w:pPr>
          </w:p>
        </w:tc>
      </w:tr>
      <w:tr w:rsidR="00BE601B">
        <w:trPr>
          <w:jc w:val="center"/>
        </w:trPr>
        <w:tc>
          <w:tcPr>
            <w:tcW w:w="3023" w:type="dxa"/>
            <w:shd w:val="clear" w:color="auto" w:fill="auto"/>
          </w:tcPr>
          <w:p w:rsidR="00BE601B" w:rsidRDefault="00460F4D">
            <w:pPr>
              <w:jc w:val="center"/>
              <w:rPr>
                <w:rFonts w:eastAsia="Calibri"/>
                <w:lang w:val="zh-CN" w:eastAsia="ro-RO"/>
              </w:rPr>
            </w:pPr>
            <w:r>
              <w:rPr>
                <w:rFonts w:eastAsia="Calibri"/>
                <w:lang w:val="zh-CN" w:eastAsia="ro-RO"/>
              </w:rPr>
              <w:t>………….</w:t>
            </w:r>
          </w:p>
        </w:tc>
        <w:tc>
          <w:tcPr>
            <w:tcW w:w="1757" w:type="dxa"/>
            <w:shd w:val="clear" w:color="auto" w:fill="auto"/>
          </w:tcPr>
          <w:p w:rsidR="00BE601B" w:rsidRDefault="00BE601B">
            <w:pPr>
              <w:rPr>
                <w:rFonts w:eastAsia="Calibri"/>
                <w:lang w:val="zh-CN" w:eastAsia="ro-RO"/>
              </w:rPr>
            </w:pPr>
          </w:p>
        </w:tc>
        <w:tc>
          <w:tcPr>
            <w:tcW w:w="1845" w:type="dxa"/>
            <w:shd w:val="clear" w:color="auto" w:fill="auto"/>
          </w:tcPr>
          <w:p w:rsidR="00BE601B" w:rsidRDefault="00BE601B">
            <w:pPr>
              <w:rPr>
                <w:rFonts w:eastAsia="Calibri"/>
                <w:lang w:val="zh-CN" w:eastAsia="ro-RO"/>
              </w:rPr>
            </w:pPr>
          </w:p>
        </w:tc>
        <w:tc>
          <w:tcPr>
            <w:tcW w:w="1757" w:type="dxa"/>
            <w:shd w:val="clear" w:color="auto" w:fill="auto"/>
          </w:tcPr>
          <w:p w:rsidR="00BE601B" w:rsidRDefault="00BE601B">
            <w:pPr>
              <w:rPr>
                <w:rFonts w:eastAsia="Calibri"/>
                <w:lang w:val="zh-CN" w:eastAsia="ro-RO"/>
              </w:rPr>
            </w:pPr>
          </w:p>
        </w:tc>
      </w:tr>
    </w:tbl>
    <w:p w:rsidR="00BE601B" w:rsidRDefault="00BE601B">
      <w:pPr>
        <w:shd w:val="clear" w:color="auto" w:fill="FFFFFF"/>
        <w:spacing w:line="276" w:lineRule="auto"/>
        <w:ind w:firstLine="1080"/>
        <w:jc w:val="both"/>
        <w:rPr>
          <w:rFonts w:eastAsia="Calibri"/>
          <w:lang w:val="zh-CN"/>
        </w:rPr>
      </w:pPr>
    </w:p>
    <w:p w:rsidR="00BE601B" w:rsidRDefault="00460F4D">
      <w:pPr>
        <w:shd w:val="clear" w:color="auto" w:fill="FFFFFF"/>
        <w:tabs>
          <w:tab w:val="left" w:pos="284"/>
        </w:tabs>
        <w:spacing w:line="276" w:lineRule="auto"/>
        <w:jc w:val="both"/>
        <w:rPr>
          <w:rFonts w:eastAsia="Calibri"/>
          <w:lang w:val="zh-CN"/>
        </w:rPr>
      </w:pPr>
      <w:r>
        <w:rPr>
          <w:rFonts w:eastAsia="Calibri"/>
          <w:lang w:val="zh-CN"/>
        </w:rPr>
        <w:t xml:space="preserve">Anexez declaraţiei, CV-urile personalului de specialitate, precum şi ale </w:t>
      </w:r>
      <w:r>
        <w:rPr>
          <w:rFonts w:eastAsia="Calibri"/>
          <w:lang w:val="zh-CN"/>
        </w:rPr>
        <w:t>personalului care va fi alocat efectiv pentru îndeplinirea contractului de achiziţie publică.</w:t>
      </w:r>
    </w:p>
    <w:p w:rsidR="00BE601B" w:rsidRDefault="00460F4D">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w:t>
      </w:r>
      <w:r>
        <w:rPr>
          <w:rFonts w:eastAsia="Calibri"/>
          <w:lang w:val="zh-CN"/>
        </w:rPr>
        <w:t>recte în fiecare detaliu şi înţeleg că autoritatea contractantă are dreptul de a solicita, în scopul verificării şi confirmării declaraţiilor, situaţiilor şi documentelor care însoţesc oferta, orice informaţii suplimentare în scopul verificării datelor din</w:t>
      </w:r>
      <w:r>
        <w:rPr>
          <w:rFonts w:eastAsia="Calibri"/>
          <w:lang w:val="zh-CN"/>
        </w:rPr>
        <w:t xml:space="preserve"> prezenta declaraţie.</w:t>
      </w:r>
    </w:p>
    <w:p w:rsidR="00BE601B" w:rsidRDefault="00460F4D">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w:t>
      </w:r>
      <w:r>
        <w:rPr>
          <w:rFonts w:eastAsia="Calibri"/>
          <w:i/>
          <w:lang w:val="zh-CN"/>
        </w:rPr>
        <w:t>ractante)</w:t>
      </w:r>
      <w:r>
        <w:rPr>
          <w:rFonts w:eastAsia="Calibri"/>
          <w:lang w:val="zh-CN"/>
        </w:rPr>
        <w:t xml:space="preserve"> cu privire la orice aspect tehnic şi financiar în legătură cu activitatea noastră.</w:t>
      </w:r>
    </w:p>
    <w:p w:rsidR="00BE601B" w:rsidRDefault="00460F4D">
      <w:pPr>
        <w:shd w:val="clear" w:color="auto" w:fill="FFFFFF"/>
        <w:spacing w:line="276" w:lineRule="auto"/>
        <w:jc w:val="both"/>
        <w:rPr>
          <w:rFonts w:eastAsia="Calibri"/>
          <w:lang w:val="zh-CN"/>
        </w:rPr>
      </w:pPr>
      <w:r>
        <w:rPr>
          <w:rFonts w:eastAsia="Calibri"/>
          <w:lang w:val="zh-CN"/>
        </w:rPr>
        <w:lastRenderedPageBreak/>
        <w:t>Prezenta declaraţie este anexă la „Angajamentul ferm” privind susţinerea noastră tehnică şi profesională oferită ..................................................</w:t>
      </w:r>
      <w:r>
        <w:rPr>
          <w:rFonts w:eastAsia="Calibri"/>
          <w:lang w:val="zh-CN"/>
        </w:rPr>
        <w:t>...........................</w:t>
      </w:r>
    </w:p>
    <w:p w:rsidR="00BE601B" w:rsidRDefault="00460F4D">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BE601B" w:rsidRDefault="00BE601B">
      <w:pPr>
        <w:shd w:val="clear" w:color="auto" w:fill="FFFFFF"/>
        <w:spacing w:after="200" w:line="276" w:lineRule="auto"/>
        <w:ind w:firstLine="720"/>
        <w:rPr>
          <w:rFonts w:eastAsia="Calibri"/>
          <w:spacing w:val="-1"/>
          <w:lang w:val="zh-CN"/>
        </w:rPr>
      </w:pPr>
    </w:p>
    <w:p w:rsidR="00BE601B" w:rsidRDefault="00BE601B">
      <w:pPr>
        <w:shd w:val="clear" w:color="auto" w:fill="FFFFFF"/>
        <w:spacing w:after="200" w:line="276" w:lineRule="auto"/>
        <w:ind w:firstLine="720"/>
        <w:rPr>
          <w:rFonts w:eastAsia="Calibri"/>
          <w:spacing w:val="-1"/>
          <w:lang w:val="zh-CN"/>
        </w:rPr>
      </w:pPr>
    </w:p>
    <w:p w:rsidR="00BE601B" w:rsidRDefault="00460F4D">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BE601B" w:rsidRDefault="00460F4D">
      <w:pPr>
        <w:spacing w:after="200" w:line="276" w:lineRule="auto"/>
        <w:ind w:left="5040" w:firstLine="720"/>
        <w:jc w:val="both"/>
        <w:rPr>
          <w:rFonts w:eastAsia="Calibri"/>
          <w:i/>
          <w:spacing w:val="-1"/>
          <w:lang w:val="zh-CN"/>
        </w:rPr>
      </w:pPr>
      <w:r>
        <w:rPr>
          <w:rFonts w:eastAsia="Calibri"/>
          <w:i/>
          <w:spacing w:val="-1"/>
          <w:lang w:val="zh-CN"/>
        </w:rPr>
        <w:t>(semnătură autorizată)</w:t>
      </w:r>
    </w:p>
    <w:p w:rsidR="00BE601B" w:rsidRDefault="00460F4D">
      <w:pPr>
        <w:jc w:val="right"/>
        <w:rPr>
          <w:sz w:val="22"/>
          <w:szCs w:val="22"/>
          <w:lang w:val="zh-CN"/>
        </w:rPr>
      </w:pPr>
      <w:r>
        <w:rPr>
          <w:lang w:val="zh-CN"/>
        </w:rPr>
        <w:t>Anexa nr. 22</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tabs>
          <w:tab w:val="left" w:pos="567"/>
        </w:tabs>
        <w:jc w:val="center"/>
        <w:rPr>
          <w:b/>
          <w:color w:val="000000"/>
          <w:w w:val="90"/>
          <w:lang w:val="zh-CN"/>
        </w:rPr>
      </w:pPr>
    </w:p>
    <w:p w:rsidR="00BE601B" w:rsidRDefault="00460F4D">
      <w:pPr>
        <w:spacing w:before="72" w:line="292" w:lineRule="auto"/>
        <w:jc w:val="center"/>
        <w:rPr>
          <w:b/>
          <w:color w:val="000000"/>
          <w:w w:val="90"/>
          <w:lang w:val="zh-CN"/>
        </w:rPr>
      </w:pPr>
      <w:r>
        <w:rPr>
          <w:b/>
          <w:color w:val="000000"/>
          <w:w w:val="90"/>
          <w:lang w:val="zh-CN"/>
        </w:rPr>
        <w:t>(Antetul instituției)</w:t>
      </w:r>
    </w:p>
    <w:p w:rsidR="00BE601B" w:rsidRDefault="00460F4D">
      <w:pPr>
        <w:spacing w:before="72" w:line="292" w:lineRule="auto"/>
        <w:jc w:val="center"/>
        <w:rPr>
          <w:b/>
          <w:color w:val="000000"/>
          <w:w w:val="90"/>
          <w:sz w:val="28"/>
          <w:szCs w:val="28"/>
          <w:lang w:val="zh-CN"/>
        </w:rPr>
      </w:pPr>
      <w:r>
        <w:rPr>
          <w:b/>
          <w:color w:val="000000"/>
          <w:w w:val="90"/>
          <w:lang w:val="zh-CN"/>
        </w:rPr>
        <w:t>~~~~~~~~~~~~~~~~~~~~~~~~~~~~~</w:t>
      </w:r>
      <w:r>
        <w:rPr>
          <w:b/>
          <w:color w:val="000000"/>
          <w:w w:val="90"/>
          <w:lang w:val="zh-CN"/>
        </w:rPr>
        <w:t>~~~~~~~~~~~~~~~~~~~~~~~~~~~~~~~~~~~~~~~~~~</w:t>
      </w:r>
    </w:p>
    <w:p w:rsidR="00BE601B" w:rsidRDefault="00460F4D">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BE601B" w:rsidRDefault="00460F4D">
      <w:pPr>
        <w:spacing w:before="72" w:line="292" w:lineRule="auto"/>
        <w:jc w:val="center"/>
        <w:rPr>
          <w:b/>
          <w:color w:val="000000"/>
          <w:w w:val="90"/>
          <w:sz w:val="25"/>
          <w:lang w:val="zh-CN"/>
        </w:rPr>
      </w:pPr>
      <w:r>
        <w:rPr>
          <w:b/>
          <w:color w:val="000000"/>
          <w:w w:val="90"/>
          <w:sz w:val="28"/>
          <w:szCs w:val="28"/>
          <w:lang w:val="zh-CN"/>
        </w:rPr>
        <w:t xml:space="preserve">AVIZ </w:t>
      </w:r>
    </w:p>
    <w:p w:rsidR="00BE601B" w:rsidRDefault="00460F4D">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BE601B" w:rsidRDefault="00460F4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BE601B" w:rsidRDefault="00460F4D">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xml:space="preserve">. În urma </w:t>
      </w:r>
      <w:r>
        <w:rPr>
          <w:rFonts w:eastAsia="PMingLiU"/>
          <w:lang w:val="zh-CN" w:eastAsia="zh-CN"/>
        </w:rPr>
        <w:t>verificării actelor prezentate și informației rezultate din</w:t>
      </w: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tblPr>
      <w:tblGrid>
        <w:gridCol w:w="471"/>
        <w:gridCol w:w="3751"/>
        <w:gridCol w:w="4001"/>
        <w:gridCol w:w="575"/>
        <w:gridCol w:w="563"/>
        <w:gridCol w:w="846"/>
      </w:tblGrid>
      <w:tr w:rsidR="00BE601B">
        <w:tc>
          <w:tcPr>
            <w:tcW w:w="471" w:type="dxa"/>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BE601B" w:rsidRDefault="00460F4D">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BE601B" w:rsidRDefault="00460F4D">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BE601B">
        <w:trPr>
          <w:trHeight w:val="540"/>
        </w:trPr>
        <w:tc>
          <w:tcPr>
            <w:tcW w:w="471" w:type="dxa"/>
            <w:vMerge w:val="restart"/>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 xml:space="preserve">Încălcări constatate </w:t>
            </w:r>
            <w:r>
              <w:rPr>
                <w:rFonts w:eastAsia="PMingLiU"/>
                <w:lang w:val="zh-CN" w:eastAsia="zh-CN"/>
              </w:rPr>
              <w:t>prin procese - verbale de control, emise în temeiul Legii nr.131/2012 privind controlul de stat asupra activității de întreprinzător</w:t>
            </w:r>
            <w:r>
              <w:rPr>
                <w:lang w:val="zh-CN"/>
              </w:rPr>
              <w:t>)</w:t>
            </w:r>
            <w:r>
              <w:rPr>
                <w:rFonts w:eastAsia="PMingLiU"/>
                <w:lang w:val="zh-CN" w:eastAsia="zh-CN"/>
              </w:rPr>
              <w:t>ș</w:t>
            </w:r>
            <w:r>
              <w:rPr>
                <w:rFonts w:eastAsia="PMingLiU"/>
                <w:lang w:val="zh-CN" w:eastAsia="zh-CN"/>
              </w:rPr>
              <w:t>i/sau HotărâriiGuvernului nr. 360/1996 cu privire la controlul de stat al calității în construcții, intrate în vigoare, ne</w:t>
            </w:r>
            <w:r>
              <w:rPr>
                <w:rFonts w:eastAsia="PMingLiU"/>
                <w:lang w:val="zh-CN" w:eastAsia="zh-CN"/>
              </w:rPr>
              <w:t>contestate sau contestate dar confirmate prin hotărâri judecătorești executorii definitive:</w:t>
            </w:r>
          </w:p>
        </w:tc>
        <w:tc>
          <w:tcPr>
            <w:tcW w:w="4001" w:type="dxa"/>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BE601B" w:rsidRDefault="00460F4D">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BE601B" w:rsidRDefault="00BE601B">
            <w:pPr>
              <w:tabs>
                <w:tab w:val="left" w:leader="underscore" w:pos="6465"/>
                <w:tab w:val="right" w:leader="underscore" w:pos="9777"/>
              </w:tabs>
              <w:spacing w:line="302" w:lineRule="auto"/>
              <w:rPr>
                <w:rFonts w:eastAsia="PMingLiU"/>
                <w:lang w:val="zh-CN" w:eastAsia="zh-CN"/>
              </w:rPr>
            </w:pPr>
          </w:p>
        </w:tc>
        <w:tc>
          <w:tcPr>
            <w:tcW w:w="563" w:type="dxa"/>
          </w:tcPr>
          <w:p w:rsidR="00BE601B" w:rsidRDefault="00BE601B">
            <w:pPr>
              <w:tabs>
                <w:tab w:val="left" w:leader="underscore" w:pos="6465"/>
                <w:tab w:val="right" w:leader="underscore" w:pos="9777"/>
              </w:tabs>
              <w:spacing w:line="302" w:lineRule="auto"/>
              <w:rPr>
                <w:rFonts w:eastAsia="PMingLiU"/>
                <w:lang w:val="zh-CN" w:eastAsia="zh-CN"/>
              </w:rPr>
            </w:pPr>
          </w:p>
        </w:tc>
        <w:tc>
          <w:tcPr>
            <w:tcW w:w="846" w:type="dxa"/>
          </w:tcPr>
          <w:p w:rsidR="00BE601B" w:rsidRDefault="00BE601B">
            <w:pPr>
              <w:tabs>
                <w:tab w:val="left" w:leader="underscore" w:pos="6465"/>
                <w:tab w:val="right" w:leader="underscore" w:pos="9777"/>
              </w:tabs>
              <w:spacing w:line="302" w:lineRule="auto"/>
              <w:rPr>
                <w:rFonts w:eastAsia="PMingLiU"/>
                <w:lang w:val="zh-CN" w:eastAsia="zh-CN"/>
              </w:rPr>
            </w:pPr>
          </w:p>
        </w:tc>
      </w:tr>
      <w:tr w:rsidR="00BE601B">
        <w:trPr>
          <w:trHeight w:val="1380"/>
        </w:trPr>
        <w:tc>
          <w:tcPr>
            <w:tcW w:w="471" w:type="dxa"/>
            <w:vMerge/>
          </w:tcPr>
          <w:p w:rsidR="00BE601B" w:rsidRDefault="00BE601B">
            <w:pPr>
              <w:tabs>
                <w:tab w:val="left" w:leader="underscore" w:pos="6465"/>
                <w:tab w:val="right" w:leader="underscore" w:pos="9777"/>
              </w:tabs>
              <w:spacing w:line="302" w:lineRule="auto"/>
              <w:rPr>
                <w:rFonts w:eastAsia="PMingLiU"/>
                <w:lang w:val="zh-CN" w:eastAsia="zh-CN"/>
              </w:rPr>
            </w:pPr>
          </w:p>
        </w:tc>
        <w:tc>
          <w:tcPr>
            <w:tcW w:w="3751" w:type="dxa"/>
            <w:vMerge/>
          </w:tcPr>
          <w:p w:rsidR="00BE601B" w:rsidRDefault="00BE601B">
            <w:pPr>
              <w:tabs>
                <w:tab w:val="left" w:leader="underscore" w:pos="6465"/>
                <w:tab w:val="right" w:leader="underscore" w:pos="9777"/>
              </w:tabs>
              <w:jc w:val="both"/>
              <w:rPr>
                <w:rFonts w:eastAsia="PMingLiU"/>
                <w:lang w:val="zh-CN" w:eastAsia="zh-CN"/>
              </w:rPr>
            </w:pP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 xml:space="preserve">(cu exagerări ale </w:t>
            </w:r>
            <w:r>
              <w:rPr>
                <w:rFonts w:eastAsia="PMingLiU"/>
                <w:lang w:val="zh-CN" w:eastAsia="zh-CN"/>
              </w:rPr>
              <w:t>costului mai mare de 15% din valoarea lucrărilor executate, inclusiv)</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420"/>
        </w:trPr>
        <w:tc>
          <w:tcPr>
            <w:tcW w:w="471" w:type="dxa"/>
            <w:vMerge w:val="restart"/>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535"/>
        </w:trPr>
        <w:tc>
          <w:tcPr>
            <w:tcW w:w="471" w:type="dxa"/>
            <w:vMerge/>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BE601B">
            <w:pPr>
              <w:tabs>
                <w:tab w:val="left" w:leader="underscore" w:pos="6465"/>
                <w:tab w:val="right" w:leader="underscore" w:pos="9777"/>
              </w:tabs>
              <w:jc w:val="both"/>
              <w:rPr>
                <w:rFonts w:eastAsia="PMingLiU"/>
                <w:lang w:val="zh-CN" w:eastAsia="zh-CN"/>
              </w:rPr>
            </w:pP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1770"/>
        </w:trPr>
        <w:tc>
          <w:tcPr>
            <w:tcW w:w="471" w:type="dxa"/>
            <w:vMerge w:val="restart"/>
          </w:tcPr>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w:t>
            </w:r>
            <w:r>
              <w:rPr>
                <w:rFonts w:eastAsia="PMingLiU"/>
                <w:lang w:val="zh-CN" w:eastAsia="zh-CN"/>
              </w:rPr>
              <w:t>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rsidR="00BE601B" w:rsidRDefault="00460F4D">
            <w:pPr>
              <w:tabs>
                <w:tab w:val="left" w:pos="567"/>
              </w:tabs>
              <w:rPr>
                <w:lang w:val="zh-CN"/>
              </w:rPr>
            </w:pPr>
            <w:r>
              <w:rPr>
                <w:lang w:val="zh-CN"/>
              </w:rPr>
              <w:t>A.Terasamente, lucrări la structura clădirilor;</w:t>
            </w:r>
          </w:p>
          <w:p w:rsidR="00BE601B" w:rsidRDefault="00460F4D">
            <w:pPr>
              <w:tabs>
                <w:tab w:val="decimal" w:pos="216"/>
                <w:tab w:val="left" w:leader="underscore" w:pos="6465"/>
                <w:tab w:val="right" w:leader="underscore" w:pos="9777"/>
              </w:tabs>
              <w:ind w:left="360" w:hanging="360"/>
              <w:rPr>
                <w:lang w:val="zh-CN"/>
              </w:rPr>
            </w:pPr>
            <w:r>
              <w:rPr>
                <w:lang w:val="zh-CN"/>
              </w:rPr>
              <w:t xml:space="preserve">B. structuri metalice; </w:t>
            </w:r>
          </w:p>
          <w:p w:rsidR="00BE601B" w:rsidRDefault="00460F4D">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1260"/>
        </w:trPr>
        <w:tc>
          <w:tcPr>
            <w:tcW w:w="471" w:type="dxa"/>
            <w:vMerge/>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BE601B" w:rsidRDefault="00460F4D">
            <w:pPr>
              <w:tabs>
                <w:tab w:val="left" w:leader="underscore" w:pos="6465"/>
                <w:tab w:val="right" w:leader="underscore" w:pos="9777"/>
              </w:tabs>
              <w:jc w:val="both"/>
              <w:rPr>
                <w:lang w:val="zh-CN"/>
              </w:rPr>
            </w:pPr>
            <w:r>
              <w:rPr>
                <w:lang w:val="zh-CN"/>
              </w:rPr>
              <w:t xml:space="preserve">A.drumuri și piste de aviație; </w:t>
            </w:r>
          </w:p>
          <w:p w:rsidR="00BE601B" w:rsidRDefault="00460F4D">
            <w:pPr>
              <w:tabs>
                <w:tab w:val="left" w:leader="underscore" w:pos="6465"/>
                <w:tab w:val="right" w:leader="underscore" w:pos="9777"/>
              </w:tabs>
              <w:jc w:val="both"/>
              <w:rPr>
                <w:lang w:val="zh-CN"/>
              </w:rPr>
            </w:pPr>
            <w:r>
              <w:rPr>
                <w:lang w:val="zh-CN"/>
              </w:rPr>
              <w:t xml:space="preserve">B.poduri; </w:t>
            </w:r>
          </w:p>
          <w:p w:rsidR="00BE601B" w:rsidRDefault="00460F4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1260"/>
        </w:trPr>
        <w:tc>
          <w:tcPr>
            <w:tcW w:w="471" w:type="dxa"/>
            <w:vMerge/>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460F4D">
            <w:pPr>
              <w:tabs>
                <w:tab w:val="left" w:pos="567"/>
              </w:tabs>
              <w:spacing w:line="276" w:lineRule="auto"/>
              <w:rPr>
                <w:lang w:val="zh-CN"/>
              </w:rPr>
            </w:pPr>
            <w:r>
              <w:rPr>
                <w:lang w:val="zh-CN"/>
              </w:rPr>
              <w:t>Construcții speciale:</w:t>
            </w:r>
          </w:p>
          <w:p w:rsidR="00BE601B" w:rsidRDefault="00460F4D">
            <w:pPr>
              <w:tabs>
                <w:tab w:val="left" w:pos="567"/>
              </w:tabs>
              <w:spacing w:line="276" w:lineRule="auto"/>
              <w:rPr>
                <w:lang w:val="zh-CN"/>
              </w:rPr>
            </w:pPr>
            <w:r>
              <w:rPr>
                <w:lang w:val="zh-CN"/>
              </w:rPr>
              <w:t>A. hidrotehnice și pentru îmbunătățiri funciare;</w:t>
            </w:r>
          </w:p>
          <w:p w:rsidR="00BE601B" w:rsidRDefault="00460F4D">
            <w:pPr>
              <w:tabs>
                <w:tab w:val="left" w:pos="567"/>
              </w:tabs>
              <w:spacing w:line="276" w:lineRule="auto"/>
              <w:rPr>
                <w:lang w:val="zh-CN"/>
              </w:rPr>
            </w:pPr>
            <w:r>
              <w:rPr>
                <w:lang w:val="zh-CN"/>
              </w:rPr>
              <w:t xml:space="preserve">B. fântâni arteziene; </w:t>
            </w:r>
          </w:p>
          <w:p w:rsidR="00BE601B" w:rsidRDefault="00460F4D">
            <w:pPr>
              <w:tabs>
                <w:tab w:val="left" w:pos="567"/>
              </w:tabs>
              <w:spacing w:line="276" w:lineRule="auto"/>
              <w:rPr>
                <w:lang w:val="zh-CN"/>
              </w:rPr>
            </w:pPr>
            <w:r>
              <w:rPr>
                <w:lang w:val="zh-CN"/>
              </w:rPr>
              <w:t>C. porturi și debarcadere;</w:t>
            </w:r>
          </w:p>
          <w:p w:rsidR="00BE601B" w:rsidRDefault="00460F4D">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2055"/>
        </w:trPr>
        <w:tc>
          <w:tcPr>
            <w:tcW w:w="471" w:type="dxa"/>
            <w:vMerge/>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BE601B" w:rsidRDefault="00460F4D">
            <w:pPr>
              <w:tabs>
                <w:tab w:val="left" w:pos="567"/>
              </w:tabs>
              <w:spacing w:line="276" w:lineRule="auto"/>
              <w:rPr>
                <w:lang w:val="zh-CN"/>
              </w:rPr>
            </w:pPr>
            <w:r>
              <w:rPr>
                <w:lang w:val="zh-CN"/>
              </w:rPr>
              <w:t>A.de alimentare cu apă și canalizare;</w:t>
            </w:r>
          </w:p>
          <w:p w:rsidR="00BE601B" w:rsidRDefault="00460F4D">
            <w:pPr>
              <w:tabs>
                <w:tab w:val="left" w:pos="567"/>
              </w:tabs>
              <w:spacing w:line="276" w:lineRule="auto"/>
              <w:rPr>
                <w:lang w:val="zh-CN"/>
              </w:rPr>
            </w:pPr>
            <w:r>
              <w:rPr>
                <w:lang w:val="zh-CN"/>
              </w:rPr>
              <w:t xml:space="preserve">B.de încălzire; </w:t>
            </w:r>
          </w:p>
          <w:p w:rsidR="00BE601B" w:rsidRDefault="00460F4D">
            <w:pPr>
              <w:tabs>
                <w:tab w:val="left" w:pos="567"/>
              </w:tabs>
              <w:spacing w:line="276" w:lineRule="auto"/>
              <w:rPr>
                <w:lang w:val="zh-CN"/>
              </w:rPr>
            </w:pPr>
            <w:r>
              <w:rPr>
                <w:lang w:val="zh-CN"/>
              </w:rPr>
              <w:t>C. ventilație, climatizare; D. electrice;</w:t>
            </w:r>
          </w:p>
          <w:p w:rsidR="00BE601B" w:rsidRDefault="00460F4D">
            <w:pPr>
              <w:tabs>
                <w:tab w:val="left" w:pos="567"/>
              </w:tabs>
              <w:spacing w:line="276" w:lineRule="auto"/>
              <w:rPr>
                <w:lang w:val="zh-CN"/>
              </w:rPr>
            </w:pPr>
            <w:r>
              <w:rPr>
                <w:lang w:val="zh-CN"/>
              </w:rPr>
              <w:t>E.de automatizare; F.telecomunicație; G.semnalizare;</w:t>
            </w:r>
          </w:p>
          <w:p w:rsidR="00BE601B" w:rsidRDefault="00460F4D">
            <w:pPr>
              <w:tabs>
                <w:tab w:val="left" w:leader="underscore" w:pos="6465"/>
                <w:tab w:val="right" w:leader="underscore" w:pos="9777"/>
              </w:tabs>
              <w:jc w:val="both"/>
              <w:rPr>
                <w:lang w:val="zh-CN"/>
              </w:rPr>
            </w:pPr>
            <w:r>
              <w:rPr>
                <w:lang w:val="zh-CN"/>
              </w:rPr>
              <w:t>H.frigorifice,compresoare;</w:t>
            </w:r>
          </w:p>
          <w:p w:rsidR="00BE601B" w:rsidRDefault="00460F4D">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r w:rsidR="00BE601B">
        <w:trPr>
          <w:trHeight w:val="945"/>
        </w:trPr>
        <w:tc>
          <w:tcPr>
            <w:tcW w:w="471" w:type="dxa"/>
            <w:vMerge/>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BE601B" w:rsidRDefault="00BE601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BE601B" w:rsidRDefault="00460F4D">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BE601B" w:rsidRDefault="00460F4D">
            <w:pPr>
              <w:tabs>
                <w:tab w:val="left" w:pos="567"/>
              </w:tabs>
              <w:spacing w:line="276" w:lineRule="auto"/>
              <w:rPr>
                <w:lang w:val="zh-CN"/>
              </w:rPr>
            </w:pPr>
            <w:r>
              <w:rPr>
                <w:lang w:val="zh-CN"/>
              </w:rPr>
              <w:t>A. sub presiune, mecanisme de ridicat, cazane;</w:t>
            </w:r>
          </w:p>
          <w:p w:rsidR="00BE601B" w:rsidRDefault="00460F4D">
            <w:pPr>
              <w:tabs>
                <w:tab w:val="left" w:pos="567"/>
              </w:tabs>
              <w:spacing w:line="276" w:lineRule="auto"/>
              <w:rPr>
                <w:lang w:val="zh-CN"/>
              </w:rPr>
            </w:pPr>
            <w:r>
              <w:rPr>
                <w:lang w:val="zh-CN"/>
              </w:rPr>
              <w:t xml:space="preserve">B. chimico-tehnologice; C. </w:t>
            </w:r>
            <w:r>
              <w:rPr>
                <w:lang w:val="zh-CN"/>
              </w:rPr>
              <w:t>gazoducte magistrale;</w:t>
            </w:r>
          </w:p>
          <w:p w:rsidR="00BE601B" w:rsidRDefault="00460F4D">
            <w:pPr>
              <w:pStyle w:val="a"/>
              <w:numPr>
                <w:ilvl w:val="0"/>
                <w:numId w:val="22"/>
              </w:numPr>
              <w:tabs>
                <w:tab w:val="decimal" w:pos="317"/>
              </w:tabs>
              <w:ind w:left="0" w:hanging="650"/>
              <w:rPr>
                <w:rFonts w:eastAsia="PMingLiU"/>
                <w:i/>
                <w:lang w:val="zh-CN" w:eastAsia="zh-CN"/>
              </w:rPr>
            </w:pPr>
            <w:r>
              <w:rPr>
                <w:lang w:val="zh-CN"/>
              </w:rPr>
              <w:t>D. sisteme de alimentare cu gaze.</w:t>
            </w:r>
          </w:p>
        </w:tc>
        <w:tc>
          <w:tcPr>
            <w:tcW w:w="575"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BE601B" w:rsidRDefault="00BE601B">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BE601B" w:rsidRDefault="00BE601B">
      <w:pPr>
        <w:tabs>
          <w:tab w:val="left" w:leader="underscore" w:pos="6465"/>
          <w:tab w:val="right" w:leader="underscore" w:pos="9777"/>
        </w:tabs>
        <w:spacing w:line="302" w:lineRule="auto"/>
        <w:rPr>
          <w:rFonts w:eastAsia="PMingLiU"/>
          <w:lang w:val="zh-CN" w:eastAsia="zh-CN"/>
        </w:rPr>
      </w:pP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Director                                                     </w:t>
      </w:r>
      <w:r>
        <w:rPr>
          <w:rFonts w:eastAsia="PMingLiU"/>
          <w:lang w:val="zh-CN" w:eastAsia="zh-CN"/>
        </w:rPr>
        <w:t xml:space="preserve"> Semnătura           ________________________</w:t>
      </w:r>
    </w:p>
    <w:p w:rsidR="00BE601B" w:rsidRDefault="00460F4D">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BE601B" w:rsidRDefault="00460F4D">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BE601B" w:rsidRDefault="00460F4D">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460F4D">
      <w:pPr>
        <w:tabs>
          <w:tab w:val="left" w:leader="underscore" w:pos="6465"/>
          <w:tab w:val="right" w:leader="underscore" w:pos="9777"/>
        </w:tabs>
        <w:spacing w:line="302" w:lineRule="auto"/>
        <w:jc w:val="center"/>
        <w:rPr>
          <w:rFonts w:eastAsia="PMingLiU"/>
          <w:b/>
          <w:lang w:val="zh-CN" w:eastAsia="zh-CN"/>
        </w:rPr>
      </w:pPr>
      <w:r>
        <w:rPr>
          <w:b/>
          <w:lang w:val="zh-CN"/>
        </w:rPr>
        <w:t xml:space="preserve">~~~~~~~~~~~~~~~~~~~~~~~~~~~~~~~~~~~~~~~~~~~~~~~~~~~~~~~~~~~~~~~~~~~~~~~~~~ (Antetul </w:t>
      </w:r>
      <w:r>
        <w:rPr>
          <w:b/>
          <w:lang w:val="zh-CN"/>
        </w:rPr>
        <w:t>instituției)</w:t>
      </w: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tabs>
          <w:tab w:val="left" w:leader="underscore" w:pos="6465"/>
          <w:tab w:val="right" w:leader="underscore" w:pos="9777"/>
        </w:tabs>
        <w:spacing w:line="302" w:lineRule="auto"/>
        <w:rPr>
          <w:rFonts w:eastAsia="PMingLiU"/>
          <w:lang w:val="zh-CN" w:eastAsia="zh-CN"/>
        </w:rPr>
      </w:pPr>
    </w:p>
    <w:p w:rsidR="00BE601B" w:rsidRDefault="00BE601B">
      <w:pPr>
        <w:jc w:val="right"/>
        <w:rPr>
          <w:lang w:val="zh-CN"/>
        </w:rPr>
      </w:pPr>
    </w:p>
    <w:p w:rsidR="00BE601B" w:rsidRDefault="00460F4D">
      <w:pPr>
        <w:ind w:right="567"/>
        <w:jc w:val="center"/>
        <w:rPr>
          <w:b/>
          <w:sz w:val="32"/>
          <w:szCs w:val="32"/>
          <w:u w:val="single"/>
          <w:lang w:val="en-US"/>
        </w:rPr>
      </w:pPr>
      <w:r>
        <w:rPr>
          <w:b/>
          <w:sz w:val="32"/>
          <w:szCs w:val="32"/>
          <w:u w:val="single"/>
          <w:lang w:val="en-US"/>
        </w:rPr>
        <w:t>CAIET DE SARCINI</w:t>
      </w:r>
    </w:p>
    <w:p w:rsidR="00BE601B" w:rsidRDefault="00460F4D">
      <w:pPr>
        <w:ind w:right="567"/>
        <w:jc w:val="center"/>
        <w:rPr>
          <w:b/>
          <w:sz w:val="32"/>
          <w:szCs w:val="32"/>
          <w:u w:val="single"/>
          <w:lang w:val="en-US"/>
        </w:rPr>
      </w:pPr>
      <w:r>
        <w:rPr>
          <w:b/>
          <w:sz w:val="32"/>
          <w:szCs w:val="32"/>
          <w:u w:val="single"/>
          <w:lang w:val="en-US"/>
        </w:rPr>
        <w:t xml:space="preserve">PENTRU  CEREREA OFERTEI  DE  </w:t>
      </w:r>
      <w:r>
        <w:rPr>
          <w:rFonts w:ascii="Times New Roman CE" w:eastAsia="SimSun" w:cs="Times New Roman CE"/>
          <w:b/>
          <w:sz w:val="32"/>
          <w:szCs w:val="32"/>
          <w:u w:val="single"/>
          <w:lang w:val="en-US"/>
        </w:rPr>
        <w:t>PRE</w:t>
      </w:r>
      <w:r>
        <w:rPr>
          <w:rFonts w:ascii="Times New Roman CE" w:eastAsia="SimSun" w:cs="Times New Roman CE"/>
          <w:b/>
          <w:sz w:val="32"/>
          <w:szCs w:val="32"/>
          <w:u w:val="single"/>
          <w:lang w:val="en-US"/>
        </w:rPr>
        <w:t>Ţ</w:t>
      </w:r>
    </w:p>
    <w:p w:rsidR="00BE601B" w:rsidRDefault="00BE601B">
      <w:pPr>
        <w:ind w:right="567"/>
        <w:jc w:val="center"/>
        <w:rPr>
          <w:b/>
          <w:sz w:val="28"/>
          <w:szCs w:val="28"/>
          <w:lang w:val="en-US"/>
        </w:rPr>
      </w:pPr>
    </w:p>
    <w:p w:rsidR="00BE601B" w:rsidRDefault="00460F4D">
      <w:pPr>
        <w:ind w:right="567"/>
        <w:rPr>
          <w:sz w:val="28"/>
          <w:szCs w:val="28"/>
          <w:lang w:val="en-US"/>
        </w:rPr>
      </w:pPr>
      <w:r>
        <w:rPr>
          <w:b/>
          <w:lang w:val="en-US"/>
        </w:rPr>
        <w:t>1. Denumerea beneficiarului de stat</w:t>
      </w:r>
      <w:r>
        <w:rPr>
          <w:b/>
          <w:sz w:val="28"/>
          <w:szCs w:val="28"/>
          <w:lang w:val="en-US"/>
        </w:rPr>
        <w:t xml:space="preserve">   </w:t>
      </w:r>
    </w:p>
    <w:p w:rsidR="00BE601B" w:rsidRDefault="00460F4D">
      <w:pPr>
        <w:ind w:right="567"/>
        <w:rPr>
          <w:sz w:val="28"/>
          <w:szCs w:val="28"/>
          <w:lang w:val="en-US"/>
        </w:rPr>
      </w:pPr>
      <w:r>
        <w:rPr>
          <w:b/>
          <w:lang w:val="en-US"/>
        </w:rPr>
        <w:t>2. Organizatorul procedurii de achizi</w:t>
      </w:r>
      <w:r>
        <w:rPr>
          <w:rFonts w:ascii="Times New Roman CE" w:eastAsia="SimSun" w:cs="Times New Roman CE"/>
          <w:b/>
        </w:rPr>
        <w:t>ţ</w:t>
      </w:r>
      <w:r>
        <w:rPr>
          <w:b/>
          <w:lang w:val="en-US"/>
        </w:rPr>
        <w:t>ie</w:t>
      </w:r>
      <w:r>
        <w:rPr>
          <w:sz w:val="28"/>
          <w:szCs w:val="28"/>
          <w:lang w:val="en-US"/>
        </w:rPr>
        <w:t xml:space="preserve"> </w:t>
      </w:r>
    </w:p>
    <w:p w:rsidR="00BE601B" w:rsidRDefault="00460F4D">
      <w:pPr>
        <w:ind w:right="567"/>
        <w:rPr>
          <w:b/>
          <w:sz w:val="28"/>
          <w:szCs w:val="28"/>
          <w:lang w:val="en-US"/>
        </w:rPr>
      </w:pPr>
      <w:r>
        <w:rPr>
          <w:b/>
          <w:lang w:val="en-US"/>
        </w:rPr>
        <w:t>3. Obiectul achizi</w:t>
      </w:r>
      <w:r>
        <w:rPr>
          <w:rFonts w:ascii="Times New Roman CE" w:eastAsia="SimSun" w:cs="Times New Roman CE"/>
          <w:b/>
          <w:lang w:val="en-US"/>
        </w:rPr>
        <w:t>ţ</w:t>
      </w:r>
      <w:r>
        <w:rPr>
          <w:b/>
          <w:lang w:val="en-US"/>
        </w:rPr>
        <w:t>iilor</w:t>
      </w:r>
      <w:r>
        <w:rPr>
          <w:sz w:val="28"/>
          <w:szCs w:val="28"/>
          <w:lang w:val="en-US"/>
        </w:rPr>
        <w:t xml:space="preserve">  </w:t>
      </w:r>
      <w:r>
        <w:rPr>
          <w:b/>
          <w:sz w:val="28"/>
          <w:szCs w:val="28"/>
          <w:u w:val="single"/>
          <w:lang w:val="en-US"/>
        </w:rPr>
        <w:t xml:space="preserve">Lucrari de reparatie interioara la nivelul IIa cladirii  Centrul de Sanatate  </w:t>
      </w:r>
      <w:r>
        <w:rPr>
          <w:b/>
          <w:sz w:val="28"/>
          <w:szCs w:val="28"/>
          <w:u w:val="single"/>
          <w:lang w:val="en-US"/>
        </w:rPr>
        <w:t>Roscani, r-nul Anenii Noi</w:t>
      </w:r>
    </w:p>
    <w:tbl>
      <w:tblPr>
        <w:tblW w:w="10183" w:type="dxa"/>
        <w:tblInd w:w="-152" w:type="dxa"/>
        <w:tblLayout w:type="fixed"/>
        <w:tblLook w:val="04A0"/>
      </w:tblPr>
      <w:tblGrid>
        <w:gridCol w:w="655"/>
        <w:gridCol w:w="1391"/>
        <w:gridCol w:w="5302"/>
        <w:gridCol w:w="992"/>
        <w:gridCol w:w="1843"/>
      </w:tblGrid>
      <w:tr w:rsidR="00BE601B">
        <w:trPr>
          <w:cantSplit/>
          <w:trHeight w:val="592"/>
        </w:trPr>
        <w:tc>
          <w:tcPr>
            <w:tcW w:w="655" w:type="dxa"/>
            <w:tcBorders>
              <w:top w:val="single" w:sz="6" w:space="0" w:color="auto"/>
              <w:left w:val="single" w:sz="6" w:space="0" w:color="auto"/>
              <w:bottom w:val="nil"/>
              <w:right w:val="nil"/>
              <w:tl2br w:val="nil"/>
              <w:tr2bl w:val="nil"/>
            </w:tcBorders>
            <w:shd w:val="pct5" w:color="auto" w:fill="auto"/>
          </w:tcPr>
          <w:p w:rsidR="00BE601B" w:rsidRDefault="00460F4D">
            <w:pPr>
              <w:ind w:right="-108"/>
              <w:jc w:val="center"/>
              <w:rPr>
                <w:sz w:val="22"/>
                <w:szCs w:val="22"/>
                <w:lang w:val="en-US"/>
              </w:rPr>
            </w:pPr>
            <w:r>
              <w:rPr>
                <w:sz w:val="22"/>
                <w:szCs w:val="22"/>
              </w:rPr>
              <w:t>№</w:t>
            </w:r>
          </w:p>
          <w:p w:rsidR="00BE601B" w:rsidRDefault="00460F4D">
            <w:pPr>
              <w:ind w:right="-108"/>
              <w:jc w:val="center"/>
              <w:rPr>
                <w:sz w:val="22"/>
                <w:szCs w:val="22"/>
              </w:rPr>
            </w:pPr>
            <w:r>
              <w:rPr>
                <w:sz w:val="22"/>
                <w:szCs w:val="22"/>
              </w:rPr>
              <w:t xml:space="preserve"> </w:t>
            </w:r>
            <w:r>
              <w:rPr>
                <w:sz w:val="22"/>
                <w:szCs w:val="22"/>
                <w:lang w:val="en-US"/>
              </w:rPr>
              <w:t>crt</w:t>
            </w:r>
            <w:r>
              <w:rPr>
                <w:sz w:val="22"/>
                <w:szCs w:val="22"/>
              </w:rPr>
              <w:t>.</w:t>
            </w:r>
          </w:p>
        </w:tc>
        <w:tc>
          <w:tcPr>
            <w:tcW w:w="1391" w:type="dxa"/>
            <w:tcBorders>
              <w:top w:val="single" w:sz="6" w:space="0" w:color="auto"/>
              <w:left w:val="single" w:sz="6" w:space="0" w:color="auto"/>
              <w:bottom w:val="nil"/>
              <w:right w:val="nil"/>
              <w:tl2br w:val="nil"/>
              <w:tr2bl w:val="nil"/>
            </w:tcBorders>
            <w:shd w:val="pct5" w:color="auto" w:fill="auto"/>
          </w:tcPr>
          <w:p w:rsidR="00BE601B" w:rsidRDefault="00460F4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rFonts w:ascii="Times New Roman CE" w:eastAsia="SimSun" w:cs="Times New Roman CE"/>
                <w:sz w:val="22"/>
                <w:szCs w:val="22"/>
              </w:rPr>
              <w:t>ş</w:t>
            </w:r>
            <w:r>
              <w:rPr>
                <w:rFonts w:ascii="Times New Roman CE" w:eastAsia="SimSun" w:cs="Times New Roman CE"/>
                <w:sz w:val="22"/>
                <w:szCs w:val="22"/>
              </w:rPr>
              <w:t xml:space="preserve">i Cod </w:t>
            </w:r>
            <w:r>
              <w:rPr>
                <w:sz w:val="22"/>
                <w:szCs w:val="22"/>
                <w:lang w:val="en-US"/>
              </w:rPr>
              <w:t xml:space="preserve"> </w:t>
            </w:r>
            <w:r>
              <w:rPr>
                <w:sz w:val="22"/>
                <w:szCs w:val="22"/>
              </w:rPr>
              <w:t xml:space="preserve">resurse  </w:t>
            </w:r>
          </w:p>
        </w:tc>
        <w:tc>
          <w:tcPr>
            <w:tcW w:w="5302" w:type="dxa"/>
            <w:tcBorders>
              <w:top w:val="single" w:sz="6" w:space="0" w:color="auto"/>
              <w:left w:val="single" w:sz="6" w:space="0" w:color="auto"/>
              <w:bottom w:val="nil"/>
              <w:right w:val="nil"/>
              <w:tl2br w:val="nil"/>
              <w:tr2bl w:val="nil"/>
            </w:tcBorders>
            <w:shd w:val="pct5" w:color="auto" w:fill="auto"/>
          </w:tcPr>
          <w:p w:rsidR="00BE601B" w:rsidRDefault="00BE601B">
            <w:pPr>
              <w:jc w:val="center"/>
              <w:rPr>
                <w:sz w:val="22"/>
                <w:szCs w:val="22"/>
              </w:rPr>
            </w:pPr>
          </w:p>
          <w:p w:rsidR="00BE601B" w:rsidRDefault="00460F4D">
            <w:pPr>
              <w:jc w:val="center"/>
              <w:rPr>
                <w:sz w:val="22"/>
                <w:szCs w:val="22"/>
                <w:lang w:val="en-US"/>
              </w:rPr>
            </w:pPr>
            <w:r>
              <w:rPr>
                <w:rFonts w:ascii="Times New Roman CE" w:eastAsia="SimSun" w:cs="Times New Roman CE"/>
                <w:sz w:val="22"/>
                <w:szCs w:val="22"/>
              </w:rPr>
              <w:t>Denumire lucr</w:t>
            </w:r>
            <w:r>
              <w:rPr>
                <w:rFonts w:ascii="Times New Roman CE" w:eastAsia="SimSun" w:cs="Times New Roman CE"/>
                <w:sz w:val="22"/>
                <w:szCs w:val="22"/>
              </w:rPr>
              <w:t>ă</w:t>
            </w:r>
            <w:r>
              <w:rPr>
                <w:rFonts w:ascii="Times New Roman CE" w:eastAsia="SimSun" w:cs="Times New Roman CE"/>
                <w:sz w:val="22"/>
                <w:szCs w:val="22"/>
              </w:rPr>
              <w:t>ri</w:t>
            </w:r>
            <w:r>
              <w:rPr>
                <w:sz w:val="22"/>
                <w:szCs w:val="22"/>
              </w:rPr>
              <w:t xml:space="preserve">lor    </w:t>
            </w:r>
          </w:p>
        </w:tc>
        <w:tc>
          <w:tcPr>
            <w:tcW w:w="992" w:type="dxa"/>
            <w:tcBorders>
              <w:top w:val="single" w:sz="6" w:space="0" w:color="auto"/>
              <w:left w:val="single" w:sz="6" w:space="0" w:color="auto"/>
              <w:bottom w:val="nil"/>
              <w:right w:val="nil"/>
              <w:tl2br w:val="nil"/>
              <w:tr2bl w:val="nil"/>
            </w:tcBorders>
            <w:shd w:val="pct5" w:color="auto" w:fill="auto"/>
          </w:tcPr>
          <w:p w:rsidR="00BE601B" w:rsidRDefault="00460F4D">
            <w:pPr>
              <w:ind w:left="-108" w:right="-108"/>
              <w:jc w:val="center"/>
              <w:rPr>
                <w:sz w:val="22"/>
                <w:szCs w:val="22"/>
              </w:rPr>
            </w:pPr>
            <w:r>
              <w:rPr>
                <w:sz w:val="22"/>
                <w:szCs w:val="22"/>
              </w:rPr>
              <w:t>Unitatea de masura</w:t>
            </w:r>
            <w:r>
              <w:rPr>
                <w:sz w:val="22"/>
                <w:szCs w:val="22"/>
              </w:rPr>
              <w:t xml:space="preserve"> </w:t>
            </w:r>
          </w:p>
        </w:tc>
        <w:tc>
          <w:tcPr>
            <w:tcW w:w="1843" w:type="dxa"/>
            <w:tcBorders>
              <w:top w:val="single" w:sz="6" w:space="0" w:color="auto"/>
              <w:left w:val="single" w:sz="6" w:space="0" w:color="auto"/>
              <w:bottom w:val="nil"/>
              <w:right w:val="single" w:sz="6" w:space="0" w:color="auto"/>
              <w:tl2br w:val="nil"/>
              <w:tr2bl w:val="nil"/>
            </w:tcBorders>
            <w:shd w:val="pct5" w:color="auto" w:fill="auto"/>
          </w:tcPr>
          <w:p w:rsidR="00BE601B" w:rsidRDefault="00460F4D">
            <w:pPr>
              <w:jc w:val="center"/>
              <w:rPr>
                <w:sz w:val="22"/>
                <w:szCs w:val="22"/>
                <w:lang w:val="en-US"/>
              </w:rPr>
            </w:pPr>
            <w:r>
              <w:rPr>
                <w:sz w:val="22"/>
                <w:szCs w:val="22"/>
                <w:lang w:val="en-US"/>
              </w:rPr>
              <w:t>Volum</w:t>
            </w:r>
          </w:p>
        </w:tc>
      </w:tr>
    </w:tbl>
    <w:p w:rsidR="00BE601B" w:rsidRDefault="00BE601B">
      <w:pPr>
        <w:rPr>
          <w:sz w:val="2"/>
          <w:szCs w:val="2"/>
          <w:lang w:val="en-US"/>
        </w:rPr>
      </w:pPr>
    </w:p>
    <w:tbl>
      <w:tblPr>
        <w:tblW w:w="10237" w:type="dxa"/>
        <w:tblInd w:w="-206" w:type="dxa"/>
        <w:tblLayout w:type="fixed"/>
        <w:tblLook w:val="04A0"/>
      </w:tblPr>
      <w:tblGrid>
        <w:gridCol w:w="682"/>
        <w:gridCol w:w="1309"/>
        <w:gridCol w:w="5411"/>
        <w:gridCol w:w="992"/>
        <w:gridCol w:w="1843"/>
      </w:tblGrid>
      <w:tr w:rsidR="00BE601B">
        <w:trPr>
          <w:cantSplit/>
          <w:tblHeader/>
        </w:trPr>
        <w:tc>
          <w:tcPr>
            <w:tcW w:w="682"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right="-108"/>
              <w:jc w:val="center"/>
              <w:rPr>
                <w:sz w:val="22"/>
                <w:szCs w:val="22"/>
              </w:rPr>
            </w:pPr>
            <w:r>
              <w:rPr>
                <w:sz w:val="22"/>
                <w:szCs w:val="22"/>
              </w:rPr>
              <w:t>1</w:t>
            </w:r>
          </w:p>
        </w:tc>
        <w:tc>
          <w:tcPr>
            <w:tcW w:w="1309"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left="-120" w:right="-108"/>
              <w:jc w:val="center"/>
              <w:rPr>
                <w:sz w:val="22"/>
                <w:szCs w:val="22"/>
              </w:rPr>
            </w:pPr>
            <w:r>
              <w:rPr>
                <w:sz w:val="22"/>
                <w:szCs w:val="22"/>
              </w:rPr>
              <w:t>2</w:t>
            </w:r>
          </w:p>
        </w:tc>
        <w:tc>
          <w:tcPr>
            <w:tcW w:w="5411"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rsidR="00BE601B" w:rsidRDefault="00460F4D">
            <w:pPr>
              <w:jc w:val="center"/>
              <w:rPr>
                <w:sz w:val="22"/>
                <w:szCs w:val="22"/>
                <w:lang w:val="en-US"/>
              </w:rPr>
            </w:pPr>
            <w:r>
              <w:rPr>
                <w:sz w:val="22"/>
                <w:szCs w:val="22"/>
                <w:lang w:val="en-US"/>
              </w:rPr>
              <w:t>5</w:t>
            </w:r>
          </w:p>
        </w:tc>
      </w:tr>
      <w:tr w:rsidR="00BE601B">
        <w:tc>
          <w:tcPr>
            <w:tcW w:w="682" w:type="dxa"/>
            <w:tcBorders>
              <w:top w:val="nil"/>
              <w:left w:val="single" w:sz="6" w:space="0" w:color="auto"/>
              <w:bottom w:val="nil"/>
              <w:right w:val="nil"/>
              <w:tl2br w:val="nil"/>
              <w:tr2bl w:val="nil"/>
            </w:tcBorders>
          </w:tcPr>
          <w:p w:rsidR="00BE601B" w:rsidRDefault="00BE601B">
            <w:pPr>
              <w:jc w:val="center"/>
              <w:rPr>
                <w:sz w:val="20"/>
                <w:szCs w:val="20"/>
              </w:rPr>
            </w:pPr>
          </w:p>
        </w:tc>
        <w:tc>
          <w:tcPr>
            <w:tcW w:w="1309" w:type="dxa"/>
            <w:tcBorders>
              <w:top w:val="nil"/>
              <w:left w:val="single" w:sz="6" w:space="0" w:color="auto"/>
              <w:bottom w:val="nil"/>
              <w:right w:val="nil"/>
              <w:tl2br w:val="nil"/>
              <w:tr2bl w:val="nil"/>
            </w:tcBorders>
          </w:tcPr>
          <w:p w:rsidR="00BE601B" w:rsidRDefault="00BE601B">
            <w:pPr>
              <w:rPr>
                <w:sz w:val="20"/>
                <w:szCs w:val="20"/>
              </w:rPr>
            </w:pPr>
          </w:p>
        </w:tc>
        <w:tc>
          <w:tcPr>
            <w:tcW w:w="8246" w:type="dxa"/>
            <w:gridSpan w:val="3"/>
            <w:tcBorders>
              <w:top w:val="nil"/>
              <w:left w:val="single" w:sz="6" w:space="0" w:color="auto"/>
              <w:bottom w:val="nil"/>
              <w:right w:val="single" w:sz="6" w:space="0" w:color="auto"/>
              <w:tl2br w:val="nil"/>
              <w:tr2bl w:val="nil"/>
            </w:tcBorders>
          </w:tcPr>
          <w:p w:rsidR="00BE601B" w:rsidRDefault="00460F4D">
            <w:pPr>
              <w:rPr>
                <w:b/>
                <w:sz w:val="22"/>
                <w:szCs w:val="22"/>
                <w:lang w:val="en-US"/>
              </w:rPr>
            </w:pPr>
            <w:r>
              <w:rPr>
                <w:b/>
                <w:sz w:val="22"/>
                <w:szCs w:val="22"/>
              </w:rPr>
              <w:t xml:space="preserve">1. Lucrari de reparatie </w:t>
            </w:r>
          </w:p>
          <w:p w:rsidR="00BE601B" w:rsidRDefault="00BE601B">
            <w:pPr>
              <w:rPr>
                <w:sz w:val="20"/>
                <w:szCs w:val="20"/>
              </w:rPr>
            </w:pPr>
          </w:p>
        </w:tc>
      </w:tr>
      <w:tr w:rsidR="00BE601B">
        <w:tc>
          <w:tcPr>
            <w:tcW w:w="682" w:type="dxa"/>
            <w:tcBorders>
              <w:top w:val="nil"/>
              <w:left w:val="single" w:sz="6" w:space="0" w:color="auto"/>
              <w:bottom w:val="nil"/>
              <w:right w:val="nil"/>
              <w:tl2br w:val="nil"/>
              <w:tr2bl w:val="nil"/>
            </w:tcBorders>
          </w:tcPr>
          <w:p w:rsidR="00BE601B" w:rsidRDefault="00BE601B">
            <w:pPr>
              <w:jc w:val="center"/>
              <w:rPr>
                <w:sz w:val="20"/>
                <w:szCs w:val="20"/>
              </w:rPr>
            </w:pPr>
          </w:p>
        </w:tc>
        <w:tc>
          <w:tcPr>
            <w:tcW w:w="1309" w:type="dxa"/>
            <w:tcBorders>
              <w:top w:val="nil"/>
              <w:left w:val="single" w:sz="6" w:space="0" w:color="auto"/>
              <w:bottom w:val="nil"/>
              <w:right w:val="nil"/>
              <w:tl2br w:val="nil"/>
              <w:tr2bl w:val="nil"/>
            </w:tcBorders>
          </w:tcPr>
          <w:p w:rsidR="00BE601B" w:rsidRDefault="00BE601B">
            <w:pPr>
              <w:rPr>
                <w:sz w:val="20"/>
                <w:szCs w:val="20"/>
              </w:rPr>
            </w:pPr>
          </w:p>
        </w:tc>
        <w:tc>
          <w:tcPr>
            <w:tcW w:w="8246" w:type="dxa"/>
            <w:gridSpan w:val="3"/>
            <w:tcBorders>
              <w:top w:val="nil"/>
              <w:left w:val="single" w:sz="6" w:space="0" w:color="auto"/>
              <w:bottom w:val="nil"/>
              <w:right w:val="single" w:sz="6" w:space="0" w:color="auto"/>
              <w:tl2br w:val="nil"/>
              <w:tr2bl w:val="nil"/>
            </w:tcBorders>
          </w:tcPr>
          <w:p w:rsidR="00BE601B" w:rsidRDefault="00460F4D">
            <w:pPr>
              <w:rPr>
                <w:b/>
                <w:sz w:val="22"/>
                <w:szCs w:val="22"/>
                <w:lang w:val="en-US"/>
              </w:rPr>
            </w:pPr>
            <w:r>
              <w:rPr>
                <w:b/>
                <w:sz w:val="22"/>
                <w:szCs w:val="22"/>
              </w:rPr>
              <w:t>1.1. Pereti</w:t>
            </w:r>
          </w:p>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RpCJ35A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Desfaceri de tencuieli interioare sau exterioare driscuite la pereti </w:t>
            </w:r>
            <w:r>
              <w:t>sau tavane</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408,000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2</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RpCM33A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Demontarea placajelor din faianta, gresie, ceramica</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22,000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3</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TsH92B</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Incarcarea in auto gunoi de la demolare</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12,000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4</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TsI50A5</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Transportarea cu autobasculanta de 5 t la distanta de 5 km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12,000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5</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CN53A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Grunduirea suprafetelor interioare a peretilor si tavanelor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6</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CF50B</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Tencuieli interioare de 5 mm grosime, executate manual, cu amestec uscat pe baza de ipsos, la pereti si pereti despartitori, preparare manuala a mortarului.</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7</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RpCJ27C</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Diverse lucrari - strat de impislitura din fibre de sticla aplicat pe suprafetele din BCA lipit cu aracet inclusiv stratul de amorsaj</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8</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CN53A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Grunduirea suprafetelor interioare a peretilor si tavanelor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9</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CF57A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Aplicarea manuala a chitului pe baza de ipsos "Eurofin" grosime 1,0 mm pe suprafetele  peretilor,  coloanelor  si  tavanelor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10</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CN53A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Grunduirea suprafetelor interioare a peretilor si tavanelor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11</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CN06A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Vopsitorii interioare </w:t>
            </w:r>
            <w:r>
              <w:t>cu vopsea pe baza de copolimeri vinilici in emulsie apoasa,  aplicate in 2 straturi pe glet existent, executate manual</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430,000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12</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CF17D</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Diverse lucrari - adaos de colorant, material hidrofug, etc.</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kg</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8,000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13</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2"/>
                <w:szCs w:val="22"/>
              </w:rPr>
            </w:pP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Cornier coltar din aluminiu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86,000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14</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RpCO56A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Demontari: timplarie din lemn (usi, ferestre, obloane, </w:t>
            </w:r>
            <w:r>
              <w:lastRenderedPageBreak/>
              <w:t>cutii, rulou, masti, etc.)</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64,000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lastRenderedPageBreak/>
              <w:t>15</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CK25A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Usi confectionate din profiluri din mase plastice  inclusiv armaturile si accesoriile necesare usilor montate in zidarie de orice </w:t>
            </w:r>
            <w:r>
              <w:t>natura la constructii cu inaltimea pina la 35 m inclusiv, intr-un canat, cu suprafata tocului pina la 7 mp inclusiv</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64,000</w:t>
            </w:r>
          </w:p>
        </w:tc>
      </w:tr>
      <w:tr w:rsidR="00BE601B">
        <w:tc>
          <w:tcPr>
            <w:tcW w:w="682" w:type="dxa"/>
            <w:tcBorders>
              <w:top w:val="nil"/>
              <w:left w:val="single" w:sz="6" w:space="0" w:color="auto"/>
              <w:bottom w:val="nil"/>
              <w:right w:val="nil"/>
              <w:tl2br w:val="nil"/>
              <w:tr2bl w:val="nil"/>
            </w:tcBorders>
          </w:tcPr>
          <w:p w:rsidR="00BE601B" w:rsidRDefault="00BE601B">
            <w:pPr>
              <w:jc w:val="center"/>
              <w:rPr>
                <w:sz w:val="20"/>
                <w:szCs w:val="20"/>
              </w:rPr>
            </w:pPr>
          </w:p>
        </w:tc>
        <w:tc>
          <w:tcPr>
            <w:tcW w:w="1309" w:type="dxa"/>
            <w:tcBorders>
              <w:top w:val="nil"/>
              <w:left w:val="single" w:sz="6" w:space="0" w:color="auto"/>
              <w:bottom w:val="nil"/>
              <w:right w:val="nil"/>
              <w:tl2br w:val="nil"/>
              <w:tr2bl w:val="nil"/>
            </w:tcBorders>
          </w:tcPr>
          <w:p w:rsidR="00BE601B" w:rsidRDefault="00BE601B">
            <w:pPr>
              <w:rPr>
                <w:sz w:val="20"/>
                <w:szCs w:val="20"/>
              </w:rPr>
            </w:pPr>
          </w:p>
        </w:tc>
        <w:tc>
          <w:tcPr>
            <w:tcW w:w="8246" w:type="dxa"/>
            <w:gridSpan w:val="3"/>
            <w:tcBorders>
              <w:top w:val="nil"/>
              <w:left w:val="single" w:sz="6" w:space="0" w:color="auto"/>
              <w:bottom w:val="nil"/>
              <w:right w:val="single" w:sz="6" w:space="0" w:color="auto"/>
              <w:tl2br w:val="nil"/>
              <w:tr2bl w:val="nil"/>
            </w:tcBorders>
          </w:tcPr>
          <w:p w:rsidR="00BE601B" w:rsidRDefault="00460F4D">
            <w:pPr>
              <w:rPr>
                <w:b/>
                <w:sz w:val="22"/>
                <w:szCs w:val="22"/>
                <w:lang w:val="en-US"/>
              </w:rPr>
            </w:pPr>
            <w:r>
              <w:rPr>
                <w:b/>
                <w:sz w:val="22"/>
                <w:szCs w:val="22"/>
              </w:rPr>
              <w:t>1.2. Pardosea</w:t>
            </w:r>
          </w:p>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16</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RpCK42C</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Desfacerea pardoselilor reci din placi de beton, marmura, piatra, gresie, placi ceramice, etc</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18,000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17</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RpCK41C</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Desfacerea pardoselilor din covor din PVC pe suport sau fara suport textil, mocheta, etc</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134,000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18</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CG01A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Strat suport pentru pardoseli executat din mortar din ciment M 100-T de 3 cm grosime cu fata driscuita fin </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152,000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19</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CG47C</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Pardoseli din placi de gresie ceramica, inclusiv stratul suport din adezivi (amestec uscat), dimensiuni  placi: pina la 300 x 300 mm</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152,000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20</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CG18A1</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 xml:space="preserve">Plinte orizontale cu  inaltimea maxima de 15 cm la pereti  din gresie ceramica fixate cu  </w:t>
            </w:r>
            <w:r>
              <w:t>mortar de ciment M 100-T, inclusiv curatarea si spalarea cu apa,  in incaperi cu suprafete mai mici sau egale cu  16 mp</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160,000</w:t>
            </w:r>
          </w:p>
        </w:tc>
      </w:tr>
      <w:tr w:rsidR="00BE601B">
        <w:tc>
          <w:tcPr>
            <w:tcW w:w="682" w:type="dxa"/>
            <w:tcBorders>
              <w:top w:val="nil"/>
              <w:left w:val="single" w:sz="6" w:space="0" w:color="auto"/>
              <w:bottom w:val="nil"/>
              <w:right w:val="nil"/>
              <w:tl2br w:val="nil"/>
              <w:tr2bl w:val="nil"/>
            </w:tcBorders>
          </w:tcPr>
          <w:p w:rsidR="00BE601B" w:rsidRDefault="00BE601B">
            <w:pPr>
              <w:jc w:val="center"/>
              <w:rPr>
                <w:sz w:val="20"/>
                <w:szCs w:val="20"/>
              </w:rPr>
            </w:pPr>
          </w:p>
        </w:tc>
        <w:tc>
          <w:tcPr>
            <w:tcW w:w="1309" w:type="dxa"/>
            <w:tcBorders>
              <w:top w:val="nil"/>
              <w:left w:val="single" w:sz="6" w:space="0" w:color="auto"/>
              <w:bottom w:val="nil"/>
              <w:right w:val="nil"/>
              <w:tl2br w:val="nil"/>
              <w:tr2bl w:val="nil"/>
            </w:tcBorders>
          </w:tcPr>
          <w:p w:rsidR="00BE601B" w:rsidRDefault="00BE601B">
            <w:pPr>
              <w:rPr>
                <w:sz w:val="20"/>
                <w:szCs w:val="20"/>
              </w:rPr>
            </w:pPr>
          </w:p>
        </w:tc>
        <w:tc>
          <w:tcPr>
            <w:tcW w:w="8246" w:type="dxa"/>
            <w:gridSpan w:val="3"/>
            <w:tcBorders>
              <w:top w:val="nil"/>
              <w:left w:val="single" w:sz="6" w:space="0" w:color="auto"/>
              <w:bottom w:val="nil"/>
              <w:right w:val="single" w:sz="6" w:space="0" w:color="auto"/>
              <w:tl2br w:val="nil"/>
              <w:tr2bl w:val="nil"/>
            </w:tcBorders>
          </w:tcPr>
          <w:p w:rsidR="00BE601B" w:rsidRDefault="00460F4D">
            <w:pPr>
              <w:rPr>
                <w:b/>
                <w:sz w:val="22"/>
                <w:szCs w:val="22"/>
                <w:lang w:val="en-US"/>
              </w:rPr>
            </w:pPr>
            <w:r>
              <w:rPr>
                <w:b/>
                <w:sz w:val="22"/>
                <w:szCs w:val="22"/>
              </w:rPr>
              <w:t>1.3. Tavan</w:t>
            </w:r>
          </w:p>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21</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CK29F</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Tavane suspendate din panouri prefabricate "Armstrong", inclusiv sistemul-grila</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154,000</w:t>
            </w:r>
          </w:p>
        </w:tc>
      </w:tr>
      <w:tr w:rsidR="00BE601B">
        <w:tc>
          <w:tcPr>
            <w:tcW w:w="682" w:type="dxa"/>
            <w:tcBorders>
              <w:top w:val="nil"/>
              <w:left w:val="single" w:sz="6" w:space="0" w:color="auto"/>
              <w:bottom w:val="nil"/>
              <w:right w:val="nil"/>
              <w:tl2br w:val="nil"/>
              <w:tr2bl w:val="nil"/>
            </w:tcBorders>
          </w:tcPr>
          <w:p w:rsidR="00BE601B" w:rsidRDefault="00BE601B">
            <w:pPr>
              <w:jc w:val="center"/>
              <w:rPr>
                <w:sz w:val="20"/>
                <w:szCs w:val="20"/>
              </w:rPr>
            </w:pPr>
          </w:p>
        </w:tc>
        <w:tc>
          <w:tcPr>
            <w:tcW w:w="1309" w:type="dxa"/>
            <w:tcBorders>
              <w:top w:val="nil"/>
              <w:left w:val="single" w:sz="6" w:space="0" w:color="auto"/>
              <w:bottom w:val="nil"/>
              <w:right w:val="nil"/>
              <w:tl2br w:val="nil"/>
              <w:tr2bl w:val="nil"/>
            </w:tcBorders>
          </w:tcPr>
          <w:p w:rsidR="00BE601B" w:rsidRDefault="00BE601B">
            <w:pPr>
              <w:rPr>
                <w:sz w:val="20"/>
                <w:szCs w:val="20"/>
              </w:rPr>
            </w:pPr>
          </w:p>
        </w:tc>
        <w:tc>
          <w:tcPr>
            <w:tcW w:w="8246" w:type="dxa"/>
            <w:gridSpan w:val="3"/>
            <w:tcBorders>
              <w:top w:val="nil"/>
              <w:left w:val="single" w:sz="6" w:space="0" w:color="auto"/>
              <w:bottom w:val="nil"/>
              <w:right w:val="single" w:sz="6" w:space="0" w:color="auto"/>
              <w:tl2br w:val="nil"/>
              <w:tr2bl w:val="nil"/>
            </w:tcBorders>
          </w:tcPr>
          <w:p w:rsidR="00BE601B" w:rsidRDefault="00460F4D">
            <w:pPr>
              <w:rPr>
                <w:b/>
                <w:sz w:val="22"/>
                <w:szCs w:val="22"/>
                <w:lang w:val="en-US"/>
              </w:rPr>
            </w:pPr>
            <w:r>
              <w:rPr>
                <w:b/>
                <w:sz w:val="22"/>
                <w:szCs w:val="22"/>
              </w:rPr>
              <w:t>1.4.</w:t>
            </w:r>
            <w:r>
              <w:rPr>
                <w:b/>
                <w:sz w:val="22"/>
                <w:szCs w:val="22"/>
              </w:rPr>
              <w:t xml:space="preserve"> Lucrari de electricitate</w:t>
            </w:r>
          </w:p>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2"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rPr>
              <w:t>22</w:t>
            </w:r>
          </w:p>
        </w:tc>
        <w:tc>
          <w:tcPr>
            <w:tcW w:w="1309"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2"/>
                <w:szCs w:val="22"/>
              </w:rPr>
            </w:pPr>
            <w:r>
              <w:rPr>
                <w:sz w:val="22"/>
                <w:szCs w:val="22"/>
                <w:lang w:val="en-US"/>
              </w:rPr>
              <w:t>RpEF13A</w:t>
            </w:r>
          </w:p>
          <w:p w:rsidR="00BE601B" w:rsidRDefault="00BE601B">
            <w:pPr>
              <w:rPr>
                <w:sz w:val="22"/>
                <w:szCs w:val="22"/>
              </w:rPr>
            </w:pPr>
          </w:p>
        </w:tc>
        <w:tc>
          <w:tcPr>
            <w:tcW w:w="5411"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r>
              <w:t>Montarea corpurilor de iluminat tip LED 600*600</w:t>
            </w:r>
          </w:p>
          <w:p w:rsidR="00BE601B" w:rsidRDefault="00BE601B">
            <w:pPr>
              <w:rPr>
                <w:sz w:val="20"/>
                <w:szCs w:val="20"/>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rPr>
            </w:pPr>
            <w:r>
              <w:rPr>
                <w:sz w:val="22"/>
                <w:szCs w:val="22"/>
              </w:rPr>
              <w:t>buc</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rPr>
                <w:sz w:val="22"/>
                <w:szCs w:val="22"/>
                <w:lang w:val="en-US"/>
              </w:rPr>
            </w:pPr>
            <w:r>
              <w:rPr>
                <w:sz w:val="22"/>
                <w:szCs w:val="22"/>
                <w:lang w:val="en-US"/>
              </w:rPr>
              <w:t>14,000</w:t>
            </w:r>
          </w:p>
        </w:tc>
      </w:tr>
    </w:tbl>
    <w:p w:rsidR="00BE601B" w:rsidRDefault="00BE601B">
      <w:pPr>
        <w:rPr>
          <w:sz w:val="20"/>
          <w:szCs w:val="20"/>
        </w:rPr>
      </w:pPr>
    </w:p>
    <w:p w:rsidR="00BE601B" w:rsidRDefault="00BE601B"/>
    <w:tbl>
      <w:tblPr>
        <w:tblW w:w="0" w:type="auto"/>
        <w:tblInd w:w="-459" w:type="dxa"/>
        <w:tblLayout w:type="fixed"/>
        <w:tblLook w:val="04A0"/>
      </w:tblPr>
      <w:tblGrid>
        <w:gridCol w:w="709"/>
        <w:gridCol w:w="1134"/>
        <w:gridCol w:w="5692"/>
        <w:gridCol w:w="1281"/>
        <w:gridCol w:w="1555"/>
      </w:tblGrid>
      <w:tr w:rsidR="00BE601B">
        <w:trPr>
          <w:cantSplit/>
          <w:trHeight w:val="312"/>
        </w:trPr>
        <w:tc>
          <w:tcPr>
            <w:tcW w:w="709" w:type="dxa"/>
            <w:vMerge w:val="restart"/>
            <w:tcBorders>
              <w:top w:val="single" w:sz="6" w:space="0" w:color="auto"/>
              <w:left w:val="single" w:sz="6" w:space="0" w:color="auto"/>
              <w:bottom w:val="nil"/>
              <w:right w:val="nil"/>
              <w:tl2br w:val="nil"/>
              <w:tr2bl w:val="nil"/>
            </w:tcBorders>
            <w:shd w:val="pct5" w:color="auto" w:fill="auto"/>
          </w:tcPr>
          <w:p w:rsidR="00BE601B" w:rsidRDefault="00460F4D">
            <w:pPr>
              <w:ind w:right="-108"/>
              <w:jc w:val="center"/>
              <w:rPr>
                <w:sz w:val="22"/>
                <w:szCs w:val="22"/>
                <w:lang w:val="en-US"/>
              </w:rPr>
            </w:pPr>
            <w:r>
              <w:rPr>
                <w:sz w:val="22"/>
                <w:szCs w:val="22"/>
              </w:rPr>
              <w:t>№</w:t>
            </w:r>
          </w:p>
          <w:p w:rsidR="00BE601B" w:rsidRDefault="00460F4D">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l2br w:val="nil"/>
              <w:tr2bl w:val="nil"/>
            </w:tcBorders>
            <w:shd w:val="pct5" w:color="auto" w:fill="auto"/>
          </w:tcPr>
          <w:p w:rsidR="00BE601B" w:rsidRDefault="00460F4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rFonts w:ascii="Times New Roman CE" w:eastAsia="SimSun" w:hAnsi="Times New Roman CE" w:cs="Times New Roman CE"/>
                <w:sz w:val="22"/>
                <w:szCs w:val="22"/>
              </w:rPr>
              <w:t xml:space="preserve">şi Cod </w:t>
            </w:r>
            <w:r>
              <w:rPr>
                <w:sz w:val="22"/>
                <w:szCs w:val="22"/>
                <w:lang w:val="en-US"/>
              </w:rPr>
              <w:t xml:space="preserve"> </w:t>
            </w:r>
            <w:r>
              <w:rPr>
                <w:sz w:val="22"/>
                <w:szCs w:val="22"/>
              </w:rPr>
              <w:t xml:space="preserve">resurse  </w:t>
            </w:r>
          </w:p>
        </w:tc>
        <w:tc>
          <w:tcPr>
            <w:tcW w:w="5692" w:type="dxa"/>
            <w:vMerge w:val="restart"/>
            <w:tcBorders>
              <w:top w:val="single" w:sz="6" w:space="0" w:color="auto"/>
              <w:left w:val="single" w:sz="6" w:space="0" w:color="auto"/>
              <w:bottom w:val="nil"/>
              <w:right w:val="nil"/>
              <w:tl2br w:val="nil"/>
              <w:tr2bl w:val="nil"/>
            </w:tcBorders>
            <w:shd w:val="pct5" w:color="auto" w:fill="auto"/>
          </w:tcPr>
          <w:p w:rsidR="00BE601B" w:rsidRDefault="00BE601B">
            <w:pPr>
              <w:jc w:val="center"/>
              <w:rPr>
                <w:sz w:val="22"/>
                <w:szCs w:val="22"/>
              </w:rPr>
            </w:pPr>
          </w:p>
          <w:p w:rsidR="00BE601B" w:rsidRDefault="00460F4D">
            <w:pPr>
              <w:jc w:val="center"/>
              <w:rPr>
                <w:sz w:val="22"/>
                <w:szCs w:val="22"/>
                <w:lang w:val="en-US"/>
              </w:rPr>
            </w:pPr>
            <w:r>
              <w:rPr>
                <w:rFonts w:ascii="Times New Roman CE" w:eastAsia="SimSun" w:hAnsi="Times New Roman CE" w:cs="Times New Roman CE"/>
                <w:sz w:val="22"/>
                <w:szCs w:val="22"/>
              </w:rPr>
              <w:t xml:space="preserve">Denumire lucrări, cheltuieli  şi resurse     </w:t>
            </w:r>
          </w:p>
        </w:tc>
        <w:tc>
          <w:tcPr>
            <w:tcW w:w="1281" w:type="dxa"/>
            <w:vMerge w:val="restart"/>
            <w:tcBorders>
              <w:top w:val="single" w:sz="6" w:space="0" w:color="auto"/>
              <w:left w:val="single" w:sz="6" w:space="0" w:color="auto"/>
              <w:bottom w:val="nil"/>
              <w:right w:val="nil"/>
              <w:tl2br w:val="nil"/>
              <w:tr2bl w:val="nil"/>
            </w:tcBorders>
            <w:shd w:val="pct5" w:color="auto" w:fill="auto"/>
          </w:tcPr>
          <w:p w:rsidR="00BE601B" w:rsidRDefault="00BE601B">
            <w:pPr>
              <w:ind w:left="-108" w:right="-108"/>
              <w:jc w:val="center"/>
              <w:rPr>
                <w:sz w:val="22"/>
                <w:szCs w:val="22"/>
              </w:rPr>
            </w:pPr>
          </w:p>
          <w:p w:rsidR="00BE601B" w:rsidRDefault="00460F4D">
            <w:pPr>
              <w:ind w:left="-108" w:right="-108"/>
              <w:jc w:val="center"/>
              <w:rPr>
                <w:sz w:val="22"/>
                <w:szCs w:val="22"/>
              </w:rPr>
            </w:pPr>
            <w:r>
              <w:rPr>
                <w:sz w:val="22"/>
                <w:szCs w:val="22"/>
              </w:rPr>
              <w:t>U.M.</w:t>
            </w:r>
            <w:r>
              <w:rPr>
                <w:sz w:val="22"/>
                <w:szCs w:val="22"/>
              </w:rPr>
              <w:t xml:space="preserve"> </w:t>
            </w:r>
          </w:p>
        </w:tc>
        <w:tc>
          <w:tcPr>
            <w:tcW w:w="1555" w:type="dxa"/>
            <w:vMerge w:val="restart"/>
            <w:tcBorders>
              <w:top w:val="single" w:sz="6" w:space="0" w:color="auto"/>
              <w:left w:val="single" w:sz="6" w:space="0" w:color="auto"/>
              <w:bottom w:val="nil"/>
              <w:right w:val="nil"/>
              <w:tl2br w:val="nil"/>
              <w:tr2bl w:val="nil"/>
            </w:tcBorders>
            <w:shd w:val="pct5" w:color="auto" w:fill="auto"/>
          </w:tcPr>
          <w:p w:rsidR="00BE601B" w:rsidRDefault="00460F4D">
            <w:pPr>
              <w:ind w:left="-108" w:right="-108"/>
              <w:jc w:val="center"/>
              <w:rPr>
                <w:sz w:val="22"/>
                <w:szCs w:val="22"/>
                <w:lang w:val="en-US"/>
              </w:rPr>
            </w:pPr>
            <w:r>
              <w:rPr>
                <w:rFonts w:ascii="Times New Roman CE" w:eastAsia="SimSun" w:hAnsi="Times New Roman CE" w:cs="Times New Roman CE"/>
                <w:sz w:val="22"/>
                <w:szCs w:val="22"/>
              </w:rPr>
              <w:t>Consum de resurse pe unitate de măsură</w:t>
            </w:r>
          </w:p>
        </w:tc>
      </w:tr>
      <w:tr w:rsidR="00BE601B">
        <w:trPr>
          <w:cantSplit/>
          <w:trHeight w:val="312"/>
        </w:trPr>
        <w:tc>
          <w:tcPr>
            <w:tcW w:w="709" w:type="dxa"/>
            <w:vMerge/>
            <w:tcBorders>
              <w:top w:val="nil"/>
              <w:left w:val="single" w:sz="6" w:space="0" w:color="auto"/>
              <w:bottom w:val="single" w:sz="6" w:space="0" w:color="auto"/>
              <w:right w:val="single" w:sz="6" w:space="0" w:color="auto"/>
              <w:tl2br w:val="nil"/>
              <w:tr2bl w:val="nil"/>
            </w:tcBorders>
            <w:shd w:val="pct5" w:color="auto" w:fill="auto"/>
          </w:tcPr>
          <w:p w:rsidR="00BE601B" w:rsidRDefault="00BE601B">
            <w:pPr>
              <w:jc w:val="center"/>
              <w:rPr>
                <w:sz w:val="22"/>
                <w:szCs w:val="22"/>
              </w:rPr>
            </w:pPr>
          </w:p>
        </w:tc>
        <w:tc>
          <w:tcPr>
            <w:tcW w:w="1134" w:type="dxa"/>
            <w:vMerge/>
            <w:tcBorders>
              <w:top w:val="nil"/>
              <w:left w:val="single" w:sz="6" w:space="0" w:color="auto"/>
              <w:bottom w:val="single" w:sz="6" w:space="0" w:color="auto"/>
              <w:right w:val="single" w:sz="6" w:space="0" w:color="auto"/>
              <w:tl2br w:val="nil"/>
              <w:tr2bl w:val="nil"/>
            </w:tcBorders>
            <w:shd w:val="pct5" w:color="auto" w:fill="auto"/>
          </w:tcPr>
          <w:p w:rsidR="00BE601B" w:rsidRDefault="00BE601B">
            <w:pPr>
              <w:jc w:val="center"/>
              <w:rPr>
                <w:sz w:val="22"/>
                <w:szCs w:val="22"/>
              </w:rPr>
            </w:pPr>
          </w:p>
        </w:tc>
        <w:tc>
          <w:tcPr>
            <w:tcW w:w="5692" w:type="dxa"/>
            <w:vMerge/>
            <w:tcBorders>
              <w:top w:val="nil"/>
              <w:left w:val="single" w:sz="6" w:space="0" w:color="auto"/>
              <w:bottom w:val="single" w:sz="6" w:space="0" w:color="auto"/>
              <w:right w:val="single" w:sz="6" w:space="0" w:color="auto"/>
              <w:tl2br w:val="nil"/>
              <w:tr2bl w:val="nil"/>
            </w:tcBorders>
            <w:shd w:val="pct5" w:color="auto" w:fill="auto"/>
          </w:tcPr>
          <w:p w:rsidR="00BE601B" w:rsidRDefault="00BE601B">
            <w:pPr>
              <w:jc w:val="center"/>
              <w:rPr>
                <w:sz w:val="22"/>
                <w:szCs w:val="22"/>
              </w:rPr>
            </w:pPr>
          </w:p>
        </w:tc>
        <w:tc>
          <w:tcPr>
            <w:tcW w:w="1281" w:type="dxa"/>
            <w:vMerge/>
            <w:tcBorders>
              <w:top w:val="nil"/>
              <w:left w:val="single" w:sz="6" w:space="0" w:color="auto"/>
              <w:bottom w:val="single" w:sz="6" w:space="0" w:color="auto"/>
              <w:right w:val="single" w:sz="6" w:space="0" w:color="auto"/>
              <w:tl2br w:val="nil"/>
              <w:tr2bl w:val="nil"/>
            </w:tcBorders>
            <w:shd w:val="pct5" w:color="auto" w:fill="auto"/>
          </w:tcPr>
          <w:p w:rsidR="00BE601B" w:rsidRDefault="00BE601B">
            <w:pPr>
              <w:jc w:val="center"/>
              <w:rPr>
                <w:sz w:val="22"/>
                <w:szCs w:val="22"/>
              </w:rPr>
            </w:pPr>
          </w:p>
        </w:tc>
        <w:tc>
          <w:tcPr>
            <w:tcW w:w="1555" w:type="dxa"/>
            <w:vMerge/>
            <w:tcBorders>
              <w:top w:val="nil"/>
              <w:left w:val="single" w:sz="6" w:space="0" w:color="auto"/>
              <w:bottom w:val="single" w:sz="6" w:space="0" w:color="auto"/>
              <w:right w:val="single" w:sz="6" w:space="0" w:color="auto"/>
              <w:tl2br w:val="nil"/>
              <w:tr2bl w:val="nil"/>
            </w:tcBorders>
            <w:shd w:val="pct5" w:color="auto" w:fill="auto"/>
          </w:tcPr>
          <w:p w:rsidR="00BE601B" w:rsidRDefault="00BE601B">
            <w:pPr>
              <w:jc w:val="center"/>
              <w:rPr>
                <w:sz w:val="22"/>
                <w:szCs w:val="22"/>
              </w:rPr>
            </w:pPr>
          </w:p>
        </w:tc>
      </w:tr>
    </w:tbl>
    <w:p w:rsidR="00BE601B" w:rsidRDefault="00BE601B">
      <w:pPr>
        <w:rPr>
          <w:sz w:val="2"/>
          <w:szCs w:val="2"/>
          <w:lang w:val="en-US"/>
        </w:rPr>
      </w:pPr>
    </w:p>
    <w:tbl>
      <w:tblPr>
        <w:tblW w:w="10384" w:type="dxa"/>
        <w:tblInd w:w="-459" w:type="dxa"/>
        <w:tblLayout w:type="fixed"/>
        <w:tblLook w:val="04A0"/>
      </w:tblPr>
      <w:tblGrid>
        <w:gridCol w:w="709"/>
        <w:gridCol w:w="1134"/>
        <w:gridCol w:w="5651"/>
        <w:gridCol w:w="1295"/>
        <w:gridCol w:w="1595"/>
      </w:tblGrid>
      <w:tr w:rsidR="00BE601B">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left="-120" w:right="-108"/>
              <w:jc w:val="center"/>
              <w:rPr>
                <w:sz w:val="22"/>
                <w:szCs w:val="22"/>
              </w:rPr>
            </w:pPr>
            <w:r>
              <w:rPr>
                <w:sz w:val="22"/>
                <w:szCs w:val="22"/>
              </w:rPr>
              <w:t>2</w:t>
            </w:r>
          </w:p>
        </w:tc>
        <w:tc>
          <w:tcPr>
            <w:tcW w:w="5651"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jc w:val="center"/>
              <w:rPr>
                <w:sz w:val="22"/>
                <w:szCs w:val="22"/>
              </w:rPr>
            </w:pPr>
            <w:r>
              <w:rPr>
                <w:sz w:val="22"/>
                <w:szCs w:val="22"/>
              </w:rPr>
              <w:t>3</w:t>
            </w:r>
          </w:p>
        </w:tc>
        <w:tc>
          <w:tcPr>
            <w:tcW w:w="1295"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left="-108" w:right="-108"/>
              <w:jc w:val="center"/>
              <w:rPr>
                <w:sz w:val="22"/>
                <w:szCs w:val="22"/>
              </w:rPr>
            </w:pPr>
            <w:r>
              <w:rPr>
                <w:sz w:val="22"/>
                <w:szCs w:val="22"/>
              </w:rPr>
              <w:t>4</w:t>
            </w:r>
          </w:p>
        </w:tc>
        <w:tc>
          <w:tcPr>
            <w:tcW w:w="1595" w:type="dxa"/>
            <w:tcBorders>
              <w:top w:val="single" w:sz="6" w:space="0" w:color="auto"/>
              <w:left w:val="single" w:sz="6" w:space="0" w:color="auto"/>
              <w:bottom w:val="double" w:sz="6" w:space="0" w:color="auto"/>
              <w:right w:val="nil"/>
              <w:tl2br w:val="nil"/>
              <w:tr2bl w:val="nil"/>
            </w:tcBorders>
            <w:shd w:val="pct5" w:color="auto" w:fill="auto"/>
          </w:tcPr>
          <w:p w:rsidR="00BE601B" w:rsidRDefault="00460F4D">
            <w:pPr>
              <w:ind w:left="-108" w:right="-108"/>
              <w:jc w:val="center"/>
              <w:rPr>
                <w:sz w:val="22"/>
                <w:szCs w:val="22"/>
              </w:rPr>
            </w:pPr>
            <w:r>
              <w:rPr>
                <w:sz w:val="22"/>
                <w:szCs w:val="22"/>
              </w:rPr>
              <w:t>5</w:t>
            </w:r>
          </w:p>
        </w:tc>
      </w:tr>
      <w:tr w:rsidR="00BE601B">
        <w:tc>
          <w:tcPr>
            <w:tcW w:w="709" w:type="dxa"/>
            <w:tcBorders>
              <w:top w:val="nil"/>
              <w:left w:val="single" w:sz="6" w:space="0" w:color="auto"/>
              <w:bottom w:val="nil"/>
              <w:right w:val="nil"/>
              <w:tl2br w:val="nil"/>
              <w:tr2bl w:val="nil"/>
            </w:tcBorders>
          </w:tcPr>
          <w:p w:rsidR="00BE601B" w:rsidRDefault="00BE601B">
            <w:pPr>
              <w:jc w:val="center"/>
              <w:rPr>
                <w:sz w:val="20"/>
                <w:szCs w:val="20"/>
              </w:rPr>
            </w:pPr>
          </w:p>
        </w:tc>
        <w:tc>
          <w:tcPr>
            <w:tcW w:w="1134" w:type="dxa"/>
            <w:tcBorders>
              <w:top w:val="nil"/>
              <w:left w:val="single" w:sz="6" w:space="0" w:color="auto"/>
              <w:bottom w:val="nil"/>
              <w:right w:val="nil"/>
              <w:tl2br w:val="nil"/>
              <w:tr2bl w:val="nil"/>
            </w:tcBorders>
          </w:tcPr>
          <w:p w:rsidR="00BE601B" w:rsidRDefault="00BE601B">
            <w:pPr>
              <w:rPr>
                <w:sz w:val="20"/>
                <w:szCs w:val="20"/>
              </w:rPr>
            </w:pPr>
          </w:p>
        </w:tc>
        <w:tc>
          <w:tcPr>
            <w:tcW w:w="5651" w:type="dxa"/>
            <w:tcBorders>
              <w:top w:val="nil"/>
              <w:left w:val="single" w:sz="6" w:space="0" w:color="auto"/>
              <w:bottom w:val="nil"/>
              <w:right w:val="nil"/>
              <w:tl2br w:val="nil"/>
              <w:tr2bl w:val="nil"/>
            </w:tcBorders>
          </w:tcPr>
          <w:p w:rsidR="00BE601B" w:rsidRDefault="00460F4D">
            <w:pPr>
              <w:rPr>
                <w:b/>
                <w:sz w:val="22"/>
                <w:szCs w:val="22"/>
              </w:rPr>
            </w:pPr>
            <w:r>
              <w:rPr>
                <w:b/>
                <w:sz w:val="22"/>
                <w:szCs w:val="22"/>
              </w:rPr>
              <w:t xml:space="preserve">1. Lucrari de reparatie </w:t>
            </w:r>
          </w:p>
        </w:tc>
        <w:tc>
          <w:tcPr>
            <w:tcW w:w="1295" w:type="dxa"/>
            <w:tcBorders>
              <w:top w:val="nil"/>
              <w:left w:val="single" w:sz="6" w:space="0" w:color="auto"/>
              <w:bottom w:val="nil"/>
              <w:right w:val="nil"/>
              <w:tl2br w:val="nil"/>
              <w:tr2bl w:val="nil"/>
            </w:tcBorders>
          </w:tcPr>
          <w:p w:rsidR="00BE601B" w:rsidRDefault="00BE601B">
            <w:pPr>
              <w:rPr>
                <w:sz w:val="20"/>
                <w:szCs w:val="20"/>
              </w:rPr>
            </w:pPr>
          </w:p>
        </w:tc>
        <w:tc>
          <w:tcPr>
            <w:tcW w:w="1595" w:type="dxa"/>
            <w:tcBorders>
              <w:top w:val="nil"/>
              <w:left w:val="single" w:sz="6" w:space="0" w:color="auto"/>
              <w:bottom w:val="nil"/>
              <w:right w:val="nil"/>
              <w:tl2br w:val="nil"/>
              <w:tr2bl w:val="nil"/>
            </w:tcBorders>
          </w:tcPr>
          <w:p w:rsidR="00BE601B" w:rsidRDefault="00BE601B">
            <w:pPr>
              <w:rPr>
                <w:sz w:val="20"/>
                <w:szCs w:val="20"/>
              </w:rPr>
            </w:pPr>
          </w:p>
        </w:tc>
      </w:tr>
      <w:tr w:rsidR="00BE601B">
        <w:tc>
          <w:tcPr>
            <w:tcW w:w="709" w:type="dxa"/>
            <w:tcBorders>
              <w:top w:val="nil"/>
              <w:left w:val="single" w:sz="6" w:space="0" w:color="auto"/>
              <w:bottom w:val="nil"/>
              <w:right w:val="nil"/>
              <w:tl2br w:val="nil"/>
              <w:tr2bl w:val="nil"/>
            </w:tcBorders>
          </w:tcPr>
          <w:p w:rsidR="00BE601B" w:rsidRDefault="00BE601B">
            <w:pPr>
              <w:jc w:val="center"/>
              <w:rPr>
                <w:sz w:val="20"/>
                <w:szCs w:val="20"/>
              </w:rPr>
            </w:pPr>
          </w:p>
        </w:tc>
        <w:tc>
          <w:tcPr>
            <w:tcW w:w="1134" w:type="dxa"/>
            <w:tcBorders>
              <w:top w:val="nil"/>
              <w:left w:val="single" w:sz="6" w:space="0" w:color="auto"/>
              <w:bottom w:val="nil"/>
              <w:right w:val="nil"/>
              <w:tl2br w:val="nil"/>
              <w:tr2bl w:val="nil"/>
            </w:tcBorders>
          </w:tcPr>
          <w:p w:rsidR="00BE601B" w:rsidRDefault="00BE601B">
            <w:pPr>
              <w:rPr>
                <w:sz w:val="20"/>
                <w:szCs w:val="20"/>
              </w:rPr>
            </w:pPr>
          </w:p>
        </w:tc>
        <w:tc>
          <w:tcPr>
            <w:tcW w:w="5651" w:type="dxa"/>
            <w:tcBorders>
              <w:top w:val="nil"/>
              <w:left w:val="single" w:sz="6" w:space="0" w:color="auto"/>
              <w:bottom w:val="nil"/>
              <w:right w:val="nil"/>
              <w:tl2br w:val="nil"/>
              <w:tr2bl w:val="nil"/>
            </w:tcBorders>
          </w:tcPr>
          <w:p w:rsidR="00BE601B" w:rsidRDefault="00460F4D">
            <w:pPr>
              <w:rPr>
                <w:b/>
                <w:sz w:val="22"/>
                <w:szCs w:val="22"/>
              </w:rPr>
            </w:pPr>
            <w:r>
              <w:rPr>
                <w:b/>
                <w:sz w:val="22"/>
                <w:szCs w:val="22"/>
              </w:rPr>
              <w:t>1.1. Pereti</w:t>
            </w:r>
          </w:p>
        </w:tc>
        <w:tc>
          <w:tcPr>
            <w:tcW w:w="1295" w:type="dxa"/>
            <w:tcBorders>
              <w:top w:val="nil"/>
              <w:left w:val="single" w:sz="6" w:space="0" w:color="auto"/>
              <w:bottom w:val="nil"/>
              <w:right w:val="nil"/>
              <w:tl2br w:val="nil"/>
              <w:tr2bl w:val="nil"/>
            </w:tcBorders>
          </w:tcPr>
          <w:p w:rsidR="00BE601B" w:rsidRDefault="00BE601B">
            <w:pPr>
              <w:rPr>
                <w:sz w:val="20"/>
                <w:szCs w:val="20"/>
              </w:rPr>
            </w:pPr>
          </w:p>
        </w:tc>
        <w:tc>
          <w:tcPr>
            <w:tcW w:w="1595" w:type="dxa"/>
            <w:tcBorders>
              <w:top w:val="nil"/>
              <w:left w:val="single" w:sz="6" w:space="0" w:color="auto"/>
              <w:bottom w:val="nil"/>
              <w:right w:val="nil"/>
              <w:tl2br w:val="nil"/>
              <w:tr2bl w:val="nil"/>
            </w:tcBorders>
          </w:tcPr>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RpCJ35A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Desfaceri de tencuieli interioare sau exterioare driscuite la pereti sau tavane</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7122050013400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Zidar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0,1200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4100116202818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Apa pentru mortare si betoane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2922140006703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Macara fereastra de 0,0015 MN (0,15 tf)</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2</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RpCM33A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lastRenderedPageBreak/>
              <w:t>Demontarea placajelor din faianta, gresie, ceramica</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7132010010900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Faiantar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0,8000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0,8000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0,0030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2922140006703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Macara fereastra de 0,0015 MN (0,15 tf)</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0,0150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3</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TsH92B</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Incarcarea in auto gunoi de la demolare</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necalificat</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1,1100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4</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TsI50A5</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Transportarea cu autobasculanta de 5 t la distanta de 5 km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3410540000006</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Autobasculanta-5t</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0,1060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5</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CN53A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Grunduirea suprafetelor interioare a peretilor si tavanelor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7141020013300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Zugrav vopsitor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2416586105303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Amorsa-grund</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810741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Hirtie pentru slefuit uscata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6</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CF50B</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Tencuieli interioare de 5 mm grosime, executate manual, cu amestec uscat pe baza de ipsos, la pereti si pereti despartitori, preparare manuala a mortarului.</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7122050013442</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Tencuitor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1,2200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2653102100831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Amestec uscat</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7,1400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4100116202818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Apa pentru mortare si betoane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0,0040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Utilaj de ridicat 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0,0790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2952240004021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Mixer electric</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0,0160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7</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RpCJ27C</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Diverse lucrari - strat de impislitura din fibre de sticla aplicat pe suprafetele din BCA lipit cu aracet inclusiv stratul de amorsaj</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7122050013442</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Tencuitor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0,1900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2682132601861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Impislitura fibre sticla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1,1000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0,0003</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2922140006702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Macara de fereastra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0,0010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8</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CN53A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Grunduirea suprafetelor interioare a peretilor si tavanelor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7141020013300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Zugrav vopsitor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2416586105303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Amorsa-grund</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810741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Hirtie pentru slefuit </w:t>
            </w:r>
            <w:r>
              <w:rPr>
                <w:sz w:val="20"/>
                <w:szCs w:val="20"/>
              </w:rPr>
              <w:t>uscata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9</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CF57A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lastRenderedPageBreak/>
              <w:t xml:space="preserve">Aplicarea manuala a chitului pe baza de ipsos "Eurofin" </w:t>
            </w:r>
            <w:r>
              <w:lastRenderedPageBreak/>
              <w:t xml:space="preserve">grosime 1,0 mm pe suprafetele  peretilor,  coloanelor  si  tavanelor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lastRenderedPageBreak/>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7122050013401</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Zidar cat.4</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0,4500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2653102100833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Chit pe baza de ipsos "Eurofin"</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1,0549</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0,0010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Utilaj de ridicat 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0,0010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10</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CN53A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Grunduirea suprafetelor interioare a peretilor si tavanelor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7141020013300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Zugrav vopsitor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2416586105303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Amorsa-grund</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810741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Hirtie pentru slefuit uscata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11</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CN06A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Vopsitorii interioare cu vopsea pe baza de copolimeri vinilici in emulsie apoasa,  aplicate in 2 straturi pe glet existent, </w:t>
            </w:r>
            <w:r>
              <w:t>executate manual</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7141020013300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Zugrav vopsitor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0,5500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2430116103800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Vopsea  pe baza de copolimeri  vinilici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0,4000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2653102100830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Ipsos pentru constructii tip 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0,0600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2681126001472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Hirtie slefuita uscata 23x30 gr 6</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0,5000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1711317306661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Bumbac de sters</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4100116202818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Apa pentru mortare si betoane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0,0020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12</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CF17D</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Diverse lucrari - adaos de colorant, material hidrofug, etc.</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7122050013400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Zidar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0,0700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1421302200465</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Colorant</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1,0200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13</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lang w:val="en-US"/>
              </w:rPr>
            </w:pP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Cornier coltar din aluminiu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coltar</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Cornier coltar din aluminiu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14</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RpCO56A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Demontari: timplarie din lemn (usi, ferestre, obloane, cutii, rulou, masti, etc.)</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7422010060100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Timplar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0,2100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9310060019922</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 xml:space="preserve">Muncitor deservire </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0,2100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15</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CK25A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Usi confectionate din profiluri din mase plastice  inclusiv armaturile si accesoriile necesare usilor montate in zidarie de orice natura la constructii cu inaltimea pina la 35 m inclusiv, intr-un canat, cu suprafata tocului pina la 7 mp </w:t>
            </w:r>
            <w:r>
              <w:t>inclusiv</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7129200011200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Finisor MP</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0,7300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0,0800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2030112939150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Usi din profiluri din  mase plastice inclusiv armaturile si accesoriile necesare</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2874115829126</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Suruburi cu cap inecat crestat</w:t>
            </w:r>
            <w:r>
              <w:rPr>
                <w:sz w:val="20"/>
                <w:szCs w:val="20"/>
              </w:rPr>
              <w:t xml:space="preserve"> 6 x 30 mm</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4,0000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2416566101572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Spuma de poliuretan</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0,5000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2430226101600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Chit siliconic</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0,1750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2681126001472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Hirtie slefuita uscata 23x30 gr 6</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0,6000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4011106202741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Energie electrica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kw</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Utilaj de ridicat pentru </w:t>
            </w:r>
            <w:r>
              <w:rPr>
                <w:sz w:val="20"/>
                <w:szCs w:val="20"/>
              </w:rPr>
              <w:t>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0,0200</w:t>
            </w:r>
          </w:p>
        </w:tc>
      </w:tr>
      <w:tr w:rsidR="00BE601B">
        <w:tc>
          <w:tcPr>
            <w:tcW w:w="709" w:type="dxa"/>
            <w:tcBorders>
              <w:top w:val="nil"/>
              <w:left w:val="single" w:sz="6" w:space="0" w:color="auto"/>
              <w:bottom w:val="nil"/>
              <w:right w:val="nil"/>
              <w:tl2br w:val="nil"/>
              <w:tr2bl w:val="nil"/>
            </w:tcBorders>
          </w:tcPr>
          <w:p w:rsidR="00BE601B" w:rsidRDefault="00BE601B">
            <w:pPr>
              <w:jc w:val="center"/>
              <w:rPr>
                <w:sz w:val="20"/>
                <w:szCs w:val="20"/>
              </w:rPr>
            </w:pPr>
          </w:p>
        </w:tc>
        <w:tc>
          <w:tcPr>
            <w:tcW w:w="1134" w:type="dxa"/>
            <w:tcBorders>
              <w:top w:val="nil"/>
              <w:left w:val="single" w:sz="6" w:space="0" w:color="auto"/>
              <w:bottom w:val="nil"/>
              <w:right w:val="nil"/>
              <w:tl2br w:val="nil"/>
              <w:tr2bl w:val="nil"/>
            </w:tcBorders>
          </w:tcPr>
          <w:p w:rsidR="00BE601B" w:rsidRDefault="00BE601B">
            <w:pPr>
              <w:rPr>
                <w:sz w:val="20"/>
                <w:szCs w:val="20"/>
              </w:rPr>
            </w:pPr>
          </w:p>
        </w:tc>
        <w:tc>
          <w:tcPr>
            <w:tcW w:w="5651" w:type="dxa"/>
            <w:tcBorders>
              <w:top w:val="nil"/>
              <w:left w:val="single" w:sz="6" w:space="0" w:color="auto"/>
              <w:bottom w:val="nil"/>
              <w:right w:val="nil"/>
              <w:tl2br w:val="nil"/>
              <w:tr2bl w:val="nil"/>
            </w:tcBorders>
          </w:tcPr>
          <w:p w:rsidR="00BE601B" w:rsidRDefault="00460F4D">
            <w:pPr>
              <w:rPr>
                <w:b/>
                <w:sz w:val="22"/>
                <w:szCs w:val="22"/>
              </w:rPr>
            </w:pPr>
            <w:r>
              <w:rPr>
                <w:b/>
                <w:sz w:val="22"/>
                <w:szCs w:val="22"/>
              </w:rPr>
              <w:t>1.2. Pardosea</w:t>
            </w:r>
          </w:p>
        </w:tc>
        <w:tc>
          <w:tcPr>
            <w:tcW w:w="1295" w:type="dxa"/>
            <w:tcBorders>
              <w:top w:val="nil"/>
              <w:left w:val="single" w:sz="6" w:space="0" w:color="auto"/>
              <w:bottom w:val="nil"/>
              <w:right w:val="nil"/>
              <w:tl2br w:val="nil"/>
              <w:tr2bl w:val="nil"/>
            </w:tcBorders>
          </w:tcPr>
          <w:p w:rsidR="00BE601B" w:rsidRDefault="00BE601B">
            <w:pPr>
              <w:rPr>
                <w:sz w:val="20"/>
                <w:szCs w:val="20"/>
              </w:rPr>
            </w:pPr>
          </w:p>
        </w:tc>
        <w:tc>
          <w:tcPr>
            <w:tcW w:w="1595" w:type="dxa"/>
            <w:tcBorders>
              <w:top w:val="nil"/>
              <w:left w:val="single" w:sz="6" w:space="0" w:color="auto"/>
              <w:bottom w:val="nil"/>
              <w:right w:val="nil"/>
              <w:tl2br w:val="nil"/>
              <w:tr2bl w:val="nil"/>
            </w:tcBorders>
          </w:tcPr>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16</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RpCK42C</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Desfacerea pardoselilor reci din placi de beton, marmura, piatra, gresie, placi ceramice, etc</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7132040012700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Parchetar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0,3900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0,3900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2922140006703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Macara fereastra de 0,0015 MN (0,15 tf)</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17</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RpCK41C</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Desfacerea pardoselilor din covor din PVC pe suport sau fara suport textil, mocheta, etc</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7132040012700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Parchetar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0,2300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0,2300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2320166200729</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Parchetin</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l</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2922140006702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Macara de fereastra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18</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CG01A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Strat suport pentru pardoseli executat din mortar din ciment M 100-T de 3 cm grosime cu fata driscuita fin </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7132030012600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Mozaicar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0,6000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2651122100402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Ciment metalurgic cu adaosuri M 30 saci </w:t>
            </w:r>
            <w:r>
              <w:rPr>
                <w:sz w:val="20"/>
                <w:szCs w:val="20"/>
              </w:rPr>
              <w:t>S1500</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13,0000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1421102200513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Nisip sortat nespalat de riu si lacuri 0,0-3,0 mm</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0,0420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4100116202818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Apa pentru mortare si betoane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Utilaj de ridicat 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2952270003817</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Malaxor  pentru </w:t>
            </w:r>
            <w:r>
              <w:rPr>
                <w:sz w:val="20"/>
                <w:szCs w:val="20"/>
              </w:rPr>
              <w:t>mortar de 200 L actionat electric</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0,0120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19</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CG47C</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Pardoseli din placi de gresie ceramica, inclusiv stratul suport din adezivi (amestec uscat), dimensiuni  placi: </w:t>
            </w:r>
            <w:r>
              <w:lastRenderedPageBreak/>
              <w:t>pina la 300 x 300 mm</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lastRenderedPageBreak/>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7132030012600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Mozaicar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1,1800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2661112800700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Placi </w:t>
            </w:r>
            <w:r>
              <w:rPr>
                <w:sz w:val="20"/>
                <w:szCs w:val="20"/>
              </w:rPr>
              <w:t>sau piscoturi de gresie</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1,0300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2664102102013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Adeziv pentru lucrari de placaj  (amestec uscat)</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4,7000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24302261000001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Fuga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0,4600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2010237318700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Distantieri de rost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20,0000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4100126202818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Apa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0,0020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Utilaj de ridicat </w:t>
            </w:r>
            <w:r>
              <w:rPr>
                <w:sz w:val="20"/>
                <w:szCs w:val="20"/>
              </w:rPr>
              <w:t>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0,0014</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2952270003820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Malaxor mobil, electric</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0,0125</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2952240005106</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Aspirator industrial</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0,0630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20</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CG18A1</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 xml:space="preserve">Plinte orizontale cu  inaltimea maxima de 15 cm la pereti  din gresie ceramica fixate cu  mortar de </w:t>
            </w:r>
            <w:r>
              <w:t>ciment M 100-T, inclusiv curatarea si spalarea cu apa,  in incaperi cu suprafete mai mici sau egale cu  16 mp</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7132030012600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Mozaicar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0,9000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Muncitor deservire 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2651122100402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Ciment metalurgic cu adaosuri M 30 saci</w:t>
            </w:r>
            <w:r>
              <w:rPr>
                <w:sz w:val="20"/>
                <w:szCs w:val="20"/>
              </w:rPr>
              <w:t xml:space="preserve"> S1500</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2,0000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1421102200513</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Nisip sortat nespalat de riu si lacuri 0,0-3,0 mm</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0,0060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4100116202818</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Apa pentru mortare si betoane </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m3</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0,0015</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2670112204400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Plinte sau scafe din gresie ceramica</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1,0200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2651122100270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Ciment portland alb tip 2 </w:t>
            </w:r>
            <w:r>
              <w:rPr>
                <w:sz w:val="20"/>
                <w:szCs w:val="20"/>
              </w:rPr>
              <w:t>70% alb PA 35 saci S 7055</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kg</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0,1000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Utilaj de ridicat 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0,0100</w:t>
            </w:r>
          </w:p>
        </w:tc>
      </w:tr>
      <w:tr w:rsidR="00BE601B">
        <w:tc>
          <w:tcPr>
            <w:tcW w:w="709" w:type="dxa"/>
            <w:tcBorders>
              <w:top w:val="nil"/>
              <w:left w:val="single" w:sz="6" w:space="0" w:color="auto"/>
              <w:bottom w:val="nil"/>
              <w:right w:val="nil"/>
              <w:tl2br w:val="nil"/>
              <w:tr2bl w:val="nil"/>
            </w:tcBorders>
          </w:tcPr>
          <w:p w:rsidR="00BE601B" w:rsidRDefault="00BE601B">
            <w:pPr>
              <w:jc w:val="center"/>
              <w:rPr>
                <w:sz w:val="20"/>
                <w:szCs w:val="20"/>
              </w:rPr>
            </w:pPr>
          </w:p>
        </w:tc>
        <w:tc>
          <w:tcPr>
            <w:tcW w:w="1134" w:type="dxa"/>
            <w:tcBorders>
              <w:top w:val="nil"/>
              <w:left w:val="single" w:sz="6" w:space="0" w:color="auto"/>
              <w:bottom w:val="nil"/>
              <w:right w:val="nil"/>
              <w:tl2br w:val="nil"/>
              <w:tr2bl w:val="nil"/>
            </w:tcBorders>
          </w:tcPr>
          <w:p w:rsidR="00BE601B" w:rsidRDefault="00BE601B">
            <w:pPr>
              <w:rPr>
                <w:sz w:val="20"/>
                <w:szCs w:val="20"/>
              </w:rPr>
            </w:pPr>
          </w:p>
        </w:tc>
        <w:tc>
          <w:tcPr>
            <w:tcW w:w="5651" w:type="dxa"/>
            <w:tcBorders>
              <w:top w:val="nil"/>
              <w:left w:val="single" w:sz="6" w:space="0" w:color="auto"/>
              <w:bottom w:val="nil"/>
              <w:right w:val="nil"/>
              <w:tl2br w:val="nil"/>
              <w:tr2bl w:val="nil"/>
            </w:tcBorders>
          </w:tcPr>
          <w:p w:rsidR="00BE601B" w:rsidRDefault="00460F4D">
            <w:pPr>
              <w:rPr>
                <w:b/>
                <w:sz w:val="22"/>
                <w:szCs w:val="22"/>
              </w:rPr>
            </w:pPr>
            <w:r>
              <w:rPr>
                <w:b/>
                <w:sz w:val="22"/>
                <w:szCs w:val="22"/>
              </w:rPr>
              <w:t>1.3. Tavan</w:t>
            </w:r>
          </w:p>
        </w:tc>
        <w:tc>
          <w:tcPr>
            <w:tcW w:w="1295" w:type="dxa"/>
            <w:tcBorders>
              <w:top w:val="nil"/>
              <w:left w:val="single" w:sz="6" w:space="0" w:color="auto"/>
              <w:bottom w:val="nil"/>
              <w:right w:val="nil"/>
              <w:tl2br w:val="nil"/>
              <w:tr2bl w:val="nil"/>
            </w:tcBorders>
          </w:tcPr>
          <w:p w:rsidR="00BE601B" w:rsidRDefault="00BE601B">
            <w:pPr>
              <w:rPr>
                <w:sz w:val="20"/>
                <w:szCs w:val="20"/>
              </w:rPr>
            </w:pPr>
          </w:p>
        </w:tc>
        <w:tc>
          <w:tcPr>
            <w:tcW w:w="1595" w:type="dxa"/>
            <w:tcBorders>
              <w:top w:val="nil"/>
              <w:left w:val="single" w:sz="6" w:space="0" w:color="auto"/>
              <w:bottom w:val="nil"/>
              <w:right w:val="nil"/>
              <w:tl2br w:val="nil"/>
              <w:tr2bl w:val="nil"/>
            </w:tcBorders>
          </w:tcPr>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21</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CK29F</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Tavane suspendate din panouri prefabricate "Armstrong", inclusiv sistemul-grila</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9310060019920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 xml:space="preserve">Muncitor deservire </w:t>
            </w:r>
            <w:r>
              <w:rPr>
                <w:sz w:val="20"/>
                <w:szCs w:val="20"/>
              </w:rPr>
              <w:t>CM</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0,1500</w:t>
            </w: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7422010060100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Timplar</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2,0500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2874136313300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Diblu din metal</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4,0000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2732103646151</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Panouri "Armstrong" cu sistem grila (aparenta sau ascunsa) pentru suspendarea panourilor prefabricate</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m2</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1,0500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2952160007200</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 xml:space="preserve">Utilaj de ridicat </w:t>
            </w:r>
            <w:r>
              <w:rPr>
                <w:sz w:val="20"/>
                <w:szCs w:val="20"/>
              </w:rPr>
              <w:t>pentru lucrari de finisaj</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h-ut</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0,0150</w:t>
            </w:r>
          </w:p>
        </w:tc>
      </w:tr>
      <w:tr w:rsidR="00BE601B">
        <w:tc>
          <w:tcPr>
            <w:tcW w:w="709" w:type="dxa"/>
            <w:tcBorders>
              <w:top w:val="nil"/>
              <w:left w:val="single" w:sz="6" w:space="0" w:color="auto"/>
              <w:bottom w:val="nil"/>
              <w:right w:val="nil"/>
              <w:tl2br w:val="nil"/>
              <w:tr2bl w:val="nil"/>
            </w:tcBorders>
          </w:tcPr>
          <w:p w:rsidR="00BE601B" w:rsidRDefault="00BE601B">
            <w:pPr>
              <w:jc w:val="center"/>
              <w:rPr>
                <w:sz w:val="20"/>
                <w:szCs w:val="20"/>
              </w:rPr>
            </w:pPr>
          </w:p>
        </w:tc>
        <w:tc>
          <w:tcPr>
            <w:tcW w:w="1134" w:type="dxa"/>
            <w:tcBorders>
              <w:top w:val="nil"/>
              <w:left w:val="single" w:sz="6" w:space="0" w:color="auto"/>
              <w:bottom w:val="nil"/>
              <w:right w:val="nil"/>
              <w:tl2br w:val="nil"/>
              <w:tr2bl w:val="nil"/>
            </w:tcBorders>
          </w:tcPr>
          <w:p w:rsidR="00BE601B" w:rsidRDefault="00BE601B">
            <w:pPr>
              <w:rPr>
                <w:sz w:val="20"/>
                <w:szCs w:val="20"/>
              </w:rPr>
            </w:pPr>
          </w:p>
        </w:tc>
        <w:tc>
          <w:tcPr>
            <w:tcW w:w="5651" w:type="dxa"/>
            <w:tcBorders>
              <w:top w:val="nil"/>
              <w:left w:val="single" w:sz="6" w:space="0" w:color="auto"/>
              <w:bottom w:val="nil"/>
              <w:right w:val="nil"/>
              <w:tl2br w:val="nil"/>
              <w:tr2bl w:val="nil"/>
            </w:tcBorders>
          </w:tcPr>
          <w:p w:rsidR="00BE601B" w:rsidRDefault="00460F4D">
            <w:pPr>
              <w:rPr>
                <w:b/>
                <w:sz w:val="22"/>
                <w:szCs w:val="22"/>
              </w:rPr>
            </w:pPr>
            <w:r>
              <w:rPr>
                <w:b/>
                <w:sz w:val="22"/>
                <w:szCs w:val="22"/>
              </w:rPr>
              <w:t>1.4. Lucrari de electricitate</w:t>
            </w:r>
          </w:p>
        </w:tc>
        <w:tc>
          <w:tcPr>
            <w:tcW w:w="1295" w:type="dxa"/>
            <w:tcBorders>
              <w:top w:val="nil"/>
              <w:left w:val="single" w:sz="6" w:space="0" w:color="auto"/>
              <w:bottom w:val="nil"/>
              <w:right w:val="nil"/>
              <w:tl2br w:val="nil"/>
              <w:tr2bl w:val="nil"/>
            </w:tcBorders>
          </w:tcPr>
          <w:p w:rsidR="00BE601B" w:rsidRDefault="00BE601B">
            <w:pPr>
              <w:rPr>
                <w:sz w:val="20"/>
                <w:szCs w:val="20"/>
              </w:rPr>
            </w:pPr>
          </w:p>
        </w:tc>
        <w:tc>
          <w:tcPr>
            <w:tcW w:w="1595" w:type="dxa"/>
            <w:tcBorders>
              <w:top w:val="nil"/>
              <w:left w:val="single" w:sz="6" w:space="0" w:color="auto"/>
              <w:bottom w:val="nil"/>
              <w:right w:val="nil"/>
              <w:tl2br w:val="nil"/>
              <w:tr2bl w:val="nil"/>
            </w:tcBorders>
          </w:tcPr>
          <w:p w:rsidR="00BE601B" w:rsidRDefault="00BE601B">
            <w:pPr>
              <w:rPr>
                <w:sz w:val="20"/>
                <w:szCs w:val="20"/>
              </w:rPr>
            </w:pP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460F4D">
            <w:r>
              <w:t>22</w:t>
            </w: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lang w:val="en-US"/>
              </w:rPr>
            </w:pPr>
            <w:r>
              <w:rPr>
                <w:lang w:val="en-US"/>
              </w:rPr>
              <w:t>RpEF13A</w:t>
            </w:r>
          </w:p>
          <w:p w:rsidR="00BE601B" w:rsidRDefault="00BE601B">
            <w:pPr>
              <w:rPr>
                <w:sz w:val="20"/>
                <w:szCs w:val="20"/>
              </w:rPr>
            </w:pP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r>
              <w:t>Montarea corpurilor de iluminat tip LED 600*600</w:t>
            </w:r>
          </w:p>
          <w:p w:rsidR="00BE601B" w:rsidRDefault="00BE601B"/>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jc w:val="center"/>
            </w:pPr>
            <w: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BE601B">
            <w:pPr>
              <w:jc w:val="center"/>
            </w:pPr>
          </w:p>
        </w:tc>
      </w:tr>
      <w:tr w:rsidR="00BE601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left w:val="single" w:sz="6" w:space="0" w:color="auto"/>
              <w:bottom w:val="single" w:sz="2" w:space="0" w:color="auto"/>
              <w:right w:val="single" w:sz="6" w:space="0" w:color="auto"/>
              <w:tl2br w:val="nil"/>
              <w:tr2bl w:val="nil"/>
            </w:tcBorders>
          </w:tcPr>
          <w:p w:rsidR="00BE601B" w:rsidRDefault="00BE601B">
            <w:pPr>
              <w:rPr>
                <w:sz w:val="20"/>
                <w:szCs w:val="20"/>
              </w:rPr>
            </w:pPr>
          </w:p>
        </w:tc>
        <w:tc>
          <w:tcPr>
            <w:tcW w:w="1134"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7137010011520</w:t>
            </w:r>
          </w:p>
        </w:tc>
        <w:tc>
          <w:tcPr>
            <w:tcW w:w="5651"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Electrician in constructii</w:t>
            </w:r>
          </w:p>
        </w:tc>
        <w:tc>
          <w:tcPr>
            <w:tcW w:w="12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rPr>
            </w:pPr>
            <w:r>
              <w:rPr>
                <w:sz w:val="20"/>
                <w:szCs w:val="20"/>
              </w:rPr>
              <w:t>h-om</w:t>
            </w:r>
          </w:p>
        </w:tc>
        <w:tc>
          <w:tcPr>
            <w:tcW w:w="1595" w:type="dxa"/>
            <w:tcBorders>
              <w:top w:val="nil"/>
              <w:left w:val="single" w:sz="6" w:space="0" w:color="auto"/>
              <w:bottom w:val="single" w:sz="2" w:space="0" w:color="auto"/>
              <w:right w:val="single" w:sz="6" w:space="0" w:color="auto"/>
              <w:tl2br w:val="nil"/>
              <w:tr2bl w:val="nil"/>
            </w:tcBorders>
          </w:tcPr>
          <w:p w:rsidR="00BE601B" w:rsidRDefault="00460F4D">
            <w:pPr>
              <w:rPr>
                <w:sz w:val="20"/>
                <w:szCs w:val="20"/>
                <w:lang w:val="en-US"/>
              </w:rPr>
            </w:pPr>
            <w:r>
              <w:rPr>
                <w:sz w:val="20"/>
                <w:szCs w:val="20"/>
                <w:lang w:val="en-US"/>
              </w:rPr>
              <w:t>0,9400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287527440</w:t>
            </w:r>
            <w:r>
              <w:rPr>
                <w:sz w:val="20"/>
                <w:szCs w:val="20"/>
              </w:rPr>
              <w:lastRenderedPageBreak/>
              <w:t>0502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lastRenderedPageBreak/>
              <w:t xml:space="preserve">Corp de iluminat  LED 600x600, incadrat in </w:t>
            </w:r>
            <w:r>
              <w:rPr>
                <w:sz w:val="20"/>
                <w:szCs w:val="20"/>
              </w:rPr>
              <w:t>panouri tip Armstrong</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buc</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1,0000</w:t>
            </w:r>
          </w:p>
        </w:tc>
      </w:tr>
      <w:tr w:rsidR="00BE60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BE601B" w:rsidRDefault="00BE601B">
            <w:pPr>
              <w:rPr>
                <w:sz w:val="20"/>
                <w:szCs w:val="20"/>
                <w:lang w:val="en-US"/>
              </w:rPr>
            </w:pPr>
          </w:p>
        </w:tc>
        <w:tc>
          <w:tcPr>
            <w:tcW w:w="1134"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2513206621522</w:t>
            </w:r>
          </w:p>
        </w:tc>
        <w:tc>
          <w:tcPr>
            <w:tcW w:w="5651" w:type="dxa"/>
            <w:tcBorders>
              <w:top w:val="single" w:sz="4" w:space="0" w:color="auto"/>
              <w:left w:val="single" w:sz="6" w:space="0" w:color="auto"/>
              <w:bottom w:val="single" w:sz="4" w:space="0" w:color="auto"/>
              <w:right w:val="single" w:sz="6" w:space="0" w:color="auto"/>
              <w:tl2br w:val="nil"/>
              <w:tr2bl w:val="nil"/>
            </w:tcBorders>
          </w:tcPr>
          <w:p w:rsidR="00BE601B" w:rsidRDefault="00460F4D">
            <w:pPr>
              <w:rPr>
                <w:sz w:val="20"/>
                <w:szCs w:val="20"/>
              </w:rPr>
            </w:pPr>
            <w:r>
              <w:rPr>
                <w:sz w:val="20"/>
                <w:szCs w:val="20"/>
              </w:rPr>
              <w:t>Banda izolatoare din pinza cauciucata tip PC-role 10m x 15mm</w:t>
            </w:r>
          </w:p>
        </w:tc>
        <w:tc>
          <w:tcPr>
            <w:tcW w:w="12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rPr>
            </w:pPr>
            <w:r>
              <w:rPr>
                <w:sz w:val="20"/>
                <w:szCs w:val="20"/>
              </w:rPr>
              <w:t>m</w:t>
            </w:r>
          </w:p>
        </w:tc>
        <w:tc>
          <w:tcPr>
            <w:tcW w:w="1595" w:type="dxa"/>
            <w:tcBorders>
              <w:top w:val="single" w:sz="4" w:space="0" w:color="auto"/>
              <w:left w:val="single" w:sz="6" w:space="0" w:color="auto"/>
              <w:bottom w:val="single" w:sz="4" w:space="0" w:color="auto"/>
              <w:right w:val="single" w:sz="6" w:space="0" w:color="auto"/>
              <w:tl2br w:val="nil"/>
              <w:tr2bl w:val="nil"/>
            </w:tcBorders>
            <w:vAlign w:val="center"/>
          </w:tcPr>
          <w:p w:rsidR="00BE601B" w:rsidRDefault="00460F4D">
            <w:pPr>
              <w:rPr>
                <w:sz w:val="20"/>
                <w:szCs w:val="20"/>
                <w:lang w:val="en-US"/>
              </w:rPr>
            </w:pPr>
            <w:r>
              <w:rPr>
                <w:sz w:val="20"/>
                <w:szCs w:val="20"/>
                <w:lang w:val="en-US"/>
              </w:rPr>
              <w:t>0,2000</w:t>
            </w:r>
          </w:p>
        </w:tc>
      </w:tr>
    </w:tbl>
    <w:p w:rsidR="00BE601B" w:rsidRDefault="00BE601B">
      <w:pPr>
        <w:rPr>
          <w:sz w:val="20"/>
          <w:szCs w:val="20"/>
        </w:rPr>
      </w:pPr>
    </w:p>
    <w:p w:rsidR="00BE601B" w:rsidRDefault="00BE601B">
      <w:pPr>
        <w:jc w:val="right"/>
        <w:rPr>
          <w:lang w:val="zh-CN"/>
        </w:rPr>
      </w:pPr>
    </w:p>
    <w:p w:rsidR="00BE601B" w:rsidRDefault="00BE601B">
      <w:pPr>
        <w:jc w:val="right"/>
        <w:rPr>
          <w:lang w:val="zh-CN"/>
        </w:rPr>
      </w:pPr>
    </w:p>
    <w:p w:rsidR="00BE601B" w:rsidRDefault="00BE601B">
      <w:pPr>
        <w:jc w:val="both"/>
        <w:rPr>
          <w:b/>
          <w:lang w:val="zh-CN"/>
        </w:rPr>
      </w:pPr>
      <w:bookmarkStart w:id="60" w:name="_GoBack"/>
      <w:bookmarkEnd w:id="60"/>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p w:rsidR="00BE601B" w:rsidRDefault="00460F4D">
      <w:pPr>
        <w:pStyle w:val="3"/>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BE601B" w:rsidRDefault="00BE601B">
      <w:pPr>
        <w:ind w:firstLine="709"/>
        <w:jc w:val="both"/>
        <w:rPr>
          <w:b/>
          <w:lang w:val="zh-CN"/>
        </w:rPr>
      </w:pPr>
    </w:p>
    <w:p w:rsidR="00BE601B" w:rsidRDefault="00460F4D">
      <w:pPr>
        <w:tabs>
          <w:tab w:val="left" w:pos="567"/>
        </w:tabs>
        <w:jc w:val="both"/>
        <w:rPr>
          <w:lang w:val="zh-CN"/>
        </w:rPr>
      </w:pPr>
      <w:r>
        <w:rPr>
          <w:lang w:val="zh-CN"/>
        </w:rPr>
        <w:t>Obiectul____________________________________________________________________</w:t>
      </w:r>
    </w:p>
    <w:p w:rsidR="00BE601B" w:rsidRDefault="00460F4D">
      <w:pPr>
        <w:tabs>
          <w:tab w:val="left" w:pos="567"/>
        </w:tabs>
        <w:jc w:val="both"/>
        <w:rPr>
          <w:lang w:val="zh-CN"/>
        </w:rPr>
      </w:pPr>
      <w:r>
        <w:rPr>
          <w:lang w:val="zh-CN"/>
        </w:rPr>
        <w:t>Autoritatea contractantă________________________________________________________</w:t>
      </w:r>
    </w:p>
    <w:p w:rsidR="00BE601B" w:rsidRDefault="00460F4D">
      <w:pPr>
        <w:tabs>
          <w:tab w:val="left" w:pos="567"/>
        </w:tabs>
        <w:jc w:val="center"/>
        <w:rPr>
          <w:i/>
          <w:lang w:val="zh-CN"/>
        </w:rPr>
      </w:pPr>
      <w:r>
        <w:rPr>
          <w:i/>
          <w:lang w:val="zh-CN"/>
        </w:rPr>
        <w:t>(denumirea, adresa)</w:t>
      </w:r>
    </w:p>
    <w:tbl>
      <w:tblPr>
        <w:tblW w:w="9479" w:type="dxa"/>
        <w:tblLayout w:type="fixed"/>
        <w:tblLook w:val="04A0"/>
      </w:tblPr>
      <w:tblGrid>
        <w:gridCol w:w="656"/>
        <w:gridCol w:w="1654"/>
        <w:gridCol w:w="2757"/>
        <w:gridCol w:w="2069"/>
        <w:gridCol w:w="2343"/>
      </w:tblGrid>
      <w:tr w:rsidR="00BE601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E601B" w:rsidRDefault="00460F4D">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BE601B" w:rsidRDefault="00460F4D">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E601B" w:rsidRDefault="00460F4D">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E601B" w:rsidRDefault="00460F4D">
            <w:pPr>
              <w:jc w:val="center"/>
              <w:rPr>
                <w:rFonts w:eastAsia="PMingLiU"/>
                <w:b/>
                <w:lang w:val="zh-CN" w:eastAsia="zh-CN"/>
              </w:rPr>
            </w:pPr>
            <w:r>
              <w:rPr>
                <w:rFonts w:eastAsia="PMingLiU"/>
                <w:b/>
                <w:lang w:val="zh-CN" w:eastAsia="zh-CN"/>
              </w:rPr>
              <w:t>Unitatea</w:t>
            </w:r>
          </w:p>
          <w:p w:rsidR="00BE601B" w:rsidRDefault="00460F4D">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E601B" w:rsidRDefault="00460F4D">
            <w:pPr>
              <w:jc w:val="center"/>
              <w:rPr>
                <w:rFonts w:eastAsia="PMingLiU"/>
                <w:b/>
                <w:lang w:val="zh-CN" w:eastAsia="zh-CN"/>
              </w:rPr>
            </w:pPr>
            <w:r>
              <w:rPr>
                <w:rFonts w:eastAsia="PMingLiU"/>
                <w:b/>
                <w:lang w:val="zh-CN" w:eastAsia="zh-CN"/>
              </w:rPr>
              <w:t>Cantitatea</w:t>
            </w:r>
          </w:p>
        </w:tc>
      </w:tr>
      <w:tr w:rsidR="00BE60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E601B" w:rsidRDefault="00460F4D">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r>
      <w:tr w:rsidR="00BE60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E601B" w:rsidRDefault="00460F4D">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r>
      <w:tr w:rsidR="00BE60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E601B" w:rsidRDefault="00460F4D">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r>
      <w:tr w:rsidR="00BE60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r>
      <w:tr w:rsidR="00BE601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E601B" w:rsidRDefault="00460F4D">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E601B" w:rsidRDefault="00BE601B">
            <w:pPr>
              <w:tabs>
                <w:tab w:val="left" w:pos="1134"/>
              </w:tabs>
              <w:ind w:left="720"/>
              <w:outlineLvl w:val="0"/>
              <w:rPr>
                <w:rFonts w:eastAsia="PMingLiU"/>
                <w:lang w:val="zh-CN" w:eastAsia="zh-CN"/>
              </w:rPr>
            </w:pPr>
          </w:p>
        </w:tc>
      </w:tr>
      <w:tr w:rsidR="00BE601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BE601B" w:rsidRDefault="00460F4D">
            <w:pPr>
              <w:rPr>
                <w:rFonts w:eastAsia="PMingLiU"/>
                <w:b/>
                <w:lang w:val="zh-CN" w:eastAsia="zh-CN"/>
              </w:rPr>
            </w:pPr>
            <w:r>
              <w:rPr>
                <w:rFonts w:eastAsia="PMingLiU"/>
                <w:b/>
                <w:lang w:val="zh-CN" w:eastAsia="zh-CN"/>
              </w:rPr>
              <w:t>Total</w:t>
            </w:r>
          </w:p>
        </w:tc>
      </w:tr>
    </w:tbl>
    <w:p w:rsidR="00BE601B" w:rsidRDefault="00BE601B">
      <w:pPr>
        <w:tabs>
          <w:tab w:val="left" w:pos="567"/>
        </w:tabs>
        <w:jc w:val="both"/>
        <w:rPr>
          <w:lang w:val="zh-CN"/>
        </w:rPr>
      </w:pPr>
    </w:p>
    <w:p w:rsidR="00BE601B" w:rsidRDefault="00460F4D">
      <w:pPr>
        <w:tabs>
          <w:tab w:val="left" w:pos="567"/>
        </w:tabs>
        <w:jc w:val="both"/>
        <w:rPr>
          <w:lang w:val="zh-CN"/>
        </w:rPr>
      </w:pPr>
      <w:r>
        <w:rPr>
          <w:lang w:val="zh-CN"/>
        </w:rPr>
        <w:t>     </w:t>
      </w:r>
      <w:r>
        <w:rPr>
          <w:bCs/>
          <w:lang w:val="zh-CN"/>
        </w:rPr>
        <w:t xml:space="preserve">Data </w:t>
      </w:r>
      <w:r>
        <w:rPr>
          <w:lang w:val="zh-CN"/>
        </w:rPr>
        <w:t>„____"__________________</w:t>
      </w:r>
    </w:p>
    <w:p w:rsidR="00BE601B" w:rsidRDefault="00460F4D">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BE601B" w:rsidRDefault="00460F4D">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BE601B" w:rsidRDefault="00BE601B">
      <w:pPr>
        <w:pStyle w:val="a6"/>
        <w:tabs>
          <w:tab w:val="left" w:pos="567"/>
        </w:tabs>
        <w:rPr>
          <w:rFonts w:ascii="Times New Roman" w:hAnsi="Times New Roman"/>
          <w:szCs w:val="24"/>
          <w:lang w:val="zh-CN"/>
        </w:rPr>
      </w:pPr>
    </w:p>
    <w:p w:rsidR="00BE601B" w:rsidRDefault="00BE601B">
      <w:pPr>
        <w:pStyle w:val="a6"/>
        <w:tabs>
          <w:tab w:val="left" w:pos="567"/>
        </w:tabs>
        <w:rPr>
          <w:rFonts w:ascii="Times New Roman" w:hAnsi="Times New Roman"/>
          <w:szCs w:val="24"/>
          <w:lang w:val="zh-CN"/>
        </w:rPr>
      </w:pPr>
    </w:p>
    <w:p w:rsidR="00BE601B" w:rsidRDefault="00460F4D">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 xml:space="preserve">Formularul de deviz nr. 1 – </w:t>
      </w:r>
      <w:r>
        <w:rPr>
          <w:rFonts w:ascii="Times New Roman" w:hAnsi="Times New Roman"/>
          <w:i/>
          <w:lang w:val="zh-CN"/>
        </w:rPr>
        <w:t>Lista cu cantitățile de lucrări, descifrat (publicarea descifrată a consumului de resurse aferent fiecărei norme de deviz).</w:t>
      </w:r>
    </w:p>
    <w:p w:rsidR="00BE601B" w:rsidRDefault="00BE601B">
      <w:pPr>
        <w:pStyle w:val="a6"/>
        <w:tabs>
          <w:tab w:val="left" w:pos="567"/>
        </w:tabs>
        <w:rPr>
          <w:rFonts w:ascii="Times New Roman" w:hAnsi="Times New Roman"/>
          <w:i/>
          <w:szCs w:val="24"/>
          <w:lang w:val="zh-CN"/>
        </w:rPr>
        <w:sectPr w:rsidR="00BE601B">
          <w:footerReference w:type="first" r:id="rId16"/>
          <w:pgSz w:w="11906" w:h="16838"/>
          <w:pgMar w:top="426" w:right="1134" w:bottom="851" w:left="1276" w:header="720" w:footer="510" w:gutter="0"/>
          <w:cols w:space="720"/>
          <w:titlePg/>
          <w:docGrid w:linePitch="326"/>
        </w:sectPr>
      </w:pPr>
    </w:p>
    <w:p w:rsidR="00BE601B" w:rsidRDefault="00460F4D">
      <w:pPr>
        <w:jc w:val="right"/>
        <w:rPr>
          <w:sz w:val="22"/>
          <w:szCs w:val="22"/>
          <w:lang w:val="zh-CN"/>
        </w:rPr>
      </w:pPr>
      <w:r>
        <w:rPr>
          <w:lang w:val="zh-CN"/>
        </w:rPr>
        <w:lastRenderedPageBreak/>
        <w:t>Anexa nr. 24</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2"/>
        <w:spacing w:before="0"/>
        <w:jc w:val="center"/>
        <w:rPr>
          <w:rFonts w:ascii="Times New Roman" w:hAnsi="Times New Roman" w:cs="Times New Roman"/>
          <w:b w:val="0"/>
          <w:bCs w:val="0"/>
          <w:color w:val="auto"/>
          <w:lang w:val="zh-CN"/>
        </w:rPr>
      </w:pPr>
    </w:p>
    <w:p w:rsidR="00BE601B" w:rsidRDefault="00460F4D">
      <w:pPr>
        <w:jc w:val="center"/>
        <w:rPr>
          <w:b/>
          <w:lang w:val="zh-CN"/>
        </w:rPr>
      </w:pPr>
      <w:r>
        <w:rPr>
          <w:b/>
          <w:lang w:val="zh-CN"/>
        </w:rPr>
        <w:t>CAIET DE SARCINI</w:t>
      </w:r>
    </w:p>
    <w:p w:rsidR="00BE601B" w:rsidRDefault="00BE601B">
      <w:pPr>
        <w:rPr>
          <w:lang w:val="zh-CN"/>
        </w:rPr>
      </w:pPr>
    </w:p>
    <w:p w:rsidR="00BE601B" w:rsidRDefault="00460F4D">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SERVICII DE </w:t>
      </w:r>
      <w:r>
        <w:rPr>
          <w:rFonts w:ascii="Times New Roman" w:hAnsi="Times New Roman" w:cs="Times New Roman"/>
          <w:bCs w:val="0"/>
          <w:color w:val="auto"/>
          <w:sz w:val="24"/>
          <w:szCs w:val="24"/>
          <w:lang w:val="zh-CN"/>
        </w:rPr>
        <w:t>PROIECTARE</w:t>
      </w:r>
    </w:p>
    <w:p w:rsidR="00BE601B" w:rsidRDefault="00BE601B">
      <w:pPr>
        <w:pStyle w:val="a"/>
        <w:numPr>
          <w:ilvl w:val="0"/>
          <w:numId w:val="0"/>
        </w:numPr>
        <w:rPr>
          <w:lang w:val="zh-CN"/>
        </w:rPr>
      </w:pPr>
    </w:p>
    <w:p w:rsidR="00BE601B" w:rsidRDefault="00460F4D">
      <w:pPr>
        <w:pStyle w:val="a"/>
        <w:numPr>
          <w:ilvl w:val="0"/>
          <w:numId w:val="24"/>
        </w:numPr>
        <w:ind w:left="0"/>
        <w:contextualSpacing/>
        <w:rPr>
          <w:lang w:val="zh-CN"/>
        </w:rPr>
      </w:pPr>
      <w:r>
        <w:rPr>
          <w:b/>
          <w:lang w:val="zh-CN"/>
        </w:rPr>
        <w:t>Denumirea obiectului</w:t>
      </w:r>
    </w:p>
    <w:p w:rsidR="00BE601B" w:rsidRDefault="00460F4D">
      <w:pPr>
        <w:pStyle w:val="a"/>
        <w:numPr>
          <w:ilvl w:val="0"/>
          <w:numId w:val="0"/>
        </w:numPr>
        <w:rPr>
          <w:lang w:val="zh-CN"/>
        </w:rPr>
      </w:pPr>
      <w:r>
        <w:rPr>
          <w:lang w:val="zh-CN"/>
        </w:rPr>
        <w:t>Se precizează descrierea generală a obiectului de proiectare.</w:t>
      </w:r>
    </w:p>
    <w:p w:rsidR="00BE601B" w:rsidRDefault="00460F4D">
      <w:pPr>
        <w:pStyle w:val="a"/>
        <w:numPr>
          <w:ilvl w:val="0"/>
          <w:numId w:val="24"/>
        </w:numPr>
        <w:tabs>
          <w:tab w:val="clear" w:pos="1134"/>
        </w:tabs>
        <w:ind w:left="0"/>
        <w:contextualSpacing/>
        <w:rPr>
          <w:lang w:val="zh-CN"/>
        </w:rPr>
      </w:pPr>
      <w:r>
        <w:rPr>
          <w:b/>
          <w:lang w:val="zh-CN"/>
        </w:rPr>
        <w:t xml:space="preserve">Amplasarea obiectului </w:t>
      </w:r>
    </w:p>
    <w:p w:rsidR="00BE601B" w:rsidRDefault="00460F4D">
      <w:pPr>
        <w:pStyle w:val="a"/>
        <w:numPr>
          <w:ilvl w:val="0"/>
          <w:numId w:val="0"/>
        </w:numPr>
        <w:rPr>
          <w:lang w:val="zh-CN"/>
        </w:rPr>
      </w:pPr>
      <w:r>
        <w:rPr>
          <w:lang w:val="zh-CN"/>
        </w:rPr>
        <w:t>Se precizează adresa.</w:t>
      </w:r>
    </w:p>
    <w:p w:rsidR="00BE601B" w:rsidRDefault="00460F4D">
      <w:pPr>
        <w:pStyle w:val="a"/>
        <w:numPr>
          <w:ilvl w:val="0"/>
          <w:numId w:val="24"/>
        </w:numPr>
        <w:tabs>
          <w:tab w:val="clear" w:pos="1134"/>
        </w:tabs>
        <w:ind w:left="0"/>
        <w:contextualSpacing/>
        <w:rPr>
          <w:rStyle w:val="shorttext"/>
          <w:lang w:val="zh-CN"/>
        </w:rPr>
      </w:pPr>
      <w:r>
        <w:rPr>
          <w:b/>
          <w:lang w:val="zh-CN"/>
        </w:rPr>
        <w:t>Beneficiar</w:t>
      </w:r>
      <w:r>
        <w:rPr>
          <w:rStyle w:val="shorttext"/>
          <w:lang w:val="zh-CN"/>
        </w:rPr>
        <w:t xml:space="preserve">/investitor </w:t>
      </w:r>
    </w:p>
    <w:p w:rsidR="00BE601B" w:rsidRDefault="00460F4D">
      <w:pPr>
        <w:pStyle w:val="a"/>
        <w:numPr>
          <w:ilvl w:val="0"/>
          <w:numId w:val="0"/>
        </w:numPr>
        <w:rPr>
          <w:lang w:val="zh-CN"/>
        </w:rPr>
      </w:pPr>
      <w:r>
        <w:rPr>
          <w:lang w:val="zh-CN"/>
        </w:rPr>
        <w:t xml:space="preserve">Se precizează </w:t>
      </w:r>
      <w:r>
        <w:rPr>
          <w:rStyle w:val="shorttext"/>
          <w:lang w:val="zh-CN"/>
        </w:rPr>
        <w:t>Autoritatea contractantă.</w:t>
      </w:r>
    </w:p>
    <w:p w:rsidR="00BE601B" w:rsidRDefault="00460F4D">
      <w:pPr>
        <w:pStyle w:val="a"/>
        <w:numPr>
          <w:ilvl w:val="0"/>
          <w:numId w:val="24"/>
        </w:numPr>
        <w:tabs>
          <w:tab w:val="clear" w:pos="1134"/>
        </w:tabs>
        <w:ind w:left="0"/>
        <w:contextualSpacing/>
        <w:rPr>
          <w:lang w:val="zh-CN"/>
        </w:rPr>
      </w:pPr>
      <w:r>
        <w:rPr>
          <w:b/>
          <w:lang w:val="zh-CN"/>
        </w:rPr>
        <w:t xml:space="preserve">Statutul de protecție  </w:t>
      </w:r>
    </w:p>
    <w:p w:rsidR="00BE601B" w:rsidRDefault="00460F4D">
      <w:pPr>
        <w:pStyle w:val="a"/>
        <w:numPr>
          <w:ilvl w:val="0"/>
          <w:numId w:val="0"/>
        </w:numPr>
        <w:rPr>
          <w:lang w:val="zh-CN"/>
        </w:rPr>
      </w:pPr>
      <w:r>
        <w:rPr>
          <w:lang w:val="zh-CN"/>
        </w:rPr>
        <w:t>Se precizează după caz.</w:t>
      </w:r>
    </w:p>
    <w:p w:rsidR="00BE601B" w:rsidRDefault="00460F4D">
      <w:pPr>
        <w:pStyle w:val="a"/>
        <w:numPr>
          <w:ilvl w:val="0"/>
          <w:numId w:val="24"/>
        </w:numPr>
        <w:tabs>
          <w:tab w:val="clear" w:pos="1134"/>
        </w:tabs>
        <w:ind w:left="0"/>
        <w:contextualSpacing/>
        <w:rPr>
          <w:b/>
          <w:lang w:val="zh-CN"/>
        </w:rPr>
      </w:pPr>
      <w:r>
        <w:rPr>
          <w:b/>
          <w:lang w:val="zh-CN"/>
        </w:rPr>
        <w:t>Temeiul proiectării</w:t>
      </w:r>
    </w:p>
    <w:p w:rsidR="00BE601B" w:rsidRDefault="00460F4D">
      <w:pPr>
        <w:pStyle w:val="a"/>
        <w:numPr>
          <w:ilvl w:val="0"/>
          <w:numId w:val="0"/>
        </w:numPr>
        <w:tabs>
          <w:tab w:val="clear" w:pos="1134"/>
        </w:tabs>
        <w:contextualSpacing/>
        <w:rPr>
          <w:lang w:val="zh-CN"/>
        </w:rPr>
      </w:pPr>
      <w:r>
        <w:rPr>
          <w:lang w:val="zh-CN"/>
        </w:rPr>
        <w:t xml:space="preserve">Se precizează temeiul elaborării documentației. </w:t>
      </w:r>
    </w:p>
    <w:p w:rsidR="00BE601B" w:rsidRDefault="00460F4D">
      <w:pPr>
        <w:pStyle w:val="a"/>
        <w:numPr>
          <w:ilvl w:val="0"/>
          <w:numId w:val="24"/>
        </w:numPr>
        <w:tabs>
          <w:tab w:val="clear" w:pos="1134"/>
        </w:tabs>
        <w:ind w:left="0"/>
        <w:contextualSpacing/>
        <w:rPr>
          <w:lang w:val="zh-CN"/>
        </w:rPr>
      </w:pPr>
      <w:r>
        <w:rPr>
          <w:b/>
          <w:lang w:val="zh-CN"/>
        </w:rPr>
        <w:t xml:space="preserve">Descrierea obiectului </w:t>
      </w:r>
    </w:p>
    <w:p w:rsidR="00BE601B" w:rsidRDefault="00460F4D">
      <w:pPr>
        <w:rPr>
          <w:lang w:val="zh-CN"/>
        </w:rPr>
      </w:pPr>
      <w:r>
        <w:rPr>
          <w:lang w:val="zh-CN"/>
        </w:rPr>
        <w:t>Se precizează caracteristicile tehnice ale obiectului.</w:t>
      </w:r>
    </w:p>
    <w:p w:rsidR="00BE601B" w:rsidRDefault="00460F4D">
      <w:pPr>
        <w:pStyle w:val="a"/>
        <w:numPr>
          <w:ilvl w:val="0"/>
          <w:numId w:val="24"/>
        </w:numPr>
        <w:ind w:left="0"/>
        <w:contextualSpacing/>
        <w:rPr>
          <w:lang w:val="zh-CN"/>
        </w:rPr>
      </w:pPr>
      <w:r>
        <w:rPr>
          <w:b/>
          <w:lang w:val="zh-CN"/>
        </w:rPr>
        <w:t>Justificarea elaborării documentației de proiect</w:t>
      </w:r>
    </w:p>
    <w:p w:rsidR="00BE601B" w:rsidRDefault="00460F4D">
      <w:pPr>
        <w:rPr>
          <w:lang w:val="zh-CN"/>
        </w:rPr>
      </w:pPr>
      <w:r>
        <w:rPr>
          <w:lang w:val="zh-CN"/>
        </w:rPr>
        <w:t>Se precizează necesitatea elaborării documentației.</w:t>
      </w:r>
    </w:p>
    <w:p w:rsidR="00BE601B" w:rsidRDefault="00460F4D">
      <w:pPr>
        <w:pStyle w:val="a"/>
        <w:numPr>
          <w:ilvl w:val="0"/>
          <w:numId w:val="24"/>
        </w:numPr>
        <w:tabs>
          <w:tab w:val="clear" w:pos="1134"/>
        </w:tabs>
        <w:ind w:left="0"/>
        <w:contextualSpacing/>
        <w:rPr>
          <w:b/>
          <w:lang w:val="zh-CN"/>
        </w:rPr>
      </w:pPr>
      <w:r>
        <w:rPr>
          <w:b/>
          <w:lang w:val="zh-CN"/>
        </w:rPr>
        <w:t xml:space="preserve">Cerințe </w:t>
      </w:r>
      <w:r>
        <w:rPr>
          <w:b/>
          <w:lang w:val="zh-CN"/>
        </w:rPr>
        <w:t>referitor la lucrările planificate la obiect</w:t>
      </w:r>
    </w:p>
    <w:p w:rsidR="00BE601B" w:rsidRDefault="00460F4D">
      <w:pPr>
        <w:pStyle w:val="a"/>
        <w:numPr>
          <w:ilvl w:val="0"/>
          <w:numId w:val="0"/>
        </w:numPr>
        <w:rPr>
          <w:rStyle w:val="shorttext"/>
          <w:lang w:val="zh-CN"/>
        </w:rPr>
      </w:pPr>
      <w:r>
        <w:rPr>
          <w:lang w:val="zh-CN"/>
        </w:rPr>
        <w:t>Se precizează tipul lucrărilor pentru care este necesară elaborarea documentației de proiect.</w:t>
      </w:r>
    </w:p>
    <w:p w:rsidR="00BE601B" w:rsidRDefault="00460F4D">
      <w:pPr>
        <w:pStyle w:val="a"/>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w:t>
      </w:r>
      <w:r>
        <w:rPr>
          <w:b/>
          <w:lang w:val="zh-CN"/>
        </w:rPr>
        <w:t>al-planimetrice</w:t>
      </w:r>
    </w:p>
    <w:p w:rsidR="00BE601B" w:rsidRDefault="00460F4D">
      <w:pPr>
        <w:tabs>
          <w:tab w:val="left" w:pos="990"/>
        </w:tabs>
        <w:jc w:val="both"/>
        <w:rPr>
          <w:lang w:val="zh-CN"/>
        </w:rPr>
      </w:pPr>
      <w:r>
        <w:rPr>
          <w:lang w:val="zh-CN"/>
        </w:rPr>
        <w:t>Se precizează etapele, cerințele privindexecuția documentației de proiect etc.</w:t>
      </w:r>
    </w:p>
    <w:p w:rsidR="00BE601B" w:rsidRDefault="00460F4D">
      <w:pPr>
        <w:tabs>
          <w:tab w:val="left" w:pos="990"/>
        </w:tabs>
        <w:ind w:left="-426"/>
        <w:jc w:val="both"/>
        <w:rPr>
          <w:lang w:val="zh-CN"/>
        </w:rPr>
      </w:pPr>
      <w:r>
        <w:rPr>
          <w:b/>
          <w:lang w:val="zh-CN"/>
        </w:rPr>
        <w:t>10. Documente obligatorii la depunerea ofertei</w:t>
      </w:r>
    </w:p>
    <w:p w:rsidR="00BE601B" w:rsidRDefault="00460F4D">
      <w:pPr>
        <w:jc w:val="both"/>
        <w:rPr>
          <w:lang w:val="zh-CN"/>
        </w:rPr>
      </w:pPr>
      <w:r>
        <w:rPr>
          <w:lang w:val="zh-CN"/>
        </w:rPr>
        <w:t>La punctul dat autoritatea contractantă indică care documente sunt obligatorii de a fi prezentate la depunerea ofe</w:t>
      </w:r>
      <w:r>
        <w:rPr>
          <w:lang w:val="zh-CN"/>
        </w:rPr>
        <w:t>rtei prin intermediul SIA RSAP. La fel, tot aici se indică documentele ce conțin date cu caracter personal, care nu se depun prin intermediul SIA RSAP și nu sunt publice pentru toți.</w:t>
      </w:r>
    </w:p>
    <w:p w:rsidR="00BE601B" w:rsidRDefault="00460F4D">
      <w:pPr>
        <w:ind w:hanging="426"/>
        <w:jc w:val="both"/>
        <w:rPr>
          <w:b/>
          <w:lang w:val="zh-CN"/>
        </w:rPr>
      </w:pPr>
      <w:r>
        <w:rPr>
          <w:b/>
          <w:lang w:val="zh-CN"/>
        </w:rPr>
        <w:t>11. Documente obligatorii la evaluarea ofertelor.</w:t>
      </w:r>
    </w:p>
    <w:p w:rsidR="00BE601B" w:rsidRDefault="00460F4D">
      <w:pPr>
        <w:ind w:hanging="426"/>
        <w:jc w:val="both"/>
        <w:rPr>
          <w:b/>
          <w:lang w:val="zh-CN"/>
        </w:rPr>
      </w:pPr>
      <w:r>
        <w:rPr>
          <w:lang w:val="zh-CN"/>
        </w:rPr>
        <w:t xml:space="preserve">      La punctul dat au</w:t>
      </w:r>
      <w:r>
        <w:rPr>
          <w:lang w:val="zh-CN"/>
        </w:rPr>
        <w:t>toritatea contractantă indică care documente sunt obligatorii de a fi prezentate în SIA RSAP la evaluarea ofertei. La fel, tot aici se indică documentele ce conțin date cu caracter personal, care nu se depun prin intermediul SIA RSAP și nu sunt publice pen</w:t>
      </w:r>
      <w:r>
        <w:rPr>
          <w:lang w:val="zh-CN"/>
        </w:rPr>
        <w:t>tru toți, ele se prezintă la etapa de evaluare direct autorității contractante.</w:t>
      </w:r>
    </w:p>
    <w:p w:rsidR="00BE601B" w:rsidRDefault="00BE601B">
      <w:pPr>
        <w:pStyle w:val="a"/>
        <w:numPr>
          <w:ilvl w:val="0"/>
          <w:numId w:val="0"/>
        </w:numPr>
        <w:ind w:left="360" w:right="-1"/>
        <w:rPr>
          <w:lang w:val="zh-CN"/>
        </w:rPr>
      </w:pPr>
    </w:p>
    <w:p w:rsidR="00BE601B" w:rsidRDefault="00BE601B">
      <w:pPr>
        <w:ind w:firstLine="142"/>
        <w:jc w:val="both"/>
        <w:rPr>
          <w:b/>
          <w:bCs/>
          <w:lang w:val="zh-CN"/>
        </w:rPr>
      </w:pPr>
    </w:p>
    <w:p w:rsidR="00BE601B" w:rsidRDefault="00460F4D">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BE601B" w:rsidRDefault="00BE601B">
      <w:pPr>
        <w:pStyle w:val="a"/>
        <w:numPr>
          <w:ilvl w:val="0"/>
          <w:numId w:val="0"/>
        </w:numPr>
        <w:ind w:right="-1"/>
        <w:rPr>
          <w:i/>
          <w:lang w:val="zh-CN"/>
        </w:rPr>
      </w:pPr>
    </w:p>
    <w:p w:rsidR="00BE601B" w:rsidRDefault="00BE601B">
      <w:pPr>
        <w:pStyle w:val="a"/>
        <w:numPr>
          <w:ilvl w:val="0"/>
          <w:numId w:val="0"/>
        </w:numPr>
        <w:ind w:right="-1"/>
        <w:rPr>
          <w:i/>
          <w:lang w:val="zh-CN"/>
        </w:rPr>
      </w:pPr>
    </w:p>
    <w:p w:rsidR="00BE601B" w:rsidRDefault="00BE601B">
      <w:pPr>
        <w:ind w:firstLine="709"/>
        <w:jc w:val="both"/>
        <w:rPr>
          <w:i/>
          <w:iCs/>
          <w:lang w:val="zh-CN"/>
        </w:rPr>
      </w:pPr>
    </w:p>
    <w:p w:rsidR="00BE601B" w:rsidRDefault="00BE601B">
      <w:pPr>
        <w:ind w:firstLine="709"/>
        <w:jc w:val="both"/>
        <w:rPr>
          <w:i/>
          <w:iCs/>
          <w:lang w:val="zh-CN"/>
        </w:rPr>
      </w:pPr>
    </w:p>
    <w:p w:rsidR="00BE601B" w:rsidRDefault="00BE601B">
      <w:pPr>
        <w:ind w:firstLine="709"/>
        <w:jc w:val="both"/>
        <w:rPr>
          <w:i/>
          <w:iCs/>
          <w:lang w:val="zh-CN"/>
        </w:rPr>
      </w:pPr>
    </w:p>
    <w:p w:rsidR="00BE601B" w:rsidRDefault="00BE601B">
      <w:pPr>
        <w:ind w:firstLine="709"/>
        <w:jc w:val="both"/>
        <w:rPr>
          <w:i/>
          <w:iCs/>
          <w:lang w:val="zh-CN"/>
        </w:rPr>
      </w:pPr>
    </w:p>
    <w:p w:rsidR="00BE601B" w:rsidRDefault="00460F4D">
      <w:pPr>
        <w:ind w:firstLine="709"/>
        <w:jc w:val="both"/>
        <w:rPr>
          <w:lang w:val="zh-CN"/>
        </w:rPr>
      </w:pPr>
      <w:r>
        <w:rPr>
          <w:i/>
          <w:iCs/>
          <w:lang w:val="zh-CN"/>
        </w:rPr>
        <w:t xml:space="preserve">Notă: Prezentul model al caietului de sarcini este orientativ şi poate fi completat sau </w:t>
      </w:r>
      <w:r>
        <w:rPr>
          <w:i/>
          <w:iCs/>
          <w:lang w:val="zh-CN"/>
        </w:rPr>
        <w:t>modificat, precizat de către autoritatea contractantă, în funcţie de tipul şi specificul serviciilor de proiectare.</w:t>
      </w:r>
    </w:p>
    <w:p w:rsidR="00BE601B" w:rsidRDefault="00BE601B">
      <w:pPr>
        <w:pStyle w:val="a"/>
        <w:numPr>
          <w:ilvl w:val="0"/>
          <w:numId w:val="0"/>
        </w:numPr>
        <w:ind w:right="-1"/>
        <w:rPr>
          <w:i/>
          <w:lang w:val="zh-CN"/>
        </w:rPr>
      </w:pPr>
    </w:p>
    <w:p w:rsidR="00BE601B" w:rsidRDefault="00BE601B">
      <w:pPr>
        <w:pStyle w:val="a"/>
        <w:numPr>
          <w:ilvl w:val="0"/>
          <w:numId w:val="0"/>
        </w:numPr>
        <w:ind w:right="-1"/>
        <w:rPr>
          <w:i/>
          <w:lang w:val="zh-CN"/>
        </w:rPr>
      </w:pPr>
    </w:p>
    <w:p w:rsidR="00BE601B" w:rsidRDefault="00BE601B">
      <w:pPr>
        <w:jc w:val="right"/>
        <w:rPr>
          <w:lang w:val="zh-CN"/>
        </w:rPr>
      </w:pPr>
    </w:p>
    <w:p w:rsidR="00BE601B" w:rsidRDefault="00BE601B">
      <w:pPr>
        <w:jc w:val="right"/>
        <w:rPr>
          <w:lang w:val="zh-CN"/>
        </w:rPr>
      </w:pPr>
    </w:p>
    <w:p w:rsidR="00BE601B" w:rsidRDefault="00460F4D">
      <w:pPr>
        <w:jc w:val="right"/>
        <w:rPr>
          <w:sz w:val="22"/>
          <w:szCs w:val="22"/>
          <w:lang w:val="zh-CN"/>
        </w:rPr>
      </w:pPr>
      <w:r>
        <w:rPr>
          <w:lang w:val="zh-CN"/>
        </w:rPr>
        <w:lastRenderedPageBreak/>
        <w:t>Anexa nr. 25</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din “____” ________ 20___</w:t>
      </w:r>
    </w:p>
    <w:p w:rsidR="00BE601B" w:rsidRDefault="00BE601B">
      <w:pPr>
        <w:pStyle w:val="a"/>
        <w:numPr>
          <w:ilvl w:val="0"/>
          <w:numId w:val="0"/>
        </w:numPr>
        <w:ind w:right="-1"/>
        <w:rPr>
          <w:i/>
          <w:lang w:val="zh-CN"/>
        </w:rPr>
      </w:pPr>
    </w:p>
    <w:p w:rsidR="00BE601B" w:rsidRDefault="00BE601B">
      <w:pPr>
        <w:pStyle w:val="a"/>
        <w:numPr>
          <w:ilvl w:val="0"/>
          <w:numId w:val="0"/>
        </w:numPr>
        <w:ind w:right="-1"/>
        <w:rPr>
          <w:i/>
          <w:lang w:val="zh-CN"/>
        </w:rPr>
      </w:pPr>
    </w:p>
    <w:p w:rsidR="00BE601B" w:rsidRDefault="00BE601B">
      <w:pPr>
        <w:pStyle w:val="a"/>
        <w:numPr>
          <w:ilvl w:val="0"/>
          <w:numId w:val="0"/>
        </w:numPr>
        <w:ind w:right="-1"/>
        <w:rPr>
          <w:i/>
          <w:lang w:val="zh-CN"/>
        </w:rPr>
      </w:pPr>
    </w:p>
    <w:p w:rsidR="00BE601B" w:rsidRDefault="00BE601B">
      <w:pPr>
        <w:jc w:val="center"/>
        <w:rPr>
          <w:b/>
          <w:lang w:val="zh-CN"/>
        </w:rPr>
      </w:pPr>
    </w:p>
    <w:p w:rsidR="00BE601B" w:rsidRDefault="00460F4D">
      <w:pPr>
        <w:jc w:val="center"/>
        <w:rPr>
          <w:b/>
          <w:lang w:val="zh-CN"/>
        </w:rPr>
      </w:pPr>
      <w:r>
        <w:rPr>
          <w:b/>
          <w:lang w:val="zh-CN"/>
        </w:rPr>
        <w:t>CONTRACT – MODEL</w:t>
      </w:r>
    </w:p>
    <w:p w:rsidR="00BE601B" w:rsidRDefault="00BE601B">
      <w:pPr>
        <w:pStyle w:val="a"/>
        <w:numPr>
          <w:ilvl w:val="0"/>
          <w:numId w:val="0"/>
        </w:numPr>
        <w:ind w:right="-1"/>
        <w:rPr>
          <w:lang w:val="zh-CN"/>
        </w:rPr>
      </w:pPr>
    </w:p>
    <w:p w:rsidR="00BE601B" w:rsidRDefault="00BE601B">
      <w:pPr>
        <w:pStyle w:val="a"/>
        <w:numPr>
          <w:ilvl w:val="0"/>
          <w:numId w:val="0"/>
        </w:numPr>
        <w:ind w:right="-1"/>
        <w:rPr>
          <w:i/>
          <w:lang w:val="zh-CN"/>
        </w:rPr>
      </w:pPr>
    </w:p>
    <w:tbl>
      <w:tblPr>
        <w:tblW w:w="9748" w:type="dxa"/>
        <w:tblInd w:w="-426" w:type="dxa"/>
        <w:tblLayout w:type="fixed"/>
        <w:tblLook w:val="04A0"/>
      </w:tblPr>
      <w:tblGrid>
        <w:gridCol w:w="9748"/>
      </w:tblGrid>
      <w:tr w:rsidR="00BE601B">
        <w:trPr>
          <w:trHeight w:val="697"/>
        </w:trPr>
        <w:tc>
          <w:tcPr>
            <w:tcW w:w="9748" w:type="dxa"/>
            <w:vAlign w:val="center"/>
          </w:tcPr>
          <w:p w:rsidR="00BE601B" w:rsidRDefault="00BE601B">
            <w:pPr>
              <w:jc w:val="both"/>
              <w:rPr>
                <w:lang w:val="zh-CN"/>
              </w:rPr>
            </w:pPr>
          </w:p>
          <w:p w:rsidR="00BE601B" w:rsidRDefault="00BE601B">
            <w:pPr>
              <w:jc w:val="both"/>
              <w:rPr>
                <w:b/>
                <w:caps/>
                <w:sz w:val="28"/>
                <w:szCs w:val="28"/>
                <w:lang w:val="zh-CN"/>
              </w:rPr>
            </w:pPr>
          </w:p>
          <w:p w:rsidR="00BE601B" w:rsidRDefault="00460F4D">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BE601B" w:rsidRDefault="00460F4D">
            <w:pPr>
              <w:jc w:val="center"/>
              <w:rPr>
                <w:b/>
                <w:lang w:val="zh-CN"/>
              </w:rPr>
            </w:pPr>
            <w:r>
              <w:rPr>
                <w:b/>
                <w:lang w:val="zh-CN"/>
              </w:rPr>
              <w:t xml:space="preserve">privind </w:t>
            </w:r>
            <w:r>
              <w:rPr>
                <w:b/>
                <w:lang w:val="zh-CN"/>
              </w:rPr>
              <w:t>achiziţia prin</w:t>
            </w:r>
            <w:r>
              <w:rPr>
                <w:b/>
                <w:lang w:val="zh-CN"/>
              </w:rPr>
              <w:softHyphen/>
            </w:r>
            <w:r>
              <w:rPr>
                <w:b/>
                <w:lang w:val="zh-CN"/>
              </w:rPr>
              <w:softHyphen/>
            </w:r>
            <w:r>
              <w:rPr>
                <w:b/>
                <w:lang w:val="zh-CN"/>
              </w:rPr>
              <w:softHyphen/>
              <w:t>________________</w:t>
            </w:r>
          </w:p>
          <w:p w:rsidR="00BE601B" w:rsidRDefault="00BE601B">
            <w:pPr>
              <w:jc w:val="both"/>
              <w:rPr>
                <w:b/>
                <w:i/>
                <w:lang w:val="zh-CN"/>
              </w:rPr>
            </w:pPr>
          </w:p>
          <w:p w:rsidR="00BE601B" w:rsidRDefault="00BE601B">
            <w:pPr>
              <w:jc w:val="both"/>
              <w:rPr>
                <w:b/>
                <w:i/>
                <w:lang w:val="zh-CN"/>
              </w:rPr>
            </w:pPr>
          </w:p>
          <w:p w:rsidR="00BE601B" w:rsidRDefault="00460F4D">
            <w:pPr>
              <w:tabs>
                <w:tab w:val="center" w:pos="-6663"/>
                <w:tab w:val="left" w:pos="567"/>
                <w:tab w:val="right" w:pos="10206"/>
              </w:tabs>
              <w:rPr>
                <w:lang w:val="zh-CN"/>
              </w:rPr>
            </w:pPr>
            <w:r>
              <w:rPr>
                <w:lang w:val="zh-CN"/>
              </w:rPr>
              <w:t>„___”_________20__                                                                                  _________________</w:t>
            </w:r>
          </w:p>
          <w:p w:rsidR="00BE601B" w:rsidRDefault="00460F4D">
            <w:pPr>
              <w:jc w:val="center"/>
              <w:rPr>
                <w:lang w:val="zh-CN"/>
              </w:rPr>
            </w:pPr>
            <w:r>
              <w:rPr>
                <w:sz w:val="20"/>
                <w:szCs w:val="20"/>
                <w:lang w:val="zh-CN"/>
              </w:rPr>
              <w:t xml:space="preserve">                                                                                                      </w:t>
            </w:r>
            <w:r>
              <w:rPr>
                <w:sz w:val="20"/>
                <w:szCs w:val="20"/>
                <w:lang w:val="zh-CN"/>
              </w:rPr>
              <w:t xml:space="preserve">                              (municipiu, oraş)</w:t>
            </w:r>
          </w:p>
          <w:p w:rsidR="00BE601B" w:rsidRDefault="00BE601B">
            <w:pPr>
              <w:jc w:val="both"/>
              <w:rPr>
                <w:lang w:val="zh-CN"/>
              </w:rPr>
            </w:pPr>
          </w:p>
          <w:p w:rsidR="00BE601B" w:rsidRDefault="00BE601B">
            <w:pPr>
              <w:jc w:val="both"/>
              <w:rPr>
                <w:lang w:val="zh-CN"/>
              </w:rPr>
            </w:pPr>
          </w:p>
          <w:p w:rsidR="00BE601B" w:rsidRDefault="00460F4D">
            <w:pPr>
              <w:pStyle w:val="a"/>
              <w:numPr>
                <w:ilvl w:val="3"/>
                <w:numId w:val="23"/>
              </w:numPr>
              <w:rPr>
                <w:b/>
                <w:kern w:val="28"/>
                <w:lang w:val="zh-CN"/>
              </w:rPr>
            </w:pPr>
            <w:r>
              <w:rPr>
                <w:b/>
                <w:kern w:val="28"/>
                <w:lang w:val="zh-CN"/>
              </w:rPr>
              <w:t>PARTEA GENERALĂ</w:t>
            </w:r>
          </w:p>
          <w:p w:rsidR="00BE601B" w:rsidRDefault="00460F4D">
            <w:pPr>
              <w:pStyle w:val="a"/>
              <w:numPr>
                <w:ilvl w:val="0"/>
                <w:numId w:val="0"/>
              </w:numPr>
              <w:ind w:left="3240"/>
              <w:rPr>
                <w:kern w:val="28"/>
                <w:sz w:val="20"/>
                <w:szCs w:val="20"/>
                <w:lang w:val="zh-CN"/>
              </w:rPr>
            </w:pPr>
            <w:r>
              <w:rPr>
                <w:kern w:val="28"/>
                <w:sz w:val="20"/>
                <w:szCs w:val="20"/>
                <w:lang w:val="zh-CN"/>
              </w:rPr>
              <w:t xml:space="preserve"> (OBLIGATORIU)</w:t>
            </w:r>
          </w:p>
          <w:p w:rsidR="00BE601B" w:rsidRDefault="00BE601B">
            <w:pPr>
              <w:rPr>
                <w:b/>
                <w:kern w:val="28"/>
                <w:lang w:val="zh-CN"/>
              </w:rPr>
            </w:pPr>
          </w:p>
          <w:p w:rsidR="00BE601B" w:rsidRDefault="00460F4D">
            <w:pPr>
              <w:rPr>
                <w:b/>
                <w:kern w:val="28"/>
                <w:lang w:val="zh-CN"/>
              </w:rPr>
            </w:pPr>
            <w:r>
              <w:rPr>
                <w:b/>
                <w:kern w:val="28"/>
                <w:lang w:val="zh-CN"/>
              </w:rPr>
              <w:t>PĂRŢILE CONTRACTANTE</w:t>
            </w:r>
          </w:p>
          <w:p w:rsidR="00BE601B" w:rsidRDefault="00BE601B">
            <w:pPr>
              <w:rPr>
                <w:b/>
                <w:kern w:val="28"/>
                <w:lang w:val="zh-CN"/>
              </w:rPr>
            </w:pPr>
          </w:p>
          <w:p w:rsidR="00BE601B" w:rsidRDefault="00460F4D">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w:t>
            </w:r>
            <w:r>
              <w:rPr>
                <w:lang w:val="zh-CN"/>
              </w:rPr>
              <w:t>între____________________________________________________</w:t>
            </w:r>
          </w:p>
          <w:p w:rsidR="00BE601B" w:rsidRDefault="00460F4D">
            <w:pPr>
              <w:tabs>
                <w:tab w:val="left" w:pos="567"/>
                <w:tab w:val="right" w:pos="10205"/>
              </w:tabs>
              <w:jc w:val="both"/>
              <w:rPr>
                <w:lang w:val="zh-CN"/>
              </w:rPr>
            </w:pPr>
            <w:r>
              <w:rPr>
                <w:lang w:val="zh-CN"/>
              </w:rPr>
              <w:t>_____________________________________________________________________, cu sediul în</w:t>
            </w:r>
          </w:p>
          <w:p w:rsidR="00BE601B" w:rsidRDefault="00460F4D">
            <w:pPr>
              <w:tabs>
                <w:tab w:val="left" w:pos="567"/>
                <w:tab w:val="right" w:pos="10205"/>
              </w:tabs>
              <w:jc w:val="both"/>
              <w:rPr>
                <w:sz w:val="20"/>
                <w:szCs w:val="20"/>
                <w:lang w:val="zh-CN"/>
              </w:rPr>
            </w:pPr>
            <w:r>
              <w:rPr>
                <w:sz w:val="20"/>
                <w:szCs w:val="20"/>
                <w:lang w:val="zh-CN"/>
              </w:rPr>
              <w:t xml:space="preserve">                                                          (denumirea autorităţii contractante) </w:t>
            </w:r>
          </w:p>
          <w:p w:rsidR="00BE601B" w:rsidRDefault="00460F4D">
            <w:pPr>
              <w:tabs>
                <w:tab w:val="left" w:pos="567"/>
                <w:tab w:val="right" w:pos="9531"/>
              </w:tabs>
              <w:jc w:val="both"/>
              <w:rPr>
                <w:lang w:val="zh-CN"/>
              </w:rPr>
            </w:pPr>
            <w:r>
              <w:rPr>
                <w:lang w:val="zh-CN"/>
              </w:rPr>
              <w:t>______________________________________________________________________________</w:t>
            </w:r>
          </w:p>
          <w:p w:rsidR="00BE601B" w:rsidRDefault="00460F4D">
            <w:pPr>
              <w:pStyle w:val="cn"/>
              <w:tabs>
                <w:tab w:val="left" w:pos="567"/>
              </w:tabs>
              <w:jc w:val="both"/>
              <w:rPr>
                <w:sz w:val="20"/>
                <w:szCs w:val="20"/>
                <w:lang w:val="zh-CN"/>
              </w:rPr>
            </w:pPr>
            <w:r>
              <w:rPr>
                <w:sz w:val="20"/>
                <w:szCs w:val="20"/>
                <w:lang w:val="zh-CN"/>
              </w:rPr>
              <w:t xml:space="preserve">                                                                   (localitatea) </w:t>
            </w:r>
          </w:p>
          <w:p w:rsidR="00BE601B" w:rsidRDefault="00460F4D">
            <w:pPr>
              <w:tabs>
                <w:tab w:val="left" w:pos="567"/>
                <w:tab w:val="right" w:pos="9531"/>
              </w:tabs>
              <w:jc w:val="both"/>
              <w:rPr>
                <w:lang w:val="zh-CN"/>
              </w:rPr>
            </w:pPr>
            <w:r>
              <w:rPr>
                <w:lang w:val="zh-CN"/>
              </w:rPr>
              <w:t xml:space="preserve">str._____________________________________, </w:t>
            </w:r>
            <w:r>
              <w:rPr>
                <w:lang w:val="zh-CN"/>
              </w:rPr>
              <w:tab/>
              <w:t>telefon: ______________, fax: _____________,</w:t>
            </w:r>
          </w:p>
          <w:p w:rsidR="00BE601B" w:rsidRDefault="00460F4D">
            <w:pPr>
              <w:pStyle w:val="af8"/>
              <w:tabs>
                <w:tab w:val="left" w:pos="567"/>
                <w:tab w:val="right" w:pos="9531"/>
              </w:tabs>
              <w:ind w:firstLine="0"/>
              <w:rPr>
                <w:lang w:val="zh-CN"/>
              </w:rPr>
            </w:pPr>
            <w:r>
              <w:rPr>
                <w:lang w:val="zh-CN"/>
              </w:rPr>
              <w:t>IDNO _</w:t>
            </w:r>
            <w:r>
              <w:rPr>
                <w:lang w:val="zh-CN"/>
              </w:rPr>
              <w:t xml:space="preserve">_______________ reprezentat prin ______________________________________________________________________________,    </w:t>
            </w:r>
          </w:p>
          <w:p w:rsidR="00BE601B" w:rsidRDefault="00460F4D">
            <w:pPr>
              <w:pStyle w:val="af8"/>
              <w:tabs>
                <w:tab w:val="left" w:pos="567"/>
              </w:tabs>
              <w:ind w:firstLine="0"/>
              <w:rPr>
                <w:sz w:val="20"/>
                <w:szCs w:val="20"/>
                <w:lang w:val="zh-CN"/>
              </w:rPr>
            </w:pPr>
            <w:r>
              <w:rPr>
                <w:sz w:val="20"/>
                <w:szCs w:val="20"/>
                <w:lang w:val="zh-CN"/>
              </w:rPr>
              <w:t xml:space="preserve">                                                    (numele, prenumele şi funcţia conducătorului) </w:t>
            </w:r>
          </w:p>
          <w:p w:rsidR="00BE601B" w:rsidRDefault="00460F4D">
            <w:pPr>
              <w:tabs>
                <w:tab w:val="left" w:pos="567"/>
                <w:tab w:val="right" w:pos="9531"/>
              </w:tabs>
              <w:jc w:val="both"/>
              <w:rPr>
                <w:lang w:val="zh-CN"/>
              </w:rPr>
            </w:pPr>
            <w:r>
              <w:rPr>
                <w:lang w:val="zh-CN"/>
              </w:rPr>
              <w:t>în calitate de Beneficiar, pe de o parte</w:t>
            </w:r>
            <w:r>
              <w:rPr>
                <w:lang w:val="zh-CN"/>
              </w:rPr>
              <w:t xml:space="preserve">, şi______________________________________________, </w:t>
            </w:r>
          </w:p>
          <w:p w:rsidR="00BE601B" w:rsidRDefault="00460F4D">
            <w:pPr>
              <w:tabs>
                <w:tab w:val="left" w:pos="567"/>
                <w:tab w:val="right" w:pos="10205"/>
              </w:tabs>
              <w:jc w:val="both"/>
              <w:rPr>
                <w:sz w:val="20"/>
                <w:szCs w:val="20"/>
                <w:lang w:val="zh-CN"/>
              </w:rPr>
            </w:pPr>
            <w:r>
              <w:rPr>
                <w:sz w:val="20"/>
                <w:szCs w:val="20"/>
                <w:lang w:val="zh-CN"/>
              </w:rPr>
              <w:t xml:space="preserve">                                                                                                (denumirea operatorului economic) </w:t>
            </w:r>
          </w:p>
          <w:p w:rsidR="00BE601B" w:rsidRDefault="00460F4D">
            <w:pPr>
              <w:tabs>
                <w:tab w:val="left" w:pos="567"/>
                <w:tab w:val="right" w:pos="9531"/>
              </w:tabs>
              <w:jc w:val="both"/>
              <w:rPr>
                <w:lang w:val="zh-CN"/>
              </w:rPr>
            </w:pPr>
            <w:r>
              <w:rPr>
                <w:lang w:val="zh-CN"/>
              </w:rPr>
              <w:t>cu sediul în _________________________________str.______________________</w:t>
            </w:r>
            <w:r>
              <w:rPr>
                <w:lang w:val="zh-CN"/>
              </w:rPr>
              <w:t>___________,</w:t>
            </w:r>
          </w:p>
          <w:p w:rsidR="00BE601B" w:rsidRDefault="00460F4D">
            <w:pPr>
              <w:tabs>
                <w:tab w:val="left" w:pos="567"/>
                <w:tab w:val="right" w:pos="10205"/>
              </w:tabs>
              <w:jc w:val="both"/>
              <w:rPr>
                <w:sz w:val="20"/>
                <w:szCs w:val="20"/>
                <w:lang w:val="zh-CN"/>
              </w:rPr>
            </w:pPr>
            <w:r>
              <w:rPr>
                <w:sz w:val="20"/>
                <w:szCs w:val="20"/>
                <w:lang w:val="zh-CN"/>
              </w:rPr>
              <w:t xml:space="preserve">                                                    (localitatea) </w:t>
            </w:r>
          </w:p>
          <w:p w:rsidR="00BE601B" w:rsidRDefault="00460F4D">
            <w:pPr>
              <w:pStyle w:val="af8"/>
              <w:tabs>
                <w:tab w:val="left" w:pos="567"/>
              </w:tabs>
              <w:ind w:firstLine="0"/>
              <w:rPr>
                <w:sz w:val="20"/>
                <w:szCs w:val="20"/>
                <w:lang w:val="zh-CN"/>
              </w:rPr>
            </w:pPr>
            <w:r>
              <w:rPr>
                <w:lang w:val="zh-CN"/>
              </w:rPr>
              <w:t xml:space="preserve">telefon: ______________, fax: _____________, IDNO________________ autorizat pentru activitatea în construcţii: autorizaţia nr. _______ din „__”______________20__, eliberată de </w:t>
            </w:r>
            <w:r>
              <w:rPr>
                <w:lang w:val="zh-CN"/>
              </w:rPr>
              <w:t>__________________,pe un termen de ____ ani, pentru genurile de activitate___________________________________, reprezentat prin _____________________________________, în calitate de Antreprenor, pe de altă parte.</w:t>
            </w:r>
          </w:p>
          <w:p w:rsidR="00BE601B" w:rsidRDefault="00460F4D">
            <w:pPr>
              <w:pStyle w:val="af8"/>
              <w:tabs>
                <w:tab w:val="left" w:pos="567"/>
              </w:tabs>
              <w:ind w:firstLine="0"/>
              <w:rPr>
                <w:sz w:val="20"/>
                <w:szCs w:val="20"/>
                <w:lang w:val="zh-CN"/>
              </w:rPr>
            </w:pPr>
            <w:r>
              <w:rPr>
                <w:sz w:val="20"/>
                <w:szCs w:val="20"/>
                <w:lang w:val="zh-CN"/>
              </w:rPr>
              <w:t xml:space="preserve"> (numele şi funcţia conducătorului)</w:t>
            </w:r>
          </w:p>
          <w:p w:rsidR="00BE601B" w:rsidRDefault="00BE601B">
            <w:pPr>
              <w:pStyle w:val="a"/>
              <w:numPr>
                <w:ilvl w:val="0"/>
                <w:numId w:val="0"/>
              </w:numPr>
              <w:tabs>
                <w:tab w:val="clear" w:pos="1134"/>
                <w:tab w:val="left" w:pos="3705"/>
              </w:tabs>
              <w:spacing w:after="200" w:line="276" w:lineRule="auto"/>
              <w:contextualSpacing/>
              <w:rPr>
                <w:lang w:val="zh-CN"/>
              </w:rPr>
            </w:pPr>
          </w:p>
          <w:p w:rsidR="00BE601B" w:rsidRDefault="00460F4D">
            <w:pPr>
              <w:tabs>
                <w:tab w:val="left" w:pos="3705"/>
              </w:tabs>
              <w:spacing w:after="200" w:line="276" w:lineRule="auto"/>
              <w:contextualSpacing/>
              <w:rPr>
                <w:lang w:val="zh-CN"/>
              </w:rPr>
            </w:pPr>
            <w:r>
              <w:rPr>
                <w:b/>
                <w:lang w:val="zh-CN"/>
              </w:rPr>
              <w:t xml:space="preserve">1. </w:t>
            </w:r>
            <w:r>
              <w:rPr>
                <w:b/>
                <w:lang w:val="zh-CN"/>
              </w:rPr>
              <w:t>OBIECTUL CONTRACTULUI</w:t>
            </w:r>
          </w:p>
          <w:p w:rsidR="00BE601B" w:rsidRDefault="00460F4D">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rsidR="00BE601B" w:rsidRDefault="00BE601B">
            <w:pPr>
              <w:jc w:val="both"/>
              <w:rPr>
                <w:lang w:val="zh-CN"/>
              </w:rPr>
            </w:pPr>
          </w:p>
          <w:p w:rsidR="00BE601B" w:rsidRDefault="00460F4D">
            <w:pPr>
              <w:tabs>
                <w:tab w:val="left" w:pos="3585"/>
              </w:tabs>
              <w:spacing w:line="276" w:lineRule="auto"/>
              <w:contextualSpacing/>
              <w:rPr>
                <w:lang w:val="zh-CN"/>
              </w:rPr>
            </w:pPr>
            <w:r>
              <w:rPr>
                <w:b/>
                <w:lang w:val="zh-CN"/>
              </w:rPr>
              <w:t>2. PERIOADA DE EXECU</w:t>
            </w:r>
            <w:r>
              <w:rPr>
                <w:b/>
                <w:lang w:val="zh-CN"/>
              </w:rPr>
              <w:t>ŢIE</w:t>
            </w:r>
          </w:p>
          <w:p w:rsidR="00BE601B" w:rsidRDefault="00460F4D">
            <w:pPr>
              <w:pStyle w:val="af8"/>
              <w:tabs>
                <w:tab w:val="left" w:pos="567"/>
              </w:tabs>
              <w:spacing w:line="276" w:lineRule="auto"/>
              <w:ind w:firstLine="0"/>
              <w:rPr>
                <w:lang w:val="zh-CN"/>
              </w:rPr>
            </w:pPr>
            <w:r>
              <w:rPr>
                <w:lang w:val="zh-CN"/>
              </w:rPr>
              <w:lastRenderedPageBreak/>
              <w:t>2.1. Durata de execuţie a lucrărilor contractate este de _________ luni și zile___după primirea ordinului de începere a execuţiei şi asigurării lucrului ritmic de către beneficiar-ordonatorul de credite.</w:t>
            </w:r>
          </w:p>
          <w:p w:rsidR="00BE601B" w:rsidRDefault="00460F4D">
            <w:pPr>
              <w:pStyle w:val="af8"/>
              <w:tabs>
                <w:tab w:val="left" w:pos="567"/>
              </w:tabs>
              <w:spacing w:line="276" w:lineRule="auto"/>
              <w:ind w:firstLine="0"/>
              <w:rPr>
                <w:lang w:val="zh-CN"/>
              </w:rPr>
            </w:pPr>
            <w:r>
              <w:rPr>
                <w:lang w:val="zh-CN"/>
              </w:rPr>
              <w:t>2.2. Graficul de execuţie a lucrărilor se va efe</w:t>
            </w:r>
            <w:r>
              <w:rPr>
                <w:lang w:val="zh-CN"/>
              </w:rPr>
              <w:t xml:space="preserve">ctua conform specificaţiei din anexa la prezentul contract. </w:t>
            </w:r>
          </w:p>
          <w:p w:rsidR="00BE601B" w:rsidRDefault="00460F4D">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BE601B" w:rsidRDefault="00460F4D">
            <w:pPr>
              <w:numPr>
                <w:ilvl w:val="0"/>
                <w:numId w:val="25"/>
              </w:numPr>
              <w:tabs>
                <w:tab w:val="left" w:pos="1276"/>
              </w:tabs>
              <w:spacing w:line="276" w:lineRule="auto"/>
              <w:ind w:left="0" w:hanging="425"/>
              <w:jc w:val="both"/>
              <w:rPr>
                <w:lang w:val="zh-CN"/>
              </w:rPr>
            </w:pPr>
            <w:r>
              <w:rPr>
                <w:lang w:val="zh-CN"/>
              </w:rPr>
              <w:t>generate de Beneficiar;</w:t>
            </w:r>
          </w:p>
          <w:p w:rsidR="00BE601B" w:rsidRDefault="00460F4D">
            <w:pPr>
              <w:numPr>
                <w:ilvl w:val="0"/>
                <w:numId w:val="25"/>
              </w:numPr>
              <w:tabs>
                <w:tab w:val="left" w:pos="1276"/>
              </w:tabs>
              <w:spacing w:line="276" w:lineRule="auto"/>
              <w:ind w:left="0" w:hanging="425"/>
              <w:jc w:val="both"/>
              <w:rPr>
                <w:lang w:val="zh-CN"/>
              </w:rPr>
            </w:pPr>
            <w:r>
              <w:rPr>
                <w:lang w:val="zh-CN"/>
              </w:rPr>
              <w:t>datorită impedimentului care justifică neexecu</w:t>
            </w:r>
            <w:r>
              <w:rPr>
                <w:lang w:val="zh-CN"/>
              </w:rPr>
              <w:t>tarea obligației sau altei situaţii extreme neimputabile şi imprevizibile pentru Antreprenor;</w:t>
            </w:r>
          </w:p>
          <w:p w:rsidR="00BE601B" w:rsidRDefault="00460F4D">
            <w:pPr>
              <w:numPr>
                <w:ilvl w:val="0"/>
                <w:numId w:val="25"/>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w:t>
            </w:r>
            <w:r>
              <w:rPr>
                <w:lang w:val="zh-CN"/>
              </w:rPr>
              <w:t>limaterice se va răsfrânge asupra calității lucrărilor;</w:t>
            </w:r>
          </w:p>
          <w:p w:rsidR="00BE601B" w:rsidRDefault="00460F4D">
            <w:pPr>
              <w:numPr>
                <w:ilvl w:val="0"/>
                <w:numId w:val="25"/>
              </w:numPr>
              <w:tabs>
                <w:tab w:val="left" w:pos="1276"/>
              </w:tabs>
              <w:spacing w:line="276" w:lineRule="auto"/>
              <w:ind w:left="0" w:hanging="425"/>
              <w:jc w:val="both"/>
              <w:rPr>
                <w:lang w:val="zh-CN"/>
              </w:rPr>
            </w:pPr>
            <w:r>
              <w:rPr>
                <w:lang w:val="zh-CN"/>
              </w:rPr>
              <w:t>calamităţilor naturale recunoscute de autoritatea legală.</w:t>
            </w:r>
          </w:p>
          <w:p w:rsidR="00BE601B" w:rsidRDefault="00460F4D">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w:t>
            </w:r>
            <w:r>
              <w:rPr>
                <w:lang w:val="zh-CN"/>
              </w:rPr>
              <w:t>odul în care Beneficiarul consideră necesar. Pe timpul suspendării, Antreprenorul va proteja şi conserva lucrările în mod corespunzător, aşa cum va dispune Beneficiarul. Cheltuielile suplimentare generate în urma sistării lucrărilor suportate de Antrepreno</w:t>
            </w:r>
            <w:r>
              <w:rPr>
                <w:lang w:val="zh-CN"/>
              </w:rPr>
              <w:t>r vor fi plătite de către Beneficiar. În cazul sistării lucrărilor sau a unor părţi din ele, din iniţiativa Antreprenorului, acesta suportă pe timpul suspendării toate cheltuielile, privind protejarea şi conservarea lucrărilor cu bună diligenţă.</w:t>
            </w:r>
          </w:p>
          <w:p w:rsidR="00BE601B" w:rsidRDefault="00460F4D">
            <w:pPr>
              <w:pStyle w:val="af8"/>
              <w:tabs>
                <w:tab w:val="left" w:pos="567"/>
              </w:tabs>
              <w:spacing w:line="276" w:lineRule="auto"/>
              <w:ind w:firstLine="0"/>
              <w:rPr>
                <w:lang w:val="zh-CN"/>
              </w:rPr>
            </w:pPr>
            <w:r>
              <w:rPr>
                <w:lang w:val="zh-CN"/>
              </w:rPr>
              <w:t>2.5. La te</w:t>
            </w:r>
            <w:r>
              <w:rPr>
                <w:lang w:val="zh-CN"/>
              </w:rPr>
              <w:t>rminarea lucrărilor, Antreprenorul va notifica Beneficiarul că sunt îndeplinite condiţiile de recepţie, solicitând convocarea comisiei. În baza acestei notificări, Beneficiarul va convoca comisia de  recepţie pentru terminarea lucrărilor.</w:t>
            </w:r>
          </w:p>
          <w:p w:rsidR="00BE601B" w:rsidRDefault="00460F4D">
            <w:pPr>
              <w:spacing w:after="200" w:line="276" w:lineRule="auto"/>
              <w:contextualSpacing/>
              <w:jc w:val="both"/>
              <w:rPr>
                <w:lang w:val="zh-CN"/>
              </w:rPr>
            </w:pPr>
            <w:r>
              <w:rPr>
                <w:lang w:val="zh-CN"/>
              </w:rPr>
              <w:t xml:space="preserve">2.6. În baza </w:t>
            </w:r>
            <w:r>
              <w:rPr>
                <w:lang w:val="zh-CN"/>
              </w:rPr>
              <w:t>documentelor de confirmare a execuţieişi a constatărilor efectuate pe teren, Beneficiarul va aprecia dacă sunt întrunite condiţiile pentru anunţarea comisiei de recepţie. În cazul în care se constată că sunt lipsuri şi deficienţe, acestea vor fi aduse la c</w:t>
            </w:r>
            <w:r>
              <w:rPr>
                <w:lang w:val="zh-CN"/>
              </w:rPr>
              <w:t>unoştinţă şi remediate din contul Antreprenorului, stabilindu-se termenele necesare pentru finalizare sau remediere. După constatarea lichidării tuturor lipsurilor şi deficienţelor, la o nouă solicitare a Antreprenorului, Beneficiarul va convoca comisia de</w:t>
            </w:r>
            <w:r>
              <w:rPr>
                <w:lang w:val="zh-CN"/>
              </w:rPr>
              <w:t xml:space="preserve"> recepţie. Comisia de recepţie va constata realizarea lucrărilor în conformitate cu documentaţia de execuţie, cu reglementările în vigoare şi cu clauzele din contract. În funcţie de constatările făcute, Beneficiarul va aproba sau va respinge recepţia. Rece</w:t>
            </w:r>
            <w:r>
              <w:rPr>
                <w:lang w:val="zh-CN"/>
              </w:rPr>
              <w:t>pţia poate fi făcută şi pentru părţi de construcţie distincte fizic şi funcţional.</w:t>
            </w:r>
          </w:p>
          <w:p w:rsidR="00BE601B" w:rsidRDefault="00460F4D">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BE601B" w:rsidRDefault="00BE601B">
            <w:pPr>
              <w:pStyle w:val="a"/>
              <w:numPr>
                <w:ilvl w:val="0"/>
                <w:numId w:val="0"/>
              </w:numPr>
              <w:rPr>
                <w:lang w:val="zh-CN"/>
              </w:rPr>
            </w:pPr>
          </w:p>
          <w:p w:rsidR="00BE601B" w:rsidRDefault="00460F4D">
            <w:pPr>
              <w:tabs>
                <w:tab w:val="left" w:pos="3645"/>
              </w:tabs>
              <w:spacing w:line="276" w:lineRule="auto"/>
              <w:contextualSpacing/>
              <w:rPr>
                <w:lang w:val="zh-CN"/>
              </w:rPr>
            </w:pPr>
            <w:r>
              <w:rPr>
                <w:b/>
                <w:lang w:val="zh-CN"/>
              </w:rPr>
              <w:t>3. VALOAREA LUCRĂRILOR ŞI MODALITĂŢILE DE PLATĂ</w:t>
            </w:r>
          </w:p>
          <w:p w:rsidR="00BE601B" w:rsidRDefault="00460F4D">
            <w:pPr>
              <w:jc w:val="both"/>
              <w:rPr>
                <w:lang w:val="zh-CN"/>
              </w:rPr>
            </w:pPr>
            <w:r>
              <w:rPr>
                <w:lang w:val="zh-CN"/>
              </w:rPr>
              <w:t>3.1.Valoarea lucrărilor, ce reprezintă obiectul prezentu</w:t>
            </w:r>
            <w:r>
              <w:rPr>
                <w:lang w:val="zh-CN"/>
              </w:rPr>
              <w:t>lui contract, este de_________________________lei MD, inclusiv __________ TVA lei MD</w:t>
            </w:r>
            <w:r>
              <w:rPr>
                <w:sz w:val="20"/>
                <w:szCs w:val="20"/>
                <w:lang w:val="zh-CN"/>
              </w:rPr>
              <w:t xml:space="preserve">.                                                         </w:t>
            </w:r>
            <w:r>
              <w:rPr>
                <w:i/>
                <w:sz w:val="20"/>
                <w:szCs w:val="20"/>
                <w:lang w:val="zh-CN"/>
              </w:rPr>
              <w:t>(suma cu cifre şi litere)                                                                     (suma cu cifre şi li</w:t>
            </w:r>
            <w:r>
              <w:rPr>
                <w:i/>
                <w:sz w:val="20"/>
                <w:szCs w:val="20"/>
                <w:lang w:val="zh-CN"/>
              </w:rPr>
              <w:t>tere)</w:t>
            </w:r>
          </w:p>
          <w:p w:rsidR="00BE601B" w:rsidRDefault="00460F4D">
            <w:pPr>
              <w:pStyle w:val="af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rsidR="00BE601B" w:rsidRDefault="00460F4D">
            <w:pPr>
              <w:pStyle w:val="af8"/>
              <w:tabs>
                <w:tab w:val="left" w:pos="37"/>
              </w:tabs>
              <w:spacing w:line="276" w:lineRule="auto"/>
              <w:ind w:firstLine="0"/>
              <w:rPr>
                <w:lang w:val="zh-CN"/>
              </w:rPr>
            </w:pPr>
            <w:r>
              <w:rPr>
                <w:lang w:val="zh-CN"/>
              </w:rPr>
              <w:t xml:space="preserve">3.3. Beneficiarul va verifica procesele-verbale de recepție a </w:t>
            </w:r>
            <w:r>
              <w:rPr>
                <w:lang w:val="zh-CN"/>
              </w:rPr>
              <w:t>lucrărilor executate în termen de ….. zile calendaristice de la primirea acestora de la Antreprenor.</w:t>
            </w:r>
          </w:p>
          <w:p w:rsidR="00BE601B" w:rsidRDefault="00460F4D">
            <w:pPr>
              <w:pStyle w:val="af8"/>
              <w:tabs>
                <w:tab w:val="left" w:pos="37"/>
              </w:tabs>
              <w:spacing w:line="276" w:lineRule="auto"/>
              <w:ind w:firstLine="0"/>
              <w:rPr>
                <w:lang w:val="zh-CN"/>
              </w:rPr>
            </w:pPr>
            <w:r>
              <w:rPr>
                <w:lang w:val="zh-CN"/>
              </w:rPr>
              <w:t>3.4. Plata facturii finale se va face imediat după verificarea şi acceptarea situaţiei de plată definitive de către Beneficiar. Dacă verificarea se prelung</w:t>
            </w:r>
            <w:r>
              <w:rPr>
                <w:lang w:val="zh-CN"/>
              </w:rPr>
              <w:t xml:space="preserve">eşte din diferite motive, dar în special datorită unor eventuale litigii, contravaloarea lucrărilor care nu sunt în litigiu va fi plătită imediat. </w:t>
            </w:r>
          </w:p>
          <w:p w:rsidR="00BE601B" w:rsidRDefault="00460F4D">
            <w:pPr>
              <w:pStyle w:val="af8"/>
              <w:tabs>
                <w:tab w:val="left" w:pos="37"/>
              </w:tabs>
              <w:spacing w:line="276" w:lineRule="auto"/>
              <w:ind w:firstLine="0"/>
              <w:rPr>
                <w:lang w:val="zh-CN"/>
              </w:rPr>
            </w:pPr>
            <w:r>
              <w:rPr>
                <w:lang w:val="zh-CN"/>
              </w:rPr>
              <w:t xml:space="preserve">3.5.Lucrările nu vor fi considerate finalizate până când procesul-verbal de recepţie la terminarea </w:t>
            </w:r>
            <w:r>
              <w:rPr>
                <w:lang w:val="zh-CN"/>
              </w:rPr>
              <w:lastRenderedPageBreak/>
              <w:t>lucrărilo</w:t>
            </w:r>
            <w:r>
              <w:rPr>
                <w:lang w:val="zh-CN"/>
              </w:rPr>
              <w:t>r  nu va fi semnat de comisia de recepţie, care confirmă că lucrările au fost executate conform contractului.</w:t>
            </w:r>
          </w:p>
          <w:p w:rsidR="00BE601B" w:rsidRDefault="00460F4D">
            <w:pPr>
              <w:pStyle w:val="af8"/>
              <w:tabs>
                <w:tab w:val="left" w:pos="37"/>
              </w:tabs>
              <w:spacing w:line="276" w:lineRule="auto"/>
              <w:ind w:firstLine="0"/>
              <w:rPr>
                <w:lang w:val="zh-CN"/>
              </w:rPr>
            </w:pPr>
            <w:r>
              <w:rPr>
                <w:lang w:val="zh-CN"/>
              </w:rPr>
              <w:t xml:space="preserve">3.6.Garanţia de bună execuţie se va restitui Antreprenorului în baza notificării Beneficiarului către agentul bancar. Notificarea se va face după </w:t>
            </w:r>
            <w:r>
              <w:rPr>
                <w:lang w:val="zh-CN"/>
              </w:rPr>
              <w:t>semnarea procesului-verbal de recepţie la terminarea lucrărilor în cel mult 15 zile. În cazul recepţiei cu obiecţii, garanţia se va restitui în cel mult 15 zile după înlăturarea acestora.</w:t>
            </w:r>
          </w:p>
          <w:p w:rsidR="00BE601B" w:rsidRDefault="00BE601B">
            <w:pPr>
              <w:pStyle w:val="af8"/>
              <w:tabs>
                <w:tab w:val="left" w:pos="37"/>
              </w:tabs>
              <w:spacing w:line="276" w:lineRule="auto"/>
              <w:ind w:firstLine="0"/>
              <w:rPr>
                <w:lang w:val="zh-CN"/>
              </w:rPr>
            </w:pPr>
          </w:p>
          <w:p w:rsidR="00BE601B" w:rsidRDefault="00460F4D">
            <w:pPr>
              <w:tabs>
                <w:tab w:val="left" w:pos="2625"/>
              </w:tabs>
              <w:spacing w:after="200" w:line="276" w:lineRule="auto"/>
              <w:contextualSpacing/>
              <w:rPr>
                <w:b/>
                <w:lang w:val="zh-CN"/>
              </w:rPr>
            </w:pPr>
            <w:r>
              <w:rPr>
                <w:b/>
                <w:lang w:val="zh-CN"/>
              </w:rPr>
              <w:t xml:space="preserve">4. DREPTURILE ŞI OBLIGAŢIUNILE ANTREPRENORULUI ŞI ALE </w:t>
            </w:r>
            <w:r>
              <w:rPr>
                <w:b/>
                <w:lang w:val="zh-CN"/>
              </w:rPr>
              <w:t>BENEFICIARULUI</w:t>
            </w:r>
          </w:p>
          <w:p w:rsidR="00BE601B" w:rsidRDefault="00460F4D">
            <w:pPr>
              <w:tabs>
                <w:tab w:val="left" w:pos="2625"/>
              </w:tabs>
              <w:spacing w:after="200" w:line="276" w:lineRule="auto"/>
              <w:contextualSpacing/>
              <w:jc w:val="both"/>
              <w:rPr>
                <w:lang w:val="zh-CN"/>
              </w:rPr>
            </w:pPr>
            <w:r>
              <w:rPr>
                <w:lang w:val="zh-CN"/>
              </w:rPr>
              <w:t>4.1. Întreaga documentaţie necesară pentru executarea lucrărilor contractate se pune de către Beneficiar la dispoziţia Antreprenorului în două exemplare, în termenele stabilite în contract, prin graficul general de realizare a lucrărilor pub</w:t>
            </w:r>
            <w:r>
              <w:rPr>
                <w:lang w:val="zh-CN"/>
              </w:rPr>
              <w:t xml:space="preserve">lice. </w:t>
            </w:r>
          </w:p>
          <w:p w:rsidR="00BE601B" w:rsidRDefault="00460F4D">
            <w:pPr>
              <w:tabs>
                <w:tab w:val="left" w:pos="2625"/>
              </w:tabs>
              <w:spacing w:line="276" w:lineRule="auto"/>
              <w:contextualSpacing/>
              <w:jc w:val="both"/>
              <w:rPr>
                <w:lang w:val="zh-CN"/>
              </w:rPr>
            </w:pPr>
            <w:r>
              <w:rPr>
                <w:lang w:val="zh-CN"/>
              </w:rPr>
              <w:t>4.2. Antreprenorul are obligaţia să execute, să finalizeze lucrarea în termenele stabilite în contract, pe proprie răspundere. Pentru aceasta el este obligat să respecte proiectul, documentaţia de execuţieşi prevederile actelor normative din domeniu</w:t>
            </w:r>
            <w:r>
              <w:rPr>
                <w:lang w:val="zh-CN"/>
              </w:rPr>
              <w:t xml:space="preserve">l construcţiilor. </w:t>
            </w:r>
          </w:p>
          <w:p w:rsidR="00BE601B" w:rsidRDefault="00460F4D">
            <w:pPr>
              <w:pStyle w:val="af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w:t>
            </w:r>
            <w:r>
              <w:rPr>
                <w:lang w:val="zh-CN"/>
              </w:rPr>
              <w:t>a în care necesitatea asigurării acestora este prevăzută în contract sau se poate deduce în mod rezonabil din contract.</w:t>
            </w:r>
          </w:p>
          <w:p w:rsidR="00BE601B" w:rsidRDefault="00460F4D">
            <w:pPr>
              <w:pStyle w:val="af8"/>
              <w:tabs>
                <w:tab w:val="left" w:pos="567"/>
              </w:tabs>
              <w:spacing w:line="276" w:lineRule="auto"/>
              <w:ind w:firstLine="0"/>
              <w:rPr>
                <w:lang w:val="zh-CN"/>
              </w:rPr>
            </w:pPr>
            <w:r>
              <w:rPr>
                <w:lang w:val="zh-CN"/>
              </w:rPr>
              <w:t xml:space="preserve">4.4. Documentaţia pusă la dispoziţia Antreprenorului se repartizează astfel: </w:t>
            </w:r>
          </w:p>
          <w:p w:rsidR="00BE601B" w:rsidRDefault="00460F4D">
            <w:pPr>
              <w:numPr>
                <w:ilvl w:val="0"/>
                <w:numId w:val="26"/>
              </w:numPr>
              <w:tabs>
                <w:tab w:val="left" w:pos="1276"/>
              </w:tabs>
              <w:spacing w:line="276" w:lineRule="auto"/>
              <w:ind w:left="0" w:hanging="283"/>
              <w:jc w:val="both"/>
              <w:rPr>
                <w:lang w:val="zh-CN"/>
              </w:rPr>
            </w:pPr>
            <w:r>
              <w:rPr>
                <w:lang w:val="zh-CN"/>
              </w:rPr>
              <w:t>un exemplar rămâne la dispoziţia Antreprenorului, iaraltul</w:t>
            </w:r>
            <w:r>
              <w:rPr>
                <w:lang w:val="zh-CN"/>
              </w:rPr>
              <w:t xml:space="preserve"> va fi ţinut de către acesta la dispoziţie pentru consultare de către Agenția pentru Supravegherea Tehnică, precum şi de către alte persoane autorizate, inclusiv responsabilul tehnic atestat. </w:t>
            </w:r>
          </w:p>
          <w:p w:rsidR="00BE601B" w:rsidRDefault="00460F4D">
            <w:pPr>
              <w:pStyle w:val="af8"/>
              <w:tabs>
                <w:tab w:val="left" w:pos="567"/>
              </w:tabs>
              <w:spacing w:line="276" w:lineRule="auto"/>
              <w:ind w:firstLine="0"/>
              <w:rPr>
                <w:lang w:val="zh-CN"/>
              </w:rPr>
            </w:pPr>
            <w:r>
              <w:rPr>
                <w:lang w:val="zh-CN"/>
              </w:rPr>
              <w:t xml:space="preserve">4.5. Desenele, calculele, verificările calculelor, caietele de </w:t>
            </w:r>
            <w:r>
              <w:rPr>
                <w:lang w:val="zh-CN"/>
              </w:rPr>
              <w:t xml:space="preserve">măsurări (ataşamentele) şi alte documente, pe care Beneficiarul sau Antreprenorul trebuie să le întocmească şi sunt cerute de subantreprenorul proiectant, vor fi puse la dispoziţia acestuia de către Antreprenor. </w:t>
            </w:r>
          </w:p>
          <w:p w:rsidR="00BE601B" w:rsidRDefault="00460F4D">
            <w:pPr>
              <w:pStyle w:val="af8"/>
              <w:tabs>
                <w:tab w:val="left" w:pos="567"/>
              </w:tabs>
              <w:spacing w:line="276" w:lineRule="auto"/>
              <w:ind w:firstLine="0"/>
              <w:rPr>
                <w:lang w:val="zh-CN"/>
              </w:rPr>
            </w:pPr>
            <w:r>
              <w:rPr>
                <w:lang w:val="zh-CN"/>
              </w:rPr>
              <w:t>4.6. Oferta adjudecată face parte integrant</w:t>
            </w:r>
            <w:r>
              <w:rPr>
                <w:lang w:val="zh-CN"/>
              </w:rPr>
              <w:t xml:space="preserve">ă din contract. Ea trebuie să fie corectă şi completă. Preţurile stabilite vor acoperi toate obligaţiunile din contract şi toate operaţiunile pentru terminarea şi întreţinerea corespunzătoare a lucrărilor. </w:t>
            </w:r>
          </w:p>
          <w:p w:rsidR="00BE601B" w:rsidRDefault="00460F4D">
            <w:pPr>
              <w:pStyle w:val="af8"/>
              <w:tabs>
                <w:tab w:val="left" w:pos="567"/>
              </w:tabs>
              <w:spacing w:line="276" w:lineRule="auto"/>
              <w:ind w:firstLine="0"/>
              <w:rPr>
                <w:lang w:val="zh-CN"/>
              </w:rPr>
            </w:pPr>
            <w:r>
              <w:rPr>
                <w:lang w:val="zh-CN"/>
              </w:rPr>
              <w:t>4.7. Dacă Beneficiarul nu emite în timp util disp</w:t>
            </w:r>
            <w:r>
              <w:rPr>
                <w:lang w:val="zh-CN"/>
              </w:rPr>
              <w:t>oziţii suplimentare care să conţină instrucţiuni sau aprobări, ordine, directive, sau detalii, Antreprenorul va notifica Beneficiarul prin scrisori, de câte ori este posibil, că acestea pot să provoace întârzieri sau întreruperi în desfăşurarea lucrărilor.</w:t>
            </w:r>
            <w:r>
              <w:rPr>
                <w:lang w:val="zh-CN"/>
              </w:rPr>
              <w:t xml:space="preserve"> Notificarea va conţine detaliile sau dispoziţiile ce se cer şi va specifica data la care acestea au fost necesare, precum şi întârzierile sau întreruperile ce survin datorită lipsei acestor documente. </w:t>
            </w:r>
          </w:p>
          <w:p w:rsidR="00BE601B" w:rsidRDefault="00460F4D">
            <w:pPr>
              <w:pStyle w:val="af8"/>
              <w:tabs>
                <w:tab w:val="left" w:pos="567"/>
              </w:tabs>
              <w:spacing w:line="276" w:lineRule="auto"/>
              <w:ind w:firstLine="0"/>
              <w:rPr>
                <w:lang w:val="zh-CN"/>
              </w:rPr>
            </w:pPr>
            <w:r>
              <w:rPr>
                <w:lang w:val="zh-CN"/>
              </w:rPr>
              <w:t>4.8. Întreaga documentaţie necesară pentru executarea</w:t>
            </w:r>
            <w:r>
              <w:rPr>
                <w:lang w:val="zh-CN"/>
              </w:rPr>
              <w:t xml:space="preserve"> lucrărilor de subantrepriză va fi pusă la dispoziţia subantreprenorilor de către Antreprenor, fără plată, în termenele din subcontracte (contracte de subantrepriză), stabilite prin graficul de execuţie. </w:t>
            </w:r>
          </w:p>
          <w:p w:rsidR="00BE601B" w:rsidRDefault="00460F4D">
            <w:pPr>
              <w:pStyle w:val="af8"/>
              <w:tabs>
                <w:tab w:val="left" w:pos="567"/>
              </w:tabs>
              <w:spacing w:line="276" w:lineRule="auto"/>
              <w:ind w:firstLine="0"/>
              <w:rPr>
                <w:lang w:val="zh-CN"/>
              </w:rPr>
            </w:pPr>
            <w:r>
              <w:rPr>
                <w:lang w:val="zh-CN"/>
              </w:rPr>
              <w:t>4.9. Antreprenorul va executa şi va întreţine toate</w:t>
            </w:r>
            <w:r>
              <w:rPr>
                <w:lang w:val="zh-CN"/>
              </w:rPr>
              <w:t xml:space="preserve"> lucrările, va asigura forţa de muncă, materialele, utilajele de construcţiişi obiectele cu caracter provizoriu pentru executarea lucrărilor. Acesta îşi asumă întreaga responsabilitate pentru toate operaţiunile executate pe şantier şi pentru procedeele de </w:t>
            </w:r>
            <w:r>
              <w:rPr>
                <w:lang w:val="zh-CN"/>
              </w:rPr>
              <w:t xml:space="preserve">execuţie utilizate. </w:t>
            </w:r>
          </w:p>
          <w:p w:rsidR="00BE601B" w:rsidRDefault="00460F4D">
            <w:pPr>
              <w:pStyle w:val="af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rsidR="00BE601B" w:rsidRDefault="00460F4D">
            <w:pPr>
              <w:pStyle w:val="af8"/>
              <w:tabs>
                <w:tab w:val="left" w:pos="567"/>
              </w:tabs>
              <w:spacing w:line="276" w:lineRule="auto"/>
              <w:ind w:firstLine="0"/>
              <w:rPr>
                <w:lang w:val="zh-CN"/>
              </w:rPr>
            </w:pPr>
            <w:r>
              <w:rPr>
                <w:lang w:val="zh-CN"/>
              </w:rPr>
              <w:t>4.11. Autoritatea contractantă eliberează/restituie g</w:t>
            </w:r>
            <w:r>
              <w:rPr>
                <w:lang w:val="zh-CN"/>
              </w:rPr>
              <w:t xml:space="preserve">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zh-CN"/>
              </w:rPr>
              <w:lastRenderedPageBreak/>
              <w:t>acesto</w:t>
            </w:r>
            <w:r>
              <w:rPr>
                <w:lang w:val="zh-CN"/>
              </w:rPr>
              <w:t>ra.</w:t>
            </w:r>
          </w:p>
          <w:p w:rsidR="00BE601B" w:rsidRDefault="00460F4D">
            <w:pPr>
              <w:pStyle w:val="af8"/>
              <w:tabs>
                <w:tab w:val="left" w:pos="567"/>
              </w:tabs>
              <w:spacing w:line="276" w:lineRule="auto"/>
              <w:ind w:firstLine="0"/>
              <w:rPr>
                <w:lang w:val="zh-CN"/>
              </w:rPr>
            </w:pPr>
            <w:r>
              <w:rPr>
                <w:lang w:val="zh-CN"/>
              </w:rPr>
              <w:t>4.12.Antreprenorul trebuie să constituie garanţia de bună execuţie după primirea scrisorii de acceptare, dar nu mai târziu de data încheierii contractului. Atât timp cât el nu şi-a îndeplinit această obligaţiune, Beneficiarul poate să reţină garanţia A</w:t>
            </w:r>
            <w:r>
              <w:rPr>
                <w:lang w:val="zh-CN"/>
              </w:rPr>
              <w:t xml:space="preserve">ntreprenorului pentru ofertă. </w:t>
            </w:r>
          </w:p>
          <w:p w:rsidR="00BE601B" w:rsidRDefault="00460F4D">
            <w:pPr>
              <w:pStyle w:val="af8"/>
              <w:tabs>
                <w:tab w:val="left" w:pos="567"/>
              </w:tabs>
              <w:spacing w:line="276" w:lineRule="auto"/>
              <w:ind w:firstLine="0"/>
              <w:rPr>
                <w:lang w:val="zh-CN"/>
              </w:rPr>
            </w:pPr>
            <w:r>
              <w:rPr>
                <w:lang w:val="zh-CN"/>
              </w:rPr>
              <w:t>4.13. Antreprenorul garantează că, la data recepţiei, lucrarea executată are calităţile stipulate în contract, corespunde reglementărilor tehnice şi nu este afectată de vicii care ar diminua sau chiar anula valoarea sau posib</w:t>
            </w:r>
            <w:r>
              <w:rPr>
                <w:lang w:val="zh-CN"/>
              </w:rPr>
              <w:t xml:space="preserve">ilitatea de utilizare, conform condiţiilor normale de folosire sau a celor explicite în contract. </w:t>
            </w:r>
          </w:p>
          <w:p w:rsidR="00BE601B" w:rsidRDefault="00460F4D">
            <w:pPr>
              <w:pStyle w:val="af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rsidR="00BE601B" w:rsidRDefault="00460F4D">
            <w:pPr>
              <w:pStyle w:val="af8"/>
              <w:tabs>
                <w:tab w:val="left" w:pos="567"/>
              </w:tabs>
              <w:spacing w:line="276" w:lineRule="auto"/>
              <w:ind w:firstLine="0"/>
              <w:rPr>
                <w:lang w:val="zh-CN"/>
              </w:rPr>
            </w:pPr>
            <w:r>
              <w:rPr>
                <w:lang w:val="zh-CN"/>
              </w:rPr>
              <w:t>4.15. Beneficiarul are dreptul de a supraveghea desfăşurarea lucrărilor în conform</w:t>
            </w:r>
            <w:r>
              <w:rPr>
                <w:lang w:val="zh-CN"/>
              </w:rPr>
              <w:t>itate cu prevederile contractului, prin responsabilii tehnici atestaţi. Acestora li se va asigura accesul la locul de muncă, în ateliere, depozite şi oriunde se desfăşoară activităţi legate de realizarea obligaţiilor contractuale. La cerere, trebuie să i s</w:t>
            </w:r>
            <w:r>
              <w:rPr>
                <w:lang w:val="zh-CN"/>
              </w:rPr>
              <w:t>e pună la dispoziţie desenele şi documentaţia de execuţie pentru examinare şi să i se dea toate lămuririle, condiţia fiind ca prin aceasta să nu se dezvăluie informația și să nu fie utilizată în scopuri proprii, indiferent dacă contractul a fost sau nu înc</w:t>
            </w:r>
            <w:r>
              <w:rPr>
                <w:lang w:val="zh-CN"/>
              </w:rPr>
              <w:t xml:space="preserve">heiat. </w:t>
            </w:r>
          </w:p>
          <w:p w:rsidR="00BE601B" w:rsidRDefault="00460F4D">
            <w:pPr>
              <w:pStyle w:val="af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w:t>
            </w:r>
            <w:r>
              <w:rPr>
                <w:lang w:val="zh-CN"/>
              </w:rPr>
              <w:t>epţia cazurilor în care trebuie de intervenit împotriva unui pericol iminent sau declarat. Beneficiarului trebuie să i se comunice numele dirigintelui de şantier atestat tehnico-profesional, care va dirija execuţia lucrărilor şi va verifica calitatea lor d</w:t>
            </w:r>
            <w:r>
              <w:rPr>
                <w:lang w:val="zh-CN"/>
              </w:rPr>
              <w:t>in partea Antreprenorului.</w:t>
            </w:r>
          </w:p>
          <w:p w:rsidR="00BE601B" w:rsidRDefault="00460F4D">
            <w:pPr>
              <w:pStyle w:val="af8"/>
              <w:tabs>
                <w:tab w:val="left" w:pos="567"/>
              </w:tabs>
              <w:spacing w:line="276" w:lineRule="auto"/>
              <w:ind w:firstLine="0"/>
              <w:rPr>
                <w:lang w:val="zh-CN"/>
              </w:rPr>
            </w:pPr>
            <w:r>
              <w:rPr>
                <w:lang w:val="zh-CN"/>
              </w:rPr>
              <w:t>4.17. Dacă Antreprenorul consideră că dispoziţiile Beneficiarului sunt nejustificate sau inoportune, el poate înainta obiecţii, dar acestea nu îl scutește de obligația de a executa dispoziţiile primite, în afara cazului în care e</w:t>
            </w:r>
            <w:r>
              <w:rPr>
                <w:lang w:val="zh-CN"/>
              </w:rPr>
              <w:t xml:space="preserve">le contravin prevederilor legale. Dacă prin executarea dispoziţiilor Beneficiarului se creează dificultăţi în execuţie, care generează cheltuieli suplimentare, acestea vor fi suportate de către Beneficiar. </w:t>
            </w:r>
          </w:p>
          <w:p w:rsidR="00BE601B" w:rsidRDefault="00460F4D">
            <w:pPr>
              <w:pStyle w:val="af8"/>
              <w:tabs>
                <w:tab w:val="left" w:pos="567"/>
              </w:tabs>
              <w:spacing w:line="276" w:lineRule="auto"/>
              <w:ind w:firstLine="0"/>
              <w:rPr>
                <w:lang w:val="zh-CN"/>
              </w:rPr>
            </w:pPr>
            <w:r>
              <w:rPr>
                <w:lang w:val="zh-CN"/>
              </w:rPr>
              <w:t>4.18. Trasarea axelor principale, bornelor de ref</w:t>
            </w:r>
            <w:r>
              <w:rPr>
                <w:lang w:val="zh-CN"/>
              </w:rPr>
              <w:t xml:space="preserve">erinţă, căilor de circulaţieşi limitelor terenului pus la dispoziţia Antreprenorului, precum şi materializarea cotelor de nivel în imediata apropiere a terenului, sunt obligaţiuni ale Antreprenorului. </w:t>
            </w:r>
          </w:p>
          <w:p w:rsidR="00BE601B" w:rsidRDefault="00460F4D">
            <w:pPr>
              <w:pStyle w:val="af8"/>
              <w:tabs>
                <w:tab w:val="left" w:pos="567"/>
              </w:tabs>
              <w:spacing w:line="276" w:lineRule="auto"/>
              <w:ind w:firstLine="0"/>
              <w:rPr>
                <w:lang w:val="zh-CN"/>
              </w:rPr>
            </w:pPr>
            <w:r>
              <w:rPr>
                <w:lang w:val="zh-CN"/>
              </w:rPr>
              <w:t xml:space="preserve">4.19. Pentru verificarea trasării de către Beneficiar </w:t>
            </w:r>
            <w:r>
              <w:rPr>
                <w:lang w:val="zh-CN"/>
              </w:rPr>
              <w:t xml:space="preserve">sau proiectant, Antreprenorul este obligat să protejeze şi să păstreze toate reperele, bornele sau alte obiecte folosite la trasarea lucrărilor. </w:t>
            </w:r>
          </w:p>
          <w:p w:rsidR="00BE601B" w:rsidRDefault="00460F4D">
            <w:pPr>
              <w:pStyle w:val="af8"/>
              <w:tabs>
                <w:tab w:val="left" w:pos="567"/>
              </w:tabs>
              <w:spacing w:line="276" w:lineRule="auto"/>
              <w:ind w:firstLine="0"/>
              <w:rPr>
                <w:lang w:val="zh-CN"/>
              </w:rPr>
            </w:pPr>
            <w:r>
              <w:rPr>
                <w:lang w:val="zh-CN"/>
              </w:rPr>
              <w:t>4.20. Ridicările de teren, trasările şi cotele de nivel, precum şi alte documente puse la dispoziţia Antrepren</w:t>
            </w:r>
            <w:r>
              <w:rPr>
                <w:lang w:val="zh-CN"/>
              </w:rPr>
              <w:t xml:space="preserve">orului de către Beneficiar pentru executarea contractului sunt hotărâtoare. Antreprenorul este obligat să verifice documentele primite şi să înştiinţeze Beneficiarul cu privire la erorile şi inexactităţile constatate sau presupuse. </w:t>
            </w:r>
          </w:p>
          <w:p w:rsidR="00BE601B" w:rsidRDefault="00460F4D">
            <w:pPr>
              <w:pStyle w:val="af8"/>
              <w:tabs>
                <w:tab w:val="left" w:pos="567"/>
              </w:tabs>
              <w:spacing w:line="276" w:lineRule="auto"/>
              <w:ind w:firstLine="0"/>
              <w:rPr>
                <w:lang w:val="zh-CN"/>
              </w:rPr>
            </w:pPr>
            <w:r>
              <w:rPr>
                <w:lang w:val="zh-CN"/>
              </w:rPr>
              <w:t>4.21. Antreprenorul are</w:t>
            </w:r>
            <w:r>
              <w:rPr>
                <w:lang w:val="zh-CN"/>
              </w:rPr>
              <w:t xml:space="preserv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E601B" w:rsidRDefault="00460F4D">
            <w:pPr>
              <w:pStyle w:val="af8"/>
              <w:tabs>
                <w:tab w:val="left" w:pos="567"/>
              </w:tabs>
              <w:spacing w:line="276" w:lineRule="auto"/>
              <w:ind w:firstLine="0"/>
              <w:rPr>
                <w:lang w:val="zh-CN"/>
              </w:rPr>
            </w:pPr>
            <w:r>
              <w:rPr>
                <w:lang w:val="zh-CN"/>
              </w:rPr>
              <w:t>4.22. Pe</w:t>
            </w:r>
            <w:r>
              <w:rPr>
                <w:lang w:val="zh-CN"/>
              </w:rPr>
              <w:t xml:space="preserve"> parcursul executării lucrărilor, Beneficiarul are dreptul să dispună în scris: </w:t>
            </w:r>
          </w:p>
          <w:p w:rsidR="00BE601B" w:rsidRDefault="00460F4D">
            <w:pPr>
              <w:numPr>
                <w:ilvl w:val="0"/>
                <w:numId w:val="27"/>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rsidR="00BE601B" w:rsidRDefault="00460F4D">
            <w:pPr>
              <w:numPr>
                <w:ilvl w:val="0"/>
                <w:numId w:val="27"/>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rsidR="00BE601B" w:rsidRDefault="00460F4D">
            <w:pPr>
              <w:numPr>
                <w:ilvl w:val="0"/>
                <w:numId w:val="27"/>
              </w:numPr>
              <w:tabs>
                <w:tab w:val="left" w:pos="314"/>
              </w:tabs>
              <w:spacing w:line="276" w:lineRule="auto"/>
              <w:ind w:left="0" w:firstLine="0"/>
              <w:jc w:val="both"/>
              <w:rPr>
                <w:lang w:val="zh-CN"/>
              </w:rPr>
            </w:pPr>
            <w:r>
              <w:rPr>
                <w:lang w:val="zh-CN"/>
              </w:rPr>
              <w:t>îndepăr</w:t>
            </w:r>
            <w:r>
              <w:rPr>
                <w:lang w:val="zh-CN"/>
              </w:rPr>
              <w:t xml:space="preserve">tarea sau refacerea oricărei lucrări sau părţi de lucrare necorespunzătoare din punct    de vedere calitativ. </w:t>
            </w:r>
          </w:p>
          <w:p w:rsidR="00BE601B" w:rsidRDefault="00460F4D">
            <w:pPr>
              <w:pStyle w:val="af8"/>
              <w:tabs>
                <w:tab w:val="left" w:pos="567"/>
              </w:tabs>
              <w:spacing w:line="276" w:lineRule="auto"/>
              <w:ind w:firstLine="0"/>
              <w:rPr>
                <w:lang w:val="zh-CN"/>
              </w:rPr>
            </w:pPr>
            <w:r>
              <w:rPr>
                <w:lang w:val="zh-CN"/>
              </w:rPr>
              <w:t xml:space="preserve">4.23. În cazul neexecutării de către Antreprenor a dispoziţiilor din punctul 2.1., Beneficiarul poate </w:t>
            </w:r>
            <w:r>
              <w:rPr>
                <w:lang w:val="zh-CN"/>
              </w:rPr>
              <w:lastRenderedPageBreak/>
              <w:t>opri lucrările, prin rezoluțiunea contractu</w:t>
            </w:r>
            <w:r>
              <w:rPr>
                <w:lang w:val="zh-CN"/>
              </w:rPr>
              <w:t xml:space="preserve">lui, în condiţiile legii, totodată Antreprenorul compensează cheltuielile aferente suportate de Beneficiar în legătură cu faptul neexecutării. </w:t>
            </w:r>
          </w:p>
          <w:p w:rsidR="00BE601B" w:rsidRDefault="00460F4D">
            <w:pPr>
              <w:pStyle w:val="af8"/>
              <w:tabs>
                <w:tab w:val="left" w:pos="567"/>
              </w:tabs>
              <w:spacing w:line="276" w:lineRule="auto"/>
              <w:ind w:firstLine="0"/>
              <w:rPr>
                <w:lang w:val="zh-CN"/>
              </w:rPr>
            </w:pPr>
            <w:r>
              <w:rPr>
                <w:lang w:val="zh-CN"/>
              </w:rPr>
              <w:t xml:space="preserve">4.24. În cazul în care în timpul executării lucrărilor, pe amplasamente se descoperă valori istorice, artistice </w:t>
            </w:r>
            <w:r>
              <w:rPr>
                <w:lang w:val="zh-CN"/>
              </w:rPr>
              <w:t xml:space="preserve">sau ştiinţifice, Antreprenorul este obligat să oprească execuţia lucrărilor în zona respectivă şi să comunice Beneficiarului, organelor de poliţie sau organelor competente acest fapt. </w:t>
            </w:r>
          </w:p>
          <w:p w:rsidR="00BE601B" w:rsidRDefault="00460F4D">
            <w:pPr>
              <w:pStyle w:val="af8"/>
              <w:tabs>
                <w:tab w:val="left" w:pos="567"/>
              </w:tabs>
              <w:spacing w:line="276" w:lineRule="auto"/>
              <w:ind w:firstLine="0"/>
              <w:rPr>
                <w:lang w:val="zh-CN"/>
              </w:rPr>
            </w:pPr>
            <w:r>
              <w:rPr>
                <w:lang w:val="zh-CN"/>
              </w:rPr>
              <w:t>4.25. În timpul desfăşurării lucrărilor, Antreprenorul are obligaţia să</w:t>
            </w:r>
            <w:r>
              <w:rPr>
                <w:lang w:val="zh-CN"/>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w:t>
            </w:r>
            <w:r>
              <w:rPr>
                <w:lang w:val="zh-CN"/>
              </w:rPr>
              <w:t xml:space="preserve">ucţie, surplusurile de materiale, deşeurile şi lucrările provizorii. </w:t>
            </w:r>
          </w:p>
          <w:p w:rsidR="00BE601B" w:rsidRDefault="00460F4D">
            <w:pPr>
              <w:pStyle w:val="af8"/>
              <w:tabs>
                <w:tab w:val="left" w:pos="426"/>
                <w:tab w:val="left" w:pos="3645"/>
              </w:tabs>
              <w:spacing w:line="276" w:lineRule="auto"/>
              <w:ind w:firstLine="0"/>
              <w:rPr>
                <w:lang w:val="zh-CN"/>
              </w:rPr>
            </w:pPr>
            <w:r>
              <w:rPr>
                <w:lang w:val="zh-CN"/>
              </w:rPr>
              <w:t>4.26. Beneficiarul trebuie să obţină, pe propria cheltuială, toate avizele, autorizaţiile şi aprobările, să plătească toate taxele necesare legate de execuţia lucrărilor, precum şi pentr</w:t>
            </w:r>
            <w:r>
              <w:rPr>
                <w:lang w:val="zh-CN"/>
              </w:rPr>
              <w:t xml:space="preserve">u bunuri sau drepturi afectate sau care pot fi afectate de execuţia lucrărilor. </w:t>
            </w:r>
          </w:p>
          <w:p w:rsidR="00BE601B" w:rsidRDefault="00BE601B">
            <w:pPr>
              <w:pStyle w:val="af8"/>
              <w:tabs>
                <w:tab w:val="left" w:pos="426"/>
                <w:tab w:val="left" w:pos="3645"/>
              </w:tabs>
              <w:spacing w:line="276" w:lineRule="auto"/>
              <w:ind w:firstLine="0"/>
              <w:rPr>
                <w:lang w:val="zh-CN"/>
              </w:rPr>
            </w:pPr>
          </w:p>
          <w:p w:rsidR="00BE601B" w:rsidRDefault="00460F4D">
            <w:pPr>
              <w:tabs>
                <w:tab w:val="left" w:pos="3225"/>
              </w:tabs>
              <w:spacing w:after="200" w:line="276" w:lineRule="auto"/>
              <w:contextualSpacing/>
              <w:rPr>
                <w:lang w:val="zh-CN"/>
              </w:rPr>
            </w:pPr>
            <w:r>
              <w:rPr>
                <w:b/>
                <w:lang w:val="zh-CN"/>
              </w:rPr>
              <w:t>5. AJUSTAREA VALORII CONTRACTULUI</w:t>
            </w:r>
          </w:p>
          <w:p w:rsidR="00BE601B" w:rsidRDefault="00460F4D">
            <w:pPr>
              <w:tabs>
                <w:tab w:val="left" w:pos="3225"/>
              </w:tabs>
              <w:spacing w:after="200" w:line="276" w:lineRule="auto"/>
              <w:contextualSpacing/>
              <w:jc w:val="both"/>
              <w:rPr>
                <w:lang w:val="zh-CN"/>
              </w:rPr>
            </w:pPr>
            <w:r>
              <w:rPr>
                <w:lang w:val="zh-CN"/>
              </w:rPr>
              <w:t>5.1. Pentru cazurile când urmează să fie făcute modificări la valoarea contractului privind majorarea sau reducerea acesteia, părţile se vor conforma prevederilor actelor normative cu incidenţă în domeniul achiziţiilor publice ce reglementează modalităţile</w:t>
            </w:r>
            <w:r>
              <w:rPr>
                <w:lang w:val="zh-CN"/>
              </w:rPr>
              <w:t xml:space="preserve"> de ajustare a valorii contractelor de achiziţii publice.  </w:t>
            </w:r>
          </w:p>
          <w:p w:rsidR="00BE601B" w:rsidRDefault="00BE601B">
            <w:pPr>
              <w:pStyle w:val="a"/>
              <w:numPr>
                <w:ilvl w:val="0"/>
                <w:numId w:val="0"/>
              </w:numPr>
              <w:tabs>
                <w:tab w:val="left" w:pos="1755"/>
              </w:tabs>
              <w:rPr>
                <w:lang w:val="zh-CN"/>
              </w:rPr>
            </w:pPr>
          </w:p>
          <w:p w:rsidR="00BE601B" w:rsidRDefault="00460F4D">
            <w:pPr>
              <w:tabs>
                <w:tab w:val="left" w:pos="4365"/>
              </w:tabs>
              <w:spacing w:line="276" w:lineRule="auto"/>
              <w:contextualSpacing/>
              <w:rPr>
                <w:lang w:val="zh-CN"/>
              </w:rPr>
            </w:pPr>
            <w:r>
              <w:rPr>
                <w:b/>
                <w:lang w:val="zh-CN"/>
              </w:rPr>
              <w:t xml:space="preserve">6. ANTREPRENORUL ŞI SUBANTREPRENORII </w:t>
            </w:r>
          </w:p>
          <w:p w:rsidR="00BE601B" w:rsidRDefault="00460F4D">
            <w:pPr>
              <w:pStyle w:val="af8"/>
              <w:tabs>
                <w:tab w:val="left" w:pos="567"/>
              </w:tabs>
              <w:spacing w:line="276" w:lineRule="auto"/>
              <w:ind w:firstLine="0"/>
              <w:rPr>
                <w:lang w:val="zh-CN"/>
              </w:rPr>
            </w:pPr>
            <w:r>
              <w:rPr>
                <w:lang w:val="zh-CN"/>
              </w:rPr>
              <w:t xml:space="preserve">6.1. Antreprenorul este obligat să execute toate lucrările, prevăzute în contract, în termenele stabilite prin graficul general de realizare a lucrărilor şi </w:t>
            </w:r>
            <w:r>
              <w:rPr>
                <w:lang w:val="zh-CN"/>
              </w:rPr>
              <w:t>graficul de execuţie şi de o calitate corespunzătoare prevederilor actelor normative şi  prezentului contract.</w:t>
            </w:r>
          </w:p>
          <w:p w:rsidR="00BE601B" w:rsidRDefault="00460F4D">
            <w:pPr>
              <w:pStyle w:val="af8"/>
              <w:tabs>
                <w:tab w:val="left" w:pos="567"/>
              </w:tabs>
              <w:spacing w:line="276" w:lineRule="auto"/>
              <w:ind w:firstLine="0"/>
              <w:rPr>
                <w:lang w:val="zh-CN"/>
              </w:rPr>
            </w:pPr>
            <w:r>
              <w:rPr>
                <w:lang w:val="zh-CN"/>
              </w:rPr>
              <w:t>6.2. În cazul în care părţile din lucrarea ce se contractează se execută în subantrepriză, Antreprenorul trebuie să prezinte, cu ocazia ofertării</w:t>
            </w:r>
            <w:r>
              <w:rPr>
                <w:lang w:val="zh-CN"/>
              </w:rPr>
              <w:t xml:space="preserve">, lista subantreprenorilor şi lucrările pe care aceştia le vor executa. </w:t>
            </w:r>
          </w:p>
          <w:p w:rsidR="00BE601B" w:rsidRDefault="00460F4D">
            <w:pPr>
              <w:pStyle w:val="af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rsidR="00BE601B" w:rsidRDefault="00460F4D">
            <w:pPr>
              <w:pStyle w:val="af8"/>
              <w:tabs>
                <w:tab w:val="left" w:pos="142"/>
                <w:tab w:val="left" w:pos="284"/>
              </w:tabs>
              <w:spacing w:line="276" w:lineRule="auto"/>
              <w:ind w:firstLine="0"/>
              <w:rPr>
                <w:lang w:val="zh-CN"/>
              </w:rPr>
            </w:pPr>
            <w:r>
              <w:rPr>
                <w:lang w:val="zh-CN"/>
              </w:rPr>
              <w:t>6.4. Angajarea forţei de mun</w:t>
            </w:r>
            <w:r>
              <w:rPr>
                <w:lang w:val="zh-CN"/>
              </w:rPr>
              <w:t>că pe bază de acord nu este considerată obiectul unei subcontractări.</w:t>
            </w:r>
          </w:p>
          <w:p w:rsidR="00BE601B" w:rsidRDefault="00BE601B">
            <w:pPr>
              <w:pStyle w:val="af8"/>
              <w:tabs>
                <w:tab w:val="left" w:pos="142"/>
                <w:tab w:val="left" w:pos="284"/>
              </w:tabs>
              <w:spacing w:line="276" w:lineRule="auto"/>
              <w:ind w:firstLine="0"/>
              <w:rPr>
                <w:lang w:val="zh-CN"/>
              </w:rPr>
            </w:pPr>
          </w:p>
          <w:p w:rsidR="00BE601B" w:rsidRDefault="00460F4D">
            <w:pPr>
              <w:tabs>
                <w:tab w:val="left" w:pos="3645"/>
              </w:tabs>
              <w:spacing w:after="200" w:line="276" w:lineRule="auto"/>
              <w:contextualSpacing/>
              <w:rPr>
                <w:lang w:val="zh-CN"/>
              </w:rPr>
            </w:pPr>
            <w:r>
              <w:rPr>
                <w:b/>
                <w:lang w:val="zh-CN"/>
              </w:rPr>
              <w:t>7. FORŢA DE MUNCĂ</w:t>
            </w:r>
          </w:p>
          <w:p w:rsidR="00BE601B" w:rsidRDefault="00460F4D">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rsidR="00BE601B" w:rsidRDefault="00BE601B">
            <w:pPr>
              <w:tabs>
                <w:tab w:val="left" w:pos="2385"/>
              </w:tabs>
              <w:jc w:val="both"/>
              <w:rPr>
                <w:lang w:val="zh-CN"/>
              </w:rPr>
            </w:pPr>
          </w:p>
          <w:p w:rsidR="00BE601B" w:rsidRDefault="00460F4D">
            <w:pPr>
              <w:tabs>
                <w:tab w:val="left" w:pos="4275"/>
              </w:tabs>
              <w:spacing w:line="276" w:lineRule="auto"/>
              <w:contextualSpacing/>
              <w:rPr>
                <w:lang w:val="zh-CN"/>
              </w:rPr>
            </w:pPr>
            <w:r>
              <w:rPr>
                <w:b/>
                <w:lang w:val="zh-CN"/>
              </w:rPr>
              <w:t>8. MATERIALELE ŞI EXECUŢIA LUCRĂRILOR PROPRIU-ZISE</w:t>
            </w:r>
          </w:p>
          <w:p w:rsidR="00BE601B" w:rsidRDefault="00460F4D">
            <w:pPr>
              <w:pStyle w:val="af8"/>
              <w:tabs>
                <w:tab w:val="left" w:pos="0"/>
              </w:tabs>
              <w:spacing w:line="276" w:lineRule="auto"/>
              <w:ind w:firstLine="0"/>
              <w:rPr>
                <w:lang w:val="zh-CN"/>
              </w:rPr>
            </w:pPr>
            <w:r>
              <w:rPr>
                <w:lang w:val="zh-CN"/>
              </w:rPr>
              <w:t>8.</w:t>
            </w:r>
            <w:r>
              <w:rPr>
                <w:lang w:val="zh-CN"/>
              </w:rPr>
              <w:t>1. Materialele vor fi de calitatea prevăzută în documentaţia de executare, urmând a fi supuse periodic la diverse testări de către proiectantul sau Beneficiarul ce le va solicita. Antreprenorul va asigura, la cerere, forţa de muncă, instrumentele, utilajul</w:t>
            </w:r>
            <w:r>
              <w:rPr>
                <w:lang w:val="zh-CN"/>
              </w:rPr>
              <w:t xml:space="preserve"> şi materialele necesare pentru examinarea, măsurarea şi testarea lucrărilor. </w:t>
            </w:r>
          </w:p>
          <w:p w:rsidR="00BE601B" w:rsidRDefault="00460F4D">
            <w:pPr>
              <w:pStyle w:val="af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rsidR="00BE601B" w:rsidRDefault="00460F4D">
            <w:pPr>
              <w:pStyle w:val="af8"/>
              <w:tabs>
                <w:tab w:val="left" w:pos="284"/>
              </w:tabs>
              <w:spacing w:line="276" w:lineRule="auto"/>
              <w:ind w:firstLine="0"/>
              <w:rPr>
                <w:lang w:val="zh-CN"/>
              </w:rPr>
            </w:pPr>
            <w:r>
              <w:rPr>
                <w:lang w:val="zh-CN"/>
              </w:rPr>
              <w:t>8.3. Pr</w:t>
            </w:r>
            <w:r>
              <w:rPr>
                <w:lang w:val="zh-CN"/>
              </w:rPr>
              <w:t xml:space="preserve">obele neprevăzute şi comandate de Beneficiar pentru verificarea unor lucrări sau materiale puse în operă vor fi suportate de Antreprenor, dacă se dovedeşte că materialele nu sunt corespunzător calitative sau manopera nu este în conformitate cu prevederile </w:t>
            </w:r>
            <w:r>
              <w:rPr>
                <w:lang w:val="zh-CN"/>
              </w:rPr>
              <w:t xml:space="preserve">contractului. În caz contrar, Beneficiarul va suporta aceste cheltuieli. </w:t>
            </w:r>
          </w:p>
          <w:p w:rsidR="00BE601B" w:rsidRDefault="00460F4D">
            <w:pPr>
              <w:pStyle w:val="af8"/>
              <w:numPr>
                <w:ilvl w:val="1"/>
                <w:numId w:val="28"/>
              </w:numPr>
              <w:tabs>
                <w:tab w:val="left" w:pos="284"/>
              </w:tabs>
              <w:spacing w:line="276" w:lineRule="auto"/>
              <w:ind w:left="0" w:hanging="425"/>
              <w:rPr>
                <w:lang w:val="zh-CN"/>
              </w:rPr>
            </w:pPr>
            <w:r>
              <w:rPr>
                <w:lang w:val="zh-CN"/>
              </w:rPr>
              <w:t xml:space="preserve">8.4. Beneficiarul, proiectantul sau orice altă persoană autorizată de aceştia au acces tot timpul la </w:t>
            </w:r>
            <w:r>
              <w:rPr>
                <w:lang w:val="zh-CN"/>
              </w:rPr>
              <w:lastRenderedPageBreak/>
              <w:t>lucrări pe şantier şi în locurile unde se pregăteşte lucrarea, în depozite de mat</w:t>
            </w:r>
            <w:r>
              <w:rPr>
                <w:lang w:val="zh-CN"/>
              </w:rPr>
              <w:t xml:space="preserve">eriale prefabricate etc. </w:t>
            </w:r>
          </w:p>
          <w:p w:rsidR="00BE601B" w:rsidRDefault="00460F4D">
            <w:pPr>
              <w:pStyle w:val="af8"/>
              <w:numPr>
                <w:ilvl w:val="1"/>
                <w:numId w:val="28"/>
              </w:numPr>
              <w:tabs>
                <w:tab w:val="left" w:pos="284"/>
              </w:tabs>
              <w:spacing w:line="276" w:lineRule="auto"/>
              <w:ind w:left="0" w:hanging="425"/>
              <w:rPr>
                <w:lang w:val="zh-CN"/>
              </w:rPr>
            </w:pPr>
            <w:r>
              <w:rPr>
                <w:lang w:val="zh-CN"/>
              </w:rPr>
              <w:t>8.5. Lucrările care devin ascunse nu vor fi acoperite fără aprobarea responsabilului tehnic atestat şi, după caz, a proiectantului, Antreprenorul asigurând posibilitatea acestora să examineze şi să urmărească orice lucrare care ur</w:t>
            </w:r>
            <w:r>
              <w:rPr>
                <w:lang w:val="zh-CN"/>
              </w:rPr>
              <w:t>mează să fie ascunsă. Antreprenorul va anunţa responsabilul tehnic atestat, proiectantul ori de câte ori astfel de lucrări, inclusiv fundaţiile clădirii, sunt gata pentru a fi examinate. Responsabilul tehnic atestat şi proiectantul vor participa la examina</w:t>
            </w:r>
            <w:r>
              <w:rPr>
                <w:lang w:val="zh-CN"/>
              </w:rPr>
              <w:t xml:space="preserve">rea şi măsurarea lucrărilor. </w:t>
            </w:r>
          </w:p>
          <w:p w:rsidR="00BE601B" w:rsidRDefault="00460F4D">
            <w:pPr>
              <w:pStyle w:val="af8"/>
              <w:numPr>
                <w:ilvl w:val="1"/>
                <w:numId w:val="28"/>
              </w:numPr>
              <w:tabs>
                <w:tab w:val="left" w:pos="284"/>
              </w:tabs>
              <w:spacing w:line="276" w:lineRule="auto"/>
              <w:ind w:left="0" w:hanging="425"/>
              <w:rPr>
                <w:lang w:val="zh-CN"/>
              </w:rPr>
            </w:pPr>
            <w:r>
              <w:rPr>
                <w:lang w:val="zh-CN"/>
              </w:rPr>
              <w:t>8.6. Antreprenorul va dezveli orice parte sau părţi de lucrare la dispoziţia Beneficiarului şi va reface această parte sau părţi de lucrare, dacă este cazul. Dacă se constată că lucrările au fost de calitate corespunzătoare şi</w:t>
            </w:r>
            <w:r>
              <w:rPr>
                <w:lang w:val="zh-CN"/>
              </w:rPr>
              <w:t xml:space="preserve"> realizate conform documentaţiei de execuţie, dezvelirea, refacerea şi/sau repararea vor fi suportate de Beneficiar, în caz contrar, de Antreprenor. </w:t>
            </w:r>
          </w:p>
          <w:p w:rsidR="00BE601B" w:rsidRDefault="00460F4D">
            <w:pPr>
              <w:pStyle w:val="af8"/>
              <w:numPr>
                <w:ilvl w:val="1"/>
                <w:numId w:val="28"/>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w:t>
            </w:r>
            <w:r>
              <w:rPr>
                <w:lang w:val="zh-CN"/>
              </w:rPr>
              <w:t xml:space="preserve">se suportă de către Antreprenor. În cazul mai multor antreprenori, costurile se suportă proporţional de către aceştia. </w:t>
            </w:r>
          </w:p>
          <w:p w:rsidR="00BE601B" w:rsidRDefault="00460F4D">
            <w:pPr>
              <w:pStyle w:val="af8"/>
              <w:numPr>
                <w:ilvl w:val="1"/>
                <w:numId w:val="28"/>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w:t>
            </w:r>
            <w:r>
              <w:rPr>
                <w:lang w:val="zh-CN"/>
              </w:rPr>
              <w:t>respectă prevederile contractului, fără a exista în acest sens o dispoziţie expresă a Beneficiarului, nu vor fi plătite Antreprenorului. Antreprenorul trebuie să înlăture aceste lucrări, în termenul stabilit cu Beneficiarul. De asemenea, el răspunde în faţ</w:t>
            </w:r>
            <w:r>
              <w:rPr>
                <w:lang w:val="zh-CN"/>
              </w:rPr>
              <w:t xml:space="preserve">a Beneficiarului de toate pagubele pe care le-a provocat acestuia. Lucrările respective vor fi plătite Antreprenorului numai dacă se dovedesc a fi necesare şi se presupune că ele corespund voinţei Beneficiarului, în care caz vor fi notificate imediat. </w:t>
            </w:r>
          </w:p>
          <w:p w:rsidR="00BE601B" w:rsidRDefault="00460F4D">
            <w:pPr>
              <w:pStyle w:val="af8"/>
              <w:numPr>
                <w:ilvl w:val="1"/>
                <w:numId w:val="28"/>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rsidR="00BE601B" w:rsidRDefault="00BE601B">
            <w:pPr>
              <w:pStyle w:val="af8"/>
              <w:tabs>
                <w:tab w:val="left" w:pos="284"/>
                <w:tab w:val="left" w:pos="426"/>
              </w:tabs>
              <w:spacing w:line="276" w:lineRule="auto"/>
              <w:ind w:firstLine="0"/>
              <w:rPr>
                <w:lang w:val="zh-CN"/>
              </w:rPr>
            </w:pPr>
          </w:p>
          <w:p w:rsidR="00BE601B" w:rsidRDefault="00460F4D">
            <w:pPr>
              <w:pStyle w:val="a"/>
              <w:numPr>
                <w:ilvl w:val="0"/>
                <w:numId w:val="28"/>
              </w:numPr>
              <w:tabs>
                <w:tab w:val="clear" w:pos="1134"/>
                <w:tab w:val="left" w:pos="3255"/>
              </w:tabs>
              <w:spacing w:line="276" w:lineRule="auto"/>
              <w:ind w:left="0"/>
              <w:contextualSpacing/>
              <w:rPr>
                <w:lang w:val="zh-CN"/>
              </w:rPr>
            </w:pPr>
            <w:r>
              <w:rPr>
                <w:b/>
                <w:lang w:val="zh-CN"/>
              </w:rPr>
              <w:t>9. PERIOADA DE GARANŢIE ŞI REMEDIERI ÎN PERIOADA DE GARANŢIE</w:t>
            </w:r>
          </w:p>
          <w:p w:rsidR="00BE601B" w:rsidRDefault="00460F4D">
            <w:pPr>
              <w:pStyle w:val="af8"/>
              <w:numPr>
                <w:ilvl w:val="1"/>
                <w:numId w:val="28"/>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w:t>
            </w:r>
            <w:r>
              <w:rPr>
                <w:lang w:val="zh-CN"/>
              </w:rPr>
              <w:t xml:space="preserve">. </w:t>
            </w:r>
          </w:p>
          <w:p w:rsidR="00BE601B" w:rsidRDefault="00460F4D">
            <w:pPr>
              <w:pStyle w:val="af8"/>
              <w:numPr>
                <w:ilvl w:val="1"/>
                <w:numId w:val="28"/>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rsidR="00BE601B" w:rsidRDefault="00460F4D">
            <w:pPr>
              <w:pStyle w:val="af8"/>
              <w:numPr>
                <w:ilvl w:val="1"/>
                <w:numId w:val="28"/>
              </w:numPr>
              <w:tabs>
                <w:tab w:val="left" w:pos="567"/>
              </w:tabs>
              <w:spacing w:line="276" w:lineRule="auto"/>
              <w:ind w:left="0" w:hanging="567"/>
              <w:rPr>
                <w:lang w:val="zh-CN"/>
              </w:rPr>
            </w:pPr>
            <w:r>
              <w:rPr>
                <w:lang w:val="zh-CN"/>
              </w:rPr>
              <w:t>9.3. Antreprenorul are obligaţia ca în perioada de garanţie să înlăture toate defecţiunile ce ţ</w:t>
            </w:r>
            <w:r>
              <w:rPr>
                <w:lang w:val="zh-CN"/>
              </w:rPr>
              <w:t xml:space="preserve">in de nerespectarea clauzelor contractului din cont propriu, în urma unei notificări transmise de către Beneficiar. </w:t>
            </w:r>
          </w:p>
          <w:p w:rsidR="00BE601B" w:rsidRDefault="00BE601B">
            <w:pPr>
              <w:pStyle w:val="af8"/>
              <w:tabs>
                <w:tab w:val="left" w:pos="567"/>
              </w:tabs>
              <w:spacing w:line="276" w:lineRule="auto"/>
              <w:ind w:firstLine="0"/>
              <w:rPr>
                <w:lang w:val="zh-CN"/>
              </w:rPr>
            </w:pPr>
          </w:p>
          <w:p w:rsidR="00BE601B" w:rsidRDefault="00460F4D">
            <w:pPr>
              <w:pStyle w:val="a"/>
              <w:numPr>
                <w:ilvl w:val="0"/>
                <w:numId w:val="28"/>
              </w:numPr>
              <w:tabs>
                <w:tab w:val="clear" w:pos="1134"/>
                <w:tab w:val="left" w:pos="3480"/>
              </w:tabs>
              <w:spacing w:line="276" w:lineRule="auto"/>
              <w:ind w:left="0"/>
              <w:contextualSpacing/>
              <w:rPr>
                <w:lang w:val="zh-CN"/>
              </w:rPr>
            </w:pPr>
            <w:r>
              <w:rPr>
                <w:b/>
                <w:lang w:val="zh-CN"/>
              </w:rPr>
              <w:t>10. RĂSPUNDEREA PĂRŢILOR</w:t>
            </w:r>
          </w:p>
          <w:p w:rsidR="00BE601B" w:rsidRDefault="00460F4D">
            <w:pPr>
              <w:pStyle w:val="af8"/>
              <w:numPr>
                <w:ilvl w:val="1"/>
                <w:numId w:val="28"/>
              </w:numPr>
              <w:tabs>
                <w:tab w:val="left" w:pos="567"/>
              </w:tabs>
              <w:spacing w:line="276" w:lineRule="auto"/>
              <w:ind w:left="0" w:hanging="567"/>
              <w:rPr>
                <w:lang w:val="zh-CN"/>
              </w:rPr>
            </w:pPr>
            <w:r>
              <w:rPr>
                <w:lang w:val="zh-CN"/>
              </w:rPr>
              <w:t>10.1. Părţile  poartă răspundere pentru neexecutarea sau executarea necorespunzătoare a obligaţiilor  prevăzute d</w:t>
            </w:r>
            <w:r>
              <w:rPr>
                <w:lang w:val="zh-CN"/>
              </w:rPr>
              <w:t>e prezentul contract în conformitate cu legislaţia  Republicii Moldova.</w:t>
            </w:r>
          </w:p>
          <w:p w:rsidR="00BE601B" w:rsidRDefault="00460F4D">
            <w:pPr>
              <w:pStyle w:val="af8"/>
              <w:numPr>
                <w:ilvl w:val="1"/>
                <w:numId w:val="28"/>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w:t>
            </w:r>
            <w:r>
              <w:rPr>
                <w:lang w:val="zh-CN"/>
              </w:rPr>
              <w:t xml:space="preserve">părţi a cuantumului răspunderii pentru dauna provocată se va ţine seama de gradul de vinovăţie a fiecărui partener în producerea acesteia, dacă în clauzele contractuale nu s-a prevăzut altfel. </w:t>
            </w:r>
          </w:p>
          <w:p w:rsidR="00BE601B" w:rsidRDefault="00460F4D">
            <w:pPr>
              <w:pStyle w:val="af8"/>
              <w:numPr>
                <w:ilvl w:val="1"/>
                <w:numId w:val="28"/>
              </w:numPr>
              <w:tabs>
                <w:tab w:val="left" w:pos="567"/>
              </w:tabs>
              <w:spacing w:line="276" w:lineRule="auto"/>
              <w:ind w:left="0" w:hanging="567"/>
              <w:rPr>
                <w:lang w:val="zh-CN"/>
              </w:rPr>
            </w:pPr>
            <w:r>
              <w:rPr>
                <w:lang w:val="zh-CN"/>
              </w:rPr>
              <w:t xml:space="preserve">10.3. Membrii asocierii își păstrează individualitatea ca </w:t>
            </w:r>
            <w:r>
              <w:rPr>
                <w:lang w:val="zh-CN"/>
              </w:rPr>
              <w:t>subiecți de drept, însă sunt obligați să răspundă solidar față de autoritatea contractantă pentru modul de îndeplinire a obligațiilor contractuale.</w:t>
            </w:r>
          </w:p>
          <w:p w:rsidR="00BE601B" w:rsidRDefault="00460F4D">
            <w:pPr>
              <w:pStyle w:val="af8"/>
              <w:numPr>
                <w:ilvl w:val="1"/>
                <w:numId w:val="28"/>
              </w:numPr>
              <w:tabs>
                <w:tab w:val="left" w:pos="567"/>
              </w:tabs>
              <w:spacing w:line="276" w:lineRule="auto"/>
              <w:ind w:left="0" w:hanging="567"/>
              <w:rPr>
                <w:lang w:val="zh-CN"/>
              </w:rPr>
            </w:pPr>
            <w:r>
              <w:rPr>
                <w:lang w:val="zh-CN"/>
              </w:rPr>
              <w:t>10.4. Dacă prejudiciul cauzat terţei persoane este urmare a unei măsuri dispuse de beneficiar în forma în ca</w:t>
            </w:r>
            <w:r>
              <w:rPr>
                <w:lang w:val="zh-CN"/>
              </w:rPr>
              <w:t xml:space="preserve">re a fost aplicată, atunci acesta poartă singur răspunderea, numai dacă Antreprenorul l-a înştiinţat în prealabil de pericolul legat de executarea dispoziţiei. </w:t>
            </w:r>
          </w:p>
          <w:p w:rsidR="00BE601B" w:rsidRDefault="00460F4D">
            <w:pPr>
              <w:pStyle w:val="af8"/>
              <w:numPr>
                <w:ilvl w:val="1"/>
                <w:numId w:val="28"/>
              </w:numPr>
              <w:tabs>
                <w:tab w:val="left" w:pos="567"/>
              </w:tabs>
              <w:spacing w:line="276" w:lineRule="auto"/>
              <w:ind w:left="0" w:hanging="567"/>
              <w:rPr>
                <w:lang w:val="zh-CN"/>
              </w:rPr>
            </w:pPr>
            <w:r>
              <w:rPr>
                <w:lang w:val="zh-CN"/>
              </w:rPr>
              <w:lastRenderedPageBreak/>
              <w:t>10.5. Antreprenorul este obligat, conform prevederilor legale, la plata daunelor pentru încălca</w:t>
            </w:r>
            <w:r>
              <w:rPr>
                <w:lang w:val="zh-CN"/>
              </w:rPr>
              <w:t xml:space="preserve">rea sau deteriorarea drumurilor de acces sau a reţelelor de utilităţi, a terenurilor limitrofe prin depozitarea de pământ, materiale sau alte obiecte, precum şi ca urmare a unor îngrădiri sau limitări din proprie vină. </w:t>
            </w:r>
          </w:p>
          <w:p w:rsidR="00BE601B" w:rsidRDefault="00460F4D">
            <w:pPr>
              <w:pStyle w:val="af8"/>
              <w:numPr>
                <w:ilvl w:val="1"/>
                <w:numId w:val="28"/>
              </w:numPr>
              <w:tabs>
                <w:tab w:val="left" w:pos="567"/>
              </w:tabs>
              <w:spacing w:line="276" w:lineRule="auto"/>
              <w:ind w:left="0" w:hanging="567"/>
              <w:rPr>
                <w:lang w:val="zh-CN"/>
              </w:rPr>
            </w:pPr>
            <w:r>
              <w:rPr>
                <w:lang w:val="zh-CN"/>
              </w:rPr>
              <w:t>10.6. Antreprenorul trebuie să asigu</w:t>
            </w:r>
            <w:r>
              <w:rPr>
                <w:lang w:val="zh-CN"/>
              </w:rPr>
              <w:t>re lucrările executate şi dotările pe care le are la dispoziţie împotriva degradării şi furturilor până la predarea lucrărilor către Beneficiar. El trebuie să ia măsuri de protecţie contra degradării lucrării datorită acţiunilor atmosferice şi a apei şi să</w:t>
            </w:r>
            <w:r>
              <w:rPr>
                <w:lang w:val="zh-CN"/>
              </w:rPr>
              <w:t xml:space="preserve"> îndepărteze zăpada şi gheaţa. </w:t>
            </w:r>
          </w:p>
          <w:p w:rsidR="00BE601B" w:rsidRDefault="00460F4D">
            <w:pPr>
              <w:pStyle w:val="af8"/>
              <w:numPr>
                <w:ilvl w:val="1"/>
                <w:numId w:val="28"/>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w:t>
            </w:r>
            <w:r>
              <w:rPr>
                <w:lang w:val="zh-CN"/>
              </w:rPr>
              <w:t xml:space="preserve">la executarea lucrărilor, provoacă pagube pentru Beneficiar, acesta va fi despăgubit de Antreprenor în mărimea sumei prejudiciului. </w:t>
            </w:r>
          </w:p>
          <w:p w:rsidR="00BE601B" w:rsidRDefault="00460F4D">
            <w:pPr>
              <w:pStyle w:val="af8"/>
              <w:numPr>
                <w:ilvl w:val="1"/>
                <w:numId w:val="28"/>
              </w:numPr>
              <w:tabs>
                <w:tab w:val="left" w:pos="567"/>
              </w:tabs>
              <w:spacing w:line="276" w:lineRule="auto"/>
              <w:ind w:left="0" w:hanging="567"/>
              <w:rPr>
                <w:lang w:val="zh-CN"/>
              </w:rPr>
            </w:pPr>
            <w:r>
              <w:rPr>
                <w:lang w:val="zh-CN"/>
              </w:rPr>
              <w:t>10.8. Dacă motivele constrângerii sau ale întreruperii sunt imputabile uneia dintre părţile contractante, atunci cealaltă p</w:t>
            </w:r>
            <w:r>
              <w:rPr>
                <w:lang w:val="zh-CN"/>
              </w:rPr>
              <w:t xml:space="preserve">arte poate emite pretenţii privind despăgubirea pentru daunele intervenite şi care pot fi dovedite. </w:t>
            </w:r>
          </w:p>
          <w:p w:rsidR="00BE601B" w:rsidRDefault="00460F4D">
            <w:pPr>
              <w:pStyle w:val="af8"/>
              <w:numPr>
                <w:ilvl w:val="1"/>
                <w:numId w:val="28"/>
              </w:numPr>
              <w:tabs>
                <w:tab w:val="left" w:pos="567"/>
              </w:tabs>
              <w:spacing w:line="276" w:lineRule="auto"/>
              <w:ind w:left="0" w:hanging="567"/>
              <w:rPr>
                <w:lang w:val="zh-CN"/>
              </w:rPr>
            </w:pPr>
            <w:r>
              <w:rPr>
                <w:lang w:val="zh-CN"/>
              </w:rPr>
              <w:t>10.9. Dacă întârzierea în execuţia lucrărilor este din culpa uneia dintre părţile contractante, partea culpabilă va plăti celeilalte părţi penalizări şi/sa</w:t>
            </w:r>
            <w:r>
              <w:rPr>
                <w:lang w:val="zh-CN"/>
              </w:rPr>
              <w:t xml:space="preserve">u despăgubiri în cuantum de la 0,01% până la 0,1% din valoarea lucrărilor rămasede executat/neonorate pentru fiecare zi de întârziere. Penalizarea devine operantă în momentul în care partea înculpă a intrat în întârziere. </w:t>
            </w:r>
          </w:p>
          <w:p w:rsidR="00BE601B" w:rsidRDefault="00460F4D">
            <w:pPr>
              <w:pStyle w:val="af8"/>
              <w:numPr>
                <w:ilvl w:val="1"/>
                <w:numId w:val="28"/>
              </w:numPr>
              <w:tabs>
                <w:tab w:val="left" w:pos="567"/>
                <w:tab w:val="left" w:pos="1890"/>
              </w:tabs>
              <w:spacing w:line="276" w:lineRule="auto"/>
              <w:ind w:left="0" w:hanging="567"/>
              <w:rPr>
                <w:lang w:val="zh-CN"/>
              </w:rPr>
            </w:pPr>
            <w:r>
              <w:rPr>
                <w:lang w:val="zh-CN"/>
              </w:rPr>
              <w:t>10.10. Beneficiarul nu va fi resp</w:t>
            </w:r>
            <w:r>
              <w:rPr>
                <w:lang w:val="zh-CN"/>
              </w:rPr>
              <w:t>onsabil pentru nici un fel de daune-interese, compensaţii plătibile conform prevederilor legale, în privinţa sau ca urmare a unui accident sau prejudiciu adus unui muncitor sau altei persoane angajate de Antreprenor, cu excepţia unui accident sau prejudici</w:t>
            </w:r>
            <w:r>
              <w:rPr>
                <w:lang w:val="zh-CN"/>
              </w:rPr>
              <w:t>u rezultînd din vina Beneficiarului, a agenţilor sau a angajaţilor acestora.</w:t>
            </w:r>
          </w:p>
          <w:p w:rsidR="00BE601B" w:rsidRDefault="00460F4D">
            <w:pPr>
              <w:pStyle w:val="af8"/>
              <w:numPr>
                <w:ilvl w:val="1"/>
                <w:numId w:val="28"/>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rsidR="00BE601B" w:rsidRDefault="00BE601B">
            <w:pPr>
              <w:pStyle w:val="af8"/>
              <w:tabs>
                <w:tab w:val="left" w:pos="567"/>
                <w:tab w:val="left" w:pos="1890"/>
              </w:tabs>
              <w:spacing w:line="276" w:lineRule="auto"/>
              <w:ind w:firstLine="0"/>
              <w:rPr>
                <w:lang w:val="zh-CN"/>
              </w:rPr>
            </w:pPr>
          </w:p>
          <w:p w:rsidR="00BE601B" w:rsidRDefault="00460F4D">
            <w:pPr>
              <w:pStyle w:val="a"/>
              <w:numPr>
                <w:ilvl w:val="0"/>
                <w:numId w:val="28"/>
              </w:numPr>
              <w:tabs>
                <w:tab w:val="clear" w:pos="1134"/>
                <w:tab w:val="left" w:pos="3465"/>
              </w:tabs>
              <w:spacing w:line="276" w:lineRule="auto"/>
              <w:ind w:left="0"/>
              <w:contextualSpacing/>
              <w:rPr>
                <w:lang w:val="zh-CN"/>
              </w:rPr>
            </w:pPr>
            <w:r>
              <w:rPr>
                <w:b/>
                <w:lang w:val="zh-CN"/>
              </w:rPr>
              <w:t>11. SOLUŢIONAREA LITIGIILOR</w:t>
            </w:r>
          </w:p>
          <w:p w:rsidR="00BE601B" w:rsidRDefault="00460F4D">
            <w:pPr>
              <w:pStyle w:val="a"/>
              <w:numPr>
                <w:ilvl w:val="1"/>
                <w:numId w:val="28"/>
              </w:numPr>
              <w:tabs>
                <w:tab w:val="clear" w:pos="1134"/>
                <w:tab w:val="left" w:pos="567"/>
              </w:tabs>
              <w:spacing w:line="276" w:lineRule="auto"/>
              <w:ind w:left="0" w:hanging="567"/>
              <w:contextualSpacing/>
              <w:rPr>
                <w:lang w:val="zh-CN"/>
              </w:rPr>
            </w:pPr>
            <w:r>
              <w:rPr>
                <w:lang w:val="zh-CN"/>
              </w:rPr>
              <w:t>11.1. În cazul litigiilor privind calitatea şi</w:t>
            </w:r>
            <w:r>
              <w:rPr>
                <w:lang w:val="zh-CN"/>
              </w:rPr>
              <w:t xml:space="preserve"> proprietăţile materialelor de construcţie, procedurile de verificare, corectitudinea efectuării probelor, a utilajelor de construcţie folosite, fiecare parte poate, după o înştiinţare prealabilă a celeilalte părţi, să ceară efectuarea unor cercetări de că</w:t>
            </w:r>
            <w:r>
              <w:rPr>
                <w:lang w:val="zh-CN"/>
              </w:rPr>
              <w:t>tre o instituţie publică de cercetare. Costurile cercetărilor efectuate le suportă  partea a cărei culpă a fost dovedită.</w:t>
            </w:r>
          </w:p>
          <w:p w:rsidR="00BE601B" w:rsidRDefault="00BE601B">
            <w:pPr>
              <w:tabs>
                <w:tab w:val="left" w:pos="567"/>
              </w:tabs>
              <w:jc w:val="both"/>
              <w:rPr>
                <w:lang w:val="zh-CN"/>
              </w:rPr>
            </w:pPr>
          </w:p>
          <w:p w:rsidR="00BE601B" w:rsidRDefault="00460F4D">
            <w:pPr>
              <w:pStyle w:val="a"/>
              <w:numPr>
                <w:ilvl w:val="0"/>
                <w:numId w:val="28"/>
              </w:numPr>
              <w:tabs>
                <w:tab w:val="clear" w:pos="1134"/>
                <w:tab w:val="left" w:pos="3825"/>
              </w:tabs>
              <w:spacing w:line="276" w:lineRule="auto"/>
              <w:ind w:left="0"/>
              <w:contextualSpacing/>
              <w:rPr>
                <w:lang w:val="zh-CN"/>
              </w:rPr>
            </w:pPr>
            <w:r>
              <w:rPr>
                <w:b/>
                <w:lang w:val="zh-CN"/>
              </w:rPr>
              <w:t>12. REZOLUȚIUNEACONTRACTULUI</w:t>
            </w:r>
          </w:p>
          <w:p w:rsidR="00BE601B" w:rsidRDefault="00460F4D">
            <w:pPr>
              <w:pStyle w:val="af8"/>
              <w:tabs>
                <w:tab w:val="left" w:pos="567"/>
              </w:tabs>
              <w:spacing w:line="276" w:lineRule="auto"/>
              <w:ind w:firstLine="0"/>
              <w:rPr>
                <w:lang w:val="zh-CN"/>
              </w:rPr>
            </w:pPr>
            <w:r>
              <w:rPr>
                <w:lang w:val="zh-CN"/>
              </w:rPr>
              <w:t xml:space="preserve">12.1. Antreprenorul poate cere rezoluțiunea contractului, dacă: </w:t>
            </w:r>
          </w:p>
          <w:p w:rsidR="00BE601B" w:rsidRDefault="00460F4D">
            <w:pPr>
              <w:numPr>
                <w:ilvl w:val="0"/>
                <w:numId w:val="29"/>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rsidR="00BE601B" w:rsidRDefault="00460F4D">
            <w:pPr>
              <w:numPr>
                <w:ilvl w:val="0"/>
                <w:numId w:val="29"/>
              </w:numPr>
              <w:tabs>
                <w:tab w:val="left" w:pos="1276"/>
              </w:tabs>
              <w:ind w:left="0" w:hanging="425"/>
              <w:jc w:val="both"/>
              <w:rPr>
                <w:lang w:val="zh-CN"/>
              </w:rPr>
            </w:pPr>
            <w:r>
              <w:rPr>
                <w:lang w:val="zh-CN"/>
              </w:rPr>
              <w:t xml:space="preserve">b) Beneficiarul nu onorează o plată scadentă mai mult de 3 luni; </w:t>
            </w:r>
          </w:p>
          <w:p w:rsidR="00BE601B" w:rsidRDefault="00460F4D">
            <w:pPr>
              <w:numPr>
                <w:ilvl w:val="0"/>
                <w:numId w:val="29"/>
              </w:numPr>
              <w:tabs>
                <w:tab w:val="left" w:pos="1276"/>
              </w:tabs>
              <w:ind w:left="0" w:hanging="425"/>
              <w:jc w:val="both"/>
              <w:rPr>
                <w:lang w:val="zh-CN"/>
              </w:rPr>
            </w:pPr>
            <w:r>
              <w:rPr>
                <w:lang w:val="zh-CN"/>
              </w:rPr>
              <w:t xml:space="preserve">c) Beneficiarul notifică antreprenorul </w:t>
            </w:r>
            <w:r>
              <w:rPr>
                <w:lang w:val="zh-CN"/>
              </w:rPr>
              <w:t xml:space="preserve">că din motive neprevăzute şi datorită unor conjuncturi economice este în imposibilitate de a continua îndeplinirea obligaţiunilor contractuale. </w:t>
            </w:r>
          </w:p>
          <w:p w:rsidR="00BE601B" w:rsidRDefault="00460F4D">
            <w:pPr>
              <w:pStyle w:val="af8"/>
              <w:numPr>
                <w:ilvl w:val="1"/>
                <w:numId w:val="28"/>
              </w:numPr>
              <w:tabs>
                <w:tab w:val="left" w:pos="567"/>
              </w:tabs>
              <w:spacing w:line="276" w:lineRule="auto"/>
              <w:ind w:left="0" w:hanging="567"/>
              <w:rPr>
                <w:lang w:val="zh-CN"/>
              </w:rPr>
            </w:pPr>
            <w:r>
              <w:rPr>
                <w:lang w:val="zh-CN"/>
              </w:rPr>
              <w:t xml:space="preserve">12.2. Beneficiarul poate cere rezoluțiunea contractului, dacă: </w:t>
            </w:r>
          </w:p>
          <w:p w:rsidR="00BE601B" w:rsidRDefault="00460F4D">
            <w:pPr>
              <w:pStyle w:val="a"/>
              <w:numPr>
                <w:ilvl w:val="0"/>
                <w:numId w:val="30"/>
              </w:numPr>
              <w:tabs>
                <w:tab w:val="clear" w:pos="1134"/>
                <w:tab w:val="left" w:pos="1276"/>
              </w:tabs>
              <w:ind w:left="0"/>
              <w:contextualSpacing/>
              <w:rPr>
                <w:lang w:val="zh-CN"/>
              </w:rPr>
            </w:pPr>
            <w:r>
              <w:rPr>
                <w:lang w:val="zh-CN"/>
              </w:rPr>
              <w:t>a) Antreprenorul se află în incapacitate de pla</w:t>
            </w:r>
            <w:r>
              <w:rPr>
                <w:lang w:val="zh-CN"/>
              </w:rPr>
              <w:t>tă, lichidare sau bunurile acestuia sunt subsechestru;</w:t>
            </w:r>
          </w:p>
          <w:p w:rsidR="00BE601B" w:rsidRDefault="00460F4D">
            <w:pPr>
              <w:pStyle w:val="a"/>
              <w:numPr>
                <w:ilvl w:val="0"/>
                <w:numId w:val="30"/>
              </w:numPr>
              <w:tabs>
                <w:tab w:val="clear" w:pos="1134"/>
                <w:tab w:val="left" w:pos="1276"/>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rsidR="00BE601B" w:rsidRDefault="00460F4D">
            <w:pPr>
              <w:pStyle w:val="a"/>
              <w:numPr>
                <w:ilvl w:val="0"/>
                <w:numId w:val="30"/>
              </w:numPr>
              <w:tabs>
                <w:tab w:val="clear" w:pos="1134"/>
                <w:tab w:val="left" w:pos="1276"/>
              </w:tabs>
              <w:ind w:left="0"/>
              <w:contextualSpacing/>
              <w:rPr>
                <w:lang w:val="zh-CN"/>
              </w:rPr>
            </w:pPr>
            <w:r>
              <w:rPr>
                <w:lang w:val="zh-CN"/>
              </w:rPr>
              <w:t>c) Antreprenor</w:t>
            </w:r>
            <w:r>
              <w:rPr>
                <w:lang w:val="zh-CN"/>
              </w:rPr>
              <w:t>ul nu a îndepărtat materialele necorespunzătoare de pe şantier sau nu a refăcut o lucrare în termenul stabilit de către beneficiar;</w:t>
            </w:r>
          </w:p>
          <w:p w:rsidR="00BE601B" w:rsidRDefault="00460F4D">
            <w:pPr>
              <w:pStyle w:val="a"/>
              <w:numPr>
                <w:ilvl w:val="0"/>
                <w:numId w:val="30"/>
              </w:numPr>
              <w:tabs>
                <w:tab w:val="clear" w:pos="1134"/>
                <w:tab w:val="left" w:pos="1276"/>
              </w:tabs>
              <w:ind w:left="0"/>
              <w:contextualSpacing/>
              <w:rPr>
                <w:lang w:val="zh-CN"/>
              </w:rPr>
            </w:pPr>
            <w:r>
              <w:rPr>
                <w:lang w:val="zh-CN"/>
              </w:rPr>
              <w:t>d) Beneficiarul notifică antreprenorul că din motive neprevăzute şi datorită unor conjuncturi economice este în imposibilita</w:t>
            </w:r>
            <w:r>
              <w:rPr>
                <w:lang w:val="zh-CN"/>
              </w:rPr>
              <w:t xml:space="preserve">te de a continua îndeplinirea obligaţiunilor contractuale. </w:t>
            </w:r>
          </w:p>
          <w:p w:rsidR="00BE601B" w:rsidRDefault="00460F4D">
            <w:pPr>
              <w:pStyle w:val="af8"/>
              <w:numPr>
                <w:ilvl w:val="1"/>
                <w:numId w:val="28"/>
              </w:numPr>
              <w:tabs>
                <w:tab w:val="left" w:pos="567"/>
              </w:tabs>
              <w:ind w:left="0" w:hanging="567"/>
              <w:rPr>
                <w:lang w:val="zh-CN"/>
              </w:rPr>
            </w:pPr>
            <w:r>
              <w:rPr>
                <w:lang w:val="zh-CN"/>
              </w:rPr>
              <w:lastRenderedPageBreak/>
              <w:t xml:space="preserve">12.3. Contractul se consideră rezolvit, dacă partea contractantă va comunica în scris celeilalte părţi contractante în termen de 15 zile motivele indicate la punctele 12.1 şi 12.2 din prezentul contract.  </w:t>
            </w:r>
          </w:p>
          <w:p w:rsidR="00BE601B" w:rsidRDefault="00460F4D">
            <w:pPr>
              <w:pStyle w:val="af8"/>
              <w:numPr>
                <w:ilvl w:val="1"/>
                <w:numId w:val="28"/>
              </w:numPr>
              <w:tabs>
                <w:tab w:val="left" w:pos="567"/>
              </w:tabs>
              <w:ind w:left="0" w:hanging="567"/>
              <w:rPr>
                <w:lang w:val="zh-CN"/>
              </w:rPr>
            </w:pPr>
            <w:r>
              <w:rPr>
                <w:lang w:val="zh-CN"/>
              </w:rPr>
              <w:t>12.4. Beneficiarul, în caz de rezoluțiunea contrac</w:t>
            </w:r>
            <w:r>
              <w:rPr>
                <w:lang w:val="zh-CN"/>
              </w:rPr>
              <w:t>tului, va convoca comisia de recepţie care va efectua recepţia cantitativă şi calitativă a lucrărilor executate, în maximum 15 zile de la data rezoluțiunii contractului.</w:t>
            </w:r>
          </w:p>
          <w:p w:rsidR="00BE601B" w:rsidRDefault="00460F4D">
            <w:pPr>
              <w:pStyle w:val="af8"/>
              <w:numPr>
                <w:ilvl w:val="1"/>
                <w:numId w:val="28"/>
              </w:numPr>
              <w:tabs>
                <w:tab w:val="left" w:pos="567"/>
              </w:tabs>
              <w:ind w:left="0" w:hanging="567"/>
              <w:rPr>
                <w:lang w:val="zh-CN"/>
              </w:rPr>
            </w:pPr>
            <w:r>
              <w:rPr>
                <w:lang w:val="zh-CN"/>
              </w:rPr>
              <w:t xml:space="preserve">12.5. În cazul rezoluțiunii contractului, Beneficiarul va întocmi situaţia lucrărilor </w:t>
            </w:r>
            <w:r>
              <w:rPr>
                <w:lang w:val="zh-CN"/>
              </w:rPr>
              <w:t>efectiv executate, inventarul materialelor, utilajelor şi lucrărilor provizorii, după care se vor stabili sumele care urmează să le plătească în conformitate cu prevederile contractului, precum şi daunele pe care trebuie să le suporte Antreprenorul din vin</w:t>
            </w:r>
            <w:r>
              <w:rPr>
                <w:lang w:val="zh-CN"/>
              </w:rPr>
              <w:t xml:space="preserve">a căruia s-a rezolvit contractul. </w:t>
            </w:r>
          </w:p>
          <w:p w:rsidR="00BE601B" w:rsidRDefault="00460F4D">
            <w:pPr>
              <w:pStyle w:val="af8"/>
              <w:numPr>
                <w:ilvl w:val="1"/>
                <w:numId w:val="28"/>
              </w:numPr>
              <w:tabs>
                <w:tab w:val="left" w:pos="567"/>
              </w:tabs>
              <w:ind w:left="0" w:hanging="567"/>
              <w:rPr>
                <w:lang w:val="zh-CN"/>
              </w:rPr>
            </w:pPr>
            <w:r>
              <w:rPr>
                <w:lang w:val="zh-CN"/>
              </w:rPr>
              <w:t xml:space="preserve">12.6. După rezoluțiunea contractului, Beneficiarul poate continua execuţia lucrărilor cu respectarea prevederilor legale. </w:t>
            </w:r>
          </w:p>
          <w:p w:rsidR="00BE601B" w:rsidRDefault="00460F4D">
            <w:pPr>
              <w:pStyle w:val="af8"/>
              <w:tabs>
                <w:tab w:val="left" w:pos="567"/>
                <w:tab w:val="left" w:pos="2070"/>
              </w:tabs>
              <w:ind w:firstLine="0"/>
              <w:rPr>
                <w:lang w:val="zh-CN"/>
              </w:rPr>
            </w:pPr>
            <w:r>
              <w:rPr>
                <w:lang w:val="zh-CN"/>
              </w:rPr>
              <w:t>12.7. Cazuri specifice de încetare a contractului de achiziţii publice:</w:t>
            </w:r>
          </w:p>
          <w:p w:rsidR="00BE601B" w:rsidRDefault="00460F4D">
            <w:pPr>
              <w:pStyle w:val="af8"/>
              <w:tabs>
                <w:tab w:val="left" w:pos="567"/>
                <w:tab w:val="left" w:pos="2070"/>
              </w:tabs>
              <w:ind w:firstLine="284"/>
              <w:rPr>
                <w:lang w:val="zh-CN"/>
              </w:rPr>
            </w:pPr>
            <w:r>
              <w:rPr>
                <w:lang w:val="zh-CN"/>
              </w:rPr>
              <w:t xml:space="preserve">     Beneficiarul are drep</w:t>
            </w:r>
            <w:r>
              <w:rPr>
                <w:lang w:val="zh-CN"/>
              </w:rPr>
              <w:t>tul de a rezolvi unilateral un contract de achiziţii publice în perioada de valabilitate a acestuia în una dintre următoarele situaţii:</w:t>
            </w:r>
          </w:p>
          <w:p w:rsidR="00BE601B" w:rsidRDefault="00460F4D">
            <w:pPr>
              <w:pStyle w:val="af8"/>
              <w:tabs>
                <w:tab w:val="left" w:pos="567"/>
                <w:tab w:val="left" w:pos="2070"/>
              </w:tabs>
              <w:rPr>
                <w:lang w:val="zh-CN"/>
              </w:rPr>
            </w:pPr>
            <w:r>
              <w:rPr>
                <w:lang w:val="zh-CN"/>
              </w:rPr>
              <w:t xml:space="preserve">    a) contractantul se afla, la momentul atribuirii lui, în una dintre situaţiile care ar fi determinat excluderea sa d</w:t>
            </w:r>
            <w:r>
              <w:rPr>
                <w:lang w:val="zh-CN"/>
              </w:rPr>
              <w:t>in procedura de atribuire potrivit art. 19 al Legii nr. 131/2015 privind achizițiile publice;</w:t>
            </w:r>
          </w:p>
          <w:p w:rsidR="00BE601B" w:rsidRDefault="00460F4D">
            <w:pPr>
              <w:pStyle w:val="af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rsidR="00BE601B" w:rsidRDefault="00460F4D">
            <w:pPr>
              <w:pStyle w:val="af8"/>
              <w:tabs>
                <w:tab w:val="left" w:pos="567"/>
                <w:tab w:val="left" w:pos="2070"/>
              </w:tabs>
              <w:rPr>
                <w:lang w:val="zh-CN"/>
              </w:rPr>
            </w:pPr>
            <w:r>
              <w:rPr>
                <w:lang w:val="zh-CN"/>
              </w:rPr>
              <w:t xml:space="preserve">    c) contractul nu ar fi trebuit să fie atribuit contractant</w:t>
            </w:r>
            <w:r>
              <w:rPr>
                <w:lang w:val="zh-CN"/>
              </w:rPr>
              <w:t>ului respectiv, având în vedere o încălcare gravă a obligaţiilor ce rezultă din Legea nr. 131/2015 priviind achizițiile publice și/sau tratatele internaţionale la care Republica Moldova este parte, care a fost constatată printr-o decizie a unei instanțe ju</w:t>
            </w:r>
            <w:r>
              <w:rPr>
                <w:lang w:val="zh-CN"/>
              </w:rPr>
              <w:t>decătorești naționale sau, după caz, internaționale.</w:t>
            </w:r>
          </w:p>
          <w:p w:rsidR="00BE601B" w:rsidRDefault="00BE601B">
            <w:pPr>
              <w:pStyle w:val="af8"/>
              <w:tabs>
                <w:tab w:val="left" w:pos="567"/>
                <w:tab w:val="left" w:pos="2070"/>
              </w:tabs>
              <w:ind w:firstLine="0"/>
              <w:rPr>
                <w:lang w:val="zh-CN"/>
              </w:rPr>
            </w:pPr>
          </w:p>
          <w:p w:rsidR="00BE601B" w:rsidRDefault="00460F4D">
            <w:pPr>
              <w:pStyle w:val="a"/>
              <w:numPr>
                <w:ilvl w:val="0"/>
                <w:numId w:val="28"/>
              </w:numPr>
              <w:tabs>
                <w:tab w:val="clear" w:pos="1134"/>
                <w:tab w:val="left" w:pos="3705"/>
              </w:tabs>
              <w:ind w:left="0"/>
              <w:contextualSpacing/>
              <w:rPr>
                <w:lang w:val="zh-CN"/>
              </w:rPr>
            </w:pPr>
            <w:r>
              <w:rPr>
                <w:b/>
                <w:lang w:val="zh-CN"/>
              </w:rPr>
              <w:t>13. DISPOZIŢII FINALE</w:t>
            </w:r>
          </w:p>
          <w:p w:rsidR="00BE601B" w:rsidRDefault="00460F4D">
            <w:pPr>
              <w:pStyle w:val="af8"/>
              <w:numPr>
                <w:ilvl w:val="1"/>
                <w:numId w:val="28"/>
              </w:numPr>
              <w:tabs>
                <w:tab w:val="left" w:pos="567"/>
              </w:tabs>
              <w:ind w:left="0" w:hanging="567"/>
              <w:rPr>
                <w:lang w:val="zh-CN"/>
              </w:rPr>
            </w:pPr>
            <w:r>
              <w:rPr>
                <w:lang w:val="zh-CN"/>
              </w:rPr>
              <w:t xml:space="preserve">13.1. Următoarele documente vor fi citite şi vor fi interpretate ca fiind parte integrantă a prezentului contract: </w:t>
            </w:r>
          </w:p>
          <w:p w:rsidR="00BE601B" w:rsidRDefault="00460F4D">
            <w:pPr>
              <w:numPr>
                <w:ilvl w:val="0"/>
                <w:numId w:val="31"/>
              </w:numPr>
              <w:tabs>
                <w:tab w:val="left" w:pos="1276"/>
              </w:tabs>
              <w:ind w:left="0" w:hanging="425"/>
              <w:jc w:val="both"/>
              <w:rPr>
                <w:lang w:val="zh-CN"/>
              </w:rPr>
            </w:pPr>
            <w:r>
              <w:rPr>
                <w:lang w:val="zh-CN"/>
              </w:rPr>
              <w:t>a) Caietul de sarcini;</w:t>
            </w:r>
          </w:p>
          <w:p w:rsidR="00BE601B" w:rsidRDefault="00460F4D">
            <w:pPr>
              <w:numPr>
                <w:ilvl w:val="0"/>
                <w:numId w:val="31"/>
              </w:numPr>
              <w:tabs>
                <w:tab w:val="left" w:pos="1276"/>
              </w:tabs>
              <w:ind w:left="0" w:hanging="425"/>
              <w:jc w:val="both"/>
              <w:rPr>
                <w:lang w:val="zh-CN"/>
              </w:rPr>
            </w:pPr>
            <w:r>
              <w:rPr>
                <w:lang w:val="zh-CN"/>
              </w:rPr>
              <w:t>b) Propunerea tehnică;</w:t>
            </w:r>
          </w:p>
          <w:p w:rsidR="00BE601B" w:rsidRDefault="00460F4D">
            <w:pPr>
              <w:numPr>
                <w:ilvl w:val="0"/>
                <w:numId w:val="31"/>
              </w:numPr>
              <w:tabs>
                <w:tab w:val="left" w:pos="1276"/>
              </w:tabs>
              <w:ind w:left="0" w:hanging="425"/>
              <w:jc w:val="both"/>
              <w:rPr>
                <w:lang w:val="zh-CN"/>
              </w:rPr>
            </w:pPr>
            <w:r>
              <w:rPr>
                <w:lang w:val="zh-CN"/>
              </w:rPr>
              <w:t xml:space="preserve">c) Propunerea </w:t>
            </w:r>
            <w:r>
              <w:rPr>
                <w:lang w:val="zh-CN"/>
              </w:rPr>
              <w:t>financiară;</w:t>
            </w:r>
          </w:p>
          <w:p w:rsidR="00BE601B" w:rsidRDefault="00460F4D">
            <w:pPr>
              <w:numPr>
                <w:ilvl w:val="0"/>
                <w:numId w:val="31"/>
              </w:numPr>
              <w:tabs>
                <w:tab w:val="left" w:pos="1276"/>
              </w:tabs>
              <w:ind w:left="0" w:hanging="425"/>
              <w:jc w:val="both"/>
              <w:rPr>
                <w:lang w:val="zh-CN"/>
              </w:rPr>
            </w:pPr>
            <w:r>
              <w:rPr>
                <w:lang w:val="zh-CN"/>
              </w:rPr>
              <w:t xml:space="preserve">d) Graficul de executare a lucrărilor ; </w:t>
            </w:r>
          </w:p>
          <w:p w:rsidR="00BE601B" w:rsidRDefault="00460F4D">
            <w:pPr>
              <w:numPr>
                <w:ilvl w:val="0"/>
                <w:numId w:val="31"/>
              </w:numPr>
              <w:tabs>
                <w:tab w:val="left" w:pos="1276"/>
              </w:tabs>
              <w:ind w:left="0" w:hanging="425"/>
              <w:jc w:val="both"/>
              <w:rPr>
                <w:lang w:val="zh-CN"/>
              </w:rPr>
            </w:pPr>
            <w:r>
              <w:rPr>
                <w:lang w:val="zh-CN"/>
              </w:rPr>
              <w:t>e) Garanția de bună execuție.</w:t>
            </w:r>
          </w:p>
          <w:p w:rsidR="00BE601B" w:rsidRDefault="00460F4D">
            <w:pPr>
              <w:pStyle w:val="af8"/>
              <w:numPr>
                <w:ilvl w:val="1"/>
                <w:numId w:val="28"/>
              </w:numPr>
              <w:tabs>
                <w:tab w:val="left" w:pos="567"/>
              </w:tabs>
              <w:ind w:left="0" w:hanging="567"/>
              <w:rPr>
                <w:lang w:val="zh-CN"/>
              </w:rPr>
            </w:pPr>
            <w:r>
              <w:rPr>
                <w:lang w:val="zh-CN"/>
              </w:rPr>
              <w:t>13.2. Documentele contractului vor fi întocmite în limba română.</w:t>
            </w:r>
          </w:p>
          <w:p w:rsidR="00BE601B" w:rsidRDefault="00460F4D">
            <w:pPr>
              <w:pStyle w:val="af8"/>
              <w:numPr>
                <w:ilvl w:val="1"/>
                <w:numId w:val="28"/>
              </w:numPr>
              <w:tabs>
                <w:tab w:val="left" w:pos="567"/>
              </w:tabs>
              <w:ind w:left="0" w:hanging="567"/>
              <w:rPr>
                <w:lang w:val="zh-CN"/>
              </w:rPr>
            </w:pPr>
            <w:r>
              <w:rPr>
                <w:lang w:val="zh-CN"/>
              </w:rPr>
              <w:t>13.3. Prezentul Contract reprezintă acordul de voinţă al părţilor şi se consideră semnat la data aplicării u</w:t>
            </w:r>
            <w:r>
              <w:rPr>
                <w:lang w:val="zh-CN"/>
              </w:rPr>
              <w:t>ltimei semnături de către una dintre părți.</w:t>
            </w:r>
          </w:p>
          <w:p w:rsidR="00BE601B" w:rsidRDefault="00460F4D">
            <w:pPr>
              <w:pStyle w:val="af8"/>
              <w:numPr>
                <w:ilvl w:val="1"/>
                <w:numId w:val="28"/>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pStyle w:val="a"/>
              <w:numPr>
                <w:ilvl w:val="3"/>
                <w:numId w:val="23"/>
              </w:numPr>
              <w:tabs>
                <w:tab w:val="left" w:pos="2295"/>
              </w:tabs>
              <w:rPr>
                <w:lang w:val="zh-CN"/>
              </w:rPr>
            </w:pPr>
            <w:r>
              <w:rPr>
                <w:b/>
                <w:lang w:val="zh-CN"/>
              </w:rPr>
              <w:t xml:space="preserve">PARTEA CE ȚINE DE CONDIȚIILE </w:t>
            </w:r>
          </w:p>
          <w:p w:rsidR="00BE601B" w:rsidRDefault="00460F4D">
            <w:pPr>
              <w:pStyle w:val="a"/>
              <w:numPr>
                <w:ilvl w:val="0"/>
                <w:numId w:val="0"/>
              </w:numPr>
              <w:tabs>
                <w:tab w:val="left" w:pos="2295"/>
              </w:tabs>
              <w:ind w:left="3240"/>
              <w:rPr>
                <w:lang w:val="zh-CN"/>
              </w:rPr>
            </w:pPr>
            <w:r>
              <w:rPr>
                <w:b/>
                <w:lang w:val="zh-CN"/>
              </w:rPr>
              <w:t>SPECIALE A CONTRACTULUI</w:t>
            </w:r>
          </w:p>
          <w:p w:rsidR="00BE601B" w:rsidRDefault="00460F4D">
            <w:pPr>
              <w:jc w:val="center"/>
              <w:rPr>
                <w:lang w:val="zh-CN"/>
              </w:rPr>
            </w:pPr>
            <w:r>
              <w:rPr>
                <w:lang w:val="zh-CN"/>
              </w:rPr>
              <w:t xml:space="preserve">             (</w:t>
            </w:r>
            <w:r>
              <w:rPr>
                <w:sz w:val="20"/>
                <w:szCs w:val="20"/>
                <w:lang w:val="zh-CN"/>
              </w:rPr>
              <w:t>LA NECESITATE)</w:t>
            </w: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BE601B">
            <w:pPr>
              <w:tabs>
                <w:tab w:val="left" w:pos="567"/>
                <w:tab w:val="left" w:pos="4005"/>
              </w:tabs>
              <w:jc w:val="both"/>
              <w:rPr>
                <w:lang w:val="zh-CN"/>
              </w:rPr>
            </w:pPr>
          </w:p>
          <w:p w:rsidR="00BE601B" w:rsidRDefault="00460F4D">
            <w:pPr>
              <w:pStyle w:val="a"/>
              <w:numPr>
                <w:ilvl w:val="0"/>
                <w:numId w:val="28"/>
              </w:numPr>
              <w:tabs>
                <w:tab w:val="clear" w:pos="1134"/>
              </w:tabs>
              <w:spacing w:line="276" w:lineRule="auto"/>
              <w:ind w:left="0"/>
              <w:contextualSpacing/>
              <w:rPr>
                <w:lang w:val="zh-CN"/>
              </w:rPr>
            </w:pPr>
            <w:r>
              <w:rPr>
                <w:b/>
                <w:lang w:val="zh-CN"/>
              </w:rPr>
              <w:t xml:space="preserve">                 RECHIZITELE JURIDICE, POŞTALE ŞI DE PLĂŢI ALE PĂRŢILOR</w:t>
            </w:r>
          </w:p>
          <w:p w:rsidR="00BE601B" w:rsidRDefault="00460F4D">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E601B">
              <w:trPr>
                <w:jc w:val="center"/>
              </w:trPr>
              <w:tc>
                <w:tcPr>
                  <w:tcW w:w="5163" w:type="dxa"/>
                  <w:tcBorders>
                    <w:top w:val="nil"/>
                    <w:left w:val="nil"/>
                    <w:bottom w:val="nil"/>
                    <w:right w:val="nil"/>
                  </w:tcBorders>
                </w:tcPr>
                <w:p w:rsidR="00BE601B" w:rsidRDefault="00460F4D">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BE601B" w:rsidRDefault="00460F4D">
                  <w:pPr>
                    <w:tabs>
                      <w:tab w:val="left" w:pos="3295"/>
                    </w:tabs>
                    <w:jc w:val="center"/>
                    <w:rPr>
                      <w:lang w:val="zh-CN"/>
                    </w:rPr>
                  </w:pPr>
                  <w:r>
                    <w:rPr>
                      <w:b/>
                      <w:iCs/>
                      <w:lang w:val="zh-CN"/>
                    </w:rPr>
                    <w:t>BENEFICIARUL</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Adresa poştală:</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Telefon:</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 fiscal:</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Banca:</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IBAN</w:t>
                  </w:r>
                </w:p>
              </w:tc>
            </w:tr>
            <w:tr w:rsidR="00BE601B">
              <w:trPr>
                <w:trHeight w:val="713"/>
                <w:jc w:val="center"/>
              </w:trPr>
              <w:tc>
                <w:tcPr>
                  <w:tcW w:w="5163" w:type="dxa"/>
                  <w:tcBorders>
                    <w:top w:val="nil"/>
                    <w:left w:val="nil"/>
                    <w:bottom w:val="nil"/>
                    <w:right w:val="nil"/>
                  </w:tcBorders>
                  <w:vAlign w:val="center"/>
                </w:tcPr>
                <w:p w:rsidR="00BE601B" w:rsidRDefault="00BE601B">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tc>
            </w:tr>
          </w:tbl>
          <w:p w:rsidR="00BE601B" w:rsidRDefault="00460F4D">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tblPr>
            <w:tblGrid>
              <w:gridCol w:w="5188"/>
              <w:gridCol w:w="4559"/>
            </w:tblGrid>
            <w:tr w:rsidR="00BE601B">
              <w:trPr>
                <w:trHeight w:val="357"/>
                <w:jc w:val="center"/>
              </w:trPr>
              <w:tc>
                <w:tcPr>
                  <w:tcW w:w="5188" w:type="dxa"/>
                  <w:vAlign w:val="center"/>
                </w:tcPr>
                <w:p w:rsidR="00BE601B" w:rsidRDefault="00460F4D">
                  <w:pPr>
                    <w:jc w:val="center"/>
                    <w:rPr>
                      <w:b/>
                      <w:lang w:val="zh-CN"/>
                    </w:rPr>
                  </w:pPr>
                  <w:r>
                    <w:rPr>
                      <w:b/>
                      <w:lang w:val="zh-CN"/>
                    </w:rPr>
                    <w:t>ANTREPRENOR</w:t>
                  </w:r>
                </w:p>
              </w:tc>
              <w:tc>
                <w:tcPr>
                  <w:tcW w:w="4559" w:type="dxa"/>
                  <w:vAlign w:val="center"/>
                </w:tcPr>
                <w:p w:rsidR="00BE601B" w:rsidRDefault="00460F4D">
                  <w:pPr>
                    <w:jc w:val="center"/>
                    <w:rPr>
                      <w:b/>
                      <w:lang w:val="zh-CN"/>
                    </w:rPr>
                  </w:pPr>
                  <w:r>
                    <w:rPr>
                      <w:b/>
                      <w:lang w:val="zh-CN"/>
                    </w:rPr>
                    <w:t>BENEFICIAR</w:t>
                  </w:r>
                </w:p>
              </w:tc>
            </w:tr>
            <w:tr w:rsidR="00BE601B">
              <w:trPr>
                <w:trHeight w:val="357"/>
                <w:jc w:val="center"/>
              </w:trPr>
              <w:tc>
                <w:tcPr>
                  <w:tcW w:w="5188" w:type="dxa"/>
                  <w:vAlign w:val="center"/>
                </w:tcPr>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tc>
              <w:tc>
                <w:tcPr>
                  <w:tcW w:w="4559" w:type="dxa"/>
                  <w:vAlign w:val="center"/>
                </w:tcPr>
                <w:p w:rsidR="00BE601B" w:rsidRDefault="00BE601B">
                  <w:pPr>
                    <w:jc w:val="both"/>
                    <w:rPr>
                      <w:b/>
                      <w:lang w:val="zh-CN"/>
                    </w:rPr>
                  </w:pPr>
                </w:p>
                <w:p w:rsidR="00BE601B" w:rsidRDefault="00BE601B">
                  <w:pPr>
                    <w:jc w:val="both"/>
                    <w:rPr>
                      <w:b/>
                      <w:lang w:val="zh-CN"/>
                    </w:rPr>
                  </w:pPr>
                </w:p>
                <w:p w:rsidR="00BE601B" w:rsidRDefault="00BE601B">
                  <w:pPr>
                    <w:jc w:val="both"/>
                    <w:rPr>
                      <w:b/>
                      <w:lang w:val="zh-CN"/>
                    </w:rPr>
                  </w:pPr>
                </w:p>
              </w:tc>
            </w:tr>
          </w:tbl>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tabs>
                <w:tab w:val="left" w:pos="2295"/>
              </w:tabs>
              <w:jc w:val="both"/>
              <w:rPr>
                <w:lang w:val="zh-CN"/>
              </w:rPr>
            </w:pPr>
            <w:r>
              <w:rPr>
                <w:lang w:val="zh-CN"/>
              </w:rPr>
              <w:br/>
            </w: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jc w:val="both"/>
              <w:rPr>
                <w:lang w:val="zh-CN"/>
              </w:rPr>
            </w:pPr>
          </w:p>
          <w:p w:rsidR="00BE601B" w:rsidRDefault="00BE601B">
            <w:pPr>
              <w:jc w:val="both"/>
              <w:rPr>
                <w:sz w:val="28"/>
                <w:szCs w:val="28"/>
                <w:lang w:val="zh-CN"/>
              </w:rPr>
            </w:pPr>
          </w:p>
          <w:p w:rsidR="00BE601B" w:rsidRDefault="00460F4D">
            <w:pPr>
              <w:tabs>
                <w:tab w:val="left" w:pos="2295"/>
              </w:tabs>
              <w:jc w:val="right"/>
              <w:rPr>
                <w:lang w:val="zh-CN"/>
              </w:rPr>
            </w:pPr>
            <w:r>
              <w:rPr>
                <w:lang w:val="zh-CN"/>
              </w:rPr>
              <w:t>Anexa nr. 1</w:t>
            </w:r>
          </w:p>
          <w:p w:rsidR="00BE601B" w:rsidRDefault="00460F4D">
            <w:pPr>
              <w:tabs>
                <w:tab w:val="left" w:pos="2295"/>
              </w:tabs>
              <w:jc w:val="right"/>
              <w:rPr>
                <w:lang w:val="zh-CN"/>
              </w:rPr>
            </w:pPr>
            <w:r>
              <w:rPr>
                <w:lang w:val="zh-CN"/>
              </w:rPr>
              <w:t>la Contractul nr. ___________</w:t>
            </w:r>
          </w:p>
          <w:p w:rsidR="00BE601B" w:rsidRDefault="00460F4D">
            <w:pPr>
              <w:tabs>
                <w:tab w:val="left" w:pos="2295"/>
              </w:tabs>
              <w:jc w:val="right"/>
              <w:rPr>
                <w:lang w:val="zh-CN"/>
              </w:rPr>
            </w:pPr>
            <w:r>
              <w:rPr>
                <w:lang w:val="zh-CN"/>
              </w:rPr>
              <w:t>Din „____”  _____ 20_______</w:t>
            </w: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tabs>
                <w:tab w:val="left" w:pos="2295"/>
              </w:tabs>
              <w:jc w:val="both"/>
              <w:rPr>
                <w:b/>
                <w:lang w:val="zh-CN"/>
              </w:rPr>
            </w:pPr>
            <w:r>
              <w:rPr>
                <w:b/>
                <w:lang w:val="zh-CN"/>
              </w:rPr>
              <w:t xml:space="preserve">       SPECIFICAŢII TEHNICE</w:t>
            </w:r>
          </w:p>
          <w:p w:rsidR="00BE601B" w:rsidRDefault="00BE601B">
            <w:pPr>
              <w:tabs>
                <w:tab w:val="left" w:pos="2295"/>
              </w:tabs>
              <w:jc w:val="both"/>
              <w:rPr>
                <w:lang w:val="zh-CN"/>
              </w:rPr>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BE601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lang w:val="zh-CN"/>
                    </w:rPr>
                  </w:pPr>
                  <w:r>
                    <w:rPr>
                      <w:b/>
                      <w:lang w:val="zh-CN"/>
                    </w:rPr>
                    <w:t>Specificarea tehnică deplină solicitată de către autoritatea contractantă</w:t>
                  </w:r>
                </w:p>
                <w:p w:rsidR="00BE601B" w:rsidRDefault="00BE601B">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lang w:val="zh-CN"/>
                    </w:rPr>
                  </w:pPr>
                  <w:r>
                    <w:rPr>
                      <w:b/>
                      <w:bCs/>
                      <w:lang w:val="zh-CN"/>
                    </w:rPr>
                    <w:t xml:space="preserve">Specificarea tehnică </w:t>
                  </w:r>
                  <w:r>
                    <w:rPr>
                      <w:b/>
                      <w:lang w:val="zh-CN"/>
                    </w:rPr>
                    <w:t>deplină propusă de către ofertant</w:t>
                  </w:r>
                </w:p>
                <w:p w:rsidR="00BE601B" w:rsidRDefault="00BE601B">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ind w:right="943"/>
                    <w:jc w:val="center"/>
                    <w:rPr>
                      <w:b/>
                      <w:bCs/>
                      <w:lang w:val="zh-CN"/>
                    </w:rPr>
                  </w:pPr>
                  <w:r>
                    <w:rPr>
                      <w:b/>
                      <w:bCs/>
                      <w:lang w:val="zh-CN"/>
                    </w:rPr>
                    <w:t>Standarde de</w:t>
                  </w:r>
                </w:p>
                <w:p w:rsidR="00BE601B" w:rsidRDefault="00460F4D">
                  <w:pPr>
                    <w:ind w:right="943"/>
                    <w:jc w:val="center"/>
                    <w:rPr>
                      <w:b/>
                      <w:bCs/>
                      <w:lang w:val="zh-CN"/>
                    </w:rPr>
                  </w:pPr>
                  <w:r>
                    <w:rPr>
                      <w:b/>
                      <w:bCs/>
                      <w:lang w:val="zh-CN"/>
                    </w:rPr>
                    <w:t>referinţă</w:t>
                  </w:r>
                </w:p>
              </w:tc>
            </w:tr>
            <w:tr w:rsidR="00BE60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r>
            <w:tr w:rsidR="00BE60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r>
            <w:tr w:rsidR="00BE601B">
              <w:tc>
                <w:tcPr>
                  <w:tcW w:w="2261" w:type="dxa"/>
                  <w:gridSpan w:val="2"/>
                  <w:tcBorders>
                    <w:top w:val="single" w:sz="6" w:space="0" w:color="000000"/>
                    <w:left w:val="nil"/>
                    <w:bottom w:val="nil"/>
                    <w:right w:val="nil"/>
                  </w:tcBorders>
                </w:tcPr>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BE601B" w:rsidRDefault="00460F4D">
                  <w:pPr>
                    <w:jc w:val="both"/>
                    <w:rPr>
                      <w:lang w:val="zh-CN"/>
                    </w:rPr>
                  </w:pPr>
                  <w:r>
                    <w:rPr>
                      <w:lang w:val="zh-CN"/>
                    </w:rPr>
                    <w:t> </w:t>
                  </w: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460F4D">
                  <w:pPr>
                    <w:rPr>
                      <w:b/>
                      <w:bCs/>
                      <w:lang w:val="zh-CN"/>
                    </w:rPr>
                  </w:pPr>
                  <w:r>
                    <w:rPr>
                      <w:b/>
                      <w:bCs/>
                      <w:lang w:val="zh-CN"/>
                    </w:rPr>
                    <w:t xml:space="preserve">                 SEMNĂTURILE PĂRŢILOR</w:t>
                  </w:r>
                </w:p>
                <w:p w:rsidR="00BE601B" w:rsidRDefault="00BE601B">
                  <w:pPr>
                    <w:rPr>
                      <w:lang w:val="zh-CN"/>
                    </w:rPr>
                  </w:pPr>
                </w:p>
              </w:tc>
            </w:tr>
            <w:tr w:rsidR="00BE601B">
              <w:tc>
                <w:tcPr>
                  <w:tcW w:w="4763" w:type="dxa"/>
                  <w:gridSpan w:val="4"/>
                  <w:tcBorders>
                    <w:top w:val="nil"/>
                    <w:left w:val="nil"/>
                    <w:bottom w:val="nil"/>
                    <w:right w:val="nil"/>
                  </w:tcBorders>
                  <w:tcMar>
                    <w:top w:w="24" w:type="dxa"/>
                    <w:left w:w="48" w:type="dxa"/>
                    <w:bottom w:w="24" w:type="dxa"/>
                    <w:right w:w="48" w:type="dxa"/>
                  </w:tcMar>
                </w:tcPr>
                <w:p w:rsidR="00BE601B" w:rsidRDefault="00460F4D">
                  <w:pPr>
                    <w:jc w:val="center"/>
                    <w:rPr>
                      <w:lang w:val="zh-CN"/>
                    </w:rPr>
                  </w:pPr>
                  <w:r>
                    <w:rPr>
                      <w:b/>
                      <w:bCs/>
                      <w:lang w:val="zh-CN"/>
                    </w:rPr>
                    <w:t>ANTREPRENORUL</w:t>
                  </w:r>
                </w:p>
                <w:p w:rsidR="00BE601B" w:rsidRDefault="00460F4D">
                  <w:pPr>
                    <w:ind w:firstLine="567"/>
                    <w:jc w:val="both"/>
                    <w:rPr>
                      <w:lang w:val="zh-CN"/>
                    </w:rPr>
                  </w:pPr>
                  <w:r>
                    <w:rPr>
                      <w:lang w:val="zh-CN"/>
                    </w:rPr>
                    <w:t> </w:t>
                  </w:r>
                </w:p>
                <w:p w:rsidR="00BE601B" w:rsidRDefault="00BE601B">
                  <w:pPr>
                    <w:ind w:firstLine="567"/>
                    <w:rPr>
                      <w:lang w:val="zh-CN"/>
                    </w:rPr>
                  </w:pPr>
                </w:p>
                <w:p w:rsidR="00BE601B" w:rsidRDefault="00BE601B">
                  <w:pPr>
                    <w:ind w:firstLine="567"/>
                    <w:rPr>
                      <w:lang w:val="zh-CN"/>
                    </w:rPr>
                  </w:pPr>
                </w:p>
              </w:tc>
              <w:tc>
                <w:tcPr>
                  <w:tcW w:w="50" w:type="dxa"/>
                  <w:tcBorders>
                    <w:top w:val="nil"/>
                    <w:left w:val="nil"/>
                    <w:bottom w:val="nil"/>
                    <w:right w:val="nil"/>
                  </w:tcBorders>
                </w:tcPr>
                <w:p w:rsidR="00BE601B" w:rsidRDefault="00BE601B">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BE601B" w:rsidRDefault="00460F4D">
                  <w:pPr>
                    <w:rPr>
                      <w:lang w:val="zh-CN"/>
                    </w:rPr>
                  </w:pPr>
                  <w:r>
                    <w:rPr>
                      <w:b/>
                      <w:bCs/>
                      <w:lang w:val="zh-CN"/>
                    </w:rPr>
                    <w:t xml:space="preserve">                               BENEFICIAR</w:t>
                  </w:r>
                </w:p>
                <w:p w:rsidR="00BE601B" w:rsidRDefault="00460F4D">
                  <w:pPr>
                    <w:ind w:firstLine="567"/>
                    <w:jc w:val="both"/>
                    <w:rPr>
                      <w:lang w:val="zh-CN"/>
                    </w:rPr>
                  </w:pPr>
                  <w:r>
                    <w:rPr>
                      <w:lang w:val="zh-CN"/>
                    </w:rPr>
                    <w:t> </w:t>
                  </w:r>
                </w:p>
                <w:p w:rsidR="00BE601B" w:rsidRDefault="00BE601B">
                  <w:pPr>
                    <w:rPr>
                      <w:lang w:val="zh-CN"/>
                    </w:rPr>
                  </w:pPr>
                </w:p>
                <w:p w:rsidR="00BE601B" w:rsidRDefault="00BE601B">
                  <w:pPr>
                    <w:jc w:val="both"/>
                    <w:rPr>
                      <w:lang w:val="zh-CN"/>
                    </w:rPr>
                  </w:pPr>
                </w:p>
              </w:tc>
            </w:tr>
          </w:tbl>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jc w:val="right"/>
              <w:rPr>
                <w:lang w:val="zh-CN"/>
              </w:rPr>
            </w:pPr>
            <w:r>
              <w:rPr>
                <w:lang w:val="zh-CN"/>
              </w:rPr>
              <w:t>Anexa nr. 2</w:t>
            </w:r>
          </w:p>
          <w:p w:rsidR="00BE601B" w:rsidRDefault="00460F4D">
            <w:pPr>
              <w:jc w:val="right"/>
              <w:rPr>
                <w:lang w:val="zh-CN"/>
              </w:rPr>
            </w:pPr>
            <w:r>
              <w:rPr>
                <w:lang w:val="zh-CN"/>
              </w:rPr>
              <w:t>la Contractul nr.__________</w:t>
            </w:r>
          </w:p>
          <w:p w:rsidR="00BE601B" w:rsidRDefault="00460F4D">
            <w:pPr>
              <w:jc w:val="right"/>
              <w:rPr>
                <w:lang w:val="zh-CN"/>
              </w:rPr>
            </w:pPr>
            <w:r>
              <w:rPr>
                <w:lang w:val="zh-CN"/>
              </w:rPr>
              <w:t>din “____” ________ 20___</w:t>
            </w: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460F4D">
            <w:pPr>
              <w:ind w:firstLine="567"/>
              <w:jc w:val="both"/>
              <w:rPr>
                <w:b/>
                <w:lang w:val="zh-CN"/>
              </w:rPr>
            </w:pPr>
            <w:r>
              <w:rPr>
                <w:b/>
                <w:lang w:val="zh-CN"/>
              </w:rPr>
              <w:t>SPECIFICAŢII DE PREŢ</w:t>
            </w:r>
          </w:p>
          <w:p w:rsidR="00BE601B" w:rsidRDefault="00BE601B">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BE601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tabs>
                      <w:tab w:val="left" w:pos="235"/>
                      <w:tab w:val="left" w:pos="378"/>
                    </w:tabs>
                    <w:ind w:left="-923"/>
                    <w:jc w:val="center"/>
                    <w:rPr>
                      <w:b/>
                      <w:bCs/>
                      <w:lang w:val="zh-CN"/>
                    </w:rPr>
                  </w:pPr>
                  <w:r>
                    <w:rPr>
                      <w:b/>
                      <w:bCs/>
                      <w:lang w:val="zh-CN"/>
                    </w:rPr>
                    <w:t xml:space="preserve">          Denumirea</w:t>
                  </w:r>
                </w:p>
                <w:p w:rsidR="00BE601B" w:rsidRDefault="00460F4D">
                  <w:pPr>
                    <w:tabs>
                      <w:tab w:val="left" w:pos="235"/>
                      <w:tab w:val="left" w:pos="378"/>
                    </w:tabs>
                    <w:ind w:left="-923"/>
                    <w:jc w:val="center"/>
                    <w:rPr>
                      <w:b/>
                      <w:bCs/>
                      <w:lang w:val="zh-CN"/>
                    </w:rPr>
                  </w:pPr>
                  <w:r>
                    <w:rPr>
                      <w:b/>
                      <w:bCs/>
                      <w:lang w:val="zh-CN"/>
                    </w:rPr>
                    <w:t xml:space="preserve">          lucrărilor</w:t>
                  </w:r>
                </w:p>
                <w:p w:rsidR="00BE601B" w:rsidRDefault="00BE601B">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Termenii de executare</w:t>
                  </w:r>
                </w:p>
                <w:p w:rsidR="00BE601B" w:rsidRDefault="00BE601B">
                  <w:pPr>
                    <w:tabs>
                      <w:tab w:val="left" w:pos="1134"/>
                    </w:tabs>
                    <w:ind w:left="720"/>
                    <w:outlineLvl w:val="0"/>
                    <w:rPr>
                      <w:b/>
                      <w:bCs/>
                      <w:lang w:val="zh-CN"/>
                    </w:rPr>
                  </w:pPr>
                </w:p>
              </w:tc>
            </w:tr>
            <w:tr w:rsidR="00BE601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r>
            <w:tr w:rsidR="00BE601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keepNext/>
                    <w:keepLines/>
                    <w:spacing w:before="200"/>
                    <w:jc w:val="both"/>
                    <w:outlineLvl w:val="2"/>
                    <w:rPr>
                      <w:lang w:val="zh-CN"/>
                    </w:rPr>
                  </w:pPr>
                </w:p>
              </w:tc>
            </w:tr>
            <w:tr w:rsidR="00BE601B">
              <w:tc>
                <w:tcPr>
                  <w:tcW w:w="9510" w:type="dxa"/>
                  <w:gridSpan w:val="8"/>
                  <w:tcBorders>
                    <w:top w:val="single" w:sz="6" w:space="0" w:color="000000"/>
                    <w:left w:val="nil"/>
                    <w:bottom w:val="nil"/>
                    <w:right w:val="nil"/>
                  </w:tcBorders>
                  <w:tcMar>
                    <w:top w:w="24" w:type="dxa"/>
                    <w:left w:w="48" w:type="dxa"/>
                    <w:bottom w:w="24" w:type="dxa"/>
                    <w:right w:w="48" w:type="dxa"/>
                  </w:tcMar>
                </w:tcPr>
                <w:p w:rsidR="00BE601B" w:rsidRDefault="00460F4D">
                  <w:pPr>
                    <w:jc w:val="both"/>
                    <w:rPr>
                      <w:lang w:val="zh-CN"/>
                    </w:rPr>
                  </w:pPr>
                  <w:r>
                    <w:rPr>
                      <w:lang w:val="zh-CN"/>
                    </w:rPr>
                    <w:t> </w:t>
                  </w: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BE601B">
                  <w:pPr>
                    <w:keepNext/>
                    <w:keepLines/>
                    <w:spacing w:before="200"/>
                    <w:jc w:val="both"/>
                    <w:outlineLvl w:val="2"/>
                    <w:rPr>
                      <w:lang w:val="zh-CN"/>
                    </w:rPr>
                  </w:pPr>
                </w:p>
                <w:p w:rsidR="00BE601B" w:rsidRDefault="00460F4D">
                  <w:pPr>
                    <w:jc w:val="center"/>
                    <w:rPr>
                      <w:b/>
                      <w:bCs/>
                      <w:lang w:val="zh-CN"/>
                    </w:rPr>
                  </w:pPr>
                  <w:r>
                    <w:rPr>
                      <w:b/>
                      <w:bCs/>
                      <w:lang w:val="zh-CN"/>
                    </w:rPr>
                    <w:t>SEMNĂTURILE PĂRŢILOR</w:t>
                  </w:r>
                </w:p>
                <w:p w:rsidR="00BE601B" w:rsidRDefault="00BE601B">
                  <w:pPr>
                    <w:jc w:val="center"/>
                    <w:rPr>
                      <w:lang w:val="zh-CN"/>
                    </w:rPr>
                  </w:pPr>
                </w:p>
              </w:tc>
            </w:tr>
            <w:tr w:rsidR="00BE601B">
              <w:tc>
                <w:tcPr>
                  <w:tcW w:w="5303" w:type="dxa"/>
                  <w:gridSpan w:val="5"/>
                  <w:tcBorders>
                    <w:top w:val="nil"/>
                    <w:left w:val="nil"/>
                    <w:bottom w:val="nil"/>
                    <w:right w:val="nil"/>
                  </w:tcBorders>
                  <w:tcMar>
                    <w:top w:w="24" w:type="dxa"/>
                    <w:left w:w="48" w:type="dxa"/>
                    <w:bottom w:w="24" w:type="dxa"/>
                    <w:right w:w="48" w:type="dxa"/>
                  </w:tcMar>
                </w:tcPr>
                <w:p w:rsidR="00BE601B" w:rsidRDefault="00460F4D">
                  <w:pPr>
                    <w:jc w:val="center"/>
                    <w:rPr>
                      <w:lang w:val="zh-CN"/>
                    </w:rPr>
                  </w:pPr>
                  <w:r>
                    <w:rPr>
                      <w:b/>
                      <w:bCs/>
                      <w:lang w:val="zh-CN"/>
                    </w:rPr>
                    <w:t>ANTREPRENOR</w:t>
                  </w:r>
                </w:p>
                <w:p w:rsidR="00BE601B" w:rsidRDefault="00BE601B">
                  <w:pPr>
                    <w:tabs>
                      <w:tab w:val="left" w:pos="1134"/>
                    </w:tabs>
                    <w:ind w:left="720"/>
                    <w:outlineLvl w:val="0"/>
                    <w:rPr>
                      <w:lang w:val="zh-CN"/>
                    </w:rPr>
                  </w:pPr>
                </w:p>
                <w:p w:rsidR="00BE601B" w:rsidRDefault="00BE601B">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BE601B" w:rsidRDefault="00460F4D">
                  <w:pPr>
                    <w:jc w:val="center"/>
                    <w:rPr>
                      <w:lang w:val="zh-CN"/>
                    </w:rPr>
                  </w:pPr>
                  <w:r>
                    <w:rPr>
                      <w:b/>
                      <w:bCs/>
                      <w:lang w:val="zh-CN"/>
                    </w:rPr>
                    <w:t>BENEFICIAR</w:t>
                  </w:r>
                </w:p>
                <w:p w:rsidR="00BE601B" w:rsidRDefault="00460F4D">
                  <w:pPr>
                    <w:ind w:firstLine="567"/>
                    <w:jc w:val="both"/>
                    <w:rPr>
                      <w:lang w:val="zh-CN"/>
                    </w:rPr>
                  </w:pPr>
                  <w:r>
                    <w:rPr>
                      <w:lang w:val="zh-CN"/>
                    </w:rPr>
                    <w:t> </w:t>
                  </w:r>
                </w:p>
                <w:p w:rsidR="00BE601B" w:rsidRDefault="00BE601B">
                  <w:pPr>
                    <w:keepNext/>
                    <w:keepLines/>
                    <w:spacing w:before="200"/>
                    <w:ind w:firstLine="567"/>
                    <w:jc w:val="both"/>
                    <w:outlineLvl w:val="2"/>
                    <w:rPr>
                      <w:lang w:val="zh-CN"/>
                    </w:rPr>
                  </w:pPr>
                </w:p>
                <w:p w:rsidR="00BE601B" w:rsidRDefault="00BE601B">
                  <w:pPr>
                    <w:ind w:firstLine="567"/>
                    <w:jc w:val="both"/>
                    <w:rPr>
                      <w:lang w:val="zh-CN"/>
                    </w:rPr>
                  </w:pPr>
                </w:p>
              </w:tc>
            </w:tr>
          </w:tbl>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jc w:val="right"/>
              <w:rPr>
                <w:lang w:val="zh-CN"/>
              </w:rPr>
            </w:pPr>
            <w:r>
              <w:rPr>
                <w:lang w:val="zh-CN"/>
              </w:rPr>
              <w:t>Anexa nr. 26</w:t>
            </w:r>
          </w:p>
          <w:p w:rsidR="00BE601B" w:rsidRDefault="00460F4D">
            <w:pPr>
              <w:jc w:val="right"/>
              <w:rPr>
                <w:lang w:val="zh-CN"/>
              </w:rPr>
            </w:pPr>
            <w:r>
              <w:rPr>
                <w:lang w:val="zh-CN"/>
              </w:rPr>
              <w:t>la Documentația standard nr._____</w:t>
            </w:r>
          </w:p>
          <w:p w:rsidR="00BE601B" w:rsidRDefault="00460F4D">
            <w:pPr>
              <w:jc w:val="right"/>
              <w:rPr>
                <w:lang w:val="zh-CN"/>
              </w:rPr>
            </w:pPr>
            <w:r>
              <w:rPr>
                <w:lang w:val="zh-CN"/>
              </w:rPr>
              <w:t xml:space="preserve">din “____” ________ </w:t>
            </w:r>
            <w:r>
              <w:rPr>
                <w:lang w:val="zh-CN"/>
              </w:rPr>
              <w:t>20___</w:t>
            </w: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jc w:val="center"/>
              <w:rPr>
                <w:b/>
                <w:lang w:val="zh-CN"/>
              </w:rPr>
            </w:pPr>
            <w:r>
              <w:rPr>
                <w:b/>
                <w:lang w:val="zh-CN"/>
              </w:rPr>
              <w:t>CONTRACT – MODEL</w:t>
            </w:r>
          </w:p>
          <w:p w:rsidR="00BE601B" w:rsidRDefault="00BE601B">
            <w:pPr>
              <w:jc w:val="center"/>
              <w:rPr>
                <w:b/>
                <w:lang w:val="zh-CN"/>
              </w:rPr>
            </w:pPr>
          </w:p>
          <w:p w:rsidR="00BE601B" w:rsidRDefault="00BE601B">
            <w:pPr>
              <w:tabs>
                <w:tab w:val="left" w:pos="2295"/>
              </w:tabs>
              <w:jc w:val="both"/>
              <w:rPr>
                <w:lang w:val="zh-CN"/>
              </w:rPr>
            </w:pPr>
          </w:p>
          <w:p w:rsidR="00BE601B" w:rsidRDefault="00460F4D">
            <w:pPr>
              <w:jc w:val="center"/>
              <w:rPr>
                <w:b/>
                <w:lang w:val="zh-CN"/>
              </w:rPr>
            </w:pPr>
            <w:r>
              <w:rPr>
                <w:b/>
                <w:caps/>
                <w:lang w:val="zh-CN"/>
              </w:rPr>
              <w:t>Contract</w:t>
            </w:r>
            <w:r>
              <w:rPr>
                <w:b/>
                <w:lang w:val="zh-CN"/>
              </w:rPr>
              <w:t xml:space="preserve"> nr.  </w:t>
            </w:r>
            <w:r>
              <w:rPr>
                <w:u w:val="single"/>
                <w:lang w:val="zh-CN"/>
              </w:rPr>
              <w:t>______________</w:t>
            </w:r>
          </w:p>
          <w:p w:rsidR="00BE601B" w:rsidRDefault="00460F4D">
            <w:pPr>
              <w:jc w:val="center"/>
              <w:rPr>
                <w:b/>
                <w:i/>
                <w:lang w:val="zh-CN"/>
              </w:rPr>
            </w:pPr>
            <w:r>
              <w:rPr>
                <w:b/>
                <w:lang w:val="zh-CN"/>
              </w:rPr>
              <w:t xml:space="preserve">de achiziţionare aserviciilor de proiectare </w:t>
            </w:r>
          </w:p>
          <w:p w:rsidR="00BE601B" w:rsidRDefault="00BE601B">
            <w:pPr>
              <w:tabs>
                <w:tab w:val="left" w:pos="2295"/>
              </w:tabs>
              <w:jc w:val="both"/>
              <w:rPr>
                <w:lang w:val="zh-CN"/>
              </w:rPr>
            </w:pPr>
          </w:p>
          <w:p w:rsidR="00BE601B" w:rsidRDefault="00460F4D">
            <w:pPr>
              <w:rPr>
                <w:i/>
                <w:lang w:val="zh-CN"/>
              </w:rPr>
            </w:pPr>
            <w:r>
              <w:rPr>
                <w:b/>
                <w:lang w:val="zh-CN"/>
              </w:rPr>
              <w:t xml:space="preserve">”___” _____________  202..                                                                 </w:t>
            </w:r>
            <w:r>
              <w:rPr>
                <w:lang w:val="zh-CN"/>
              </w:rPr>
              <w:t>oraș/municipiu</w:t>
            </w:r>
            <w:r>
              <w:rPr>
                <w:b/>
                <w:lang w:val="zh-CN"/>
              </w:rPr>
              <w:t>…...………</w:t>
            </w:r>
          </w:p>
          <w:p w:rsidR="00BE601B" w:rsidRDefault="00BE601B">
            <w:pPr>
              <w:tabs>
                <w:tab w:val="left" w:pos="2295"/>
              </w:tabs>
              <w:jc w:val="both"/>
              <w:rPr>
                <w:lang w:val="zh-CN"/>
              </w:rPr>
            </w:pPr>
          </w:p>
          <w:p w:rsidR="00BE601B" w:rsidRDefault="00460F4D">
            <w:pPr>
              <w:pStyle w:val="a"/>
              <w:numPr>
                <w:ilvl w:val="0"/>
                <w:numId w:val="32"/>
              </w:numPr>
              <w:jc w:val="center"/>
              <w:rPr>
                <w:b/>
                <w:kern w:val="28"/>
                <w:lang w:val="zh-CN"/>
              </w:rPr>
            </w:pPr>
            <w:r>
              <w:rPr>
                <w:b/>
                <w:kern w:val="28"/>
                <w:lang w:val="zh-CN"/>
              </w:rPr>
              <w:t>PARTEA GENERALĂ</w:t>
            </w:r>
          </w:p>
          <w:p w:rsidR="00BE601B" w:rsidRDefault="00460F4D">
            <w:pPr>
              <w:pStyle w:val="a"/>
              <w:numPr>
                <w:ilvl w:val="0"/>
                <w:numId w:val="0"/>
              </w:numPr>
              <w:ind w:left="3240"/>
              <w:rPr>
                <w:kern w:val="28"/>
                <w:sz w:val="20"/>
                <w:szCs w:val="20"/>
                <w:lang w:val="zh-CN"/>
              </w:rPr>
            </w:pPr>
            <w:r>
              <w:rPr>
                <w:kern w:val="28"/>
                <w:sz w:val="20"/>
                <w:szCs w:val="20"/>
                <w:lang w:val="zh-CN"/>
              </w:rPr>
              <w:t xml:space="preserve">                    (OBLIGATORIU)</w:t>
            </w:r>
          </w:p>
          <w:p w:rsidR="00BE601B" w:rsidRDefault="00BE601B">
            <w:pPr>
              <w:pStyle w:val="a"/>
              <w:numPr>
                <w:ilvl w:val="0"/>
                <w:numId w:val="0"/>
              </w:numPr>
              <w:ind w:left="3240"/>
              <w:rPr>
                <w:kern w:val="28"/>
                <w:sz w:val="20"/>
                <w:szCs w:val="20"/>
                <w:lang w:val="zh-CN"/>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BE601B">
              <w:tc>
                <w:tcPr>
                  <w:tcW w:w="2650" w:type="pct"/>
                </w:tcPr>
                <w:p w:rsidR="00BE601B" w:rsidRDefault="00460F4D">
                  <w:pPr>
                    <w:jc w:val="both"/>
                    <w:rPr>
                      <w:b/>
                      <w:lang w:val="zh-CN"/>
                    </w:rPr>
                  </w:pPr>
                  <w:r>
                    <w:rPr>
                      <w:b/>
                      <w:lang w:val="zh-CN"/>
                    </w:rPr>
                    <w:t>Beneficiar</w:t>
                  </w:r>
                </w:p>
              </w:tc>
              <w:tc>
                <w:tcPr>
                  <w:tcW w:w="2350" w:type="pct"/>
                </w:tcPr>
                <w:p w:rsidR="00BE601B" w:rsidRDefault="00460F4D">
                  <w:pPr>
                    <w:jc w:val="both"/>
                    <w:rPr>
                      <w:b/>
                      <w:lang w:val="zh-CN"/>
                    </w:rPr>
                  </w:pPr>
                  <w:r>
                    <w:rPr>
                      <w:b/>
                      <w:lang w:val="zh-CN"/>
                    </w:rPr>
                    <w:t>Antreprenor</w:t>
                  </w:r>
                </w:p>
              </w:tc>
            </w:tr>
            <w:tr w:rsidR="00BE601B">
              <w:tc>
                <w:tcPr>
                  <w:tcW w:w="2650" w:type="pct"/>
                </w:tcPr>
                <w:p w:rsidR="00BE601B" w:rsidRDefault="00460F4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rsidR="00BE601B" w:rsidRDefault="00460F4D">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rsidR="00BE601B" w:rsidRDefault="00460F4D">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rsidR="00BE601B" w:rsidRDefault="00BE601B">
            <w:pPr>
              <w:pStyle w:val="a"/>
              <w:numPr>
                <w:ilvl w:val="0"/>
                <w:numId w:val="0"/>
              </w:numPr>
              <w:ind w:left="3240"/>
              <w:rPr>
                <w:kern w:val="28"/>
                <w:sz w:val="20"/>
                <w:szCs w:val="20"/>
                <w:lang w:val="zh-CN"/>
              </w:rPr>
            </w:pPr>
          </w:p>
          <w:p w:rsidR="00BE601B" w:rsidRDefault="00460F4D">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rsidR="00BE601B" w:rsidRDefault="00BE601B">
            <w:pPr>
              <w:pStyle w:val="a"/>
              <w:numPr>
                <w:ilvl w:val="0"/>
                <w:numId w:val="0"/>
              </w:numPr>
              <w:ind w:left="3240"/>
              <w:rPr>
                <w:kern w:val="28"/>
                <w:sz w:val="20"/>
                <w:szCs w:val="20"/>
                <w:lang w:val="zh-CN"/>
              </w:rPr>
            </w:pPr>
          </w:p>
          <w:p w:rsidR="00BE601B" w:rsidRDefault="00460F4D">
            <w:pPr>
              <w:jc w:val="both"/>
              <w:rPr>
                <w:lang w:val="zh-CN"/>
              </w:rPr>
            </w:pPr>
            <w:r>
              <w:rPr>
                <w:lang w:val="zh-CN"/>
              </w:rPr>
              <w:t>2. Următoarele documente vor fi considerate părţi c</w:t>
            </w:r>
            <w:r>
              <w:rPr>
                <w:lang w:val="zh-CN"/>
              </w:rPr>
              <w:t>omponente ale Contractului:</w:t>
            </w:r>
          </w:p>
          <w:p w:rsidR="00BE601B" w:rsidRDefault="00460F4D">
            <w:pPr>
              <w:numPr>
                <w:ilvl w:val="0"/>
                <w:numId w:val="33"/>
              </w:numPr>
              <w:suppressAutoHyphens/>
              <w:ind w:left="0" w:firstLine="720"/>
              <w:jc w:val="both"/>
              <w:rPr>
                <w:lang w:val="zh-CN"/>
              </w:rPr>
            </w:pPr>
            <w:r>
              <w:rPr>
                <w:lang w:val="zh-CN"/>
              </w:rPr>
              <w:t>Formularul Contractului;</w:t>
            </w:r>
          </w:p>
          <w:p w:rsidR="00BE601B" w:rsidRDefault="00460F4D">
            <w:pPr>
              <w:numPr>
                <w:ilvl w:val="0"/>
                <w:numId w:val="33"/>
              </w:numPr>
              <w:suppressAutoHyphens/>
              <w:ind w:left="0" w:firstLine="720"/>
              <w:jc w:val="both"/>
              <w:rPr>
                <w:i/>
                <w:lang w:val="zh-CN"/>
              </w:rPr>
            </w:pPr>
            <w:r>
              <w:rPr>
                <w:lang w:val="zh-CN"/>
              </w:rPr>
              <w:t>Formularul ofertei;</w:t>
            </w:r>
          </w:p>
          <w:p w:rsidR="00BE601B" w:rsidRDefault="00460F4D">
            <w:pPr>
              <w:numPr>
                <w:ilvl w:val="0"/>
                <w:numId w:val="33"/>
              </w:numPr>
              <w:suppressAutoHyphens/>
              <w:ind w:left="0" w:firstLine="720"/>
              <w:jc w:val="both"/>
              <w:rPr>
                <w:i/>
                <w:lang w:val="zh-CN"/>
              </w:rPr>
            </w:pPr>
            <w:r>
              <w:rPr>
                <w:lang w:val="zh-CN"/>
              </w:rPr>
              <w:t>Caietul de sarcini;</w:t>
            </w:r>
          </w:p>
          <w:p w:rsidR="00BE601B" w:rsidRDefault="00460F4D">
            <w:pPr>
              <w:numPr>
                <w:ilvl w:val="0"/>
                <w:numId w:val="33"/>
              </w:numPr>
              <w:suppressAutoHyphens/>
              <w:ind w:left="0" w:firstLine="720"/>
              <w:jc w:val="both"/>
              <w:rPr>
                <w:i/>
                <w:lang w:val="zh-CN"/>
              </w:rPr>
            </w:pPr>
            <w:r>
              <w:rPr>
                <w:lang w:val="zh-CN"/>
              </w:rPr>
              <w:t>Garanția de bună execuție.</w:t>
            </w:r>
          </w:p>
          <w:p w:rsidR="00BE601B" w:rsidRDefault="00460F4D">
            <w:pPr>
              <w:jc w:val="both"/>
              <w:rPr>
                <w:lang w:val="zh-CN"/>
              </w:rPr>
            </w:pPr>
            <w:r>
              <w:rPr>
                <w:lang w:val="zh-CN"/>
              </w:rPr>
              <w:t>3. În cazul unor discrepanţe sau inconsecvenţe între documentele componente ale Contractului, documentele vor avea ordinea de prioritate</w:t>
            </w:r>
            <w:r>
              <w:rPr>
                <w:lang w:val="zh-CN"/>
              </w:rPr>
              <w:t xml:space="preserve"> enumerată în pct. 2.</w:t>
            </w:r>
          </w:p>
          <w:p w:rsidR="00BE601B" w:rsidRDefault="00460F4D">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w:t>
            </w:r>
            <w:r>
              <w:rPr>
                <w:lang w:val="zh-CN"/>
              </w:rPr>
              <w:t>erile Contractului sub toate aspectele.</w:t>
            </w:r>
          </w:p>
          <w:p w:rsidR="00BE601B" w:rsidRDefault="00460F4D">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w:t>
            </w:r>
            <w:r>
              <w:rPr>
                <w:lang w:val="zh-CN"/>
              </w:rPr>
              <w:t>tractului în termenele şi modalitatea stabilite de Contract.</w:t>
            </w:r>
          </w:p>
          <w:p w:rsidR="00BE601B" w:rsidRDefault="00BE601B">
            <w:pPr>
              <w:pStyle w:val="a"/>
              <w:numPr>
                <w:ilvl w:val="0"/>
                <w:numId w:val="0"/>
              </w:numPr>
              <w:ind w:left="710"/>
              <w:jc w:val="left"/>
              <w:rPr>
                <w:kern w:val="28"/>
                <w:sz w:val="20"/>
                <w:szCs w:val="20"/>
                <w:lang w:val="zh-CN"/>
              </w:rPr>
            </w:pPr>
          </w:p>
          <w:p w:rsidR="00BE601B" w:rsidRDefault="00460F4D">
            <w:pPr>
              <w:rPr>
                <w:b/>
                <w:lang w:val="zh-CN"/>
              </w:rPr>
            </w:pPr>
            <w:r>
              <w:rPr>
                <w:b/>
                <w:lang w:val="zh-CN"/>
              </w:rPr>
              <w:t>1. OBIECTUL CONTRACTULUI</w:t>
            </w:r>
          </w:p>
          <w:p w:rsidR="00BE601B" w:rsidRDefault="00460F4D">
            <w:pPr>
              <w:jc w:val="both"/>
              <w:rPr>
                <w:lang w:val="zh-CN"/>
              </w:rPr>
            </w:pPr>
            <w:r>
              <w:rPr>
                <w:lang w:val="zh-CN"/>
              </w:rPr>
              <w:t xml:space="preserve">1.1. Antreprenorul îşi asumă obligaţia de a presta Lucrările conform Specificaţiei, care este parte integrantă a prezentului Contract. </w:t>
            </w:r>
          </w:p>
          <w:p w:rsidR="00BE601B" w:rsidRDefault="00460F4D">
            <w:pPr>
              <w:jc w:val="both"/>
              <w:rPr>
                <w:lang w:val="zh-CN"/>
              </w:rPr>
            </w:pPr>
            <w:r>
              <w:rPr>
                <w:lang w:val="zh-CN"/>
              </w:rPr>
              <w:t>1.2. Beneficiarul se obligă, la r</w:t>
            </w:r>
            <w:r>
              <w:rPr>
                <w:lang w:val="zh-CN"/>
              </w:rPr>
              <w:t xml:space="preserve">ândul său, să achite şi să recepţioneze Lucrările livrate de Antreprenor. </w:t>
            </w:r>
          </w:p>
          <w:p w:rsidR="00BE601B" w:rsidRDefault="00460F4D">
            <w:pPr>
              <w:jc w:val="both"/>
              <w:rPr>
                <w:lang w:val="zh-CN"/>
              </w:rPr>
            </w:pPr>
            <w:r>
              <w:rPr>
                <w:lang w:val="zh-CN"/>
              </w:rPr>
              <w:t>1.3. Calitatea Lucrărilor se atestă prin respectarea documentelor normative și standardelor de stat ale căror cerințe trebuie respectate la executarea documentației de proiect.</w:t>
            </w:r>
          </w:p>
          <w:p w:rsidR="00BE601B" w:rsidRDefault="00BE601B">
            <w:pPr>
              <w:pStyle w:val="a"/>
              <w:numPr>
                <w:ilvl w:val="0"/>
                <w:numId w:val="0"/>
              </w:numPr>
              <w:ind w:left="3240"/>
              <w:rPr>
                <w:kern w:val="28"/>
                <w:sz w:val="20"/>
                <w:szCs w:val="20"/>
                <w:lang w:val="zh-CN"/>
              </w:rPr>
            </w:pPr>
          </w:p>
          <w:p w:rsidR="00BE601B" w:rsidRDefault="00460F4D">
            <w:pPr>
              <w:rPr>
                <w:b/>
                <w:lang w:val="zh-CN"/>
              </w:rPr>
            </w:pPr>
            <w:r>
              <w:rPr>
                <w:b/>
                <w:lang w:val="zh-CN"/>
              </w:rPr>
              <w:t>2.T</w:t>
            </w:r>
            <w:r>
              <w:rPr>
                <w:b/>
                <w:lang w:val="zh-CN"/>
              </w:rPr>
              <w:t>ERMENII ŞI CONDIŢIILE DE PRESTARE</w:t>
            </w:r>
          </w:p>
          <w:p w:rsidR="00BE601B" w:rsidRDefault="00460F4D">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rsidR="00BE601B" w:rsidRDefault="00460F4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 xml:space="preserve">Î.S. „Serviciul de Stat pentru </w:t>
            </w:r>
            <w:r>
              <w:rPr>
                <w:lang w:val="zh-CN"/>
              </w:rPr>
              <w:lastRenderedPageBreak/>
              <w:t xml:space="preserve">Verificarea și Expertizarea Proiectelor și Construcțiilor”, </w:t>
            </w:r>
            <w:r>
              <w:rPr>
                <w:lang w:val="zh-CN"/>
              </w:rPr>
              <w:t>calculate din data semnării prezentului contract.</w:t>
            </w:r>
          </w:p>
          <w:p w:rsidR="00BE601B" w:rsidRDefault="00460F4D">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w:t>
            </w:r>
            <w:r>
              <w:rPr>
                <w:lang w:val="zh-CN"/>
              </w:rPr>
              <w:t xml:space="preserve">orarea a cca. 30% din proiectul de execuție privind reparația lucrărilor de artă, proiectantul va prezenta spre aprobare către beneficiar, conceptul soluțiilor de reparație pentru care s-a optat, acesta se va baza pe date relevante, precum și argumentarea </w:t>
            </w:r>
            <w:r>
              <w:rPr>
                <w:lang w:val="zh-CN"/>
              </w:rPr>
              <w:t>tehnico-economică.</w:t>
            </w:r>
          </w:p>
          <w:p w:rsidR="00BE601B" w:rsidRDefault="00460F4D">
            <w:pPr>
              <w:jc w:val="both"/>
              <w:rPr>
                <w:lang w:val="zh-CN"/>
              </w:rPr>
            </w:pPr>
            <w:r>
              <w:rPr>
                <w:lang w:val="zh-CN"/>
              </w:rPr>
              <w:t xml:space="preserve">2.4. Antreprenorul eliberează pentru Beneficiar documentaţia de proiect şi deviz în limba română, în volum de ….. exemplare + varianta electronică. </w:t>
            </w:r>
          </w:p>
          <w:p w:rsidR="00BE601B" w:rsidRDefault="00460F4D">
            <w:pPr>
              <w:jc w:val="both"/>
              <w:rPr>
                <w:lang w:val="zh-CN"/>
              </w:rPr>
            </w:pPr>
            <w:r>
              <w:rPr>
                <w:lang w:val="zh-CN"/>
              </w:rPr>
              <w:t xml:space="preserve">2.5. Lucrarea se consideră predată Beneficiarului odată cu prezentarea documentației de </w:t>
            </w:r>
            <w:r>
              <w:rPr>
                <w:lang w:val="zh-CN"/>
              </w:rPr>
              <w:t>proiect și deviz, avizului pozitiv al Î.S. „Serviciul de Stat pentru Verificarea și Expertizarea Proiectelor și Construcțiilor” și originalul facturii fiscale.</w:t>
            </w:r>
          </w:p>
          <w:p w:rsidR="00BE601B" w:rsidRDefault="00BE601B">
            <w:pPr>
              <w:ind w:firstLine="720"/>
              <w:jc w:val="both"/>
              <w:rPr>
                <w:lang w:val="zh-CN"/>
              </w:rPr>
            </w:pPr>
          </w:p>
          <w:p w:rsidR="00BE601B" w:rsidRDefault="00460F4D">
            <w:pPr>
              <w:rPr>
                <w:b/>
                <w:lang w:val="zh-CN"/>
              </w:rPr>
            </w:pPr>
            <w:r>
              <w:rPr>
                <w:b/>
                <w:lang w:val="zh-CN"/>
              </w:rPr>
              <w:t>3. PREŢUL ŞI CONDIŢIILE DE PLATĂ</w:t>
            </w:r>
          </w:p>
          <w:p w:rsidR="00BE601B" w:rsidRDefault="00460F4D">
            <w:pPr>
              <w:jc w:val="both"/>
              <w:rPr>
                <w:lang w:val="zh-CN"/>
              </w:rPr>
            </w:pPr>
            <w:r>
              <w:rPr>
                <w:lang w:val="zh-CN"/>
              </w:rPr>
              <w:t>3.1. Preţul Lucrărilor conform prezentului Contract este stabi</w:t>
            </w:r>
            <w:r>
              <w:rPr>
                <w:lang w:val="zh-CN"/>
              </w:rPr>
              <w:t>lit în lei moldoveneşti.</w:t>
            </w:r>
          </w:p>
          <w:p w:rsidR="00BE601B" w:rsidRDefault="00460F4D">
            <w:pPr>
              <w:jc w:val="both"/>
              <w:rPr>
                <w:sz w:val="28"/>
                <w:szCs w:val="28"/>
                <w:lang w:val="zh-CN"/>
              </w:rPr>
            </w:pPr>
            <w:r>
              <w:rPr>
                <w:lang w:val="zh-CN"/>
              </w:rPr>
              <w:t>3.2. Suma totală a prezentului Contract, inclusiv TVA, se stabileşte în lei moldoveneşti şi constituie</w:t>
            </w:r>
            <w:r>
              <w:rPr>
                <w:b/>
                <w:lang w:val="zh-CN"/>
              </w:rPr>
              <w:t>……..</w:t>
            </w:r>
          </w:p>
          <w:p w:rsidR="00BE601B" w:rsidRDefault="00460F4D">
            <w:pPr>
              <w:jc w:val="both"/>
              <w:rPr>
                <w:lang w:val="zh-CN"/>
              </w:rPr>
            </w:pPr>
            <w:r>
              <w:rPr>
                <w:lang w:val="zh-CN"/>
              </w:rPr>
              <w:t>3.3. Beneficiarul va achita Antreprenorului în două etape suma totală pentru Lucrările executate, după cum urmează:</w:t>
            </w:r>
          </w:p>
          <w:p w:rsidR="00BE601B" w:rsidRDefault="00460F4D">
            <w:pPr>
              <w:ind w:firstLine="720"/>
              <w:jc w:val="both"/>
              <w:rPr>
                <w:lang w:val="zh-CN"/>
              </w:rPr>
            </w:pPr>
            <w:r>
              <w:rPr>
                <w:b/>
                <w:lang w:val="zh-CN"/>
              </w:rPr>
              <w:t>I etapă</w:t>
            </w:r>
            <w:r>
              <w:rPr>
                <w:lang w:val="zh-CN"/>
              </w:rPr>
              <w:t xml:space="preserve"> </w:t>
            </w:r>
            <w:r>
              <w:rPr>
                <w:lang w:val="zh-CN"/>
              </w:rPr>
              <w:t xml:space="preserve">– predarea raportului topogeodezic, hidrologic și geologic – </w:t>
            </w:r>
            <w:r>
              <w:rPr>
                <w:b/>
                <w:lang w:val="zh-CN"/>
              </w:rPr>
              <w:t>…….., inclusiv TVA,</w:t>
            </w:r>
            <w:r>
              <w:rPr>
                <w:lang w:val="zh-CN"/>
              </w:rPr>
              <w:t xml:space="preserve"> conform Specificației;</w:t>
            </w:r>
          </w:p>
          <w:p w:rsidR="00BE601B" w:rsidRDefault="00460F4D">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w:t>
            </w:r>
            <w:r>
              <w:rPr>
                <w:lang w:val="zh-CN"/>
              </w:rPr>
              <w:t xml:space="preserve">trucțiilor” – </w:t>
            </w:r>
            <w:r>
              <w:rPr>
                <w:b/>
                <w:lang w:val="zh-CN"/>
              </w:rPr>
              <w:t>……., inclusiv TVA,</w:t>
            </w:r>
            <w:r>
              <w:rPr>
                <w:lang w:val="zh-CN"/>
              </w:rPr>
              <w:t xml:space="preserve"> conform Specificației. </w:t>
            </w:r>
          </w:p>
          <w:p w:rsidR="00BE601B" w:rsidRDefault="00460F4D">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rsidR="00BE601B" w:rsidRDefault="00460F4D">
            <w:pPr>
              <w:jc w:val="both"/>
              <w:rPr>
                <w:lang w:val="zh-CN"/>
              </w:rPr>
            </w:pPr>
            <w:r>
              <w:rPr>
                <w:lang w:val="zh-CN"/>
              </w:rPr>
              <w:t>3.5. Plăţile se v</w:t>
            </w:r>
            <w:r>
              <w:rPr>
                <w:lang w:val="zh-CN"/>
              </w:rPr>
              <w:t>or efectua prin ……………, indicat în prezentul Contract.</w:t>
            </w:r>
          </w:p>
          <w:p w:rsidR="00BE601B" w:rsidRDefault="00BE601B">
            <w:pPr>
              <w:pStyle w:val="a"/>
              <w:numPr>
                <w:ilvl w:val="0"/>
                <w:numId w:val="0"/>
              </w:numPr>
              <w:ind w:left="3240"/>
              <w:rPr>
                <w:kern w:val="28"/>
                <w:sz w:val="20"/>
                <w:szCs w:val="20"/>
                <w:lang w:val="zh-CN"/>
              </w:rPr>
            </w:pPr>
          </w:p>
          <w:p w:rsidR="00BE601B" w:rsidRDefault="00460F4D">
            <w:pPr>
              <w:rPr>
                <w:b/>
                <w:lang w:val="zh-CN"/>
              </w:rPr>
            </w:pPr>
            <w:r>
              <w:rPr>
                <w:b/>
                <w:lang w:val="zh-CN"/>
              </w:rPr>
              <w:t>4. CONDIŢIILE DE PREDARE-PRIMIRE</w:t>
            </w:r>
          </w:p>
          <w:p w:rsidR="00BE601B" w:rsidRDefault="00460F4D">
            <w:pPr>
              <w:jc w:val="both"/>
              <w:rPr>
                <w:lang w:val="zh-CN"/>
              </w:rPr>
            </w:pPr>
            <w:r>
              <w:rPr>
                <w:lang w:val="zh-CN"/>
              </w:rPr>
              <w:t>4.1. Lucrările se consideră predate de către Antreprenor şi recepţionate de către Beneficiar dacă:</w:t>
            </w:r>
          </w:p>
          <w:p w:rsidR="00BE601B" w:rsidRDefault="00460F4D">
            <w:pPr>
              <w:numPr>
                <w:ilvl w:val="0"/>
                <w:numId w:val="34"/>
              </w:numPr>
              <w:suppressAutoHyphens/>
              <w:ind w:left="0" w:firstLine="720"/>
              <w:jc w:val="both"/>
              <w:rPr>
                <w:lang w:val="zh-CN"/>
              </w:rPr>
            </w:pPr>
            <w:r>
              <w:rPr>
                <w:lang w:val="zh-CN"/>
              </w:rPr>
              <w:t>cantitatea Lucrărilor corespunde informaţiei indicate în specificația</w:t>
            </w:r>
            <w:r>
              <w:rPr>
                <w:lang w:val="zh-CN"/>
              </w:rPr>
              <w:t xml:space="preserve"> la prezentul Contract; </w:t>
            </w:r>
          </w:p>
          <w:p w:rsidR="00BE601B" w:rsidRDefault="00460F4D">
            <w:pPr>
              <w:numPr>
                <w:ilvl w:val="0"/>
                <w:numId w:val="34"/>
              </w:numPr>
              <w:suppressAutoHyphens/>
              <w:ind w:left="0" w:firstLine="720"/>
              <w:jc w:val="both"/>
              <w:rPr>
                <w:lang w:val="zh-CN"/>
              </w:rPr>
            </w:pPr>
            <w:r>
              <w:rPr>
                <w:lang w:val="zh-CN"/>
              </w:rPr>
              <w:t>calitatea Lucrărilor corespunde documentelor normative și standardelor de stat.</w:t>
            </w:r>
          </w:p>
          <w:p w:rsidR="00BE601B" w:rsidRDefault="00BE601B">
            <w:pPr>
              <w:ind w:firstLine="720"/>
              <w:jc w:val="center"/>
              <w:rPr>
                <w:b/>
                <w:lang w:val="zh-CN"/>
              </w:rPr>
            </w:pPr>
          </w:p>
          <w:p w:rsidR="00BE601B" w:rsidRDefault="00460F4D">
            <w:pPr>
              <w:rPr>
                <w:b/>
                <w:lang w:val="zh-CN"/>
              </w:rPr>
            </w:pPr>
            <w:r>
              <w:rPr>
                <w:b/>
                <w:lang w:val="zh-CN"/>
              </w:rPr>
              <w:t>5. STANDARDE</w:t>
            </w:r>
          </w:p>
          <w:p w:rsidR="00BE601B" w:rsidRDefault="00460F4D">
            <w:pPr>
              <w:jc w:val="both"/>
              <w:rPr>
                <w:lang w:val="zh-CN"/>
              </w:rPr>
            </w:pPr>
            <w:r>
              <w:rPr>
                <w:lang w:val="zh-CN"/>
              </w:rPr>
              <w:t>5.1 Lucrările prestate în baza contractului vor respecta standardele prezentate de către Beneficiar în cerințele caietului de sarcini.</w:t>
            </w:r>
          </w:p>
          <w:p w:rsidR="00BE601B" w:rsidRDefault="00460F4D">
            <w:pPr>
              <w:jc w:val="both"/>
              <w:rPr>
                <w:lang w:val="zh-CN"/>
              </w:rPr>
            </w:pPr>
            <w:r>
              <w:rPr>
                <w:lang w:val="zh-CN"/>
              </w:rPr>
              <w:t>5.2 Când nu este menţionat nici un standard sau reglementare aplicabilă, se vor respecta standardele sau alte reglementări autorizate în Republica Moldova.</w:t>
            </w:r>
          </w:p>
          <w:p w:rsidR="00BE601B" w:rsidRDefault="00BE601B">
            <w:pPr>
              <w:ind w:firstLine="720"/>
              <w:jc w:val="both"/>
              <w:rPr>
                <w:lang w:val="zh-CN"/>
              </w:rPr>
            </w:pPr>
          </w:p>
          <w:p w:rsidR="00BE601B" w:rsidRDefault="00460F4D">
            <w:pPr>
              <w:rPr>
                <w:b/>
                <w:lang w:val="zh-CN"/>
              </w:rPr>
            </w:pPr>
            <w:r>
              <w:rPr>
                <w:b/>
                <w:lang w:val="zh-CN"/>
              </w:rPr>
              <w:t>6. OBLIGAŢIILE PĂRŢILOR</w:t>
            </w:r>
          </w:p>
          <w:p w:rsidR="00BE601B" w:rsidRDefault="00460F4D">
            <w:pPr>
              <w:jc w:val="both"/>
              <w:rPr>
                <w:lang w:val="zh-CN"/>
              </w:rPr>
            </w:pPr>
            <w:r>
              <w:rPr>
                <w:lang w:val="zh-CN"/>
              </w:rPr>
              <w:t>6.1. În baza prezentului Contract, Antreprenorul se obligă:</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depună garan</w:t>
            </w:r>
            <w:r>
              <w:rPr>
                <w:lang w:val="zh-CN"/>
              </w:rPr>
              <w:t xml:space="preserve">ţia de bună execuţie a contractului,în cuantum de .... din valoarea contractului, atribuită sub formă .......; </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presteze Lucrările conform condiţiilor prevăzute de prezentul Contract;</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indice t</w:t>
            </w:r>
            <w:r>
              <w:rPr>
                <w:lang w:val="zh-CN" w:eastAsia="ru-RU"/>
              </w:rPr>
              <w:t>ermenul de garanție a lucrărilor;</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notifice Beneficiarul</w:t>
            </w:r>
            <w:r>
              <w:rPr>
                <w:lang w:val="zh-CN"/>
              </w:rPr>
              <w:t>, după semnarea prezentului Contract, în decurs de …. zile calendaristice, prin notificare scrisă sau e-mail, despre începerea executării Lucrărilor;</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asigure condiţiile corespunzătoare pentru recepţionarea Lucrărilor de către Beneficiar, în termenele st</w:t>
            </w:r>
            <w:r>
              <w:rPr>
                <w:lang w:val="zh-CN"/>
              </w:rPr>
              <w:t>abilite, în corespundere cu cerinţele prezentului Contract;</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w:t>
            </w:r>
            <w:r>
              <w:rPr>
                <w:lang w:val="zh-CN"/>
              </w:rPr>
              <w:t>iectelor și Construcțiilor”;</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lastRenderedPageBreak/>
              <w:t>să stabilească, în proiect, fazele determinante de execuție a lucrărilor și exercitarea supravegherii de autor asupra lucrărilor pe tot parcursul construcției;</w:t>
            </w:r>
          </w:p>
          <w:p w:rsidR="00BE601B" w:rsidRDefault="00460F4D">
            <w:pPr>
              <w:numPr>
                <w:ilvl w:val="0"/>
                <w:numId w:val="35"/>
              </w:numPr>
              <w:tabs>
                <w:tab w:val="clear" w:pos="1065"/>
                <w:tab w:val="left" w:pos="792"/>
                <w:tab w:val="left" w:pos="1080"/>
              </w:tabs>
              <w:suppressAutoHyphens/>
              <w:ind w:left="0" w:firstLine="720"/>
              <w:jc w:val="both"/>
              <w:rPr>
                <w:lang w:val="zh-CN"/>
              </w:rPr>
            </w:pPr>
            <w:r>
              <w:rPr>
                <w:lang w:val="zh-CN"/>
              </w:rPr>
              <w:t>să stabilească modul de tratare a neconformităților și defectelor a</w:t>
            </w:r>
            <w:r>
              <w:rPr>
                <w:lang w:val="zh-CN"/>
              </w:rPr>
              <w:t>părute în execuție, din vina sa, precum și să urmărească aplicarea pe șantier a soluțiilor adoptate;</w:t>
            </w:r>
          </w:p>
          <w:p w:rsidR="00BE601B" w:rsidRDefault="00460F4D">
            <w:pPr>
              <w:tabs>
                <w:tab w:val="left" w:pos="792"/>
              </w:tabs>
              <w:suppressAutoHyphens/>
              <w:ind w:left="720"/>
              <w:jc w:val="both"/>
              <w:rPr>
                <w:lang w:val="zh-CN"/>
              </w:rPr>
            </w:pPr>
            <w:r>
              <w:rPr>
                <w:lang w:val="zh-CN"/>
              </w:rPr>
              <w:t>h) să participe la întocmirea cărții tehnice a construcției și la recepția lucrărilor executate.</w:t>
            </w:r>
          </w:p>
          <w:p w:rsidR="00BE601B" w:rsidRDefault="00460F4D">
            <w:pPr>
              <w:jc w:val="both"/>
              <w:rPr>
                <w:lang w:val="zh-CN"/>
              </w:rPr>
            </w:pPr>
            <w:r>
              <w:rPr>
                <w:lang w:val="zh-CN"/>
              </w:rPr>
              <w:t xml:space="preserve">6.2.  În baza prezentului Contract, Beneficiarul se </w:t>
            </w:r>
            <w:r>
              <w:rPr>
                <w:lang w:val="zh-CN"/>
              </w:rPr>
              <w:t>obligă:</w:t>
            </w:r>
          </w:p>
          <w:p w:rsidR="00BE601B" w:rsidRDefault="00460F4D">
            <w:pPr>
              <w:numPr>
                <w:ilvl w:val="0"/>
                <w:numId w:val="36"/>
              </w:numPr>
              <w:tabs>
                <w:tab w:val="clear" w:pos="1065"/>
                <w:tab w:val="left" w:pos="792"/>
                <w:tab w:val="left" w:pos="1080"/>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rsidR="00BE601B" w:rsidRDefault="00460F4D">
            <w:pPr>
              <w:numPr>
                <w:ilvl w:val="0"/>
                <w:numId w:val="36"/>
              </w:numPr>
              <w:tabs>
                <w:tab w:val="clear" w:pos="1065"/>
                <w:tab w:val="left" w:pos="792"/>
                <w:tab w:val="left" w:pos="1080"/>
              </w:tabs>
              <w:suppressAutoHyphens/>
              <w:ind w:left="0" w:firstLine="720"/>
              <w:jc w:val="both"/>
              <w:rPr>
                <w:lang w:val="zh-CN"/>
              </w:rPr>
            </w:pPr>
            <w:r>
              <w:rPr>
                <w:lang w:val="zh-CN"/>
              </w:rPr>
              <w:t>să asigure achitarea Lucrărilo</w:t>
            </w:r>
            <w:r>
              <w:rPr>
                <w:lang w:val="zh-CN"/>
              </w:rPr>
              <w:t>r prestate, respectând modalităţile şi termenele indicate în prezentul Contract;</w:t>
            </w:r>
          </w:p>
          <w:p w:rsidR="00BE601B" w:rsidRDefault="00460F4D">
            <w:pPr>
              <w:numPr>
                <w:ilvl w:val="0"/>
                <w:numId w:val="36"/>
              </w:numPr>
              <w:tabs>
                <w:tab w:val="clear" w:pos="1065"/>
                <w:tab w:val="left" w:pos="792"/>
                <w:tab w:val="left" w:pos="1080"/>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rsidR="00BE601B" w:rsidRDefault="00BE601B">
            <w:pPr>
              <w:ind w:firstLine="720"/>
              <w:jc w:val="center"/>
              <w:rPr>
                <w:b/>
                <w:lang w:val="zh-CN"/>
              </w:rPr>
            </w:pPr>
          </w:p>
          <w:p w:rsidR="00BE601B" w:rsidRDefault="00460F4D">
            <w:pPr>
              <w:rPr>
                <w:b/>
                <w:lang w:val="zh-CN"/>
              </w:rPr>
            </w:pPr>
            <w:r>
              <w:rPr>
                <w:b/>
                <w:lang w:val="zh-CN"/>
              </w:rPr>
              <w:t>7.</w:t>
            </w:r>
            <w:r>
              <w:rPr>
                <w:b/>
                <w:lang w:val="zh-CN"/>
              </w:rPr>
              <w:t xml:space="preserve"> JUSTIFICAREA DATORITĂ UNUI IMPEDIMENT</w:t>
            </w:r>
          </w:p>
          <w:p w:rsidR="00BE601B" w:rsidRDefault="00460F4D">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w:t>
            </w:r>
            <w:r>
              <w:rPr>
                <w:lang w:val="zh-CN"/>
              </w:rPr>
              <w:t xml:space="preserve"> (războaie, calamităţi naturale: incendii, inundaţii, cutremure de pământ, precum şi alte circumstanţe care nu depind de voinţa Părţilor).</w:t>
            </w:r>
          </w:p>
          <w:p w:rsidR="00BE601B" w:rsidRDefault="00460F4D">
            <w:pPr>
              <w:jc w:val="both"/>
              <w:rPr>
                <w:lang w:val="zh-CN"/>
              </w:rPr>
            </w:pPr>
            <w:r>
              <w:rPr>
                <w:lang w:val="zh-CN"/>
              </w:rPr>
              <w:t>7.2. Partea care invocă apariția impedimentului înafara controlului este obligată să informeze imediat (dar nu mai tâ</w:t>
            </w:r>
            <w:r>
              <w:rPr>
                <w:lang w:val="zh-CN"/>
              </w:rPr>
              <w:t xml:space="preserve">rziu de ….. zile) cealaltă Parte despre survenirea circumstanţelor, dar și despre efectele acestora asupra executării contractului. </w:t>
            </w:r>
          </w:p>
          <w:p w:rsidR="00BE601B" w:rsidRDefault="00460F4D">
            <w:pPr>
              <w:jc w:val="both"/>
              <w:rPr>
                <w:lang w:val="zh-CN"/>
              </w:rPr>
            </w:pPr>
            <w:r>
              <w:rPr>
                <w:lang w:val="zh-CN"/>
              </w:rPr>
              <w:t>7.3 Survenirea circumstanţelor impedimentului, momentul declanşării şi termenul de acţiune trebuie să fie confirmate printr</w:t>
            </w:r>
            <w:r>
              <w:rPr>
                <w:lang w:val="zh-CN"/>
              </w:rPr>
              <w:t>-un certificat, eliberat în mod corespunzător de către organul competent din ţara Părţii care invocă asemenea circumstanţe.</w:t>
            </w:r>
          </w:p>
          <w:p w:rsidR="00BE601B" w:rsidRDefault="00BE601B">
            <w:pPr>
              <w:ind w:firstLine="720"/>
              <w:jc w:val="both"/>
              <w:rPr>
                <w:lang w:val="zh-CN"/>
              </w:rPr>
            </w:pPr>
          </w:p>
          <w:p w:rsidR="00BE601B" w:rsidRDefault="00460F4D">
            <w:pPr>
              <w:rPr>
                <w:b/>
                <w:lang w:val="zh-CN"/>
              </w:rPr>
            </w:pPr>
            <w:r>
              <w:rPr>
                <w:b/>
                <w:lang w:val="zh-CN"/>
              </w:rPr>
              <w:t>8. REZOLUȚIUNEA CONTRACTULUI</w:t>
            </w:r>
          </w:p>
          <w:p w:rsidR="00BE601B" w:rsidRDefault="00460F4D">
            <w:pPr>
              <w:jc w:val="both"/>
              <w:rPr>
                <w:lang w:val="zh-CN"/>
              </w:rPr>
            </w:pPr>
            <w:r>
              <w:rPr>
                <w:lang w:val="zh-CN"/>
              </w:rPr>
              <w:t>8.1.Rezoluțiunea Contractului se poate realiza cu acordul comun al Părţilor.</w:t>
            </w:r>
          </w:p>
          <w:p w:rsidR="00BE601B" w:rsidRDefault="00460F4D">
            <w:pPr>
              <w:jc w:val="both"/>
              <w:rPr>
                <w:lang w:val="zh-CN"/>
              </w:rPr>
            </w:pPr>
            <w:r>
              <w:rPr>
                <w:lang w:val="zh-CN"/>
              </w:rPr>
              <w:t xml:space="preserve">8.2. Contractul poate fi </w:t>
            </w:r>
            <w:r>
              <w:rPr>
                <w:lang w:val="zh-CN"/>
              </w:rPr>
              <w:t>rezolvitîn mod unilateral în caz de:</w:t>
            </w:r>
          </w:p>
          <w:p w:rsidR="00BE601B" w:rsidRDefault="00460F4D">
            <w:pPr>
              <w:numPr>
                <w:ilvl w:val="0"/>
                <w:numId w:val="37"/>
              </w:numPr>
              <w:tabs>
                <w:tab w:val="left" w:pos="1080"/>
              </w:tabs>
              <w:suppressAutoHyphens/>
              <w:ind w:left="0" w:firstLine="720"/>
              <w:jc w:val="both"/>
              <w:rPr>
                <w:lang w:val="zh-CN"/>
              </w:rPr>
            </w:pPr>
            <w:r>
              <w:rPr>
                <w:lang w:val="zh-CN"/>
              </w:rPr>
              <w:t xml:space="preserve">refuz al Antreprenorului de a presta Lucrările prevăzute în prezentul Contract;         </w:t>
            </w:r>
          </w:p>
          <w:p w:rsidR="00BE601B" w:rsidRDefault="00460F4D">
            <w:pPr>
              <w:numPr>
                <w:ilvl w:val="0"/>
                <w:numId w:val="37"/>
              </w:numPr>
              <w:tabs>
                <w:tab w:val="left" w:pos="1080"/>
              </w:tabs>
              <w:suppressAutoHyphens/>
              <w:ind w:left="0" w:firstLine="720"/>
              <w:jc w:val="both"/>
              <w:rPr>
                <w:lang w:val="zh-CN"/>
              </w:rPr>
            </w:pPr>
            <w:r>
              <w:rPr>
                <w:lang w:val="zh-CN"/>
              </w:rPr>
              <w:t>nerespectare de către Antreprenor a termenelor de executare stabilite;</w:t>
            </w:r>
          </w:p>
          <w:p w:rsidR="00BE601B" w:rsidRDefault="00460F4D">
            <w:pPr>
              <w:numPr>
                <w:ilvl w:val="0"/>
                <w:numId w:val="37"/>
              </w:numPr>
              <w:tabs>
                <w:tab w:val="left" w:pos="1080"/>
              </w:tabs>
              <w:suppressAutoHyphens/>
              <w:ind w:left="0" w:firstLine="720"/>
              <w:jc w:val="both"/>
              <w:rPr>
                <w:lang w:val="zh-CN"/>
              </w:rPr>
            </w:pPr>
            <w:r>
              <w:rPr>
                <w:lang w:val="zh-CN"/>
              </w:rPr>
              <w:t xml:space="preserve">nerespectare de către Beneficiar a termenelor de plată a </w:t>
            </w:r>
            <w:r>
              <w:rPr>
                <w:lang w:val="zh-CN"/>
              </w:rPr>
              <w:t>Lucrărilor;</w:t>
            </w:r>
          </w:p>
          <w:p w:rsidR="00BE601B" w:rsidRDefault="00460F4D">
            <w:pPr>
              <w:numPr>
                <w:ilvl w:val="0"/>
                <w:numId w:val="37"/>
              </w:numPr>
              <w:tabs>
                <w:tab w:val="left" w:pos="1080"/>
              </w:tabs>
              <w:suppressAutoHyphens/>
              <w:ind w:left="0" w:firstLine="720"/>
              <w:jc w:val="both"/>
              <w:rPr>
                <w:lang w:val="zh-CN"/>
              </w:rPr>
            </w:pPr>
            <w:r>
              <w:rPr>
                <w:lang w:val="zh-CN"/>
              </w:rPr>
              <w:t>nesatisfacere de către una dintre Părţi a pretenţiilor înaintate conform prezentului Contract;</w:t>
            </w:r>
          </w:p>
          <w:p w:rsidR="00BE601B" w:rsidRDefault="00460F4D">
            <w:pPr>
              <w:numPr>
                <w:ilvl w:val="0"/>
                <w:numId w:val="37"/>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w:t>
            </w:r>
            <w:r>
              <w:rPr>
                <w:lang w:val="zh-CN"/>
              </w:rPr>
              <w:t>rt. 19 al Legii nr. 131/2015 privind achizițiile publice;</w:t>
            </w:r>
          </w:p>
          <w:p w:rsidR="00BE601B" w:rsidRDefault="00460F4D">
            <w:pPr>
              <w:pStyle w:val="af8"/>
              <w:numPr>
                <w:ilvl w:val="0"/>
                <w:numId w:val="37"/>
              </w:numPr>
              <w:tabs>
                <w:tab w:val="clear" w:pos="1854"/>
                <w:tab w:val="left" w:pos="0"/>
                <w:tab w:val="left" w:pos="1135"/>
                <w:tab w:val="left" w:pos="2070"/>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rsidR="00BE601B" w:rsidRDefault="00460F4D">
            <w:pPr>
              <w:pStyle w:val="af8"/>
              <w:numPr>
                <w:ilvl w:val="0"/>
                <w:numId w:val="37"/>
              </w:numPr>
              <w:tabs>
                <w:tab w:val="clear" w:pos="1854"/>
                <w:tab w:val="left" w:pos="0"/>
                <w:tab w:val="left" w:pos="1135"/>
                <w:tab w:val="left" w:pos="2070"/>
              </w:tabs>
              <w:ind w:left="0" w:firstLine="710"/>
              <w:rPr>
                <w:lang w:val="zh-CN"/>
              </w:rPr>
            </w:pPr>
            <w:r>
              <w:rPr>
                <w:lang w:val="zh-CN"/>
              </w:rPr>
              <w:t xml:space="preserve">contractul </w:t>
            </w:r>
            <w:r>
              <w:rPr>
                <w:lang w:val="zh-CN"/>
              </w:rPr>
              <w:t xml:space="preserve">nu urma să fie atribuit contractantului respectiv, avînd în vedere o încălcare gravă a obligaţiilor ce rezultă din Legea nr. 131/2015 priviind achizițiile publice și/sau tratatele internaţionale la care Republica Moldova este parte, care a fost constatată </w:t>
            </w:r>
            <w:r>
              <w:rPr>
                <w:lang w:val="zh-CN"/>
              </w:rPr>
              <w:t>printr-o decizie a unei instanțe judecătorești naționale sau, după caz, internaționale.</w:t>
            </w:r>
          </w:p>
          <w:p w:rsidR="00BE601B" w:rsidRDefault="00460F4D">
            <w:pPr>
              <w:jc w:val="both"/>
              <w:rPr>
                <w:lang w:val="zh-CN"/>
              </w:rPr>
            </w:pPr>
            <w:r>
              <w:rPr>
                <w:lang w:val="zh-CN"/>
              </w:rPr>
              <w:t>8.3. Partea iniţiatoare a rezoluțiunii Contractului este obligată să comunice în termen de …… zile lucrătoare celeilalte Părţi despre intenţiile ei printr-o scrisoare m</w:t>
            </w:r>
            <w:r>
              <w:rPr>
                <w:lang w:val="zh-CN"/>
              </w:rPr>
              <w:t>otivată.</w:t>
            </w:r>
          </w:p>
          <w:p w:rsidR="00BE601B" w:rsidRDefault="00460F4D">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rsidR="00BE601B" w:rsidRDefault="00BE601B">
            <w:pPr>
              <w:jc w:val="both"/>
              <w:rPr>
                <w:lang w:val="zh-CN"/>
              </w:rPr>
            </w:pPr>
          </w:p>
          <w:p w:rsidR="00BE601B" w:rsidRDefault="00460F4D">
            <w:pPr>
              <w:rPr>
                <w:b/>
                <w:lang w:val="zh-CN"/>
              </w:rPr>
            </w:pPr>
            <w:r>
              <w:rPr>
                <w:b/>
                <w:lang w:val="zh-CN"/>
              </w:rPr>
              <w:t>9. RECLAMAŢII ŞI SANCŢIUNI</w:t>
            </w:r>
          </w:p>
          <w:p w:rsidR="00BE601B" w:rsidRDefault="00460F4D">
            <w:pPr>
              <w:jc w:val="both"/>
              <w:rPr>
                <w:lang w:val="zh-CN"/>
              </w:rPr>
            </w:pPr>
            <w:r>
              <w:rPr>
                <w:lang w:val="zh-CN"/>
              </w:rPr>
              <w:t xml:space="preserve">9.1. Reclamaţiile privind cantitatea </w:t>
            </w:r>
            <w:r>
              <w:rPr>
                <w:lang w:val="zh-CN"/>
              </w:rPr>
              <w:t>Lucrărilor prestate sunt înaintate Antreprenorului la momentul recepţionării acestorasau nu mai târziu de … zile de la data recepționării,  fiind confirmate printr-un act întocmit în comun cu reprezentantul Antreprenorului.</w:t>
            </w:r>
          </w:p>
          <w:p w:rsidR="00BE601B" w:rsidRDefault="00460F4D">
            <w:pPr>
              <w:jc w:val="both"/>
              <w:rPr>
                <w:lang w:val="zh-CN"/>
              </w:rPr>
            </w:pPr>
            <w:r>
              <w:rPr>
                <w:lang w:val="zh-CN"/>
              </w:rPr>
              <w:t>9.2. Pretenţiile privind calitat</w:t>
            </w:r>
            <w:r>
              <w:rPr>
                <w:lang w:val="zh-CN"/>
              </w:rPr>
              <w:t xml:space="preserve">ea Lucrărilor livrate sunt înaintate Antreprenorului în termen de ….. </w:t>
            </w:r>
            <w:r>
              <w:rPr>
                <w:lang w:val="zh-CN"/>
              </w:rPr>
              <w:lastRenderedPageBreak/>
              <w:t>zile lucrătoare de la depistarea deficienţelor de calitate, confirmate prin prescripțiile Beneficiarului și Î.S.„Serviciul de Stat pentru Verificarea și Expertizarea Proiectelor și Const</w:t>
            </w:r>
            <w:r>
              <w:rPr>
                <w:lang w:val="zh-CN"/>
              </w:rPr>
              <w:t>rucțiilor”.</w:t>
            </w:r>
          </w:p>
          <w:p w:rsidR="00BE601B" w:rsidRDefault="00460F4D">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rsidR="00BE601B" w:rsidRDefault="00460F4D">
            <w:pPr>
              <w:jc w:val="both"/>
              <w:rPr>
                <w:lang w:val="zh-CN"/>
              </w:rPr>
            </w:pPr>
            <w:r>
              <w:rPr>
                <w:lang w:val="zh-CN"/>
              </w:rPr>
              <w:t>9.4.  În caz de recunoaştere a pretenţiilor, Antrepr</w:t>
            </w:r>
            <w:r>
              <w:rPr>
                <w:lang w:val="zh-CN"/>
              </w:rPr>
              <w:t xml:space="preserve">enorul este obligat, în termen  restrâns, să înlăture potrivit cerinţelor Contractului. </w:t>
            </w:r>
          </w:p>
          <w:p w:rsidR="00BE601B" w:rsidRDefault="00460F4D">
            <w:pPr>
              <w:jc w:val="both"/>
              <w:rPr>
                <w:lang w:val="zh-CN"/>
              </w:rPr>
            </w:pPr>
            <w:r>
              <w:rPr>
                <w:lang w:val="zh-CN"/>
              </w:rPr>
              <w:t>9.5. Antreprenorul poartă răspundere pentru calitatea Lucrărilor în limitele stabilite, inclusiv pentru viciile ascunse.</w:t>
            </w:r>
          </w:p>
          <w:p w:rsidR="00BE601B" w:rsidRDefault="00460F4D">
            <w:pPr>
              <w:jc w:val="both"/>
              <w:rPr>
                <w:lang w:val="zh-CN"/>
              </w:rPr>
            </w:pPr>
            <w:r>
              <w:rPr>
                <w:lang w:val="zh-CN"/>
              </w:rPr>
              <w:t>9.6. Pentru refuzul de a presta Lucrările prev</w:t>
            </w:r>
            <w:r>
              <w:rPr>
                <w:lang w:val="zh-CN"/>
              </w:rPr>
              <w:t xml:space="preserve">ăzute în prezentul Contract, Antreprenorul suportă o penalitate în valoare de  ….% din suma totală a contractului. </w:t>
            </w:r>
          </w:p>
          <w:p w:rsidR="00BE601B" w:rsidRDefault="00460F4D">
            <w:pPr>
              <w:jc w:val="both"/>
              <w:rPr>
                <w:lang w:val="zh-CN"/>
              </w:rPr>
            </w:pPr>
            <w:r>
              <w:rPr>
                <w:lang w:val="zh-CN"/>
              </w:rPr>
              <w:t>9.7. Pentru prestarea cu întârziere a Lucrărilor, Antreprenorul suportă plata despăgubirii în valoare de ….% din suma Lucrărilor neexecutate</w:t>
            </w:r>
            <w:r>
              <w:rPr>
                <w:lang w:val="zh-CN"/>
              </w:rPr>
              <w:t>, pentru fiecare zi de întârziere, dar nu mai mult de ….% din suma totală a prezentului Contract.</w:t>
            </w:r>
          </w:p>
          <w:p w:rsidR="00BE601B" w:rsidRDefault="00460F4D">
            <w:pPr>
              <w:jc w:val="both"/>
              <w:rPr>
                <w:lang w:val="zh-CN"/>
              </w:rPr>
            </w:pPr>
            <w:r>
              <w:rPr>
                <w:lang w:val="zh-CN"/>
              </w:rPr>
              <w:t>9.8. Pentru achitarea cu întârziere, Beneficiarul suportă plata despăgubirii în valoare de …..% din suma Lucrărilor neachitate pentru fiecare zi de întârziere</w:t>
            </w:r>
            <w:r>
              <w:rPr>
                <w:lang w:val="zh-CN"/>
              </w:rPr>
              <w:t>, dar nu mai mult de  …% din suma totală a prezentului contract.</w:t>
            </w:r>
          </w:p>
          <w:p w:rsidR="00BE601B" w:rsidRDefault="00BE601B">
            <w:pPr>
              <w:rPr>
                <w:b/>
                <w:lang w:val="zh-CN"/>
              </w:rPr>
            </w:pPr>
          </w:p>
          <w:p w:rsidR="00BE601B" w:rsidRDefault="00460F4D">
            <w:pPr>
              <w:rPr>
                <w:b/>
                <w:lang w:val="zh-CN"/>
              </w:rPr>
            </w:pPr>
            <w:r>
              <w:rPr>
                <w:b/>
                <w:lang w:val="zh-CN"/>
              </w:rPr>
              <w:t>10. DREPTURI DE PROPRIETATE INTELECTUALĂ</w:t>
            </w:r>
          </w:p>
          <w:p w:rsidR="00BE601B" w:rsidRDefault="00460F4D">
            <w:pPr>
              <w:jc w:val="both"/>
              <w:rPr>
                <w:lang w:val="zh-CN"/>
              </w:rPr>
            </w:pPr>
            <w:r>
              <w:rPr>
                <w:lang w:val="zh-CN"/>
              </w:rPr>
              <w:t>10.1. Antreprenorul are obligaţia să despăgubească Beneficiarul împotriva oricăror:</w:t>
            </w:r>
          </w:p>
          <w:p w:rsidR="00BE601B" w:rsidRDefault="00460F4D">
            <w:pPr>
              <w:ind w:firstLine="720"/>
              <w:jc w:val="both"/>
              <w:rPr>
                <w:lang w:val="zh-CN"/>
              </w:rPr>
            </w:pPr>
            <w:r>
              <w:rPr>
                <w:lang w:val="zh-CN"/>
              </w:rPr>
              <w:t xml:space="preserve">a) reclamaţii şi acţiuni în justiţie, ce rezultă din încălcarea </w:t>
            </w:r>
            <w:r>
              <w:rPr>
                <w:lang w:val="zh-CN"/>
              </w:rPr>
              <w:t>unor drepturi de proprietate intelectuală (brevete, nume, mărci înregistrate etc.), legate de echipamentele, materialele, instalaţiile sau utilajele folosite pentru sau în legătură cu produsele achiziţionate;</w:t>
            </w:r>
          </w:p>
          <w:p w:rsidR="00BE601B" w:rsidRDefault="00460F4D">
            <w:pPr>
              <w:ind w:firstLine="720"/>
              <w:jc w:val="both"/>
              <w:rPr>
                <w:lang w:val="zh-CN"/>
              </w:rPr>
            </w:pPr>
            <w:r>
              <w:rPr>
                <w:lang w:val="zh-CN"/>
              </w:rPr>
              <w:t xml:space="preserve">b) daune-interese, costuri, taxe şi cheltuieli </w:t>
            </w:r>
            <w:r>
              <w:rPr>
                <w:lang w:val="zh-CN"/>
              </w:rPr>
              <w:t>de orice natură, aferente, cu excepţia situaţiei în care o astfel de încălcare rezultă din respectarea Caietului de sarcini.</w:t>
            </w:r>
          </w:p>
          <w:p w:rsidR="00BE601B" w:rsidRDefault="00BE601B">
            <w:pPr>
              <w:ind w:firstLine="720"/>
              <w:jc w:val="both"/>
              <w:rPr>
                <w:lang w:val="zh-CN"/>
              </w:rPr>
            </w:pPr>
          </w:p>
          <w:p w:rsidR="00BE601B" w:rsidRDefault="00460F4D">
            <w:pPr>
              <w:rPr>
                <w:b/>
                <w:lang w:val="zh-CN"/>
              </w:rPr>
            </w:pPr>
            <w:r>
              <w:rPr>
                <w:b/>
                <w:lang w:val="zh-CN"/>
              </w:rPr>
              <w:t>11. DISPOZIŢII FINALE</w:t>
            </w:r>
          </w:p>
          <w:p w:rsidR="00BE601B" w:rsidRDefault="00460F4D">
            <w:pPr>
              <w:jc w:val="both"/>
              <w:rPr>
                <w:lang w:val="zh-CN"/>
              </w:rPr>
            </w:pPr>
            <w:r>
              <w:rPr>
                <w:lang w:val="zh-CN"/>
              </w:rPr>
              <w:t>11.1. Litigiile ce ar putea rezulta din prezentul Contract vor fi soluţionate de către Părţi pe cale amiabil</w:t>
            </w:r>
            <w:r>
              <w:rPr>
                <w:lang w:val="zh-CN"/>
              </w:rPr>
              <w:t>ă. În caz contrar, ele vor fi transmise spre examinare în instanţa de judecată competentă, conform legislaţiei Republicii Moldova.</w:t>
            </w:r>
          </w:p>
          <w:p w:rsidR="00BE601B" w:rsidRDefault="00460F4D">
            <w:pPr>
              <w:jc w:val="both"/>
              <w:rPr>
                <w:lang w:val="zh-CN"/>
              </w:rPr>
            </w:pPr>
            <w:r>
              <w:rPr>
                <w:lang w:val="zh-CN"/>
              </w:rPr>
              <w:t>11.2. De la data semnării prezentului Contract, toate negocierile purtate şi documentele  perfectate anterior, îşi pierd vala</w:t>
            </w:r>
            <w:r>
              <w:rPr>
                <w:lang w:val="zh-CN"/>
              </w:rPr>
              <w:t>bilitatea.</w:t>
            </w:r>
          </w:p>
          <w:p w:rsidR="00BE601B" w:rsidRDefault="00460F4D">
            <w:pPr>
              <w:jc w:val="both"/>
              <w:rPr>
                <w:lang w:val="zh-CN"/>
              </w:rPr>
            </w:pPr>
            <w:r>
              <w:rPr>
                <w:lang w:val="zh-CN"/>
              </w:rPr>
              <w:t>11.3 Părţile contractante au dreptul, pe durata îndeplinirii contractului să convină asupra modificării clauzelor contractului, prin acord adiţional, numai în cazul apariţiei unor circumstanţe care lezează interesele comerciale legitime ale aces</w:t>
            </w:r>
            <w:r>
              <w:rPr>
                <w:lang w:val="zh-CN"/>
              </w:rPr>
              <w:t xml:space="preserve">tora şi care nu au putut fi prevăzute la data încheierii contractului. Modificările şi completările la prezentul Contract sunt valabile doar în cazul în care au fost perfectate în scris şi au fost semnate de ambele Părţi.  </w:t>
            </w:r>
          </w:p>
          <w:p w:rsidR="00BE601B" w:rsidRDefault="00460F4D">
            <w:pPr>
              <w:jc w:val="both"/>
              <w:rPr>
                <w:lang w:val="zh-CN"/>
              </w:rPr>
            </w:pPr>
            <w:r>
              <w:rPr>
                <w:lang w:val="zh-CN"/>
              </w:rPr>
              <w:t>11.4. Nici una dintre Părţi nu a</w:t>
            </w:r>
            <w:r>
              <w:rPr>
                <w:lang w:val="zh-CN"/>
              </w:rPr>
              <w:t>re dreptul să transmită obligaţiile şi drepturile sale stipulate în prezentul Contract unor terţe persoane, fără acordul în scris al celeilalte părţi.</w:t>
            </w:r>
          </w:p>
          <w:p w:rsidR="00BE601B" w:rsidRDefault="00460F4D">
            <w:pPr>
              <w:jc w:val="both"/>
              <w:rPr>
                <w:lang w:val="zh-CN"/>
              </w:rPr>
            </w:pPr>
            <w:r>
              <w:rPr>
                <w:lang w:val="zh-CN"/>
              </w:rPr>
              <w:t>11.5. Prezentul Contract este întocmit în două exemplare în limba de română, câte un exemplar pentru Antr</w:t>
            </w:r>
            <w:r>
              <w:rPr>
                <w:lang w:val="zh-CN"/>
              </w:rPr>
              <w:t>eprenor și Beneficiar.</w:t>
            </w:r>
          </w:p>
          <w:p w:rsidR="00BE601B" w:rsidRDefault="00460F4D">
            <w:pPr>
              <w:tabs>
                <w:tab w:val="left" w:pos="2295"/>
              </w:tabs>
              <w:jc w:val="both"/>
              <w:rPr>
                <w:lang w:val="zh-CN"/>
              </w:rPr>
            </w:pPr>
            <w:r>
              <w:rPr>
                <w:lang w:val="zh-CN"/>
              </w:rPr>
              <w:t>11.6. Prezentul Contract se consideră încheiat şi intră în vigoare la data semnării, fiind valabil până la ……………...</w:t>
            </w:r>
          </w:p>
          <w:p w:rsidR="00BE601B" w:rsidRDefault="00460F4D">
            <w:pPr>
              <w:tabs>
                <w:tab w:val="left" w:pos="2295"/>
              </w:tabs>
              <w:jc w:val="both"/>
              <w:rPr>
                <w:lang w:val="zh-CN"/>
              </w:rPr>
            </w:pPr>
            <w:r>
              <w:rPr>
                <w:lang w:val="zh-CN"/>
              </w:rPr>
              <w:t xml:space="preserve">11.7. Prezentul Contract reprezintă acordul de voinţă al ambelor părţi şi este semnat astăzi,  “____” </w:t>
            </w: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460F4D">
            <w:pPr>
              <w:pStyle w:val="a"/>
              <w:numPr>
                <w:ilvl w:val="0"/>
                <w:numId w:val="32"/>
              </w:numPr>
              <w:tabs>
                <w:tab w:val="left" w:pos="2295"/>
              </w:tabs>
              <w:jc w:val="center"/>
              <w:rPr>
                <w:lang w:val="zh-CN"/>
              </w:rPr>
            </w:pPr>
            <w:r>
              <w:rPr>
                <w:b/>
                <w:lang w:val="zh-CN"/>
              </w:rPr>
              <w:lastRenderedPageBreak/>
              <w:t>PARTEA CE ȚINE DE CONDIȚIILE</w:t>
            </w:r>
          </w:p>
          <w:p w:rsidR="00BE601B" w:rsidRDefault="00460F4D">
            <w:pPr>
              <w:pStyle w:val="a"/>
              <w:numPr>
                <w:ilvl w:val="0"/>
                <w:numId w:val="0"/>
              </w:numPr>
              <w:tabs>
                <w:tab w:val="left" w:pos="2295"/>
              </w:tabs>
              <w:ind w:left="3240"/>
              <w:rPr>
                <w:lang w:val="zh-CN"/>
              </w:rPr>
            </w:pPr>
            <w:r>
              <w:rPr>
                <w:b/>
                <w:lang w:val="zh-CN"/>
              </w:rPr>
              <w:t>SPECIALE AL CONTRACTULUI</w:t>
            </w:r>
          </w:p>
          <w:p w:rsidR="00BE601B" w:rsidRDefault="00460F4D">
            <w:pPr>
              <w:jc w:val="center"/>
              <w:rPr>
                <w:lang w:val="zh-CN"/>
              </w:rPr>
            </w:pPr>
            <w:r>
              <w:rPr>
                <w:lang w:val="zh-CN"/>
              </w:rPr>
              <w:t>(</w:t>
            </w:r>
            <w:r>
              <w:rPr>
                <w:sz w:val="20"/>
                <w:szCs w:val="20"/>
                <w:lang w:val="zh-CN"/>
              </w:rPr>
              <w:t>LA NECESITATE)</w:t>
            </w:r>
          </w:p>
          <w:p w:rsidR="00BE601B" w:rsidRDefault="00BE601B">
            <w:pPr>
              <w:jc w:val="both"/>
              <w:rPr>
                <w:sz w:val="28"/>
                <w:szCs w:val="28"/>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BE601B">
            <w:pPr>
              <w:spacing w:line="276" w:lineRule="auto"/>
              <w:contextualSpacing/>
              <w:rPr>
                <w:lang w:val="zh-CN"/>
              </w:rPr>
            </w:pPr>
          </w:p>
          <w:p w:rsidR="00BE601B" w:rsidRDefault="00460F4D">
            <w:pPr>
              <w:pStyle w:val="a"/>
              <w:numPr>
                <w:ilvl w:val="0"/>
                <w:numId w:val="28"/>
              </w:numPr>
              <w:tabs>
                <w:tab w:val="clear" w:pos="1134"/>
              </w:tabs>
              <w:spacing w:line="276" w:lineRule="auto"/>
              <w:ind w:left="0"/>
              <w:contextualSpacing/>
              <w:rPr>
                <w:lang w:val="zh-CN"/>
              </w:rPr>
            </w:pPr>
            <w:r>
              <w:rPr>
                <w:b/>
                <w:lang w:val="zh-CN"/>
              </w:rPr>
              <w:t>RECHIZITELE JURIDICE, POŞTALE ŞI DE PLĂŢI ALE PĂRŢILOR</w:t>
            </w:r>
          </w:p>
          <w:p w:rsidR="00BE601B" w:rsidRDefault="00460F4D">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E601B">
              <w:trPr>
                <w:jc w:val="center"/>
              </w:trPr>
              <w:tc>
                <w:tcPr>
                  <w:tcW w:w="5163" w:type="dxa"/>
                  <w:tcBorders>
                    <w:top w:val="nil"/>
                    <w:left w:val="nil"/>
                    <w:bottom w:val="nil"/>
                    <w:right w:val="nil"/>
                  </w:tcBorders>
                </w:tcPr>
                <w:p w:rsidR="00BE601B" w:rsidRDefault="00460F4D">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BE601B" w:rsidRDefault="00460F4D">
                  <w:pPr>
                    <w:tabs>
                      <w:tab w:val="left" w:pos="3295"/>
                    </w:tabs>
                    <w:jc w:val="center"/>
                    <w:rPr>
                      <w:lang w:val="zh-CN"/>
                    </w:rPr>
                  </w:pPr>
                  <w:r>
                    <w:rPr>
                      <w:b/>
                      <w:iCs/>
                      <w:lang w:val="zh-CN"/>
                    </w:rPr>
                    <w:t>BENEFICIARUL</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Adresa poştală:</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Telefon:</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 fiscal:</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Banca:</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Cod:</w:t>
                  </w:r>
                </w:p>
              </w:tc>
            </w:tr>
            <w:tr w:rsidR="00BE601B">
              <w:trPr>
                <w:jc w:val="center"/>
              </w:trPr>
              <w:tc>
                <w:tcPr>
                  <w:tcW w:w="5163"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BE601B" w:rsidRDefault="00460F4D">
                  <w:pPr>
                    <w:tabs>
                      <w:tab w:val="left" w:pos="1134"/>
                      <w:tab w:val="left" w:pos="4680"/>
                      <w:tab w:val="left" w:pos="7020"/>
                    </w:tabs>
                    <w:suppressAutoHyphens/>
                    <w:ind w:firstLine="567"/>
                    <w:jc w:val="both"/>
                    <w:rPr>
                      <w:lang w:val="zh-CN"/>
                    </w:rPr>
                  </w:pPr>
                  <w:r>
                    <w:rPr>
                      <w:lang w:val="zh-CN"/>
                    </w:rPr>
                    <w:t>IBAN</w:t>
                  </w:r>
                </w:p>
              </w:tc>
            </w:tr>
            <w:tr w:rsidR="00BE601B">
              <w:trPr>
                <w:trHeight w:val="749"/>
                <w:jc w:val="center"/>
              </w:trPr>
              <w:tc>
                <w:tcPr>
                  <w:tcW w:w="5163" w:type="dxa"/>
                  <w:tcBorders>
                    <w:top w:val="nil"/>
                    <w:left w:val="nil"/>
                    <w:bottom w:val="nil"/>
                    <w:right w:val="nil"/>
                  </w:tcBorders>
                  <w:vAlign w:val="center"/>
                </w:tcPr>
                <w:p w:rsidR="00BE601B" w:rsidRDefault="00BE601B">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p w:rsidR="00BE601B" w:rsidRDefault="00BE601B">
                  <w:pPr>
                    <w:tabs>
                      <w:tab w:val="left" w:pos="1134"/>
                      <w:tab w:val="left" w:pos="4680"/>
                      <w:tab w:val="left" w:pos="7020"/>
                    </w:tabs>
                    <w:suppressAutoHyphens/>
                    <w:ind w:firstLine="567"/>
                    <w:jc w:val="both"/>
                    <w:rPr>
                      <w:lang w:val="zh-CN"/>
                    </w:rPr>
                  </w:pPr>
                </w:p>
              </w:tc>
            </w:tr>
          </w:tbl>
          <w:p w:rsidR="00BE601B" w:rsidRDefault="00460F4D">
            <w:pPr>
              <w:pStyle w:val="a"/>
              <w:numPr>
                <w:ilvl w:val="0"/>
                <w:numId w:val="0"/>
              </w:numPr>
              <w:tabs>
                <w:tab w:val="clear" w:pos="1134"/>
                <w:tab w:val="left" w:pos="2685"/>
              </w:tabs>
              <w:contextualSpacing/>
              <w:jc w:val="center"/>
              <w:rPr>
                <w:b/>
                <w:lang w:val="zh-CN"/>
              </w:rPr>
            </w:pPr>
            <w:r>
              <w:rPr>
                <w:b/>
                <w:lang w:val="zh-CN"/>
              </w:rPr>
              <w:t>SEMNĂTURILE PĂRŢILOR</w:t>
            </w:r>
          </w:p>
          <w:p w:rsidR="00BE601B" w:rsidRDefault="00BE601B">
            <w:pPr>
              <w:pStyle w:val="a"/>
              <w:numPr>
                <w:ilvl w:val="0"/>
                <w:numId w:val="0"/>
              </w:numPr>
              <w:tabs>
                <w:tab w:val="clear" w:pos="1134"/>
                <w:tab w:val="left" w:pos="2685"/>
              </w:tabs>
              <w:contextualSpacing/>
              <w:jc w:val="center"/>
              <w:rPr>
                <w:lang w:val="zh-CN"/>
              </w:rPr>
            </w:pPr>
          </w:p>
          <w:tbl>
            <w:tblPr>
              <w:tblW w:w="0" w:type="auto"/>
              <w:jc w:val="center"/>
              <w:tblLayout w:type="fixed"/>
              <w:tblLook w:val="04A0"/>
            </w:tblPr>
            <w:tblGrid>
              <w:gridCol w:w="5188"/>
              <w:gridCol w:w="4559"/>
            </w:tblGrid>
            <w:tr w:rsidR="00BE601B">
              <w:trPr>
                <w:trHeight w:val="357"/>
                <w:jc w:val="center"/>
              </w:trPr>
              <w:tc>
                <w:tcPr>
                  <w:tcW w:w="5188" w:type="dxa"/>
                  <w:vAlign w:val="center"/>
                </w:tcPr>
                <w:p w:rsidR="00BE601B" w:rsidRDefault="00460F4D">
                  <w:pPr>
                    <w:jc w:val="center"/>
                    <w:rPr>
                      <w:b/>
                      <w:lang w:val="zh-CN"/>
                    </w:rPr>
                  </w:pPr>
                  <w:r>
                    <w:rPr>
                      <w:b/>
                      <w:lang w:val="zh-CN"/>
                    </w:rPr>
                    <w:t>ANTREPRENOR</w:t>
                  </w:r>
                </w:p>
              </w:tc>
              <w:tc>
                <w:tcPr>
                  <w:tcW w:w="4559" w:type="dxa"/>
                  <w:vAlign w:val="center"/>
                </w:tcPr>
                <w:p w:rsidR="00BE601B" w:rsidRDefault="00460F4D">
                  <w:pPr>
                    <w:jc w:val="center"/>
                    <w:rPr>
                      <w:b/>
                      <w:lang w:val="zh-CN"/>
                    </w:rPr>
                  </w:pPr>
                  <w:r>
                    <w:rPr>
                      <w:b/>
                      <w:lang w:val="zh-CN"/>
                    </w:rPr>
                    <w:t>BENEFICIAR</w:t>
                  </w:r>
                </w:p>
              </w:tc>
            </w:tr>
            <w:tr w:rsidR="00BE601B">
              <w:trPr>
                <w:trHeight w:val="357"/>
                <w:jc w:val="center"/>
              </w:trPr>
              <w:tc>
                <w:tcPr>
                  <w:tcW w:w="5188" w:type="dxa"/>
                  <w:vAlign w:val="center"/>
                </w:tcPr>
                <w:p w:rsidR="00BE601B" w:rsidRDefault="00BE601B">
                  <w:pPr>
                    <w:jc w:val="both"/>
                    <w:rPr>
                      <w:b/>
                      <w:lang w:val="zh-CN"/>
                    </w:rPr>
                  </w:pPr>
                </w:p>
              </w:tc>
              <w:tc>
                <w:tcPr>
                  <w:tcW w:w="4559" w:type="dxa"/>
                  <w:vAlign w:val="center"/>
                </w:tcPr>
                <w:p w:rsidR="00BE601B" w:rsidRDefault="00BE601B">
                  <w:pPr>
                    <w:jc w:val="both"/>
                    <w:rPr>
                      <w:b/>
                      <w:lang w:val="zh-CN"/>
                    </w:rPr>
                  </w:pPr>
                </w:p>
              </w:tc>
            </w:tr>
          </w:tbl>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center"/>
              <w:rPr>
                <w:lang w:val="zh-CN"/>
              </w:rPr>
            </w:pPr>
          </w:p>
          <w:p w:rsidR="00BE601B" w:rsidRDefault="00BE601B">
            <w:pPr>
              <w:tabs>
                <w:tab w:val="left" w:pos="2295"/>
              </w:tabs>
              <w:jc w:val="center"/>
              <w:rPr>
                <w:lang w:val="zh-CN"/>
              </w:rPr>
            </w:pPr>
          </w:p>
          <w:p w:rsidR="00BE601B" w:rsidRDefault="00BE601B">
            <w:pPr>
              <w:tabs>
                <w:tab w:val="left" w:pos="2295"/>
              </w:tabs>
              <w:jc w:val="center"/>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jc w:val="both"/>
              <w:rPr>
                <w:sz w:val="28"/>
                <w:szCs w:val="28"/>
                <w:lang w:val="zh-CN"/>
              </w:rPr>
            </w:pPr>
          </w:p>
          <w:p w:rsidR="00BE601B" w:rsidRDefault="00BE601B">
            <w:pPr>
              <w:tabs>
                <w:tab w:val="left" w:pos="2295"/>
              </w:tabs>
              <w:jc w:val="right"/>
              <w:rPr>
                <w:lang w:val="zh-CN"/>
              </w:rPr>
            </w:pPr>
          </w:p>
          <w:p w:rsidR="00BE601B" w:rsidRDefault="00460F4D">
            <w:pPr>
              <w:tabs>
                <w:tab w:val="left" w:pos="2295"/>
              </w:tabs>
              <w:jc w:val="right"/>
              <w:rPr>
                <w:lang w:val="zh-CN"/>
              </w:rPr>
            </w:pPr>
            <w:r>
              <w:rPr>
                <w:lang w:val="zh-CN"/>
              </w:rPr>
              <w:t>Anexa nr. 1</w:t>
            </w:r>
          </w:p>
          <w:p w:rsidR="00BE601B" w:rsidRDefault="00460F4D">
            <w:pPr>
              <w:tabs>
                <w:tab w:val="left" w:pos="2295"/>
              </w:tabs>
              <w:jc w:val="right"/>
              <w:rPr>
                <w:lang w:val="zh-CN"/>
              </w:rPr>
            </w:pPr>
            <w:r>
              <w:rPr>
                <w:lang w:val="zh-CN"/>
              </w:rPr>
              <w:lastRenderedPageBreak/>
              <w:t>la Contractul nr. ___________</w:t>
            </w:r>
          </w:p>
          <w:p w:rsidR="00BE601B" w:rsidRDefault="00460F4D">
            <w:pPr>
              <w:tabs>
                <w:tab w:val="left" w:pos="2295"/>
              </w:tabs>
              <w:jc w:val="right"/>
              <w:rPr>
                <w:lang w:val="zh-CN"/>
              </w:rPr>
            </w:pPr>
            <w:r>
              <w:rPr>
                <w:lang w:val="zh-CN"/>
              </w:rPr>
              <w:t>din „____”  _____ 20_______</w:t>
            </w: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BE601B">
            <w:pPr>
              <w:tabs>
                <w:tab w:val="left" w:pos="2295"/>
              </w:tabs>
              <w:jc w:val="both"/>
              <w:rPr>
                <w:lang w:val="zh-CN"/>
              </w:rPr>
            </w:pPr>
          </w:p>
          <w:p w:rsidR="00BE601B" w:rsidRDefault="00460F4D">
            <w:pPr>
              <w:tabs>
                <w:tab w:val="left" w:pos="2295"/>
              </w:tabs>
              <w:jc w:val="both"/>
              <w:rPr>
                <w:b/>
                <w:lang w:val="zh-CN"/>
              </w:rPr>
            </w:pPr>
            <w:r>
              <w:rPr>
                <w:b/>
                <w:lang w:val="zh-CN"/>
              </w:rPr>
              <w:t xml:space="preserve">        SPECIFICAŢII TEHNICE</w:t>
            </w:r>
          </w:p>
          <w:p w:rsidR="00BE601B" w:rsidRDefault="00BE601B">
            <w:pPr>
              <w:tabs>
                <w:tab w:val="left" w:pos="2295"/>
              </w:tabs>
              <w:jc w:val="both"/>
              <w:rPr>
                <w:lang w:val="zh-CN"/>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BE601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lang w:val="zh-CN"/>
                    </w:rPr>
                  </w:pPr>
                  <w:r>
                    <w:rPr>
                      <w:b/>
                      <w:lang w:val="zh-CN"/>
                    </w:rPr>
                    <w:t>Specificarea tehnică deplină solicitată de către autoritatea contractantă</w:t>
                  </w:r>
                </w:p>
                <w:p w:rsidR="00BE601B" w:rsidRDefault="00BE601B">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lang w:val="zh-CN"/>
                    </w:rPr>
                  </w:pPr>
                  <w:r>
                    <w:rPr>
                      <w:b/>
                      <w:bCs/>
                      <w:lang w:val="zh-CN"/>
                    </w:rPr>
                    <w:t>Specificarea tehnică</w:t>
                  </w:r>
                  <w:r>
                    <w:rPr>
                      <w:b/>
                      <w:lang w:val="zh-CN"/>
                    </w:rPr>
                    <w:t>deplină propusă de către ofertant</w:t>
                  </w:r>
                </w:p>
                <w:p w:rsidR="00BE601B" w:rsidRDefault="00BE601B">
                  <w:pPr>
                    <w:jc w:val="both"/>
                    <w:rPr>
                      <w:b/>
                      <w:bCs/>
                      <w:lang w:val="zh-CN"/>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BE601B" w:rsidRDefault="00460F4D">
                  <w:pPr>
                    <w:ind w:left="378" w:right="377"/>
                    <w:jc w:val="center"/>
                    <w:rPr>
                      <w:b/>
                      <w:bCs/>
                      <w:lang w:val="zh-CN"/>
                    </w:rPr>
                  </w:pPr>
                  <w:r>
                    <w:rPr>
                      <w:b/>
                      <w:bCs/>
                      <w:lang w:val="zh-CN"/>
                    </w:rPr>
                    <w:t>Standarde de</w:t>
                  </w:r>
                </w:p>
                <w:p w:rsidR="00BE601B" w:rsidRDefault="00460F4D">
                  <w:pPr>
                    <w:tabs>
                      <w:tab w:val="left" w:pos="1370"/>
                    </w:tabs>
                    <w:ind w:left="378" w:right="377"/>
                    <w:jc w:val="center"/>
                    <w:rPr>
                      <w:b/>
                      <w:bCs/>
                      <w:lang w:val="zh-CN"/>
                    </w:rPr>
                  </w:pPr>
                  <w:r>
                    <w:rPr>
                      <w:b/>
                      <w:bCs/>
                      <w:lang w:val="zh-CN"/>
                    </w:rPr>
                    <w:t>referinţă</w:t>
                  </w:r>
                </w:p>
              </w:tc>
            </w:tr>
            <w:tr w:rsidR="00BE60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BE601B" w:rsidRDefault="00BE601B">
                  <w:pPr>
                    <w:jc w:val="both"/>
                    <w:rPr>
                      <w:lang w:val="zh-CN"/>
                    </w:rPr>
                  </w:pPr>
                </w:p>
              </w:tc>
            </w:tr>
            <w:tr w:rsidR="00BE601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BE601B" w:rsidRDefault="00BE601B">
                  <w:pPr>
                    <w:jc w:val="both"/>
                    <w:rPr>
                      <w:lang w:val="zh-CN"/>
                    </w:rPr>
                  </w:pPr>
                </w:p>
              </w:tc>
            </w:tr>
            <w:tr w:rsidR="00BE601B">
              <w:tc>
                <w:tcPr>
                  <w:tcW w:w="2261" w:type="dxa"/>
                  <w:gridSpan w:val="2"/>
                  <w:tcBorders>
                    <w:top w:val="single" w:sz="6" w:space="0" w:color="000000"/>
                    <w:left w:val="nil"/>
                    <w:bottom w:val="nil"/>
                    <w:right w:val="nil"/>
                  </w:tcBorders>
                </w:tcPr>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BE601B" w:rsidRDefault="00460F4D">
                  <w:pPr>
                    <w:jc w:val="both"/>
                    <w:rPr>
                      <w:lang w:val="zh-CN"/>
                    </w:rPr>
                  </w:pPr>
                  <w:r>
                    <w:rPr>
                      <w:lang w:val="zh-CN"/>
                    </w:rPr>
                    <w:t> </w:t>
                  </w: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BE601B">
                  <w:pPr>
                    <w:jc w:val="center"/>
                    <w:rPr>
                      <w:b/>
                      <w:bCs/>
                      <w:lang w:val="zh-CN"/>
                    </w:rPr>
                  </w:pPr>
                </w:p>
                <w:p w:rsidR="00BE601B" w:rsidRDefault="00460F4D">
                  <w:pPr>
                    <w:rPr>
                      <w:b/>
                      <w:bCs/>
                      <w:lang w:val="zh-CN"/>
                    </w:rPr>
                  </w:pPr>
                  <w:r>
                    <w:rPr>
                      <w:b/>
                      <w:bCs/>
                      <w:lang w:val="zh-CN"/>
                    </w:rPr>
                    <w:t xml:space="preserve">                 SEMNĂTURILE PĂRŢILOR</w:t>
                  </w:r>
                </w:p>
                <w:p w:rsidR="00BE601B" w:rsidRDefault="00BE601B">
                  <w:pPr>
                    <w:rPr>
                      <w:lang w:val="zh-CN"/>
                    </w:rPr>
                  </w:pPr>
                </w:p>
              </w:tc>
            </w:tr>
            <w:tr w:rsidR="00BE601B">
              <w:tc>
                <w:tcPr>
                  <w:tcW w:w="4763" w:type="dxa"/>
                  <w:gridSpan w:val="4"/>
                  <w:tcBorders>
                    <w:top w:val="nil"/>
                    <w:left w:val="nil"/>
                    <w:bottom w:val="nil"/>
                    <w:right w:val="nil"/>
                  </w:tcBorders>
                  <w:tcMar>
                    <w:top w:w="24" w:type="dxa"/>
                    <w:left w:w="48" w:type="dxa"/>
                    <w:bottom w:w="24" w:type="dxa"/>
                    <w:right w:w="48" w:type="dxa"/>
                  </w:tcMar>
                </w:tcPr>
                <w:p w:rsidR="00BE601B" w:rsidRDefault="00460F4D">
                  <w:pPr>
                    <w:jc w:val="center"/>
                    <w:rPr>
                      <w:lang w:val="zh-CN"/>
                    </w:rPr>
                  </w:pPr>
                  <w:r>
                    <w:rPr>
                      <w:b/>
                      <w:bCs/>
                      <w:lang w:val="zh-CN"/>
                    </w:rPr>
                    <w:t>Antreprenorul/Prestatorul de lucrări/de servicii de proiectare</w:t>
                  </w:r>
                </w:p>
                <w:p w:rsidR="00BE601B" w:rsidRDefault="00460F4D">
                  <w:pPr>
                    <w:ind w:firstLine="567"/>
                    <w:jc w:val="both"/>
                    <w:rPr>
                      <w:lang w:val="zh-CN"/>
                    </w:rPr>
                  </w:pPr>
                  <w:r>
                    <w:rPr>
                      <w:lang w:val="zh-CN"/>
                    </w:rPr>
                    <w:t> </w:t>
                  </w:r>
                </w:p>
                <w:p w:rsidR="00BE601B" w:rsidRDefault="00460F4D">
                  <w:pPr>
                    <w:ind w:firstLine="567"/>
                    <w:jc w:val="both"/>
                    <w:rPr>
                      <w:lang w:val="zh-CN"/>
                    </w:rPr>
                  </w:pPr>
                  <w:r>
                    <w:rPr>
                      <w:lang w:val="zh-CN"/>
                    </w:rPr>
                    <w:t> </w:t>
                  </w:r>
                </w:p>
              </w:tc>
              <w:tc>
                <w:tcPr>
                  <w:tcW w:w="50" w:type="dxa"/>
                  <w:tcBorders>
                    <w:top w:val="nil"/>
                    <w:left w:val="nil"/>
                    <w:bottom w:val="nil"/>
                    <w:right w:val="nil"/>
                  </w:tcBorders>
                </w:tcPr>
                <w:p w:rsidR="00BE601B" w:rsidRDefault="00BE601B">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rsidR="00BE601B" w:rsidRDefault="00460F4D">
                  <w:pPr>
                    <w:rPr>
                      <w:lang w:val="zh-CN"/>
                    </w:rPr>
                  </w:pPr>
                  <w:r>
                    <w:rPr>
                      <w:b/>
                      <w:bCs/>
                      <w:lang w:val="zh-CN"/>
                    </w:rPr>
                    <w:t xml:space="preserve">                                  Beneficiar</w:t>
                  </w:r>
                </w:p>
                <w:p w:rsidR="00BE601B" w:rsidRDefault="00BE601B">
                  <w:pPr>
                    <w:ind w:firstLine="567"/>
                    <w:jc w:val="both"/>
                    <w:rPr>
                      <w:lang w:val="zh-CN"/>
                    </w:rPr>
                  </w:pPr>
                </w:p>
                <w:p w:rsidR="00BE601B" w:rsidRDefault="00460F4D">
                  <w:pPr>
                    <w:ind w:firstLine="567"/>
                    <w:jc w:val="both"/>
                    <w:rPr>
                      <w:lang w:val="zh-CN"/>
                    </w:rPr>
                  </w:pPr>
                  <w:r>
                    <w:rPr>
                      <w:lang w:val="zh-CN"/>
                    </w:rPr>
                    <w:t> </w:t>
                  </w:r>
                </w:p>
                <w:p w:rsidR="00BE601B" w:rsidRDefault="00BE601B">
                  <w:pPr>
                    <w:ind w:firstLine="567"/>
                    <w:jc w:val="both"/>
                    <w:rPr>
                      <w:lang w:val="zh-CN"/>
                    </w:rPr>
                  </w:pPr>
                </w:p>
              </w:tc>
            </w:tr>
          </w:tbl>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ind w:firstLine="567"/>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460F4D">
            <w:pPr>
              <w:ind w:firstLine="567"/>
              <w:jc w:val="both"/>
              <w:rPr>
                <w:lang w:val="zh-CN"/>
              </w:rPr>
            </w:pPr>
            <w:r>
              <w:rPr>
                <w:lang w:val="zh-CN"/>
              </w:rPr>
              <w:t> </w:t>
            </w:r>
          </w:p>
          <w:p w:rsidR="00BE601B" w:rsidRDefault="00460F4D">
            <w:pPr>
              <w:jc w:val="right"/>
              <w:rPr>
                <w:lang w:val="zh-CN"/>
              </w:rPr>
            </w:pPr>
            <w:r>
              <w:rPr>
                <w:lang w:val="zh-CN"/>
              </w:rPr>
              <w:lastRenderedPageBreak/>
              <w:t>Anexa nr. 2</w:t>
            </w:r>
          </w:p>
          <w:p w:rsidR="00BE601B" w:rsidRDefault="00460F4D">
            <w:pPr>
              <w:jc w:val="right"/>
              <w:rPr>
                <w:lang w:val="zh-CN"/>
              </w:rPr>
            </w:pPr>
            <w:r>
              <w:rPr>
                <w:lang w:val="zh-CN"/>
              </w:rPr>
              <w:t>la Contractul nr.__________</w:t>
            </w:r>
          </w:p>
          <w:p w:rsidR="00BE601B" w:rsidRDefault="00460F4D">
            <w:pPr>
              <w:jc w:val="right"/>
              <w:rPr>
                <w:lang w:val="zh-CN"/>
              </w:rPr>
            </w:pPr>
            <w:r>
              <w:rPr>
                <w:lang w:val="zh-CN"/>
              </w:rPr>
              <w:t>din “____” ________ 20___</w:t>
            </w:r>
          </w:p>
          <w:p w:rsidR="00BE601B" w:rsidRDefault="00BE601B">
            <w:pPr>
              <w:keepNext/>
              <w:keepLines/>
              <w:spacing w:before="200"/>
              <w:ind w:firstLine="567"/>
              <w:jc w:val="both"/>
              <w:outlineLvl w:val="2"/>
              <w:rPr>
                <w:lang w:val="zh-CN"/>
              </w:rPr>
            </w:pPr>
          </w:p>
          <w:p w:rsidR="00BE601B" w:rsidRDefault="00BE601B">
            <w:pPr>
              <w:keepNext/>
              <w:keepLines/>
              <w:spacing w:before="200"/>
              <w:ind w:firstLine="567"/>
              <w:jc w:val="both"/>
              <w:outlineLvl w:val="2"/>
              <w:rPr>
                <w:lang w:val="zh-CN"/>
              </w:rPr>
            </w:pPr>
          </w:p>
          <w:p w:rsidR="00BE601B" w:rsidRDefault="00BE601B">
            <w:pPr>
              <w:keepNext/>
              <w:keepLines/>
              <w:spacing w:before="200"/>
              <w:ind w:firstLine="567"/>
              <w:jc w:val="both"/>
              <w:outlineLvl w:val="2"/>
              <w:rPr>
                <w:lang w:val="zh-CN"/>
              </w:rPr>
            </w:pPr>
          </w:p>
          <w:p w:rsidR="00BE601B" w:rsidRDefault="00BE601B">
            <w:pPr>
              <w:keepNext/>
              <w:keepLines/>
              <w:spacing w:before="200"/>
              <w:ind w:firstLine="567"/>
              <w:jc w:val="both"/>
              <w:outlineLvl w:val="2"/>
              <w:rPr>
                <w:lang w:val="zh-CN"/>
              </w:rPr>
            </w:pPr>
          </w:p>
          <w:p w:rsidR="00BE601B" w:rsidRDefault="00460F4D">
            <w:pPr>
              <w:jc w:val="both"/>
              <w:rPr>
                <w:b/>
                <w:lang w:val="zh-CN"/>
              </w:rPr>
            </w:pPr>
            <w:r>
              <w:rPr>
                <w:b/>
                <w:lang w:val="zh-CN"/>
              </w:rPr>
              <w:t xml:space="preserve">        SPECIFICAŢII DE PREŢ</w:t>
            </w:r>
          </w:p>
          <w:p w:rsidR="00BE601B" w:rsidRDefault="00BE601B">
            <w:pPr>
              <w:keepNext/>
              <w:keepLines/>
              <w:spacing w:before="200"/>
              <w:ind w:firstLine="567"/>
              <w:jc w:val="both"/>
              <w:outlineLvl w:val="2"/>
              <w:rPr>
                <w:lang w:val="zh-CN"/>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BE601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tabs>
                      <w:tab w:val="left" w:pos="369"/>
                    </w:tabs>
                    <w:ind w:left="-923"/>
                    <w:jc w:val="center"/>
                    <w:rPr>
                      <w:b/>
                      <w:bCs/>
                      <w:lang w:val="zh-CN"/>
                    </w:rPr>
                  </w:pPr>
                  <w:r>
                    <w:rPr>
                      <w:b/>
                      <w:bCs/>
                      <w:lang w:val="zh-CN"/>
                    </w:rPr>
                    <w:t xml:space="preserve">      Denumirea</w:t>
                  </w:r>
                </w:p>
                <w:p w:rsidR="00BE601B" w:rsidRDefault="00460F4D">
                  <w:pPr>
                    <w:tabs>
                      <w:tab w:val="left" w:pos="369"/>
                    </w:tabs>
                    <w:ind w:left="-923"/>
                    <w:jc w:val="center"/>
                    <w:rPr>
                      <w:b/>
                      <w:bCs/>
                      <w:lang w:val="zh-CN"/>
                    </w:rPr>
                  </w:pPr>
                  <w:r>
                    <w:rPr>
                      <w:b/>
                      <w:bCs/>
                      <w:lang w:val="zh-CN"/>
                    </w:rPr>
                    <w:t xml:space="preserve">      lucrărilor/</w:t>
                  </w:r>
                </w:p>
                <w:p w:rsidR="00BE601B" w:rsidRDefault="00460F4D">
                  <w:pPr>
                    <w:tabs>
                      <w:tab w:val="left" w:pos="369"/>
                    </w:tabs>
                    <w:ind w:left="-923"/>
                    <w:jc w:val="center"/>
                    <w:rPr>
                      <w:b/>
                      <w:bCs/>
                      <w:lang w:val="zh-CN"/>
                    </w:rPr>
                  </w:pPr>
                  <w:r>
                    <w:rPr>
                      <w:b/>
                      <w:bCs/>
                      <w:lang w:val="zh-CN"/>
                    </w:rPr>
                    <w:t xml:space="preserve">     serviciilor</w:t>
                  </w:r>
                </w:p>
                <w:p w:rsidR="00BE601B" w:rsidRDefault="00460F4D">
                  <w:pPr>
                    <w:tabs>
                      <w:tab w:val="left" w:pos="369"/>
                    </w:tabs>
                    <w:ind w:left="-923"/>
                    <w:jc w:val="center"/>
                    <w:rPr>
                      <w:b/>
                      <w:bCs/>
                      <w:lang w:val="zh-CN"/>
                    </w:rPr>
                  </w:pPr>
                  <w:r>
                    <w:rPr>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Preţul unitar,</w:t>
                  </w:r>
                </w:p>
                <w:p w:rsidR="00BE601B" w:rsidRDefault="00460F4D">
                  <w:pPr>
                    <w:jc w:val="center"/>
                    <w:rPr>
                      <w:b/>
                      <w:bCs/>
                      <w:lang w:val="zh-CN"/>
                    </w:rPr>
                  </w:pPr>
                  <w:r>
                    <w:rPr>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E601B" w:rsidRDefault="00460F4D">
                  <w:pPr>
                    <w:jc w:val="center"/>
                    <w:rPr>
                      <w:b/>
                      <w:bCs/>
                      <w:lang w:val="zh-CN"/>
                    </w:rPr>
                  </w:pPr>
                  <w:r>
                    <w:rPr>
                      <w:b/>
                      <w:bCs/>
                      <w:lang w:val="zh-CN"/>
                    </w:rPr>
                    <w:t>Termenii de executare/</w:t>
                  </w:r>
                </w:p>
                <w:p w:rsidR="00BE601B" w:rsidRDefault="00460F4D">
                  <w:pPr>
                    <w:jc w:val="center"/>
                    <w:rPr>
                      <w:b/>
                      <w:bCs/>
                      <w:lang w:val="zh-CN"/>
                    </w:rPr>
                  </w:pPr>
                  <w:r>
                    <w:rPr>
                      <w:b/>
                      <w:bCs/>
                      <w:lang w:val="zh-CN"/>
                    </w:rPr>
                    <w:t>prestare</w:t>
                  </w:r>
                </w:p>
              </w:tc>
            </w:tr>
            <w:tr w:rsidR="00BE601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BE601B" w:rsidRDefault="00BE601B">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r>
            <w:tr w:rsidR="00BE601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460F4D">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E601B" w:rsidRDefault="00BE601B">
                  <w:pPr>
                    <w:jc w:val="both"/>
                    <w:rPr>
                      <w:lang w:val="zh-CN"/>
                    </w:rPr>
                  </w:pPr>
                </w:p>
              </w:tc>
            </w:tr>
            <w:tr w:rsidR="00BE601B">
              <w:tc>
                <w:tcPr>
                  <w:tcW w:w="9510" w:type="dxa"/>
                  <w:gridSpan w:val="8"/>
                  <w:tcBorders>
                    <w:top w:val="single" w:sz="6" w:space="0" w:color="000000"/>
                    <w:left w:val="nil"/>
                    <w:bottom w:val="nil"/>
                    <w:right w:val="nil"/>
                  </w:tcBorders>
                  <w:tcMar>
                    <w:top w:w="24" w:type="dxa"/>
                    <w:left w:w="48" w:type="dxa"/>
                    <w:bottom w:w="24" w:type="dxa"/>
                    <w:right w:w="48" w:type="dxa"/>
                  </w:tcMar>
                </w:tcPr>
                <w:p w:rsidR="00BE601B" w:rsidRDefault="00460F4D">
                  <w:pPr>
                    <w:jc w:val="both"/>
                    <w:rPr>
                      <w:lang w:val="zh-CN"/>
                    </w:rPr>
                  </w:pPr>
                  <w:r>
                    <w:rPr>
                      <w:lang w:val="zh-CN"/>
                    </w:rPr>
                    <w:t> </w:t>
                  </w: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460F4D">
                  <w:pPr>
                    <w:jc w:val="center"/>
                    <w:rPr>
                      <w:lang w:val="zh-CN"/>
                    </w:rPr>
                  </w:pPr>
                  <w:r>
                    <w:rPr>
                      <w:b/>
                      <w:bCs/>
                      <w:lang w:val="zh-CN"/>
                    </w:rPr>
                    <w:t>SEMNĂTURILE PĂRŢILOR</w:t>
                  </w:r>
                </w:p>
              </w:tc>
            </w:tr>
            <w:tr w:rsidR="00BE601B">
              <w:tc>
                <w:tcPr>
                  <w:tcW w:w="5303" w:type="dxa"/>
                  <w:gridSpan w:val="5"/>
                  <w:tcBorders>
                    <w:top w:val="nil"/>
                    <w:left w:val="nil"/>
                    <w:bottom w:val="nil"/>
                    <w:right w:val="nil"/>
                  </w:tcBorders>
                  <w:tcMar>
                    <w:top w:w="24" w:type="dxa"/>
                    <w:left w:w="48" w:type="dxa"/>
                    <w:bottom w:w="24" w:type="dxa"/>
                    <w:right w:w="48" w:type="dxa"/>
                  </w:tcMar>
                </w:tcPr>
                <w:p w:rsidR="00BE601B" w:rsidRDefault="00460F4D">
                  <w:pPr>
                    <w:jc w:val="center"/>
                    <w:rPr>
                      <w:b/>
                      <w:bCs/>
                      <w:lang w:val="zh-CN"/>
                    </w:rPr>
                  </w:pPr>
                  <w:r>
                    <w:rPr>
                      <w:b/>
                      <w:bCs/>
                      <w:lang w:val="zh-CN"/>
                    </w:rPr>
                    <w:t>Antreprenorul/Prestatorul de lucrări/</w:t>
                  </w:r>
                </w:p>
                <w:p w:rsidR="00BE601B" w:rsidRDefault="00460F4D">
                  <w:pPr>
                    <w:jc w:val="center"/>
                    <w:rPr>
                      <w:lang w:val="zh-CN"/>
                    </w:rPr>
                  </w:pPr>
                  <w:r>
                    <w:rPr>
                      <w:b/>
                      <w:bCs/>
                      <w:lang w:val="zh-CN"/>
                    </w:rPr>
                    <w:t>de servicii de proiectare</w:t>
                  </w:r>
                </w:p>
                <w:p w:rsidR="00BE601B" w:rsidRDefault="00460F4D">
                  <w:pPr>
                    <w:ind w:firstLine="567"/>
                    <w:jc w:val="both"/>
                    <w:rPr>
                      <w:lang w:val="zh-CN"/>
                    </w:rPr>
                  </w:pPr>
                  <w:r>
                    <w:rPr>
                      <w:lang w:val="zh-CN"/>
                    </w:rPr>
                    <w:t> </w:t>
                  </w:r>
                </w:p>
                <w:p w:rsidR="00BE601B" w:rsidRDefault="00BE601B">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rsidR="00BE601B" w:rsidRDefault="00460F4D">
                  <w:pPr>
                    <w:jc w:val="center"/>
                    <w:rPr>
                      <w:lang w:val="zh-CN"/>
                    </w:rPr>
                  </w:pPr>
                  <w:r>
                    <w:rPr>
                      <w:b/>
                      <w:bCs/>
                      <w:lang w:val="zh-CN"/>
                    </w:rPr>
                    <w:t>Beneficiar</w:t>
                  </w:r>
                </w:p>
                <w:p w:rsidR="00BE601B" w:rsidRDefault="00460F4D">
                  <w:pPr>
                    <w:ind w:firstLine="567"/>
                    <w:jc w:val="both"/>
                    <w:rPr>
                      <w:lang w:val="zh-CN"/>
                    </w:rPr>
                  </w:pPr>
                  <w:r>
                    <w:rPr>
                      <w:lang w:val="zh-CN"/>
                    </w:rPr>
                    <w:t> </w:t>
                  </w:r>
                </w:p>
                <w:p w:rsidR="00BE601B" w:rsidRDefault="00BE601B">
                  <w:pPr>
                    <w:ind w:firstLine="567"/>
                    <w:jc w:val="both"/>
                    <w:rPr>
                      <w:lang w:val="zh-CN"/>
                    </w:rPr>
                  </w:pPr>
                </w:p>
                <w:p w:rsidR="00BE601B" w:rsidRDefault="00BE601B">
                  <w:pPr>
                    <w:ind w:firstLine="567"/>
                    <w:jc w:val="both"/>
                    <w:rPr>
                      <w:lang w:val="zh-CN"/>
                    </w:rPr>
                  </w:pPr>
                </w:p>
              </w:tc>
            </w:tr>
          </w:tbl>
          <w:p w:rsidR="00BE601B" w:rsidRDefault="00BE601B">
            <w:pPr>
              <w:keepNext/>
              <w:keepLines/>
              <w:spacing w:before="200"/>
              <w:ind w:firstLine="567"/>
              <w:jc w:val="both"/>
              <w:outlineLvl w:val="2"/>
              <w:rPr>
                <w:lang w:val="zh-CN"/>
              </w:rPr>
            </w:pPr>
          </w:p>
          <w:p w:rsidR="00BE601B" w:rsidRDefault="00BE601B">
            <w:pPr>
              <w:tabs>
                <w:tab w:val="left" w:pos="2295"/>
              </w:tabs>
              <w:jc w:val="both"/>
              <w:rPr>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rPr>
                <w:b/>
                <w:bCs/>
                <w:lang w:val="zh-CN"/>
              </w:rPr>
            </w:pPr>
          </w:p>
          <w:p w:rsidR="00BE601B" w:rsidRDefault="00BE601B">
            <w:pPr>
              <w:autoSpaceDE w:val="0"/>
              <w:autoSpaceDN w:val="0"/>
              <w:adjustRightInd w:val="0"/>
              <w:ind w:right="23"/>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bCs/>
                <w:lang w:val="zh-CN"/>
              </w:rPr>
            </w:pPr>
          </w:p>
          <w:p w:rsidR="00BE601B" w:rsidRDefault="00460F4D">
            <w:pPr>
              <w:jc w:val="right"/>
              <w:rPr>
                <w:lang w:val="zh-CN"/>
              </w:rPr>
            </w:pPr>
            <w:r>
              <w:rPr>
                <w:lang w:val="zh-CN"/>
              </w:rPr>
              <w:t>Anexa nr. 27</w:t>
            </w:r>
          </w:p>
          <w:p w:rsidR="00BE601B" w:rsidRDefault="00460F4D">
            <w:pPr>
              <w:jc w:val="right"/>
              <w:rPr>
                <w:lang w:val="zh-CN"/>
              </w:rPr>
            </w:pPr>
            <w:r>
              <w:rPr>
                <w:lang w:val="zh-CN"/>
              </w:rPr>
              <w:lastRenderedPageBreak/>
              <w:t>la Documentația standard nr._____</w:t>
            </w:r>
          </w:p>
          <w:p w:rsidR="00BE601B" w:rsidRDefault="00460F4D">
            <w:pPr>
              <w:jc w:val="right"/>
              <w:rPr>
                <w:lang w:val="zh-CN"/>
              </w:rPr>
            </w:pPr>
            <w:r>
              <w:rPr>
                <w:lang w:val="zh-CN"/>
              </w:rPr>
              <w:t>din “____” ________ 20___</w:t>
            </w:r>
          </w:p>
          <w:p w:rsidR="00BE601B" w:rsidRDefault="00BE601B">
            <w:pPr>
              <w:autoSpaceDE w:val="0"/>
              <w:autoSpaceDN w:val="0"/>
              <w:adjustRightInd w:val="0"/>
              <w:ind w:right="23"/>
              <w:jc w:val="right"/>
              <w:rPr>
                <w:b/>
                <w:bCs/>
                <w:lang w:val="zh-CN"/>
              </w:rPr>
            </w:pPr>
          </w:p>
          <w:p w:rsidR="00BE601B" w:rsidRDefault="00BE601B">
            <w:pPr>
              <w:autoSpaceDE w:val="0"/>
              <w:autoSpaceDN w:val="0"/>
              <w:adjustRightInd w:val="0"/>
              <w:ind w:right="23"/>
              <w:jc w:val="center"/>
              <w:rPr>
                <w:b/>
                <w:bCs/>
                <w:lang w:val="zh-CN"/>
              </w:rPr>
            </w:pPr>
          </w:p>
          <w:p w:rsidR="00BE601B" w:rsidRDefault="00BE601B">
            <w:pPr>
              <w:autoSpaceDE w:val="0"/>
              <w:autoSpaceDN w:val="0"/>
              <w:adjustRightInd w:val="0"/>
              <w:ind w:right="23"/>
              <w:jc w:val="center"/>
              <w:rPr>
                <w:b/>
                <w:color w:val="000000"/>
                <w:w w:val="90"/>
                <w:lang w:val="zh-CN"/>
              </w:rPr>
            </w:pPr>
          </w:p>
          <w:tbl>
            <w:tblPr>
              <w:tblW w:w="9640" w:type="dxa"/>
              <w:tblLayout w:type="fixed"/>
              <w:tblLook w:val="04A0"/>
            </w:tblPr>
            <w:tblGrid>
              <w:gridCol w:w="5179"/>
              <w:gridCol w:w="4461"/>
            </w:tblGrid>
            <w:tr w:rsidR="00BE601B">
              <w:tc>
                <w:tcPr>
                  <w:tcW w:w="9640" w:type="dxa"/>
                  <w:gridSpan w:val="2"/>
                </w:tcPr>
                <w:p w:rsidR="00BE601B" w:rsidRDefault="00460F4D">
                  <w:pPr>
                    <w:jc w:val="center"/>
                    <w:rPr>
                      <w:b/>
                      <w:lang w:val="zh-CN"/>
                    </w:rPr>
                  </w:pPr>
                  <w:r>
                    <w:rPr>
                      <w:b/>
                      <w:caps/>
                      <w:lang w:val="zh-CN"/>
                    </w:rPr>
                    <w:t>ACORD ADIȚIONAL</w:t>
                  </w:r>
                  <w:r>
                    <w:rPr>
                      <w:b/>
                      <w:lang w:val="zh-CN"/>
                    </w:rPr>
                    <w:t xml:space="preserve"> Nr.______</w:t>
                  </w:r>
                </w:p>
                <w:p w:rsidR="00BE601B" w:rsidRDefault="00BE601B">
                  <w:pPr>
                    <w:jc w:val="center"/>
                    <w:rPr>
                      <w:b/>
                      <w:lang w:val="zh-CN"/>
                    </w:rPr>
                  </w:pPr>
                </w:p>
                <w:p w:rsidR="00BE601B" w:rsidRDefault="00460F4D">
                  <w:pPr>
                    <w:jc w:val="center"/>
                    <w:rPr>
                      <w:lang w:val="zh-CN"/>
                    </w:rPr>
                  </w:pPr>
                  <w:r>
                    <w:rPr>
                      <w:lang w:val="zh-CN"/>
                    </w:rPr>
                    <w:t>la contractul nr.</w:t>
                  </w:r>
                  <w:r>
                    <w:rPr>
                      <w:rFonts w:eastAsia="Calibri"/>
                      <w:lang w:val="zh-CN"/>
                    </w:rPr>
                    <w:t>________</w:t>
                  </w:r>
                  <w:r>
                    <w:rPr>
                      <w:lang w:val="zh-CN"/>
                    </w:rPr>
                    <w:t>din ”__„_________ 20___</w:t>
                  </w:r>
                </w:p>
                <w:p w:rsidR="00BE601B" w:rsidRDefault="00BE601B">
                  <w:pPr>
                    <w:rPr>
                      <w:lang w:val="zh-CN"/>
                    </w:rPr>
                  </w:pPr>
                </w:p>
                <w:p w:rsidR="00BE601B" w:rsidRDefault="00BE601B">
                  <w:pPr>
                    <w:rPr>
                      <w:lang w:val="zh-CN"/>
                    </w:rPr>
                  </w:pPr>
                </w:p>
              </w:tc>
            </w:tr>
            <w:tr w:rsidR="00BE601B">
              <w:tc>
                <w:tcPr>
                  <w:tcW w:w="9640" w:type="dxa"/>
                  <w:gridSpan w:val="2"/>
                </w:tcPr>
                <w:p w:rsidR="00BE601B" w:rsidRDefault="00460F4D">
                  <w:pPr>
                    <w:pStyle w:val="a8"/>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w:t>
                  </w:r>
                  <w:r>
                    <w:rPr>
                      <w:rFonts w:eastAsia="Calibri"/>
                      <w:sz w:val="24"/>
                      <w:szCs w:val="24"/>
                      <w:lang w:val="zh-CN" w:eastAsia="en-US"/>
                    </w:rPr>
                    <w:t>i</w:t>
                  </w:r>
                  <w:r>
                    <w:rPr>
                      <w:sz w:val="24"/>
                      <w:szCs w:val="24"/>
                      <w:lang w:val="zh-CN"/>
                    </w:rPr>
                    <w:t>________________________, în persoana_____________,în scopul modificării Contractului nr. __________din ”____”___________ 20___(denumit în continuare</w:t>
                  </w:r>
                  <w:r>
                    <w:rPr>
                      <w:sz w:val="24"/>
                      <w:szCs w:val="24"/>
                      <w:lang w:val="zh-CN"/>
                    </w:rPr>
                    <w:t xml:space="preserve"> Contract), semnat în urma desfășurării procedurii de achiziție publică nr. ________ din ”____” _____________20___ .</w:t>
                  </w:r>
                </w:p>
                <w:p w:rsidR="00BE601B" w:rsidRDefault="00BE601B">
                  <w:pPr>
                    <w:pStyle w:val="a8"/>
                    <w:ind w:firstLine="0"/>
                    <w:rPr>
                      <w:sz w:val="24"/>
                      <w:szCs w:val="24"/>
                      <w:lang w:val="zh-CN"/>
                    </w:rPr>
                  </w:pPr>
                </w:p>
                <w:p w:rsidR="00BE601B" w:rsidRDefault="00460F4D">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BE601B" w:rsidRDefault="00BE601B">
                  <w:pPr>
                    <w:pStyle w:val="a8"/>
                    <w:ind w:firstLine="0"/>
                    <w:rPr>
                      <w:sz w:val="24"/>
                      <w:szCs w:val="24"/>
                      <w:lang w:val="zh-CN"/>
                    </w:rPr>
                  </w:pPr>
                </w:p>
                <w:p w:rsidR="00BE601B" w:rsidRDefault="00460F4D">
                  <w:pPr>
                    <w:pStyle w:val="a8"/>
                    <w:ind w:firstLine="0"/>
                    <w:rPr>
                      <w:sz w:val="24"/>
                      <w:szCs w:val="24"/>
                      <w:lang w:val="zh-CN"/>
                    </w:rPr>
                  </w:pPr>
                  <w:r>
                    <w:rPr>
                      <w:sz w:val="24"/>
                      <w:szCs w:val="24"/>
                      <w:lang w:val="zh-CN"/>
                    </w:rPr>
                    <w:t xml:space="preserve">Orice modificare </w:t>
                  </w:r>
                  <w:r>
                    <w:rPr>
                      <w:sz w:val="24"/>
                      <w:szCs w:val="24"/>
                      <w:lang w:val="zh-CN"/>
                    </w:rPr>
                    <w:t>aplicată prin prezentul acord este obligatorie pentru fiecare parte din Contract, celelalte prevederi nemodificate rămânînd obligatorii în continuare.</w:t>
                  </w:r>
                </w:p>
                <w:p w:rsidR="00BE601B" w:rsidRDefault="00BE601B">
                  <w:pPr>
                    <w:pStyle w:val="af8"/>
                    <w:tabs>
                      <w:tab w:val="right" w:pos="10205"/>
                    </w:tabs>
                    <w:ind w:firstLine="0"/>
                    <w:jc w:val="left"/>
                    <w:rPr>
                      <w:lang w:val="zh-CN"/>
                    </w:rPr>
                  </w:pPr>
                </w:p>
                <w:p w:rsidR="00BE601B" w:rsidRDefault="00460F4D">
                  <w:pPr>
                    <w:pStyle w:val="a8"/>
                    <w:ind w:right="-1" w:firstLine="0"/>
                    <w:rPr>
                      <w:sz w:val="24"/>
                      <w:szCs w:val="24"/>
                      <w:lang w:val="zh-CN"/>
                    </w:rPr>
                  </w:pPr>
                  <w:r>
                    <w:rPr>
                      <w:sz w:val="24"/>
                      <w:szCs w:val="24"/>
                      <w:lang w:val="zh-CN"/>
                    </w:rPr>
                    <w:t>Prin prezentul acord, în Contract se aplică următoarele modificări:</w:t>
                  </w:r>
                </w:p>
                <w:p w:rsidR="00BE601B" w:rsidRDefault="00460F4D">
                  <w:pPr>
                    <w:pStyle w:val="a"/>
                    <w:ind w:left="743"/>
                    <w:rPr>
                      <w:lang w:val="zh-CN"/>
                    </w:rPr>
                  </w:pPr>
                  <w:r>
                    <w:rPr>
                      <w:lang w:val="zh-CN"/>
                    </w:rPr>
                    <w:t>____________________________________</w:t>
                  </w:r>
                  <w:r>
                    <w:rPr>
                      <w:lang w:val="zh-CN"/>
                    </w:rPr>
                    <w:t>____________________________________</w:t>
                  </w:r>
                </w:p>
                <w:p w:rsidR="00BE601B" w:rsidRDefault="00BE601B">
                  <w:pPr>
                    <w:tabs>
                      <w:tab w:val="right" w:pos="10205"/>
                    </w:tabs>
                    <w:ind w:left="1134" w:right="-1"/>
                    <w:rPr>
                      <w:lang w:val="zh-CN"/>
                    </w:rPr>
                  </w:pPr>
                </w:p>
                <w:p w:rsidR="00BE601B" w:rsidRDefault="00460F4D">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BE601B" w:rsidRDefault="00BE601B">
                  <w:pPr>
                    <w:pStyle w:val="2"/>
                    <w:rPr>
                      <w:szCs w:val="24"/>
                      <w:lang w:val="zh-CN"/>
                    </w:rPr>
                  </w:pPr>
                </w:p>
                <w:p w:rsidR="00BE601B" w:rsidRDefault="00BE601B">
                  <w:pPr>
                    <w:rPr>
                      <w:lang w:val="zh-CN"/>
                    </w:rPr>
                  </w:pPr>
                </w:p>
                <w:p w:rsidR="00BE601B" w:rsidRDefault="00460F4D">
                  <w:pPr>
                    <w:jc w:val="center"/>
                    <w:rPr>
                      <w:lang w:val="zh-CN"/>
                    </w:rPr>
                  </w:pPr>
                  <w:r>
                    <w:rPr>
                      <w:b/>
                      <w:bCs/>
                      <w:lang w:val="zh-CN"/>
                    </w:rPr>
                    <w:t>SEMNĂTURILE PĂRŢILOR</w:t>
                  </w:r>
                </w:p>
                <w:p w:rsidR="00BE601B" w:rsidRDefault="00BE601B">
                  <w:pPr>
                    <w:rPr>
                      <w:lang w:val="zh-CN"/>
                    </w:rPr>
                  </w:pPr>
                </w:p>
              </w:tc>
            </w:tr>
            <w:tr w:rsidR="00BE601B">
              <w:trPr>
                <w:trHeight w:val="357"/>
              </w:trPr>
              <w:tc>
                <w:tcPr>
                  <w:tcW w:w="5179" w:type="dxa"/>
                  <w:vAlign w:val="center"/>
                </w:tcPr>
                <w:p w:rsidR="00BE601B" w:rsidRDefault="00460F4D">
                  <w:pPr>
                    <w:jc w:val="center"/>
                    <w:rPr>
                      <w:b/>
                      <w:lang w:val="zh-CN"/>
                    </w:rPr>
                  </w:pPr>
                  <w:r>
                    <w:rPr>
                      <w:b/>
                      <w:bCs/>
                      <w:lang w:val="zh-CN"/>
                    </w:rPr>
                    <w:t>ANTREPRENORUL/PRESTATORUL</w:t>
                  </w:r>
                </w:p>
              </w:tc>
              <w:tc>
                <w:tcPr>
                  <w:tcW w:w="4461" w:type="dxa"/>
                  <w:vAlign w:val="center"/>
                </w:tcPr>
                <w:p w:rsidR="00BE601B" w:rsidRDefault="00460F4D">
                  <w:pPr>
                    <w:jc w:val="center"/>
                    <w:rPr>
                      <w:lang w:val="zh-CN"/>
                    </w:rPr>
                  </w:pPr>
                  <w:r>
                    <w:rPr>
                      <w:b/>
                      <w:bCs/>
                      <w:lang w:val="zh-CN"/>
                    </w:rPr>
                    <w:t>BENEFICIAR</w:t>
                  </w:r>
                </w:p>
              </w:tc>
            </w:tr>
            <w:tr w:rsidR="00BE6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BE601B" w:rsidRDefault="00BE601B">
                  <w:pPr>
                    <w:rPr>
                      <w:lang w:val="zh-CN"/>
                    </w:rPr>
                  </w:pPr>
                </w:p>
              </w:tc>
              <w:tc>
                <w:tcPr>
                  <w:tcW w:w="4461" w:type="dxa"/>
                  <w:tcBorders>
                    <w:top w:val="nil"/>
                    <w:left w:val="nil"/>
                    <w:bottom w:val="nil"/>
                    <w:right w:val="nil"/>
                  </w:tcBorders>
                  <w:vAlign w:val="center"/>
                </w:tcPr>
                <w:p w:rsidR="00BE601B" w:rsidRDefault="00BE601B">
                  <w:pPr>
                    <w:rPr>
                      <w:lang w:val="zh-CN"/>
                    </w:rPr>
                  </w:pPr>
                </w:p>
              </w:tc>
            </w:tr>
          </w:tbl>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460F4D">
            <w:pPr>
              <w:jc w:val="right"/>
              <w:rPr>
                <w:lang w:val="zh-CN"/>
              </w:rPr>
            </w:pPr>
            <w:r>
              <w:rPr>
                <w:lang w:val="zh-CN"/>
              </w:rPr>
              <w:t>Anexa nr. 28</w:t>
            </w:r>
          </w:p>
          <w:p w:rsidR="00BE601B" w:rsidRDefault="00460F4D">
            <w:pPr>
              <w:jc w:val="right"/>
              <w:rPr>
                <w:lang w:val="zh-CN"/>
              </w:rPr>
            </w:pPr>
            <w:r>
              <w:rPr>
                <w:lang w:val="zh-CN"/>
              </w:rPr>
              <w:lastRenderedPageBreak/>
              <w:t>la Documentația standard nr._____</w:t>
            </w:r>
          </w:p>
          <w:p w:rsidR="00BE601B" w:rsidRDefault="00460F4D">
            <w:pPr>
              <w:jc w:val="right"/>
              <w:rPr>
                <w:lang w:val="zh-CN"/>
              </w:rPr>
            </w:pPr>
            <w:r>
              <w:rPr>
                <w:lang w:val="zh-CN"/>
              </w:rPr>
              <w:t>din “____” ________ 20___</w:t>
            </w: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color w:val="000000"/>
                <w:w w:val="90"/>
                <w:lang w:val="zh-CN"/>
              </w:rPr>
            </w:pPr>
          </w:p>
          <w:p w:rsidR="00BE601B" w:rsidRDefault="00BE601B">
            <w:pPr>
              <w:autoSpaceDE w:val="0"/>
              <w:autoSpaceDN w:val="0"/>
              <w:adjustRightInd w:val="0"/>
              <w:ind w:right="23"/>
              <w:jc w:val="center"/>
              <w:rPr>
                <w:b/>
                <w:bCs/>
                <w:lang w:val="zh-CN"/>
              </w:rPr>
            </w:pPr>
          </w:p>
          <w:p w:rsidR="00BE601B" w:rsidRDefault="00460F4D">
            <w:pPr>
              <w:autoSpaceDE w:val="0"/>
              <w:autoSpaceDN w:val="0"/>
              <w:adjustRightInd w:val="0"/>
              <w:ind w:right="23"/>
              <w:jc w:val="center"/>
              <w:rPr>
                <w:b/>
                <w:bCs/>
                <w:lang w:val="zh-CN"/>
              </w:rPr>
            </w:pPr>
            <w:r>
              <w:rPr>
                <w:b/>
                <w:bCs/>
                <w:lang w:val="zh-CN"/>
              </w:rPr>
              <w:t xml:space="preserve">ACORD-CADRU </w:t>
            </w:r>
          </w:p>
          <w:p w:rsidR="00BE601B" w:rsidRDefault="00460F4D">
            <w:pPr>
              <w:autoSpaceDE w:val="0"/>
              <w:autoSpaceDN w:val="0"/>
              <w:adjustRightInd w:val="0"/>
              <w:ind w:right="23"/>
              <w:jc w:val="center"/>
              <w:rPr>
                <w:lang w:val="zh-CN"/>
              </w:rPr>
            </w:pPr>
            <w:r>
              <w:rPr>
                <w:lang w:val="zh-CN"/>
              </w:rPr>
              <w:t>nr. ________ data ___________</w:t>
            </w:r>
          </w:p>
          <w:p w:rsidR="00BE601B" w:rsidRDefault="00BE601B">
            <w:pPr>
              <w:autoSpaceDE w:val="0"/>
              <w:autoSpaceDN w:val="0"/>
              <w:adjustRightInd w:val="0"/>
              <w:ind w:right="23"/>
              <w:jc w:val="center"/>
              <w:rPr>
                <w:lang w:val="zh-CN"/>
              </w:rPr>
            </w:pPr>
          </w:p>
          <w:p w:rsidR="00BE601B" w:rsidRDefault="00460F4D">
            <w:pPr>
              <w:autoSpaceDE w:val="0"/>
              <w:autoSpaceDN w:val="0"/>
              <w:adjustRightInd w:val="0"/>
              <w:ind w:left="720" w:right="-540"/>
              <w:jc w:val="both"/>
              <w:rPr>
                <w:b/>
                <w:bCs/>
                <w:lang w:val="zh-CN"/>
              </w:rPr>
            </w:pPr>
            <w:r>
              <w:rPr>
                <w:b/>
                <w:bCs/>
                <w:lang w:val="zh-CN"/>
              </w:rPr>
              <w:t>1. Părţile acordului-cadru</w:t>
            </w:r>
          </w:p>
          <w:p w:rsidR="00BE601B" w:rsidRDefault="00BE601B">
            <w:pPr>
              <w:autoSpaceDE w:val="0"/>
              <w:autoSpaceDN w:val="0"/>
              <w:adjustRightInd w:val="0"/>
              <w:ind w:left="1140" w:right="-540"/>
              <w:jc w:val="both"/>
              <w:rPr>
                <w:b/>
                <w:bCs/>
                <w:lang w:val="zh-CN"/>
              </w:rPr>
            </w:pPr>
          </w:p>
          <w:p w:rsidR="00BE601B" w:rsidRDefault="00460F4D">
            <w:pPr>
              <w:jc w:val="both"/>
              <w:rPr>
                <w:lang w:val="zh-CN"/>
              </w:rPr>
            </w:pPr>
            <w:r>
              <w:rPr>
                <w:lang w:val="zh-CN"/>
              </w:rPr>
              <w:tab/>
              <w:t xml:space="preserve">În temeiul Legii nr. 131/2015 privind achizițiile publice, cu modificările </w:t>
            </w:r>
            <w:r>
              <w:rPr>
                <w:lang w:val="zh-CN"/>
              </w:rPr>
              <w:t>ulterioare, s-a încheiat prezentul acord-cadru,</w:t>
            </w:r>
          </w:p>
          <w:p w:rsidR="00BE601B" w:rsidRDefault="00BE601B">
            <w:pPr>
              <w:autoSpaceDE w:val="0"/>
              <w:autoSpaceDN w:val="0"/>
              <w:adjustRightInd w:val="0"/>
              <w:jc w:val="both"/>
              <w:rPr>
                <w:lang w:val="zh-CN"/>
              </w:rPr>
            </w:pPr>
          </w:p>
          <w:p w:rsidR="00BE601B" w:rsidRDefault="00460F4D">
            <w:pPr>
              <w:autoSpaceDE w:val="0"/>
              <w:autoSpaceDN w:val="0"/>
              <w:adjustRightInd w:val="0"/>
              <w:jc w:val="both"/>
              <w:rPr>
                <w:lang w:val="zh-CN"/>
              </w:rPr>
            </w:pPr>
            <w:r>
              <w:rPr>
                <w:lang w:val="zh-CN"/>
              </w:rPr>
              <w:t xml:space="preserve">    între</w:t>
            </w:r>
          </w:p>
          <w:p w:rsidR="00BE601B" w:rsidRDefault="00BE601B">
            <w:pPr>
              <w:autoSpaceDE w:val="0"/>
              <w:autoSpaceDN w:val="0"/>
              <w:adjustRightInd w:val="0"/>
              <w:jc w:val="both"/>
              <w:rPr>
                <w:lang w:val="zh-CN"/>
              </w:rPr>
            </w:pPr>
          </w:p>
          <w:p w:rsidR="00BE601B" w:rsidRDefault="00460F4D">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şi    .......................................... (denumirea operatorului economic), adresa .........................., telefon/fax ................................, cod fiscal ..................., cont (</w:t>
            </w:r>
            <w:r>
              <w:rPr>
                <w:lang w:val="zh-CN"/>
              </w:rPr>
              <w:t xml:space="preserve">banca) ......................................................, reprezentată prin .................................. (denumirea conducătorului), funcţia ................., în calitate de </w:t>
            </w:r>
            <w:r>
              <w:rPr>
                <w:b/>
                <w:bCs/>
                <w:lang w:val="zh-CN"/>
              </w:rPr>
              <w:t>promitent-executor/prestator</w:t>
            </w:r>
            <w:r>
              <w:rPr>
                <w:lang w:val="zh-CN"/>
              </w:rPr>
              <w:t>, pe de alta parte.</w:t>
            </w:r>
          </w:p>
          <w:p w:rsidR="00BE601B" w:rsidRDefault="00BE601B">
            <w:pPr>
              <w:autoSpaceDE w:val="0"/>
              <w:autoSpaceDN w:val="0"/>
              <w:adjustRightInd w:val="0"/>
              <w:jc w:val="both"/>
              <w:rPr>
                <w:lang w:val="zh-CN"/>
              </w:rPr>
            </w:pPr>
          </w:p>
          <w:p w:rsidR="00BE601B" w:rsidRDefault="00460F4D">
            <w:pPr>
              <w:autoSpaceDE w:val="0"/>
              <w:autoSpaceDN w:val="0"/>
              <w:adjustRightInd w:val="0"/>
              <w:ind w:left="710"/>
              <w:jc w:val="both"/>
              <w:rPr>
                <w:b/>
                <w:bCs/>
                <w:lang w:val="zh-CN"/>
              </w:rPr>
            </w:pPr>
            <w:r>
              <w:rPr>
                <w:b/>
                <w:bCs/>
                <w:lang w:val="zh-CN"/>
              </w:rPr>
              <w:t>2. Scopul acordului-c</w:t>
            </w:r>
            <w:r>
              <w:rPr>
                <w:b/>
                <w:bCs/>
                <w:lang w:val="zh-CN"/>
              </w:rPr>
              <w:t>adru</w:t>
            </w:r>
          </w:p>
          <w:p w:rsidR="00BE601B" w:rsidRDefault="00BE601B">
            <w:pPr>
              <w:autoSpaceDE w:val="0"/>
              <w:autoSpaceDN w:val="0"/>
              <w:adjustRightInd w:val="0"/>
              <w:jc w:val="both"/>
              <w:rPr>
                <w:b/>
                <w:bCs/>
                <w:lang w:val="zh-CN"/>
              </w:rPr>
            </w:pPr>
          </w:p>
          <w:p w:rsidR="00BE601B" w:rsidRDefault="00460F4D">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w:t>
            </w:r>
            <w:r>
              <w:rPr>
                <w:lang w:val="zh-CN"/>
              </w:rPr>
              <w:t>pleta în mod corespunzător contractele subsecvente.</w:t>
            </w:r>
          </w:p>
          <w:p w:rsidR="00BE601B" w:rsidRDefault="00BE601B">
            <w:pPr>
              <w:autoSpaceDE w:val="0"/>
              <w:autoSpaceDN w:val="0"/>
              <w:adjustRightInd w:val="0"/>
              <w:jc w:val="both"/>
              <w:rPr>
                <w:lang w:val="zh-CN"/>
              </w:rPr>
            </w:pPr>
          </w:p>
          <w:p w:rsidR="00BE601B" w:rsidRDefault="00460F4D">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w:t>
            </w:r>
            <w:r>
              <w:rPr>
                <w:lang w:val="zh-CN"/>
              </w:rPr>
              <w:t>i contractante, cuprinse în Caietul de Sarcini și celelalte părți ale Documentației de atribuire sau în Invitațiile de participare la reofertare.</w:t>
            </w:r>
          </w:p>
          <w:p w:rsidR="00BE601B" w:rsidRDefault="00BE601B">
            <w:pPr>
              <w:autoSpaceDE w:val="0"/>
              <w:autoSpaceDN w:val="0"/>
              <w:adjustRightInd w:val="0"/>
              <w:jc w:val="both"/>
              <w:rPr>
                <w:lang w:val="zh-CN"/>
              </w:rPr>
            </w:pPr>
          </w:p>
          <w:p w:rsidR="00BE601B" w:rsidRDefault="00460F4D">
            <w:pPr>
              <w:autoSpaceDE w:val="0"/>
              <w:autoSpaceDN w:val="0"/>
              <w:adjustRightInd w:val="0"/>
              <w:jc w:val="both"/>
              <w:rPr>
                <w:b/>
                <w:bCs/>
                <w:lang w:val="zh-CN"/>
              </w:rPr>
            </w:pPr>
            <w:r>
              <w:rPr>
                <w:b/>
                <w:bCs/>
                <w:lang w:val="zh-CN"/>
              </w:rPr>
              <w:t xml:space="preserve">           3. Durata acordului-cadru</w:t>
            </w:r>
          </w:p>
          <w:p w:rsidR="00BE601B" w:rsidRDefault="00BE601B">
            <w:pPr>
              <w:autoSpaceDE w:val="0"/>
              <w:autoSpaceDN w:val="0"/>
              <w:adjustRightInd w:val="0"/>
              <w:jc w:val="both"/>
              <w:rPr>
                <w:b/>
                <w:bCs/>
                <w:lang w:val="zh-CN"/>
              </w:rPr>
            </w:pPr>
          </w:p>
          <w:p w:rsidR="00BE601B" w:rsidRDefault="00460F4D">
            <w:pPr>
              <w:autoSpaceDE w:val="0"/>
              <w:autoSpaceDN w:val="0"/>
              <w:adjustRightInd w:val="0"/>
              <w:jc w:val="both"/>
              <w:rPr>
                <w:lang w:val="zh-CN"/>
              </w:rPr>
            </w:pPr>
            <w:r>
              <w:rPr>
                <w:lang w:val="zh-CN"/>
              </w:rPr>
              <w:t>3.1 Durata prezentului acord-cadru este de ....... ani şi ……………. de lun</w:t>
            </w:r>
            <w:r>
              <w:rPr>
                <w:lang w:val="zh-CN"/>
              </w:rPr>
              <w:t>i, începând de la data semnării.</w:t>
            </w:r>
          </w:p>
          <w:p w:rsidR="00BE601B" w:rsidRDefault="00BE601B">
            <w:pPr>
              <w:autoSpaceDE w:val="0"/>
              <w:autoSpaceDN w:val="0"/>
              <w:adjustRightInd w:val="0"/>
              <w:jc w:val="both"/>
              <w:rPr>
                <w:lang w:val="zh-CN"/>
              </w:rPr>
            </w:pPr>
          </w:p>
          <w:p w:rsidR="00BE601B" w:rsidRDefault="00460F4D">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BE601B" w:rsidRDefault="00BE601B">
            <w:pPr>
              <w:autoSpaceDE w:val="0"/>
              <w:autoSpaceDN w:val="0"/>
              <w:adjustRightInd w:val="0"/>
              <w:jc w:val="both"/>
              <w:rPr>
                <w:b/>
                <w:bCs/>
                <w:i/>
                <w:iCs/>
                <w:lang w:val="zh-CN"/>
              </w:rPr>
            </w:pPr>
          </w:p>
          <w:p w:rsidR="00BE601B" w:rsidRDefault="00460F4D">
            <w:pPr>
              <w:jc w:val="both"/>
              <w:rPr>
                <w:lang w:val="zh-CN"/>
              </w:rPr>
            </w:pPr>
            <w:r>
              <w:rPr>
                <w:lang w:val="zh-CN"/>
              </w:rPr>
              <w:t xml:space="preserve">4.1 Promitenții executori/prestatori se obligă să răspundă invitațiilor la reofertare și, în caz că au fost selectați, să efectueze lucrările și/sau să presteze </w:t>
            </w:r>
            <w:r>
              <w:rPr>
                <w:lang w:val="zh-CN"/>
              </w:rPr>
              <w:t>serviciile astfel cum au fost prevăzute în documentația de atribuire și în acordul-cadru, ori de câte ori autoritatea contractantă solicită acest lucru.</w:t>
            </w:r>
          </w:p>
          <w:p w:rsidR="00BE601B" w:rsidRDefault="00460F4D">
            <w:pPr>
              <w:jc w:val="both"/>
              <w:rPr>
                <w:lang w:val="zh-CN"/>
              </w:rPr>
            </w:pPr>
            <w:r>
              <w:rPr>
                <w:lang w:val="zh-CN"/>
              </w:rPr>
              <w:t>4.2 Promitenții executori/prestatori se obligă să nu transfere, nici total și nici parţial, obligaţiile</w:t>
            </w:r>
            <w:r>
              <w:rPr>
                <w:lang w:val="zh-CN"/>
              </w:rPr>
              <w:t xml:space="preserve"> asumate prin prezentul acord-cadru.</w:t>
            </w:r>
          </w:p>
          <w:p w:rsidR="00BE601B" w:rsidRDefault="00BE601B">
            <w:pPr>
              <w:autoSpaceDE w:val="0"/>
              <w:autoSpaceDN w:val="0"/>
              <w:adjustRightInd w:val="0"/>
              <w:jc w:val="both"/>
              <w:rPr>
                <w:i/>
                <w:iCs/>
                <w:lang w:val="zh-CN"/>
              </w:rPr>
            </w:pPr>
          </w:p>
          <w:p w:rsidR="00BE601B" w:rsidRDefault="00460F4D">
            <w:pPr>
              <w:tabs>
                <w:tab w:val="left" w:pos="600"/>
              </w:tabs>
              <w:autoSpaceDE w:val="0"/>
              <w:autoSpaceDN w:val="0"/>
              <w:adjustRightInd w:val="0"/>
              <w:jc w:val="both"/>
              <w:rPr>
                <w:b/>
                <w:bCs/>
                <w:lang w:val="zh-CN"/>
              </w:rPr>
            </w:pPr>
            <w:r>
              <w:rPr>
                <w:b/>
                <w:bCs/>
                <w:lang w:val="zh-CN"/>
              </w:rPr>
              <w:t xml:space="preserve">           5.  Obligaţiile promitentului-achizitor</w:t>
            </w:r>
          </w:p>
          <w:p w:rsidR="00BE601B" w:rsidRDefault="00BE601B">
            <w:pPr>
              <w:autoSpaceDE w:val="0"/>
              <w:autoSpaceDN w:val="0"/>
              <w:adjustRightInd w:val="0"/>
              <w:jc w:val="both"/>
              <w:rPr>
                <w:b/>
                <w:bCs/>
                <w:lang w:val="zh-CN"/>
              </w:rPr>
            </w:pPr>
          </w:p>
          <w:p w:rsidR="00BE601B" w:rsidRDefault="00460F4D">
            <w:pPr>
              <w:jc w:val="both"/>
              <w:rPr>
                <w:lang w:val="zh-CN"/>
              </w:rPr>
            </w:pPr>
            <w:r>
              <w:rPr>
                <w:lang w:val="zh-CN"/>
              </w:rPr>
              <w:t xml:space="preserve">5.1 Promitentul-achizitor se obligă ca, în conformitate cu prevederile documentației de atribuire și a prezentului acord-cadru, să achiziționeze lucrări și/sau </w:t>
            </w:r>
            <w:r>
              <w:rPr>
                <w:lang w:val="zh-CN"/>
              </w:rPr>
              <w:t xml:space="preserve">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w:t>
            </w:r>
            <w:r>
              <w:rPr>
                <w:lang w:val="zh-CN"/>
              </w:rPr>
              <w:t xml:space="preserve">rviciilor de proiectare care constituie obiectul achiziției prevăzute în acordul-cadru, precum și condițiile obiective în funcție de care se stabilește caredintre operatorii economici parte la acordul-cadru va executa lucrările sau va presta serviciile de </w:t>
            </w:r>
            <w:r>
              <w:rPr>
                <w:lang w:val="zh-CN"/>
              </w:rPr>
              <w:t>proiectare, respectiv, prin atribuirea către aceștia de contracte subsecvente, în urma reluării competiției potrivit prevederilor documentației de atribuire.</w:t>
            </w:r>
          </w:p>
          <w:p w:rsidR="00BE601B" w:rsidRDefault="00BE601B">
            <w:pPr>
              <w:autoSpaceDE w:val="0"/>
              <w:autoSpaceDN w:val="0"/>
              <w:adjustRightInd w:val="0"/>
              <w:jc w:val="both"/>
              <w:rPr>
                <w:b/>
                <w:bCs/>
                <w:lang w:val="zh-CN"/>
              </w:rPr>
            </w:pPr>
          </w:p>
          <w:p w:rsidR="00BE601B" w:rsidRDefault="00460F4D">
            <w:pPr>
              <w:tabs>
                <w:tab w:val="left" w:pos="600"/>
              </w:tabs>
              <w:ind w:left="300"/>
              <w:jc w:val="both"/>
              <w:rPr>
                <w:b/>
                <w:bCs/>
                <w:lang w:val="zh-CN"/>
              </w:rPr>
            </w:pPr>
            <w:r>
              <w:rPr>
                <w:b/>
                <w:bCs/>
                <w:lang w:val="zh-CN"/>
              </w:rPr>
              <w:t xml:space="preserve">      6. Rezoluțiune unilaterală</w:t>
            </w:r>
          </w:p>
          <w:p w:rsidR="00BE601B" w:rsidRDefault="00BE601B">
            <w:pPr>
              <w:ind w:left="660"/>
              <w:jc w:val="both"/>
              <w:rPr>
                <w:b/>
                <w:bCs/>
                <w:lang w:val="zh-CN"/>
              </w:rPr>
            </w:pPr>
          </w:p>
          <w:p w:rsidR="00BE601B" w:rsidRDefault="00460F4D">
            <w:pPr>
              <w:jc w:val="both"/>
              <w:rPr>
                <w:lang w:val="zh-CN"/>
              </w:rPr>
            </w:pPr>
            <w:r>
              <w:rPr>
                <w:lang w:val="zh-CN"/>
              </w:rPr>
              <w:t>6.1. Partea promitentă este în drept să rezoluționeze unilatera</w:t>
            </w:r>
            <w:r>
              <w:rPr>
                <w:lang w:val="zh-CN"/>
              </w:rPr>
              <w:t>l acordul–cadru ca urmare a neîndeplinirii sau îndeplinirii în mod necorespunzător a obligaţiilor asumate prin prezentul acord- cadru, de către cealaltă parte.</w:t>
            </w:r>
          </w:p>
          <w:p w:rsidR="00BE601B" w:rsidRDefault="00460F4D">
            <w:pPr>
              <w:tabs>
                <w:tab w:val="left" w:pos="729"/>
              </w:tabs>
              <w:jc w:val="both"/>
              <w:rPr>
                <w:lang w:val="zh-CN"/>
              </w:rPr>
            </w:pPr>
            <w:r>
              <w:rPr>
                <w:lang w:val="zh-CN"/>
              </w:rPr>
              <w:t>6.2. Rezoluțiunea unilaterală determină încetarea efectelor juridice a acordului-cadru cu condiț</w:t>
            </w:r>
            <w:r>
              <w:rPr>
                <w:lang w:val="zh-CN"/>
              </w:rPr>
              <w:t>ia ca promitentul-achizitor să anunţe în scris  promitentul–executor/prestator cu 10 zile înainte de data încetării acestuia.</w:t>
            </w:r>
          </w:p>
          <w:p w:rsidR="00BE601B" w:rsidRDefault="00BE601B">
            <w:pPr>
              <w:autoSpaceDE w:val="0"/>
              <w:autoSpaceDN w:val="0"/>
              <w:adjustRightInd w:val="0"/>
              <w:ind w:firstLine="720"/>
              <w:jc w:val="both"/>
              <w:rPr>
                <w:lang w:val="zh-CN"/>
              </w:rPr>
            </w:pPr>
          </w:p>
          <w:p w:rsidR="00BE601B" w:rsidRDefault="00460F4D">
            <w:pPr>
              <w:numPr>
                <w:ilvl w:val="0"/>
                <w:numId w:val="38"/>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BE601B" w:rsidRDefault="00BE601B">
            <w:pPr>
              <w:autoSpaceDE w:val="0"/>
              <w:autoSpaceDN w:val="0"/>
              <w:adjustRightInd w:val="0"/>
              <w:ind w:left="660"/>
              <w:jc w:val="both"/>
              <w:rPr>
                <w:b/>
                <w:bCs/>
                <w:lang w:val="zh-CN"/>
              </w:rPr>
            </w:pPr>
          </w:p>
          <w:p w:rsidR="00BE601B" w:rsidRDefault="00460F4D">
            <w:pPr>
              <w:autoSpaceDE w:val="0"/>
              <w:autoSpaceDN w:val="0"/>
              <w:adjustRightInd w:val="0"/>
              <w:jc w:val="both"/>
              <w:rPr>
                <w:iCs/>
                <w:lang w:val="zh-CN"/>
              </w:rPr>
            </w:pPr>
            <w:r>
              <w:rPr>
                <w:iCs/>
                <w:lang w:val="zh-CN"/>
              </w:rPr>
              <w:t>a) propunerea tehnică;</w:t>
            </w:r>
          </w:p>
          <w:p w:rsidR="00BE601B" w:rsidRDefault="00460F4D">
            <w:pPr>
              <w:jc w:val="both"/>
              <w:rPr>
                <w:lang w:val="zh-CN"/>
              </w:rPr>
            </w:pPr>
            <w:r>
              <w:rPr>
                <w:lang w:val="zh-CN"/>
              </w:rPr>
              <w:t>b) propunerea financiară;</w:t>
            </w:r>
          </w:p>
          <w:p w:rsidR="00BE601B" w:rsidRDefault="00460F4D">
            <w:pPr>
              <w:jc w:val="both"/>
              <w:rPr>
                <w:lang w:val="zh-CN"/>
              </w:rPr>
            </w:pPr>
            <w:r>
              <w:rPr>
                <w:lang w:val="zh-CN"/>
              </w:rPr>
              <w:t>c) caietul de sarcini;</w:t>
            </w:r>
          </w:p>
          <w:p w:rsidR="00BE601B" w:rsidRDefault="00460F4D">
            <w:pPr>
              <w:autoSpaceDE w:val="0"/>
              <w:autoSpaceDN w:val="0"/>
              <w:adjustRightInd w:val="0"/>
              <w:jc w:val="both"/>
              <w:rPr>
                <w:lang w:val="zh-CN"/>
              </w:rPr>
            </w:pPr>
            <w:r>
              <w:rPr>
                <w:lang w:val="zh-CN"/>
              </w:rPr>
              <w:t>d) alte anexe, după caz.</w:t>
            </w:r>
          </w:p>
          <w:p w:rsidR="00BE601B" w:rsidRDefault="00BE601B">
            <w:pPr>
              <w:autoSpaceDE w:val="0"/>
              <w:autoSpaceDN w:val="0"/>
              <w:adjustRightInd w:val="0"/>
              <w:jc w:val="both"/>
              <w:rPr>
                <w:lang w:val="zh-CN"/>
              </w:rPr>
            </w:pPr>
          </w:p>
          <w:p w:rsidR="00BE601B" w:rsidRDefault="00460F4D">
            <w:pPr>
              <w:pStyle w:val="a"/>
              <w:numPr>
                <w:ilvl w:val="0"/>
                <w:numId w:val="38"/>
              </w:numPr>
              <w:tabs>
                <w:tab w:val="clear" w:pos="660"/>
                <w:tab w:val="left" w:pos="568"/>
              </w:tabs>
              <w:autoSpaceDE w:val="0"/>
              <w:autoSpaceDN w:val="0"/>
              <w:adjustRightInd w:val="0"/>
              <w:ind w:left="852" w:hanging="284"/>
              <w:rPr>
                <w:b/>
                <w:bCs/>
                <w:lang w:val="zh-CN"/>
              </w:rPr>
            </w:pPr>
            <w:r>
              <w:rPr>
                <w:b/>
                <w:bCs/>
                <w:lang w:val="zh-CN"/>
              </w:rPr>
              <w:t>Încetarea acordului cadru</w:t>
            </w:r>
          </w:p>
          <w:p w:rsidR="00BE601B" w:rsidRDefault="00BE601B">
            <w:pPr>
              <w:pStyle w:val="a"/>
              <w:numPr>
                <w:ilvl w:val="0"/>
                <w:numId w:val="0"/>
              </w:numPr>
              <w:autoSpaceDE w:val="0"/>
              <w:autoSpaceDN w:val="0"/>
              <w:adjustRightInd w:val="0"/>
              <w:ind w:left="660"/>
              <w:rPr>
                <w:b/>
                <w:bCs/>
                <w:lang w:val="zh-CN"/>
              </w:rPr>
            </w:pPr>
          </w:p>
          <w:p w:rsidR="00BE601B" w:rsidRDefault="00460F4D">
            <w:pPr>
              <w:jc w:val="both"/>
              <w:rPr>
                <w:lang w:val="zh-CN"/>
              </w:rPr>
            </w:pPr>
            <w:r>
              <w:rPr>
                <w:lang w:val="zh-CN"/>
              </w:rPr>
              <w:t>8.1    Prezentul acord-cadru încetează de drept- prin ajungerea la termen;</w:t>
            </w:r>
          </w:p>
          <w:p w:rsidR="00BE601B" w:rsidRDefault="00460F4D">
            <w:pPr>
              <w:jc w:val="both"/>
              <w:rPr>
                <w:lang w:val="zh-CN"/>
              </w:rPr>
            </w:pPr>
            <w:r>
              <w:rPr>
                <w:lang w:val="zh-CN"/>
              </w:rPr>
              <w:t>8.2    Acordul-cadru poate înceta şi în următoarele cazuri:</w:t>
            </w:r>
          </w:p>
          <w:p w:rsidR="00BE601B" w:rsidRDefault="00460F4D">
            <w:pPr>
              <w:pStyle w:val="a"/>
              <w:numPr>
                <w:ilvl w:val="0"/>
                <w:numId w:val="39"/>
              </w:numPr>
              <w:rPr>
                <w:lang w:val="zh-CN"/>
              </w:rPr>
            </w:pPr>
            <w:r>
              <w:rPr>
                <w:lang w:val="zh-CN"/>
              </w:rPr>
              <w:t>prin acordul de voinţă al părţilor ;</w:t>
            </w:r>
          </w:p>
          <w:p w:rsidR="00BE601B" w:rsidRDefault="00460F4D">
            <w:pPr>
              <w:pStyle w:val="a"/>
              <w:numPr>
                <w:ilvl w:val="0"/>
                <w:numId w:val="39"/>
              </w:numPr>
              <w:tabs>
                <w:tab w:val="clear" w:pos="1134"/>
                <w:tab w:val="left" w:pos="710"/>
              </w:tabs>
              <w:ind w:left="0" w:firstLine="426"/>
              <w:rPr>
                <w:lang w:val="zh-CN"/>
              </w:rPr>
            </w:pPr>
            <w:r>
              <w:rPr>
                <w:lang w:val="zh-CN"/>
              </w:rPr>
              <w:t xml:space="preserve">prin rezoluțiunea de către o parte, ca urmare a </w:t>
            </w:r>
            <w:r>
              <w:rPr>
                <w:lang w:val="zh-CN"/>
              </w:rPr>
              <w:t>neîndeplinirii sau îndeplinirii în mod necorespunzător a obligaţiilor asumate prin prezentul acord–cadru de către cealaltă parte, cu notificare prealabilă de.... zile a părţii în culpă.</w:t>
            </w:r>
          </w:p>
          <w:p w:rsidR="00BE601B" w:rsidRDefault="00BE601B">
            <w:pPr>
              <w:autoSpaceDE w:val="0"/>
              <w:autoSpaceDN w:val="0"/>
              <w:adjustRightInd w:val="0"/>
              <w:jc w:val="both"/>
              <w:rPr>
                <w:lang w:val="zh-CN"/>
              </w:rPr>
            </w:pPr>
          </w:p>
          <w:p w:rsidR="00BE601B" w:rsidRDefault="00460F4D">
            <w:pPr>
              <w:jc w:val="both"/>
              <w:rPr>
                <w:i/>
                <w:lang w:val="zh-CN"/>
              </w:rPr>
            </w:pPr>
            <w:r>
              <w:rPr>
                <w:i/>
                <w:lang w:val="zh-CN"/>
              </w:rPr>
              <w:t>CLAUZE APLICABILE CONTRACTELOR SUBSECVENTE</w:t>
            </w:r>
          </w:p>
          <w:p w:rsidR="00BE601B" w:rsidRDefault="00BE601B">
            <w:pPr>
              <w:jc w:val="both"/>
              <w:rPr>
                <w:lang w:val="zh-CN"/>
              </w:rPr>
            </w:pPr>
          </w:p>
          <w:p w:rsidR="00BE601B" w:rsidRDefault="00460F4D">
            <w:pPr>
              <w:pStyle w:val="a"/>
              <w:numPr>
                <w:ilvl w:val="0"/>
                <w:numId w:val="38"/>
              </w:numPr>
              <w:tabs>
                <w:tab w:val="clear" w:pos="660"/>
                <w:tab w:val="left" w:pos="852"/>
              </w:tabs>
              <w:ind w:hanging="92"/>
              <w:rPr>
                <w:b/>
                <w:lang w:val="zh-CN"/>
              </w:rPr>
            </w:pPr>
            <w:r>
              <w:rPr>
                <w:b/>
                <w:lang w:val="zh-CN"/>
              </w:rPr>
              <w:t>Executarea contractelor s</w:t>
            </w:r>
            <w:r>
              <w:rPr>
                <w:b/>
                <w:lang w:val="zh-CN"/>
              </w:rPr>
              <w:t xml:space="preserve">ubsecvente </w:t>
            </w:r>
          </w:p>
          <w:p w:rsidR="00BE601B" w:rsidRDefault="00BE601B">
            <w:pPr>
              <w:pStyle w:val="a"/>
              <w:numPr>
                <w:ilvl w:val="0"/>
                <w:numId w:val="0"/>
              </w:numPr>
              <w:ind w:left="660"/>
              <w:rPr>
                <w:b/>
                <w:lang w:val="zh-CN"/>
              </w:rPr>
            </w:pPr>
          </w:p>
          <w:p w:rsidR="00BE601B" w:rsidRDefault="00460F4D">
            <w:pPr>
              <w:jc w:val="both"/>
              <w:rPr>
                <w:lang w:val="zh-CN"/>
              </w:rPr>
            </w:pPr>
            <w:r>
              <w:rPr>
                <w:lang w:val="zh-CN"/>
              </w:rPr>
              <w:t>9.1 Executarea contractelor subsecvente va începe din momentul încheierii acestora.</w:t>
            </w:r>
          </w:p>
          <w:p w:rsidR="00BE601B" w:rsidRDefault="00460F4D">
            <w:pPr>
              <w:jc w:val="both"/>
              <w:rPr>
                <w:lang w:val="zh-CN"/>
              </w:rPr>
            </w:pPr>
            <w:r>
              <w:rPr>
                <w:lang w:val="zh-CN"/>
              </w:rPr>
              <w:t>9.2 Prestatorul are obligaţia de a începe executarea lucrărilor și/sau prestarea serviciilor de proiectare în timpul cel mai scurt rezonabil posibil de la prim</w:t>
            </w:r>
            <w:r>
              <w:rPr>
                <w:lang w:val="zh-CN"/>
              </w:rPr>
              <w:t>irea comenzii.</w:t>
            </w:r>
          </w:p>
          <w:p w:rsidR="00BE601B" w:rsidRDefault="00BE601B">
            <w:pPr>
              <w:jc w:val="both"/>
              <w:rPr>
                <w:lang w:val="zh-CN"/>
              </w:rPr>
            </w:pPr>
          </w:p>
          <w:p w:rsidR="00BE601B" w:rsidRDefault="00460F4D">
            <w:pPr>
              <w:jc w:val="both"/>
              <w:rPr>
                <w:b/>
                <w:lang w:val="zh-CN"/>
              </w:rPr>
            </w:pPr>
            <w:r>
              <w:rPr>
                <w:b/>
                <w:lang w:val="zh-CN"/>
              </w:rPr>
              <w:t xml:space="preserve">          10. Obligaţiile principale ale prestatorului după încheierea contractului subsecvent </w:t>
            </w:r>
          </w:p>
          <w:p w:rsidR="00BE601B" w:rsidRDefault="00BE601B">
            <w:pPr>
              <w:jc w:val="both"/>
              <w:rPr>
                <w:lang w:val="zh-CN"/>
              </w:rPr>
            </w:pPr>
          </w:p>
          <w:p w:rsidR="00BE601B" w:rsidRDefault="00460F4D">
            <w:pPr>
              <w:jc w:val="both"/>
              <w:rPr>
                <w:lang w:val="zh-CN"/>
              </w:rPr>
            </w:pPr>
            <w:r>
              <w:rPr>
                <w:lang w:val="zh-CN"/>
              </w:rPr>
              <w:t>10.1 Operatorul economic desemnat câștigător se obligă să execute lucrările și/sau să presteze serviciile de proiectare în strictă conformitate</w:t>
            </w:r>
            <w:r>
              <w:rPr>
                <w:lang w:val="zh-CN"/>
              </w:rPr>
              <w:t xml:space="preserve"> cu standardele şi caracteristicile prevăzute în Caietul de sarcini precum și în Invitația de participare la reofertare.</w:t>
            </w:r>
          </w:p>
          <w:p w:rsidR="00BE601B" w:rsidRDefault="00BE601B">
            <w:pPr>
              <w:jc w:val="both"/>
              <w:rPr>
                <w:b/>
                <w:lang w:val="zh-CN"/>
              </w:rPr>
            </w:pPr>
          </w:p>
          <w:p w:rsidR="00BE601B" w:rsidRDefault="00460F4D">
            <w:pPr>
              <w:tabs>
                <w:tab w:val="left" w:pos="600"/>
              </w:tabs>
              <w:jc w:val="both"/>
              <w:rPr>
                <w:b/>
                <w:lang w:val="zh-CN"/>
              </w:rPr>
            </w:pPr>
            <w:r>
              <w:rPr>
                <w:b/>
                <w:lang w:val="zh-CN"/>
              </w:rPr>
              <w:t xml:space="preserve">          11. Litigii</w:t>
            </w:r>
          </w:p>
          <w:p w:rsidR="00BE601B" w:rsidRDefault="00BE601B">
            <w:pPr>
              <w:jc w:val="both"/>
              <w:rPr>
                <w:lang w:val="zh-CN"/>
              </w:rPr>
            </w:pPr>
          </w:p>
          <w:p w:rsidR="00BE601B" w:rsidRDefault="00460F4D">
            <w:pPr>
              <w:jc w:val="both"/>
              <w:rPr>
                <w:lang w:val="zh-CN"/>
              </w:rPr>
            </w:pPr>
            <w:r>
              <w:rPr>
                <w:lang w:val="zh-CN"/>
              </w:rPr>
              <w:t xml:space="preserve">11.1 Litigiile ce pot apărea ca urmare a aplicării şi interpretării prevederilor prezentului acord- cadru se </w:t>
            </w:r>
            <w:r>
              <w:rPr>
                <w:lang w:val="zh-CN"/>
              </w:rPr>
              <w:t>vor soluţiona pe cale amiabilă.</w:t>
            </w:r>
          </w:p>
          <w:p w:rsidR="00BE601B" w:rsidRDefault="00460F4D">
            <w:pPr>
              <w:jc w:val="both"/>
              <w:rPr>
                <w:lang w:val="zh-CN"/>
              </w:rPr>
            </w:pPr>
            <w:r>
              <w:rPr>
                <w:lang w:val="zh-CN"/>
              </w:rPr>
              <w:t xml:space="preserve">11.2 Dacă, după începerea tratativelor, părţile nu reuşesc să rezolve în mod amiabil o divergenţă legată de prezentul acord, fiecare parte poate solicita ca disputa să se soluţioneze de către </w:t>
            </w:r>
            <w:r>
              <w:rPr>
                <w:lang w:val="zh-CN"/>
              </w:rPr>
              <w:lastRenderedPageBreak/>
              <w:t>instanţele judecătoreşti din Rep</w:t>
            </w:r>
            <w:r>
              <w:rPr>
                <w:lang w:val="zh-CN"/>
              </w:rPr>
              <w:t>ublica Moldova.</w:t>
            </w:r>
          </w:p>
          <w:p w:rsidR="00BE601B" w:rsidRDefault="00460F4D">
            <w:pPr>
              <w:jc w:val="both"/>
              <w:rPr>
                <w:lang w:val="zh-CN"/>
              </w:rPr>
            </w:pPr>
            <w:r>
              <w:rPr>
                <w:lang w:val="zh-CN"/>
              </w:rPr>
              <w:t>Părţile au încheiat astăzi, ________20__, prezentul acord-cadru, în ___ exemplare, toate având aceeaşi putere juridică.</w:t>
            </w:r>
          </w:p>
          <w:p w:rsidR="00BE601B" w:rsidRDefault="00460F4D">
            <w:pPr>
              <w:jc w:val="both"/>
              <w:rPr>
                <w:lang w:val="zh-CN"/>
              </w:rPr>
            </w:pPr>
            <w:r>
              <w:rPr>
                <w:lang w:val="zh-CN"/>
              </w:rPr>
              <w:t>Prezentul acord-cadru  se consideră încheiat şi intră în vigoare la data semnării lui de către Părţi, fiind valabil până</w:t>
            </w:r>
            <w:r>
              <w:rPr>
                <w:lang w:val="zh-CN"/>
              </w:rPr>
              <w:t xml:space="preserve"> la „__” _______________ 20__.</w:t>
            </w: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460F4D">
            <w:pPr>
              <w:jc w:val="both"/>
              <w:rPr>
                <w:lang w:val="zh-CN"/>
              </w:rPr>
            </w:pPr>
            <w:r>
              <w:rPr>
                <w:lang w:val="zh-CN"/>
              </w:rPr>
              <w:t>Promitent-achizitor,                                              Promitent- executor/prestator,</w:t>
            </w:r>
          </w:p>
          <w:p w:rsidR="00BE601B" w:rsidRDefault="00460F4D">
            <w:pPr>
              <w:jc w:val="both"/>
              <w:rPr>
                <w:lang w:val="zh-CN"/>
              </w:rPr>
            </w:pPr>
            <w:r>
              <w:rPr>
                <w:lang w:val="zh-CN"/>
              </w:rPr>
              <w:t>...........................                                                     ...................................</w:t>
            </w:r>
          </w:p>
          <w:p w:rsidR="00BE601B" w:rsidRDefault="00460F4D">
            <w:pPr>
              <w:jc w:val="both"/>
              <w:rPr>
                <w:lang w:val="zh-CN"/>
              </w:rPr>
            </w:pPr>
            <w:r>
              <w:rPr>
                <w:lang w:val="zh-CN"/>
              </w:rPr>
              <w:t xml:space="preserve"> (semnă</w:t>
            </w:r>
            <w:r>
              <w:rPr>
                <w:lang w:val="zh-CN"/>
              </w:rPr>
              <w:t>tura autorizată)                                              (semnătura autorizată)</w:t>
            </w:r>
          </w:p>
          <w:p w:rsidR="00BE601B" w:rsidRDefault="00BE601B">
            <w:pPr>
              <w:jc w:val="both"/>
              <w:rPr>
                <w:lang w:val="zh-CN"/>
              </w:rPr>
            </w:pPr>
          </w:p>
          <w:p w:rsidR="00BE601B" w:rsidRDefault="00460F4D">
            <w:pPr>
              <w:jc w:val="both"/>
              <w:rPr>
                <w:lang w:val="zh-CN"/>
              </w:rPr>
            </w:pPr>
            <w:r>
              <w:rPr>
                <w:lang w:val="zh-CN"/>
              </w:rPr>
              <w:t>Promitent-achizitor,                                              Promitent- executor/prestator,</w:t>
            </w:r>
          </w:p>
          <w:p w:rsidR="00BE601B" w:rsidRDefault="00460F4D">
            <w:pPr>
              <w:jc w:val="both"/>
              <w:rPr>
                <w:lang w:val="zh-CN"/>
              </w:rPr>
            </w:pPr>
            <w:r>
              <w:rPr>
                <w:lang w:val="zh-CN"/>
              </w:rPr>
              <w:t xml:space="preserve">  ...........................                                            </w:t>
            </w:r>
            <w:r>
              <w:rPr>
                <w:lang w:val="zh-CN"/>
              </w:rPr>
              <w:t xml:space="preserve">         ..................................</w:t>
            </w:r>
          </w:p>
          <w:p w:rsidR="00BE601B" w:rsidRDefault="00460F4D">
            <w:pPr>
              <w:jc w:val="both"/>
              <w:rPr>
                <w:lang w:val="zh-CN"/>
              </w:rPr>
            </w:pPr>
            <w:r>
              <w:rPr>
                <w:lang w:val="zh-CN"/>
              </w:rPr>
              <w:t xml:space="preserve">  (semnătura autorizată)                                              (semnătura autorizată)</w:t>
            </w:r>
          </w:p>
          <w:p w:rsidR="00BE601B" w:rsidRDefault="00BE601B">
            <w:pPr>
              <w:jc w:val="both"/>
              <w:rPr>
                <w:lang w:val="zh-CN"/>
              </w:rPr>
            </w:pPr>
          </w:p>
          <w:p w:rsidR="00BE601B" w:rsidRDefault="00BE601B">
            <w:pPr>
              <w:jc w:val="both"/>
              <w:rPr>
                <w:lang w:val="zh-CN"/>
              </w:rPr>
            </w:pPr>
          </w:p>
          <w:p w:rsidR="00BE601B" w:rsidRDefault="00460F4D">
            <w:pPr>
              <w:jc w:val="both"/>
              <w:rPr>
                <w:lang w:val="zh-CN"/>
              </w:rPr>
            </w:pPr>
            <w:r>
              <w:rPr>
                <w:lang w:val="zh-CN"/>
              </w:rPr>
              <w:t>Promitent-achizitor,                                              Promitent- executor/prestator,</w:t>
            </w:r>
          </w:p>
          <w:p w:rsidR="00BE601B" w:rsidRDefault="00460F4D">
            <w:pPr>
              <w:jc w:val="both"/>
              <w:rPr>
                <w:lang w:val="zh-CN"/>
              </w:rPr>
            </w:pPr>
            <w:r>
              <w:rPr>
                <w:lang w:val="zh-CN"/>
              </w:rPr>
              <w:t>....................</w:t>
            </w:r>
            <w:r>
              <w:rPr>
                <w:lang w:val="zh-CN"/>
              </w:rPr>
              <w:t>.......                                                     ..................................</w:t>
            </w:r>
          </w:p>
          <w:p w:rsidR="00BE601B" w:rsidRDefault="00460F4D">
            <w:pPr>
              <w:jc w:val="both"/>
              <w:rPr>
                <w:lang w:val="zh-CN"/>
              </w:rPr>
            </w:pPr>
            <w:r>
              <w:rPr>
                <w:lang w:val="zh-CN"/>
              </w:rPr>
              <w:t xml:space="preserve"> (semnătura autorizată)                                              (semnătura autorizată)</w:t>
            </w:r>
          </w:p>
          <w:p w:rsidR="00BE601B" w:rsidRDefault="00BE601B">
            <w:pPr>
              <w:jc w:val="both"/>
              <w:rPr>
                <w:lang w:val="zh-CN"/>
              </w:rPr>
            </w:pPr>
          </w:p>
          <w:p w:rsidR="00BE601B" w:rsidRDefault="00BE601B">
            <w:pPr>
              <w:jc w:val="both"/>
              <w:rPr>
                <w:sz w:val="28"/>
                <w:szCs w:val="28"/>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p w:rsidR="00BE601B" w:rsidRDefault="00BE601B">
            <w:pPr>
              <w:jc w:val="both"/>
              <w:rPr>
                <w:lang w:val="zh-CN"/>
              </w:rPr>
            </w:pPr>
          </w:p>
        </w:tc>
      </w:tr>
    </w:tbl>
    <w:p w:rsidR="00BE601B" w:rsidRDefault="00BE601B">
      <w:pPr>
        <w:jc w:val="both"/>
        <w:rPr>
          <w:lang w:val="zh-CN"/>
        </w:rPr>
      </w:pPr>
    </w:p>
    <w:sectPr w:rsidR="00BE601B" w:rsidSect="00BE601B">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F4D" w:rsidRDefault="00460F4D">
      <w:r>
        <w:separator/>
      </w:r>
    </w:p>
  </w:endnote>
  <w:endnote w:type="continuationSeparator" w:id="0">
    <w:p w:rsidR="00460F4D" w:rsidRDefault="00460F4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altName w:val="Segoe Print"/>
    <w:charset w:val="00"/>
    <w:family w:val="auto"/>
    <w:pitch w:val="default"/>
    <w:sig w:usb0="00000000" w:usb1="00000000" w:usb2="00000000" w:usb3="00000000" w:csb0="00000000"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SimSun"/>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等线">
    <w:altName w:val="Microsoft YaHei"/>
    <w:charset w:val="86"/>
    <w:family w:val="auto"/>
    <w:pitch w:val="default"/>
    <w:sig w:usb0="00000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E">
    <w:altName w:val="Times New Roman"/>
    <w:panose1 w:val="02020603050405020304"/>
    <w:charset w:val="EE"/>
    <w:family w:val="roman"/>
    <w:pitch w:val="default"/>
    <w:sig w:usb0="00000000"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B" w:rsidRDefault="00BE601B">
    <w:pPr>
      <w:pStyle w:val="af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B" w:rsidRDefault="00BE601B">
    <w:pPr>
      <w:pStyle w:val="af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AutoText"/>
      </w:docPartObj>
    </w:sdtPr>
    <w:sdtContent>
      <w:p w:rsidR="00BE601B" w:rsidRDefault="00BE601B">
        <w:pPr>
          <w:pStyle w:val="af0"/>
          <w:jc w:val="right"/>
        </w:pPr>
        <w:r>
          <w:fldChar w:fldCharType="begin"/>
        </w:r>
        <w:r w:rsidR="00460F4D">
          <w:instrText xml:space="preserve"> PAGE   \* MERGEFORMAT </w:instrText>
        </w:r>
        <w:r>
          <w:fldChar w:fldCharType="separate"/>
        </w:r>
        <w:r w:rsidR="00F67764">
          <w:rPr>
            <w:noProof/>
          </w:rPr>
          <w:t>91</w:t>
        </w:r>
        <w:r>
          <w:fldChar w:fldCharType="end"/>
        </w:r>
      </w:p>
    </w:sdtContent>
  </w:sdt>
  <w:p w:rsidR="00BE601B" w:rsidRDefault="00BE601B">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F4D" w:rsidRDefault="00460F4D">
      <w:r>
        <w:separator/>
      </w:r>
    </w:p>
  </w:footnote>
  <w:footnote w:type="continuationSeparator" w:id="0">
    <w:p w:rsidR="00460F4D" w:rsidRDefault="00460F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8AF8B66"/>
    <w:multiLevelType w:val="multilevel"/>
    <w:tmpl w:val="C8AF8B66"/>
    <w:lvl w:ilvl="0">
      <w:start w:val="1"/>
      <w:numFmt w:val="decimal"/>
      <w:lvlText w:val="%1."/>
      <w:lvlJc w:val="left"/>
      <w:pPr>
        <w:ind w:left="360" w:hanging="360"/>
      </w:pPr>
      <w:rPr>
        <w:rFonts w:hint="default"/>
        <w:b/>
        <w:i w:val="0"/>
        <w:color w:val="auto"/>
        <w:sz w:val="24"/>
        <w:szCs w:val="24"/>
        <w:u w:val="single"/>
        <w:lang w:val="en-U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2">
    <w:nsid w:val="0000000F"/>
    <w:multiLevelType w:val="singleLevel"/>
    <w:tmpl w:val="0000000F"/>
    <w:lvl w:ilvl="0">
      <w:start w:val="1"/>
      <w:numFmt w:val="lowerLetter"/>
      <w:lvlText w:val="%1)"/>
      <w:lvlJc w:val="left"/>
      <w:pPr>
        <w:tabs>
          <w:tab w:val="left" w:pos="1854"/>
        </w:tabs>
        <w:ind w:left="720" w:firstLine="1077"/>
      </w:pPr>
    </w:lvl>
  </w:abstractNum>
  <w:abstractNum w:abstractNumId="3">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4">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5">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6">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9">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6">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8">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357C103"/>
    <w:multiLevelType w:val="singleLevel"/>
    <w:tmpl w:val="5357C103"/>
    <w:lvl w:ilvl="0">
      <w:start w:val="1"/>
      <w:numFmt w:val="bullet"/>
      <w:lvlText w:val=""/>
      <w:lvlJc w:val="left"/>
      <w:pPr>
        <w:tabs>
          <w:tab w:val="left" w:pos="420"/>
        </w:tabs>
        <w:ind w:left="420" w:hanging="420"/>
      </w:pPr>
      <w:rPr>
        <w:rFonts w:ascii="Wingdings" w:hAnsi="Wingdings" w:hint="default"/>
      </w:rPr>
    </w:lvl>
  </w:abstractNum>
  <w:abstractNum w:abstractNumId="31">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7">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2"/>
  </w:num>
  <w:num w:numId="2">
    <w:abstractNumId w:val="38"/>
  </w:num>
  <w:num w:numId="3">
    <w:abstractNumId w:val="10"/>
  </w:num>
  <w:num w:numId="4">
    <w:abstractNumId w:val="16"/>
  </w:num>
  <w:num w:numId="5">
    <w:abstractNumId w:val="36"/>
  </w:num>
  <w:num w:numId="6">
    <w:abstractNumId w:val="31"/>
  </w:num>
  <w:num w:numId="7">
    <w:abstractNumId w:val="11"/>
  </w:num>
  <w:num w:numId="8">
    <w:abstractNumId w:val="18"/>
  </w:num>
  <w:num w:numId="9">
    <w:abstractNumId w:val="24"/>
  </w:num>
  <w:num w:numId="10">
    <w:abstractNumId w:val="20"/>
  </w:num>
  <w:num w:numId="11">
    <w:abstractNumId w:val="0"/>
  </w:num>
  <w:num w:numId="12">
    <w:abstractNumId w:val="30"/>
  </w:num>
  <w:num w:numId="13">
    <w:abstractNumId w:val="35"/>
  </w:num>
  <w:num w:numId="14">
    <w:abstractNumId w:val="6"/>
  </w:num>
  <w:num w:numId="15">
    <w:abstractNumId w:val="13"/>
  </w:num>
  <w:num w:numId="16">
    <w:abstractNumId w:val="9"/>
  </w:num>
  <w:num w:numId="17">
    <w:abstractNumId w:val="15"/>
  </w:num>
  <w:num w:numId="18">
    <w:abstractNumId w:val="8"/>
  </w:num>
  <w:num w:numId="19">
    <w:abstractNumId w:val="27"/>
  </w:num>
  <w:num w:numId="20">
    <w:abstractNumId w:val="14"/>
  </w:num>
  <w:num w:numId="21">
    <w:abstractNumId w:val="17"/>
  </w:num>
  <w:num w:numId="22">
    <w:abstractNumId w:val="29"/>
  </w:num>
  <w:num w:numId="23">
    <w:abstractNumId w:val="28"/>
  </w:num>
  <w:num w:numId="24">
    <w:abstractNumId w:val="7"/>
  </w:num>
  <w:num w:numId="25">
    <w:abstractNumId w:val="26"/>
  </w:num>
  <w:num w:numId="26">
    <w:abstractNumId w:val="12"/>
  </w:num>
  <w:num w:numId="27">
    <w:abstractNumId w:val="21"/>
  </w:num>
  <w:num w:numId="28">
    <w:abstractNumId w:val="23"/>
  </w:num>
  <w:num w:numId="29">
    <w:abstractNumId w:val="22"/>
  </w:num>
  <w:num w:numId="30">
    <w:abstractNumId w:val="25"/>
  </w:num>
  <w:num w:numId="31">
    <w:abstractNumId w:val="34"/>
  </w:num>
  <w:num w:numId="32">
    <w:abstractNumId w:val="33"/>
  </w:num>
  <w:num w:numId="33">
    <w:abstractNumId w:val="4"/>
  </w:num>
  <w:num w:numId="34">
    <w:abstractNumId w:val="1"/>
  </w:num>
  <w:num w:numId="35">
    <w:abstractNumId w:val="3"/>
  </w:num>
  <w:num w:numId="36">
    <w:abstractNumId w:val="5"/>
  </w:num>
  <w:num w:numId="37">
    <w:abstractNumId w:val="2"/>
  </w:num>
  <w:num w:numId="38">
    <w:abstractNumId w:val="19"/>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0F4D"/>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01B"/>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76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1C363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BE601B"/>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BE601B"/>
    <w:pPr>
      <w:numPr>
        <w:numId w:val="1"/>
      </w:numPr>
      <w:jc w:val="center"/>
      <w:outlineLvl w:val="0"/>
    </w:pPr>
    <w:rPr>
      <w:b/>
    </w:rPr>
  </w:style>
  <w:style w:type="paragraph" w:styleId="2">
    <w:name w:val="heading 2"/>
    <w:basedOn w:val="a0"/>
    <w:next w:val="a0"/>
    <w:link w:val="20"/>
    <w:unhideWhenUsed/>
    <w:qFormat/>
    <w:rsid w:val="00BE601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E601B"/>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BE601B"/>
    <w:pPr>
      <w:keepNext/>
      <w:outlineLvl w:val="3"/>
    </w:pPr>
    <w:rPr>
      <w:rFonts w:ascii="Baltica RR" w:hAnsi="Baltica RR"/>
      <w:b/>
      <w:szCs w:val="20"/>
      <w:lang w:eastAsia="ru-RU"/>
    </w:rPr>
  </w:style>
  <w:style w:type="paragraph" w:styleId="5">
    <w:name w:val="heading 5"/>
    <w:basedOn w:val="a0"/>
    <w:next w:val="a0"/>
    <w:link w:val="50"/>
    <w:qFormat/>
    <w:rsid w:val="00BE601B"/>
    <w:pPr>
      <w:keepNext/>
      <w:ind w:firstLine="6804"/>
      <w:outlineLvl w:val="4"/>
    </w:pPr>
    <w:rPr>
      <w:sz w:val="28"/>
      <w:szCs w:val="20"/>
      <w:lang w:eastAsia="ru-RU"/>
    </w:rPr>
  </w:style>
  <w:style w:type="paragraph" w:styleId="8">
    <w:name w:val="heading 8"/>
    <w:basedOn w:val="a0"/>
    <w:next w:val="a0"/>
    <w:link w:val="80"/>
    <w:semiHidden/>
    <w:unhideWhenUsed/>
    <w:qFormat/>
    <w:rsid w:val="00BE601B"/>
    <w:pPr>
      <w:spacing w:before="240" w:after="60"/>
      <w:outlineLvl w:val="7"/>
    </w:pPr>
    <w:rPr>
      <w:rFonts w:ascii="Calibri" w:hAnsi="Calibri"/>
      <w:i/>
      <w:iCs/>
    </w:rPr>
  </w:style>
  <w:style w:type="paragraph" w:styleId="9">
    <w:name w:val="heading 9"/>
    <w:basedOn w:val="a0"/>
    <w:next w:val="a0"/>
    <w:link w:val="90"/>
    <w:semiHidden/>
    <w:unhideWhenUsed/>
    <w:qFormat/>
    <w:rsid w:val="00BE601B"/>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BE601B"/>
    <w:pPr>
      <w:numPr>
        <w:numId w:val="2"/>
      </w:numPr>
      <w:tabs>
        <w:tab w:val="left" w:pos="1134"/>
      </w:tabs>
      <w:jc w:val="both"/>
    </w:pPr>
    <w:rPr>
      <w:lang w:val="en-US"/>
    </w:rPr>
  </w:style>
  <w:style w:type="paragraph" w:styleId="a4">
    <w:name w:val="Balloon Text"/>
    <w:basedOn w:val="a0"/>
    <w:link w:val="a5"/>
    <w:semiHidden/>
    <w:qFormat/>
    <w:rsid w:val="00BE601B"/>
    <w:rPr>
      <w:rFonts w:ascii="Tahoma" w:hAnsi="Tahoma" w:cs="Tahoma"/>
      <w:sz w:val="16"/>
      <w:szCs w:val="16"/>
      <w:lang w:val="ru-RU" w:eastAsia="ru-RU"/>
    </w:rPr>
  </w:style>
  <w:style w:type="paragraph" w:styleId="a6">
    <w:name w:val="Body Text"/>
    <w:basedOn w:val="a0"/>
    <w:link w:val="a7"/>
    <w:qFormat/>
    <w:rsid w:val="00BE601B"/>
    <w:rPr>
      <w:rFonts w:ascii="Baltica RR" w:hAnsi="Baltica RR"/>
      <w:szCs w:val="20"/>
    </w:rPr>
  </w:style>
  <w:style w:type="paragraph" w:styleId="21">
    <w:name w:val="Body Text 2"/>
    <w:basedOn w:val="a0"/>
    <w:link w:val="22"/>
    <w:qFormat/>
    <w:rsid w:val="00BE601B"/>
    <w:pPr>
      <w:tabs>
        <w:tab w:val="left" w:pos="426"/>
      </w:tabs>
      <w:jc w:val="both"/>
    </w:pPr>
    <w:rPr>
      <w:rFonts w:ascii="Baltica RR" w:hAnsi="Baltica RR"/>
      <w:szCs w:val="20"/>
      <w:lang w:eastAsia="ru-RU"/>
    </w:rPr>
  </w:style>
  <w:style w:type="paragraph" w:styleId="a8">
    <w:name w:val="Body Text Indent"/>
    <w:basedOn w:val="a0"/>
    <w:link w:val="a9"/>
    <w:rsid w:val="00BE601B"/>
    <w:pPr>
      <w:ind w:firstLine="720"/>
      <w:jc w:val="both"/>
    </w:pPr>
    <w:rPr>
      <w:sz w:val="20"/>
      <w:szCs w:val="20"/>
      <w:lang w:eastAsia="ru-RU"/>
    </w:rPr>
  </w:style>
  <w:style w:type="paragraph" w:styleId="23">
    <w:name w:val="Body Text Indent 2"/>
    <w:basedOn w:val="a0"/>
    <w:link w:val="24"/>
    <w:qFormat/>
    <w:rsid w:val="00BE601B"/>
    <w:pPr>
      <w:ind w:firstLine="567"/>
    </w:pPr>
    <w:rPr>
      <w:rFonts w:ascii="Baltica RR" w:hAnsi="Baltica RR"/>
      <w:szCs w:val="20"/>
      <w:lang w:eastAsia="ru-RU"/>
    </w:rPr>
  </w:style>
  <w:style w:type="paragraph" w:styleId="31">
    <w:name w:val="Body Text Indent 3"/>
    <w:basedOn w:val="a0"/>
    <w:link w:val="32"/>
    <w:qFormat/>
    <w:rsid w:val="00BE601B"/>
    <w:pPr>
      <w:spacing w:after="120"/>
      <w:ind w:left="283"/>
    </w:pPr>
    <w:rPr>
      <w:sz w:val="16"/>
      <w:szCs w:val="16"/>
    </w:rPr>
  </w:style>
  <w:style w:type="paragraph" w:styleId="aa">
    <w:name w:val="caption"/>
    <w:basedOn w:val="a0"/>
    <w:qFormat/>
    <w:rsid w:val="00BE601B"/>
    <w:pPr>
      <w:spacing w:before="240" w:after="60"/>
      <w:jc w:val="center"/>
    </w:pPr>
    <w:rPr>
      <w:rFonts w:ascii="Arial" w:hAnsi="Arial"/>
      <w:b/>
      <w:kern w:val="28"/>
      <w:sz w:val="32"/>
      <w:szCs w:val="20"/>
      <w:lang w:val="ru-RU" w:eastAsia="ru-RU"/>
    </w:rPr>
  </w:style>
  <w:style w:type="character" w:styleId="ab">
    <w:name w:val="annotation reference"/>
    <w:uiPriority w:val="99"/>
    <w:qFormat/>
    <w:rsid w:val="00BE601B"/>
    <w:rPr>
      <w:sz w:val="16"/>
      <w:szCs w:val="16"/>
    </w:rPr>
  </w:style>
  <w:style w:type="paragraph" w:styleId="ac">
    <w:name w:val="annotation text"/>
    <w:basedOn w:val="a0"/>
    <w:link w:val="ad"/>
    <w:uiPriority w:val="99"/>
    <w:qFormat/>
    <w:rsid w:val="00BE601B"/>
    <w:rPr>
      <w:sz w:val="20"/>
      <w:szCs w:val="20"/>
      <w:lang w:val="ru-RU" w:eastAsia="ru-RU"/>
    </w:rPr>
  </w:style>
  <w:style w:type="paragraph" w:styleId="ae">
    <w:name w:val="annotation subject"/>
    <w:basedOn w:val="ac"/>
    <w:next w:val="ac"/>
    <w:link w:val="af"/>
    <w:qFormat/>
    <w:rsid w:val="00BE601B"/>
    <w:rPr>
      <w:b/>
      <w:bCs/>
    </w:rPr>
  </w:style>
  <w:style w:type="paragraph" w:styleId="af0">
    <w:name w:val="footer"/>
    <w:basedOn w:val="a0"/>
    <w:link w:val="af1"/>
    <w:uiPriority w:val="99"/>
    <w:qFormat/>
    <w:rsid w:val="00BE601B"/>
    <w:pPr>
      <w:tabs>
        <w:tab w:val="center" w:pos="4536"/>
        <w:tab w:val="right" w:pos="9072"/>
      </w:tabs>
    </w:pPr>
  </w:style>
  <w:style w:type="character" w:styleId="af2">
    <w:name w:val="footnote reference"/>
    <w:qFormat/>
    <w:rsid w:val="00BE601B"/>
    <w:rPr>
      <w:vertAlign w:val="superscript"/>
    </w:rPr>
  </w:style>
  <w:style w:type="paragraph" w:styleId="af3">
    <w:name w:val="footnote text"/>
    <w:basedOn w:val="a0"/>
    <w:link w:val="af4"/>
    <w:qFormat/>
    <w:rsid w:val="00BE601B"/>
    <w:pPr>
      <w:jc w:val="both"/>
    </w:pPr>
    <w:rPr>
      <w:sz w:val="20"/>
      <w:szCs w:val="20"/>
      <w:lang w:val="en-US"/>
    </w:rPr>
  </w:style>
  <w:style w:type="paragraph" w:styleId="af5">
    <w:name w:val="header"/>
    <w:basedOn w:val="a0"/>
    <w:link w:val="af6"/>
    <w:qFormat/>
    <w:rsid w:val="00BE601B"/>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sid w:val="00BE601B"/>
    <w:rPr>
      <w:rFonts w:ascii="Consolas" w:hAnsi="Consolas"/>
      <w:sz w:val="20"/>
      <w:szCs w:val="20"/>
    </w:rPr>
  </w:style>
  <w:style w:type="character" w:styleId="af7">
    <w:name w:val="Hyperlink"/>
    <w:uiPriority w:val="99"/>
    <w:qFormat/>
    <w:rsid w:val="00BE601B"/>
    <w:rPr>
      <w:color w:val="0000FF"/>
      <w:u w:val="single"/>
    </w:rPr>
  </w:style>
  <w:style w:type="paragraph" w:styleId="af8">
    <w:name w:val="Normal (Web)"/>
    <w:basedOn w:val="a0"/>
    <w:uiPriority w:val="99"/>
    <w:unhideWhenUsed/>
    <w:rsid w:val="00BE601B"/>
    <w:pPr>
      <w:ind w:firstLine="567"/>
      <w:jc w:val="both"/>
    </w:pPr>
    <w:rPr>
      <w:lang w:val="ru-RU" w:eastAsia="ru-RU"/>
    </w:rPr>
  </w:style>
  <w:style w:type="character" w:styleId="af9">
    <w:name w:val="page number"/>
    <w:basedOn w:val="a1"/>
    <w:qFormat/>
    <w:rsid w:val="00BE601B"/>
  </w:style>
  <w:style w:type="character" w:styleId="afa">
    <w:name w:val="Strong"/>
    <w:basedOn w:val="a1"/>
    <w:uiPriority w:val="22"/>
    <w:qFormat/>
    <w:rsid w:val="00BE601B"/>
    <w:rPr>
      <w:b/>
      <w:bCs/>
    </w:rPr>
  </w:style>
  <w:style w:type="paragraph" w:styleId="afb">
    <w:name w:val="Subtitle"/>
    <w:basedOn w:val="a0"/>
    <w:link w:val="afc"/>
    <w:qFormat/>
    <w:rsid w:val="00BE601B"/>
    <w:pPr>
      <w:jc w:val="center"/>
    </w:pPr>
    <w:rPr>
      <w:b/>
      <w:sz w:val="32"/>
      <w:szCs w:val="20"/>
      <w:lang w:val="en-US" w:eastAsia="ru-RU"/>
    </w:rPr>
  </w:style>
  <w:style w:type="table" w:styleId="afd">
    <w:name w:val="Table Grid"/>
    <w:basedOn w:val="a2"/>
    <w:uiPriority w:val="39"/>
    <w:qFormat/>
    <w:rsid w:val="00BE601B"/>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autoRedefine/>
    <w:uiPriority w:val="39"/>
    <w:unhideWhenUsed/>
    <w:qFormat/>
    <w:rsid w:val="00BE601B"/>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rsid w:val="00BE601B"/>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rsid w:val="00BE601B"/>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rsid w:val="00BE601B"/>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BE601B"/>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rsid w:val="00BE601B"/>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rsid w:val="00BE601B"/>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rsid w:val="00BE601B"/>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rsid w:val="00BE601B"/>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sid w:val="00BE601B"/>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BE601B"/>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BE601B"/>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BE601B"/>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BE60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BE601B"/>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BE601B"/>
    <w:rPr>
      <w:rFonts w:ascii="Cambria" w:eastAsia="Times New Roman" w:hAnsi="Cambria" w:cs="Times New Roman"/>
      <w:lang w:val="ro-RO"/>
    </w:rPr>
  </w:style>
  <w:style w:type="character" w:customStyle="1" w:styleId="af1">
    <w:name w:val="Нижний колонтитул Знак"/>
    <w:basedOn w:val="a1"/>
    <w:link w:val="af0"/>
    <w:uiPriority w:val="99"/>
    <w:qFormat/>
    <w:rsid w:val="00BE601B"/>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sid w:val="00BE601B"/>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sid w:val="00BE601B"/>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rsid w:val="00BE601B"/>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rsid w:val="00BE601B"/>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sid w:val="00BE601B"/>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BE601B"/>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rsid w:val="00BE601B"/>
    <w:rPr>
      <w:rFonts w:ascii="Tahoma" w:eastAsia="Times New Roman" w:hAnsi="Tahoma" w:cs="Tahoma"/>
      <w:sz w:val="16"/>
      <w:szCs w:val="16"/>
      <w:lang w:val="ru-RU" w:eastAsia="ru-RU"/>
    </w:rPr>
  </w:style>
  <w:style w:type="paragraph" w:customStyle="1" w:styleId="cn">
    <w:name w:val="cn"/>
    <w:basedOn w:val="a0"/>
    <w:qFormat/>
    <w:rsid w:val="00BE601B"/>
    <w:pPr>
      <w:jc w:val="center"/>
    </w:pPr>
    <w:rPr>
      <w:lang w:val="ru-RU" w:eastAsia="ru-RU"/>
    </w:rPr>
  </w:style>
  <w:style w:type="paragraph" w:customStyle="1" w:styleId="cb">
    <w:name w:val="cb"/>
    <w:basedOn w:val="a0"/>
    <w:rsid w:val="00BE601B"/>
    <w:pPr>
      <w:jc w:val="center"/>
    </w:pPr>
    <w:rPr>
      <w:b/>
      <w:bCs/>
      <w:lang w:val="ru-RU" w:eastAsia="ru-RU"/>
    </w:rPr>
  </w:style>
  <w:style w:type="character" w:customStyle="1" w:styleId="32">
    <w:name w:val="Основной текст с отступом 3 Знак"/>
    <w:basedOn w:val="a1"/>
    <w:link w:val="31"/>
    <w:rsid w:val="00BE601B"/>
    <w:rPr>
      <w:rFonts w:ascii="Times New Roman" w:eastAsia="Times New Roman" w:hAnsi="Times New Roman" w:cs="Times New Roman"/>
      <w:sz w:val="16"/>
      <w:szCs w:val="16"/>
      <w:lang w:val="ro-RO"/>
    </w:rPr>
  </w:style>
  <w:style w:type="paragraph" w:customStyle="1" w:styleId="cp">
    <w:name w:val="cp"/>
    <w:basedOn w:val="a0"/>
    <w:qFormat/>
    <w:rsid w:val="00BE601B"/>
    <w:pPr>
      <w:jc w:val="center"/>
    </w:pPr>
    <w:rPr>
      <w:b/>
      <w:bCs/>
      <w:lang w:eastAsia="ru-RU"/>
    </w:rPr>
  </w:style>
  <w:style w:type="paragraph" w:customStyle="1" w:styleId="rg">
    <w:name w:val="rg"/>
    <w:basedOn w:val="a0"/>
    <w:qFormat/>
    <w:rsid w:val="00BE601B"/>
    <w:pPr>
      <w:jc w:val="right"/>
    </w:pPr>
    <w:rPr>
      <w:lang w:val="ru-RU" w:eastAsia="ru-RU"/>
    </w:rPr>
  </w:style>
  <w:style w:type="paragraph" w:customStyle="1" w:styleId="Listparagraf1">
    <w:name w:val="Listă paragraf1"/>
    <w:basedOn w:val="a0"/>
    <w:qFormat/>
    <w:rsid w:val="00BE601B"/>
    <w:pPr>
      <w:ind w:left="708"/>
    </w:pPr>
    <w:rPr>
      <w:lang w:eastAsia="ru-RU"/>
    </w:rPr>
  </w:style>
  <w:style w:type="paragraph" w:customStyle="1" w:styleId="Sub-ClauseText">
    <w:name w:val="Sub-Clause Text"/>
    <w:basedOn w:val="a0"/>
    <w:qFormat/>
    <w:rsid w:val="00BE601B"/>
    <w:pPr>
      <w:spacing w:before="120" w:after="120"/>
      <w:jc w:val="both"/>
    </w:pPr>
    <w:rPr>
      <w:spacing w:val="-4"/>
      <w:szCs w:val="20"/>
      <w:lang w:val="en-US"/>
    </w:rPr>
  </w:style>
  <w:style w:type="paragraph" w:customStyle="1" w:styleId="i">
    <w:name w:val="(i)"/>
    <w:basedOn w:val="a0"/>
    <w:qFormat/>
    <w:rsid w:val="00BE601B"/>
    <w:pPr>
      <w:suppressAutoHyphens/>
      <w:jc w:val="both"/>
    </w:pPr>
    <w:rPr>
      <w:rFonts w:ascii="Tms Rmn" w:hAnsi="Tms Rmn"/>
      <w:szCs w:val="20"/>
      <w:lang w:val="en-US"/>
    </w:rPr>
  </w:style>
  <w:style w:type="paragraph" w:customStyle="1" w:styleId="ListParagraph1">
    <w:name w:val="List Paragraph1"/>
    <w:basedOn w:val="a0"/>
    <w:qFormat/>
    <w:rsid w:val="00BE601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BE601B"/>
    <w:pPr>
      <w:spacing w:after="240"/>
    </w:pPr>
    <w:rPr>
      <w:szCs w:val="20"/>
      <w:lang w:val="en-US"/>
    </w:rPr>
  </w:style>
  <w:style w:type="paragraph" w:customStyle="1" w:styleId="12">
    <w:name w:val="Заголовок оглавления1"/>
    <w:basedOn w:val="1"/>
    <w:next w:val="a0"/>
    <w:uiPriority w:val="39"/>
    <w:unhideWhenUsed/>
    <w:qFormat/>
    <w:rsid w:val="00BE601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sid w:val="00BE601B"/>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BE601B"/>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BE601B"/>
    <w:rPr>
      <w:rFonts w:ascii="Times New Roman" w:eastAsia="Times New Roman" w:hAnsi="Times New Roman" w:cs="Times New Roman"/>
      <w:b/>
      <w:bCs/>
      <w:sz w:val="20"/>
      <w:szCs w:val="20"/>
      <w:lang w:val="ru-RU" w:eastAsia="ru-RU"/>
    </w:rPr>
  </w:style>
  <w:style w:type="paragraph" w:customStyle="1" w:styleId="Default">
    <w:name w:val="Default"/>
    <w:qFormat/>
    <w:rsid w:val="00BE601B"/>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BE601B"/>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BE601B"/>
  </w:style>
  <w:style w:type="paragraph" w:customStyle="1" w:styleId="Style3">
    <w:name w:val="Style3"/>
    <w:basedOn w:val="3"/>
    <w:link w:val="Style3Char"/>
    <w:qFormat/>
    <w:rsid w:val="00BE601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BE601B"/>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BE601B"/>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BE601B"/>
    <w:rPr>
      <w:rFonts w:ascii="Times New Roman" w:hAnsi="Times New Roman" w:cs="Times New Roman"/>
      <w:b/>
      <w:bCs/>
      <w:i/>
      <w:iCs/>
      <w:sz w:val="22"/>
      <w:szCs w:val="22"/>
    </w:rPr>
  </w:style>
  <w:style w:type="paragraph" w:customStyle="1" w:styleId="Style73">
    <w:name w:val="Style73"/>
    <w:basedOn w:val="a0"/>
    <w:uiPriority w:val="99"/>
    <w:qFormat/>
    <w:rsid w:val="00BE601B"/>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BE601B"/>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BE601B"/>
    <w:rPr>
      <w:rFonts w:ascii="Consolas" w:eastAsia="Times New Roman" w:hAnsi="Consolas" w:cs="Times New Roman"/>
      <w:sz w:val="20"/>
      <w:szCs w:val="20"/>
      <w:lang w:val="ro-RO"/>
    </w:rPr>
  </w:style>
  <w:style w:type="character" w:customStyle="1" w:styleId="Style4Char">
    <w:name w:val="Style4 Char"/>
    <w:basedOn w:val="Style3Char"/>
    <w:qFormat/>
    <w:locked/>
    <w:rsid w:val="00BE601B"/>
    <w:rPr>
      <w:rFonts w:ascii="Times New Roman" w:eastAsia="Calibri" w:hAnsi="Times New Roman" w:cs="Times New Roman"/>
      <w:sz w:val="24"/>
      <w:szCs w:val="24"/>
      <w:lang w:val="ru-RU" w:eastAsia="ru-RU" w:bidi="ar-SA"/>
    </w:rPr>
  </w:style>
  <w:style w:type="character" w:customStyle="1" w:styleId="shorttext">
    <w:name w:val="short_text"/>
    <w:qFormat/>
    <w:rsid w:val="00BE601B"/>
  </w:style>
  <w:style w:type="character" w:customStyle="1" w:styleId="afe">
    <w:name w:val="Основной текст + Курсив"/>
    <w:qFormat/>
    <w:rsid w:val="00BE601B"/>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BE601B"/>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BE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BE601B"/>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BE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BE601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BE601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BE601B"/>
    <w:rPr>
      <w:color w:val="808080"/>
    </w:rPr>
  </w:style>
  <w:style w:type="character" w:customStyle="1" w:styleId="ln2paragraf1">
    <w:name w:val="ln2paragraf1"/>
    <w:qFormat/>
    <w:rsid w:val="00BE601B"/>
    <w:rPr>
      <w:b/>
      <w:bCs/>
    </w:rPr>
  </w:style>
  <w:style w:type="character" w:customStyle="1" w:styleId="ln2tparagraf">
    <w:name w:val="ln2tparagraf"/>
    <w:qFormat/>
    <w:rsid w:val="00BE601B"/>
  </w:style>
  <w:style w:type="character" w:customStyle="1" w:styleId="ln2tpunct">
    <w:name w:val="ln2tpunct"/>
    <w:qFormat/>
    <w:rsid w:val="00BE601B"/>
  </w:style>
  <w:style w:type="paragraph" w:customStyle="1" w:styleId="nt">
    <w:name w:val="nt"/>
    <w:basedOn w:val="a0"/>
    <w:qFormat/>
    <w:rsid w:val="00BE601B"/>
    <w:pPr>
      <w:ind w:left="567" w:right="567" w:hanging="567"/>
      <w:jc w:val="both"/>
    </w:pPr>
    <w:rPr>
      <w:rFonts w:eastAsiaTheme="minorEastAsia"/>
      <w:i/>
      <w:iCs/>
      <w:color w:val="663300"/>
      <w:sz w:val="20"/>
      <w:szCs w:val="20"/>
      <w:lang w:val="ru-RU" w:eastAsia="ru-RU"/>
    </w:rPr>
  </w:style>
  <w:style w:type="character" w:customStyle="1" w:styleId="tax1">
    <w:name w:val="tax1"/>
    <w:qFormat/>
    <w:rsid w:val="00BE601B"/>
    <w:rPr>
      <w:b/>
      <w:bCs/>
      <w:sz w:val="26"/>
      <w:szCs w:val="26"/>
    </w:rPr>
  </w:style>
  <w:style w:type="paragraph" w:customStyle="1" w:styleId="DefaultText">
    <w:name w:val="Default Text"/>
    <w:basedOn w:val="a0"/>
    <w:link w:val="DefaultTextChar"/>
    <w:uiPriority w:val="99"/>
    <w:qFormat/>
    <w:rsid w:val="00BE601B"/>
    <w:rPr>
      <w:szCs w:val="20"/>
      <w:lang w:val="en-US"/>
    </w:rPr>
  </w:style>
  <w:style w:type="character" w:customStyle="1" w:styleId="DefaultTextChar">
    <w:name w:val="Default Text Char"/>
    <w:link w:val="DefaultText"/>
    <w:uiPriority w:val="99"/>
    <w:qFormat/>
    <w:locked/>
    <w:rsid w:val="00BE601B"/>
    <w:rPr>
      <w:rFonts w:ascii="Times New Roman" w:eastAsia="Times New Roman" w:hAnsi="Times New Roman" w:cs="Times New Roman"/>
      <w:sz w:val="24"/>
      <w:szCs w:val="20"/>
      <w:lang w:val="en-US"/>
    </w:rPr>
  </w:style>
  <w:style w:type="paragraph" w:customStyle="1" w:styleId="Normal1">
    <w:name w:val="Normal1"/>
    <w:qFormat/>
    <w:rsid w:val="00BE601B"/>
    <w:pPr>
      <w:spacing w:before="100" w:beforeAutospacing="1" w:after="100" w:afterAutospacing="1"/>
    </w:pPr>
    <w:rPr>
      <w:rFonts w:ascii="Times New Roman" w:eastAsia="Times New Roman" w:hAnsi="Times New Roman" w:cs="Times New Roman"/>
      <w:sz w:val="24"/>
      <w:szCs w:val="24"/>
    </w:rPr>
  </w:style>
  <w:style w:type="table" w:customStyle="1" w:styleId="Grigliatabella20">
    <w:name w:val="Griglia tabella2_0"/>
    <w:basedOn w:val="a2"/>
    <w:uiPriority w:val="39"/>
    <w:qFormat/>
    <w:rsid w:val="00BE601B"/>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6A277-C3A8-4DF8-8B14-4D6FDEAE5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26145</Words>
  <Characters>149028</Characters>
  <Application>Microsoft Office Word</Application>
  <DocSecurity>0</DocSecurity>
  <Lines>1241</Lines>
  <Paragraphs>349</Paragraphs>
  <ScaleCrop>false</ScaleCrop>
  <Company>Hewlett-Packard Company</Company>
  <LinksUpToDate>false</LinksUpToDate>
  <CharactersWithSpaces>174824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2025-10-27T07:26:00Z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F6B7DA7A27DD4E5FA73131D390A47B10_12</vt:lpwstr>
  </property>
</Properties>
</file>