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0337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B0337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B0337A">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0337A">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0337A">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0337A">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0337A">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0337A">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0337A">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0337A">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0337A">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0337A">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0337A">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0337A">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B0337A">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0337A">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B0337A">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0337A">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0337A">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0337A">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0337A">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0337A">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0337A">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0337A">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0337A">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A670E" w:rsidP="00B0337A">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0337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0337A">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0337A">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0337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0337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B0337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0337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0337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0337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0337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0337A">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0337A">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B0337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0337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0337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0337A">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0337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0337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0337A">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0337A">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0337A">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0337A">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0337A">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0337A">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0337A">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0337A">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0337A">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0337A">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0337A">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0337A">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0337A">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0337A">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0337A">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0337A">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0337A">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033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0337A">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0337A">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0337A">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0337A">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0337A">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B0337A">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0337A">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033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0337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0337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033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0337A">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0337A">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0337A">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0337A">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B033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033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033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0337A">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0337A">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0337A">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0337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0337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0337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0337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0337A">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0337A">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0337A">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0337A">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0337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0337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0337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0337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0337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0337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0337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0337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0337A">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0337A">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0337A">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0337A">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0337A">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0337A">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0337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B0337A">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0337A">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0337A">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0337A">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0337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0337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0337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0337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0337A">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0337A">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0337A">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0337A">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49391497" w14:textId="68786716" w:rsidR="00233538" w:rsidRPr="00FF430B" w:rsidRDefault="0003591A" w:rsidP="006116C6">
      <w:pPr>
        <w:pStyle w:val="2"/>
        <w:spacing w:before="0"/>
        <w:jc w:val="center"/>
        <w:rPr>
          <w:rFonts w:ascii="Times New Roman" w:hAnsi="Times New Roman" w:cs="Times New Roman"/>
          <w:bCs w:val="0"/>
          <w:color w:val="auto"/>
          <w:lang w:val="ro-MD"/>
        </w:rPr>
      </w:pPr>
      <w:r w:rsidRPr="00FF430B">
        <w:rPr>
          <w:rFonts w:ascii="Times New Roman" w:hAnsi="Times New Roman" w:cs="Times New Roman"/>
          <w:color w:val="auto"/>
          <w:sz w:val="24"/>
          <w:szCs w:val="24"/>
          <w:lang w:val="ro-MD"/>
        </w:rPr>
        <w:t xml:space="preserve">FORMULARUL DE DEVIZ NR.1 </w:t>
      </w:r>
      <w:bookmarkEnd w:id="62"/>
    </w:p>
    <w:p w14:paraId="2DD7BE65" w14:textId="77777777" w:rsidR="00E71F7B" w:rsidRPr="00FF430B" w:rsidRDefault="00E71F7B" w:rsidP="00196AB4">
      <w:pPr>
        <w:jc w:val="both"/>
        <w:rPr>
          <w:lang w:val="ro-MD"/>
        </w:rPr>
      </w:pPr>
    </w:p>
    <w:p w14:paraId="4D7AB34B" w14:textId="77777777" w:rsidR="00B0337A" w:rsidRPr="00B0337A" w:rsidRDefault="00B0337A" w:rsidP="006116C6">
      <w:pPr>
        <w:jc w:val="center"/>
        <w:rPr>
          <w:b/>
          <w:noProof w:val="0"/>
          <w:lang w:val="ro-MD"/>
        </w:rPr>
      </w:pPr>
      <w:r w:rsidRPr="00B0337A">
        <w:rPr>
          <w:b/>
          <w:noProof w:val="0"/>
          <w:lang w:val="ro-MD"/>
        </w:rPr>
        <w:t>CAIET DE SARCINI</w:t>
      </w:r>
    </w:p>
    <w:p w14:paraId="773D159D" w14:textId="77777777" w:rsidR="00B0337A" w:rsidRPr="00B0337A" w:rsidRDefault="00B0337A" w:rsidP="00B0337A">
      <w:pPr>
        <w:jc w:val="both"/>
        <w:rPr>
          <w:b/>
          <w:noProof w:val="0"/>
          <w:lang w:val="ro-MD"/>
        </w:rPr>
      </w:pPr>
      <w:r w:rsidRPr="00B0337A">
        <w:rPr>
          <w:b/>
          <w:noProof w:val="0"/>
          <w:lang w:val="ro-MD"/>
        </w:rPr>
        <w:t xml:space="preserve">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116C6" w:rsidRPr="006116C6" w14:paraId="2255A103" w14:textId="77777777" w:rsidTr="00413C0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745AB0AA" w14:textId="77777777" w:rsidR="006116C6" w:rsidRPr="006116C6" w:rsidRDefault="006116C6" w:rsidP="006116C6">
            <w:pPr>
              <w:autoSpaceDE w:val="0"/>
              <w:autoSpaceDN w:val="0"/>
              <w:ind w:right="-108"/>
              <w:jc w:val="center"/>
              <w:rPr>
                <w:noProof w:val="0"/>
                <w:sz w:val="22"/>
                <w:szCs w:val="22"/>
                <w:lang w:val="en-US" w:eastAsia="ru-RU"/>
              </w:rPr>
            </w:pPr>
            <w:r w:rsidRPr="006116C6">
              <w:rPr>
                <w:noProof w:val="0"/>
                <w:sz w:val="22"/>
                <w:szCs w:val="22"/>
                <w:lang w:val="ru-RU" w:eastAsia="ru-RU"/>
              </w:rPr>
              <w:t>№</w:t>
            </w:r>
          </w:p>
          <w:p w14:paraId="56385906" w14:textId="77777777" w:rsidR="006116C6" w:rsidRPr="006116C6" w:rsidRDefault="006116C6" w:rsidP="006116C6">
            <w:pPr>
              <w:autoSpaceDE w:val="0"/>
              <w:autoSpaceDN w:val="0"/>
              <w:ind w:right="-108"/>
              <w:jc w:val="center"/>
              <w:rPr>
                <w:noProof w:val="0"/>
                <w:sz w:val="22"/>
                <w:szCs w:val="22"/>
                <w:lang w:val="ru-RU" w:eastAsia="ru-RU"/>
              </w:rPr>
            </w:pPr>
            <w:r w:rsidRPr="006116C6">
              <w:rPr>
                <w:noProof w:val="0"/>
                <w:sz w:val="22"/>
                <w:szCs w:val="22"/>
                <w:lang w:val="ru-RU" w:eastAsia="ru-RU"/>
              </w:rPr>
              <w:t xml:space="preserve"> </w:t>
            </w:r>
            <w:proofErr w:type="spellStart"/>
            <w:r w:rsidRPr="006116C6">
              <w:rPr>
                <w:noProof w:val="0"/>
                <w:sz w:val="22"/>
                <w:szCs w:val="22"/>
                <w:lang w:val="en-US" w:eastAsia="ru-RU"/>
              </w:rPr>
              <w:t>crt</w:t>
            </w:r>
            <w:proofErr w:type="spellEnd"/>
            <w:r w:rsidRPr="006116C6">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4ABC3157" w14:textId="77777777" w:rsidR="006116C6" w:rsidRPr="006116C6" w:rsidRDefault="006116C6" w:rsidP="006116C6">
            <w:pPr>
              <w:autoSpaceDE w:val="0"/>
              <w:autoSpaceDN w:val="0"/>
              <w:ind w:left="-120" w:right="-108"/>
              <w:jc w:val="center"/>
              <w:rPr>
                <w:noProof w:val="0"/>
                <w:sz w:val="22"/>
                <w:szCs w:val="22"/>
                <w:lang w:val="en-US" w:eastAsia="ru-RU"/>
              </w:rPr>
            </w:pPr>
            <w:r w:rsidRPr="006116C6">
              <w:rPr>
                <w:noProof w:val="0"/>
                <w:sz w:val="22"/>
                <w:szCs w:val="22"/>
                <w:lang w:eastAsia="ru-RU"/>
              </w:rPr>
              <w:t>Simbol</w:t>
            </w:r>
            <w:r w:rsidRPr="006116C6">
              <w:rPr>
                <w:noProof w:val="0"/>
                <w:sz w:val="22"/>
                <w:szCs w:val="22"/>
                <w:lang w:val="en-US" w:eastAsia="ru-RU"/>
              </w:rPr>
              <w:t xml:space="preserve"> </w:t>
            </w:r>
            <w:r w:rsidRPr="006116C6">
              <w:rPr>
                <w:noProof w:val="0"/>
                <w:sz w:val="22"/>
                <w:szCs w:val="22"/>
                <w:lang w:eastAsia="ru-RU"/>
              </w:rPr>
              <w:t>norme</w:t>
            </w:r>
            <w:r w:rsidRPr="006116C6">
              <w:rPr>
                <w:noProof w:val="0"/>
                <w:sz w:val="22"/>
                <w:szCs w:val="22"/>
                <w:lang w:val="en-US" w:eastAsia="ru-RU"/>
              </w:rPr>
              <w:t xml:space="preserve"> </w:t>
            </w:r>
            <w:proofErr w:type="spellStart"/>
            <w:r w:rsidRPr="006116C6">
              <w:rPr>
                <w:noProof w:val="0"/>
                <w:sz w:val="22"/>
                <w:szCs w:val="22"/>
                <w:lang w:eastAsia="ru-RU"/>
              </w:rPr>
              <w:t>şi</w:t>
            </w:r>
            <w:proofErr w:type="spellEnd"/>
            <w:r w:rsidRPr="006116C6">
              <w:rPr>
                <w:noProof w:val="0"/>
                <w:sz w:val="22"/>
                <w:szCs w:val="22"/>
                <w:lang w:eastAsia="ru-RU"/>
              </w:rPr>
              <w:t xml:space="preserve"> Cod </w:t>
            </w:r>
            <w:r w:rsidRPr="006116C6">
              <w:rPr>
                <w:noProof w:val="0"/>
                <w:sz w:val="22"/>
                <w:szCs w:val="22"/>
                <w:lang w:val="en-US" w:eastAsia="ru-RU"/>
              </w:rPr>
              <w:t xml:space="preserve"> </w:t>
            </w:r>
            <w:r w:rsidRPr="006116C6">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30BDC19B" w14:textId="77777777" w:rsidR="006116C6" w:rsidRPr="006116C6" w:rsidRDefault="006116C6" w:rsidP="006116C6">
            <w:pPr>
              <w:autoSpaceDE w:val="0"/>
              <w:autoSpaceDN w:val="0"/>
              <w:jc w:val="center"/>
              <w:rPr>
                <w:noProof w:val="0"/>
                <w:sz w:val="22"/>
                <w:szCs w:val="22"/>
                <w:lang w:eastAsia="ru-RU"/>
              </w:rPr>
            </w:pPr>
          </w:p>
          <w:p w14:paraId="7AB91978"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2A12F958" w14:textId="77777777" w:rsidR="006116C6" w:rsidRPr="006116C6" w:rsidRDefault="006116C6" w:rsidP="006116C6">
            <w:pPr>
              <w:autoSpaceDE w:val="0"/>
              <w:autoSpaceDN w:val="0"/>
              <w:ind w:left="-108" w:right="-108"/>
              <w:jc w:val="center"/>
              <w:rPr>
                <w:noProof w:val="0"/>
                <w:sz w:val="22"/>
                <w:szCs w:val="22"/>
                <w:lang w:val="ru-RU" w:eastAsia="ru-RU"/>
              </w:rPr>
            </w:pPr>
            <w:r w:rsidRPr="006116C6">
              <w:rPr>
                <w:noProof w:val="0"/>
                <w:sz w:val="22"/>
                <w:szCs w:val="22"/>
                <w:lang w:eastAsia="ru-RU"/>
              </w:rPr>
              <w:t xml:space="preserve">Unitatea de </w:t>
            </w:r>
            <w:proofErr w:type="spellStart"/>
            <w:r w:rsidRPr="006116C6">
              <w:rPr>
                <w:noProof w:val="0"/>
                <w:sz w:val="22"/>
                <w:szCs w:val="22"/>
                <w:lang w:eastAsia="ru-RU"/>
              </w:rPr>
              <w:t>masura</w:t>
            </w:r>
            <w:proofErr w:type="spellEnd"/>
            <w:r w:rsidRPr="006116C6">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34F47C69" w14:textId="77777777" w:rsidR="006116C6" w:rsidRPr="006116C6" w:rsidRDefault="006116C6" w:rsidP="006116C6">
            <w:pPr>
              <w:autoSpaceDE w:val="0"/>
              <w:autoSpaceDN w:val="0"/>
              <w:jc w:val="center"/>
              <w:rPr>
                <w:noProof w:val="0"/>
                <w:sz w:val="22"/>
                <w:szCs w:val="22"/>
                <w:lang w:val="en-US" w:eastAsia="ru-RU"/>
              </w:rPr>
            </w:pPr>
            <w:proofErr w:type="spellStart"/>
            <w:r w:rsidRPr="006116C6">
              <w:rPr>
                <w:noProof w:val="0"/>
                <w:sz w:val="22"/>
                <w:szCs w:val="22"/>
                <w:lang w:val="en-US" w:eastAsia="ru-RU"/>
              </w:rPr>
              <w:t>Volum</w:t>
            </w:r>
            <w:proofErr w:type="spellEnd"/>
          </w:p>
        </w:tc>
      </w:tr>
    </w:tbl>
    <w:p w14:paraId="4A0EB3E6" w14:textId="77777777" w:rsidR="006116C6" w:rsidRPr="006116C6" w:rsidRDefault="006116C6" w:rsidP="006116C6">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65"/>
        <w:gridCol w:w="13"/>
        <w:gridCol w:w="977"/>
        <w:gridCol w:w="15"/>
        <w:gridCol w:w="1843"/>
      </w:tblGrid>
      <w:tr w:rsidR="006116C6" w:rsidRPr="006116C6" w14:paraId="22277314" w14:textId="77777777" w:rsidTr="00413C0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186728" w14:textId="77777777" w:rsidR="006116C6" w:rsidRPr="006116C6" w:rsidRDefault="006116C6" w:rsidP="006116C6">
            <w:pPr>
              <w:autoSpaceDE w:val="0"/>
              <w:autoSpaceDN w:val="0"/>
              <w:ind w:right="-108"/>
              <w:jc w:val="center"/>
              <w:rPr>
                <w:noProof w:val="0"/>
                <w:sz w:val="22"/>
                <w:szCs w:val="22"/>
                <w:lang w:val="ru-RU" w:eastAsia="ru-RU"/>
              </w:rPr>
            </w:pPr>
            <w:r w:rsidRPr="006116C6">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103A32E4" w14:textId="77777777" w:rsidR="006116C6" w:rsidRPr="006116C6" w:rsidRDefault="006116C6" w:rsidP="006116C6">
            <w:pPr>
              <w:autoSpaceDE w:val="0"/>
              <w:autoSpaceDN w:val="0"/>
              <w:ind w:left="-120" w:right="-108"/>
              <w:jc w:val="center"/>
              <w:rPr>
                <w:noProof w:val="0"/>
                <w:sz w:val="22"/>
                <w:szCs w:val="22"/>
                <w:lang w:val="ru-RU" w:eastAsia="ru-RU"/>
              </w:rPr>
            </w:pPr>
            <w:r w:rsidRPr="006116C6">
              <w:rPr>
                <w:noProof w:val="0"/>
                <w:sz w:val="22"/>
                <w:szCs w:val="22"/>
                <w:lang w:val="ru-RU" w:eastAsia="ru-RU"/>
              </w:rPr>
              <w:t>2</w:t>
            </w:r>
          </w:p>
        </w:tc>
        <w:tc>
          <w:tcPr>
            <w:tcW w:w="4678" w:type="dxa"/>
            <w:gridSpan w:val="2"/>
            <w:tcBorders>
              <w:top w:val="single" w:sz="6" w:space="0" w:color="auto"/>
              <w:left w:val="single" w:sz="6" w:space="0" w:color="auto"/>
              <w:bottom w:val="double" w:sz="6" w:space="0" w:color="auto"/>
              <w:right w:val="nil"/>
            </w:tcBorders>
            <w:shd w:val="pct5" w:color="auto" w:fill="auto"/>
          </w:tcPr>
          <w:p w14:paraId="23BF01A3"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3</w:t>
            </w:r>
          </w:p>
        </w:tc>
        <w:tc>
          <w:tcPr>
            <w:tcW w:w="992" w:type="dxa"/>
            <w:gridSpan w:val="2"/>
            <w:tcBorders>
              <w:top w:val="single" w:sz="6" w:space="0" w:color="auto"/>
              <w:left w:val="single" w:sz="6" w:space="0" w:color="auto"/>
              <w:bottom w:val="double" w:sz="6" w:space="0" w:color="auto"/>
              <w:right w:val="nil"/>
            </w:tcBorders>
            <w:shd w:val="pct5" w:color="auto" w:fill="auto"/>
          </w:tcPr>
          <w:p w14:paraId="71AE9584" w14:textId="77777777" w:rsidR="006116C6" w:rsidRPr="006116C6" w:rsidRDefault="006116C6" w:rsidP="006116C6">
            <w:pPr>
              <w:autoSpaceDE w:val="0"/>
              <w:autoSpaceDN w:val="0"/>
              <w:ind w:left="-108" w:right="-108"/>
              <w:jc w:val="center"/>
              <w:rPr>
                <w:noProof w:val="0"/>
                <w:sz w:val="22"/>
                <w:szCs w:val="22"/>
                <w:lang w:val="ru-RU" w:eastAsia="ru-RU"/>
              </w:rPr>
            </w:pPr>
            <w:r w:rsidRPr="006116C6">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1AAD7D9"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5</w:t>
            </w:r>
          </w:p>
        </w:tc>
      </w:tr>
      <w:tr w:rsidR="006116C6" w:rsidRPr="006116C6" w14:paraId="0BC39C74" w14:textId="77777777" w:rsidTr="00413C04">
        <w:tblPrEx>
          <w:tblCellMar>
            <w:top w:w="0" w:type="dxa"/>
            <w:bottom w:w="0" w:type="dxa"/>
          </w:tblCellMar>
        </w:tblPrEx>
        <w:tc>
          <w:tcPr>
            <w:tcW w:w="709" w:type="dxa"/>
            <w:tcBorders>
              <w:top w:val="nil"/>
              <w:left w:val="single" w:sz="6" w:space="0" w:color="auto"/>
              <w:bottom w:val="single" w:sz="4" w:space="0" w:color="auto"/>
              <w:right w:val="nil"/>
            </w:tcBorders>
          </w:tcPr>
          <w:p w14:paraId="5E769889"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single" w:sz="4" w:space="0" w:color="auto"/>
              <w:right w:val="nil"/>
            </w:tcBorders>
          </w:tcPr>
          <w:p w14:paraId="06C6AA8C" w14:textId="77777777" w:rsidR="006116C6" w:rsidRPr="006116C6" w:rsidRDefault="006116C6" w:rsidP="006116C6">
            <w:pPr>
              <w:autoSpaceDE w:val="0"/>
              <w:autoSpaceDN w:val="0"/>
              <w:rPr>
                <w:noProof w:val="0"/>
                <w:sz w:val="20"/>
                <w:szCs w:val="20"/>
                <w:lang w:val="ru-RU" w:eastAsia="ru-RU"/>
              </w:rPr>
            </w:pPr>
          </w:p>
        </w:tc>
        <w:tc>
          <w:tcPr>
            <w:tcW w:w="4665" w:type="dxa"/>
            <w:tcBorders>
              <w:top w:val="nil"/>
              <w:left w:val="single" w:sz="6" w:space="0" w:color="auto"/>
              <w:bottom w:val="single" w:sz="4" w:space="0" w:color="auto"/>
              <w:right w:val="single" w:sz="4" w:space="0" w:color="auto"/>
            </w:tcBorders>
          </w:tcPr>
          <w:p w14:paraId="0E896A1F" w14:textId="77777777" w:rsidR="006116C6" w:rsidRPr="006116C6" w:rsidRDefault="006116C6" w:rsidP="006116C6">
            <w:pPr>
              <w:autoSpaceDE w:val="0"/>
              <w:autoSpaceDN w:val="0"/>
              <w:rPr>
                <w:noProof w:val="0"/>
                <w:sz w:val="20"/>
                <w:szCs w:val="20"/>
                <w:lang w:val="ru-RU" w:eastAsia="ru-RU"/>
              </w:rPr>
            </w:pPr>
            <w:proofErr w:type="spellStart"/>
            <w:r w:rsidRPr="006116C6">
              <w:rPr>
                <w:noProof w:val="0"/>
                <w:lang w:val="en-US" w:eastAsia="ru-RU"/>
              </w:rPr>
              <w:t>Restabilirea</w:t>
            </w:r>
            <w:proofErr w:type="spellEnd"/>
            <w:r w:rsidRPr="006116C6">
              <w:rPr>
                <w:noProof w:val="0"/>
                <w:lang w:val="en-US" w:eastAsia="ru-RU"/>
              </w:rPr>
              <w:t xml:space="preserve"> </w:t>
            </w:r>
            <w:proofErr w:type="spellStart"/>
            <w:r w:rsidRPr="006116C6">
              <w:rPr>
                <w:noProof w:val="0"/>
                <w:lang w:val="en-US" w:eastAsia="ru-RU"/>
              </w:rPr>
              <w:t>traseului</w:t>
            </w:r>
            <w:proofErr w:type="spellEnd"/>
          </w:p>
        </w:tc>
        <w:tc>
          <w:tcPr>
            <w:tcW w:w="990" w:type="dxa"/>
            <w:gridSpan w:val="2"/>
            <w:tcBorders>
              <w:top w:val="nil"/>
              <w:left w:val="single" w:sz="4" w:space="0" w:color="auto"/>
              <w:bottom w:val="single" w:sz="4" w:space="0" w:color="auto"/>
              <w:right w:val="single" w:sz="4" w:space="0" w:color="auto"/>
            </w:tcBorders>
          </w:tcPr>
          <w:p w14:paraId="48B8CFA6" w14:textId="77777777" w:rsidR="006116C6" w:rsidRPr="006116C6" w:rsidRDefault="006116C6" w:rsidP="006116C6">
            <w:pPr>
              <w:autoSpaceDE w:val="0"/>
              <w:autoSpaceDN w:val="0"/>
              <w:jc w:val="center"/>
              <w:rPr>
                <w:noProof w:val="0"/>
                <w:sz w:val="20"/>
                <w:szCs w:val="20"/>
                <w:lang w:val="ru-RU" w:eastAsia="ru-RU"/>
              </w:rPr>
            </w:pPr>
            <w:proofErr w:type="spellStart"/>
            <w:r w:rsidRPr="006116C6">
              <w:rPr>
                <w:noProof w:val="0"/>
                <w:sz w:val="22"/>
                <w:szCs w:val="22"/>
                <w:lang w:val="ru-RU" w:eastAsia="ru-RU"/>
              </w:rPr>
              <w:t>km</w:t>
            </w:r>
            <w:proofErr w:type="spellEnd"/>
          </w:p>
        </w:tc>
        <w:tc>
          <w:tcPr>
            <w:tcW w:w="1858" w:type="dxa"/>
            <w:gridSpan w:val="2"/>
            <w:tcBorders>
              <w:top w:val="nil"/>
              <w:left w:val="single" w:sz="4" w:space="0" w:color="auto"/>
              <w:bottom w:val="single" w:sz="4" w:space="0" w:color="auto"/>
              <w:right w:val="single" w:sz="6" w:space="0" w:color="auto"/>
            </w:tcBorders>
          </w:tcPr>
          <w:p w14:paraId="7502E978" w14:textId="77777777" w:rsidR="006116C6" w:rsidRPr="006116C6" w:rsidRDefault="006116C6" w:rsidP="006116C6">
            <w:pPr>
              <w:autoSpaceDE w:val="0"/>
              <w:autoSpaceDN w:val="0"/>
              <w:jc w:val="center"/>
              <w:rPr>
                <w:noProof w:val="0"/>
                <w:sz w:val="20"/>
                <w:szCs w:val="20"/>
                <w:lang w:val="en-US" w:eastAsia="ru-RU"/>
              </w:rPr>
            </w:pPr>
            <w:r w:rsidRPr="006116C6">
              <w:rPr>
                <w:noProof w:val="0"/>
                <w:sz w:val="20"/>
                <w:szCs w:val="20"/>
                <w:lang w:val="en-US" w:eastAsia="ru-RU"/>
              </w:rPr>
              <w:t>1,830</w:t>
            </w:r>
          </w:p>
        </w:tc>
      </w:tr>
      <w:tr w:rsidR="006116C6" w:rsidRPr="006116C6" w14:paraId="4B4F78BD" w14:textId="77777777" w:rsidTr="00413C04">
        <w:tblPrEx>
          <w:tblCellMar>
            <w:top w:w="0" w:type="dxa"/>
            <w:bottom w:w="0" w:type="dxa"/>
          </w:tblCellMar>
        </w:tblPrEx>
        <w:tc>
          <w:tcPr>
            <w:tcW w:w="709" w:type="dxa"/>
            <w:tcBorders>
              <w:top w:val="single" w:sz="4" w:space="0" w:color="auto"/>
              <w:left w:val="single" w:sz="6" w:space="0" w:color="auto"/>
              <w:bottom w:val="single" w:sz="4" w:space="0" w:color="auto"/>
              <w:right w:val="nil"/>
            </w:tcBorders>
          </w:tcPr>
          <w:p w14:paraId="6A55CB5B"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single" w:sz="4" w:space="0" w:color="auto"/>
              <w:left w:val="single" w:sz="6" w:space="0" w:color="auto"/>
              <w:bottom w:val="single" w:sz="4" w:space="0" w:color="auto"/>
              <w:right w:val="nil"/>
            </w:tcBorders>
          </w:tcPr>
          <w:p w14:paraId="78674B41" w14:textId="77777777" w:rsidR="006116C6" w:rsidRPr="006116C6" w:rsidRDefault="006116C6" w:rsidP="006116C6">
            <w:pPr>
              <w:autoSpaceDE w:val="0"/>
              <w:autoSpaceDN w:val="0"/>
              <w:rPr>
                <w:noProof w:val="0"/>
                <w:sz w:val="20"/>
                <w:szCs w:val="20"/>
                <w:lang w:val="ru-RU" w:eastAsia="ru-RU"/>
              </w:rPr>
            </w:pPr>
          </w:p>
        </w:tc>
        <w:tc>
          <w:tcPr>
            <w:tcW w:w="4665" w:type="dxa"/>
            <w:tcBorders>
              <w:top w:val="single" w:sz="4" w:space="0" w:color="auto"/>
              <w:left w:val="single" w:sz="6" w:space="0" w:color="auto"/>
              <w:bottom w:val="single" w:sz="4" w:space="0" w:color="auto"/>
              <w:right w:val="single" w:sz="4" w:space="0" w:color="auto"/>
            </w:tcBorders>
          </w:tcPr>
          <w:p w14:paraId="2DBEFDB7" w14:textId="77777777" w:rsidR="006116C6" w:rsidRPr="006116C6" w:rsidRDefault="006116C6" w:rsidP="006116C6">
            <w:pPr>
              <w:autoSpaceDE w:val="0"/>
              <w:autoSpaceDN w:val="0"/>
              <w:rPr>
                <w:b/>
                <w:bCs/>
                <w:noProof w:val="0"/>
                <w:sz w:val="22"/>
                <w:szCs w:val="22"/>
                <w:lang w:val="en-US" w:eastAsia="ru-RU"/>
              </w:rPr>
            </w:pPr>
            <w:proofErr w:type="spellStart"/>
            <w:r w:rsidRPr="006116C6">
              <w:rPr>
                <w:noProof w:val="0"/>
                <w:lang w:val="en-US" w:eastAsia="ru-RU"/>
              </w:rPr>
              <w:t>Trasarea</w:t>
            </w:r>
            <w:proofErr w:type="spellEnd"/>
            <w:r w:rsidRPr="006116C6">
              <w:rPr>
                <w:noProof w:val="0"/>
                <w:lang w:val="en-US" w:eastAsia="ru-RU"/>
              </w:rPr>
              <w:t xml:space="preserve"> </w:t>
            </w:r>
            <w:proofErr w:type="spellStart"/>
            <w:r w:rsidRPr="006116C6">
              <w:rPr>
                <w:noProof w:val="0"/>
                <w:lang w:val="en-US" w:eastAsia="ru-RU"/>
              </w:rPr>
              <w:t>axelor</w:t>
            </w:r>
            <w:proofErr w:type="spellEnd"/>
            <w:r w:rsidRPr="006116C6">
              <w:rPr>
                <w:noProof w:val="0"/>
                <w:lang w:val="en-US" w:eastAsia="ru-RU"/>
              </w:rPr>
              <w:t xml:space="preserve"> </w:t>
            </w:r>
            <w:proofErr w:type="spellStart"/>
            <w:r w:rsidRPr="006116C6">
              <w:rPr>
                <w:noProof w:val="0"/>
                <w:lang w:val="en-US" w:eastAsia="ru-RU"/>
              </w:rPr>
              <w:t>constructiei</w:t>
            </w:r>
            <w:proofErr w:type="spellEnd"/>
            <w:r w:rsidRPr="006116C6">
              <w:rPr>
                <w:noProof w:val="0"/>
                <w:lang w:val="en-US" w:eastAsia="ru-RU"/>
              </w:rPr>
              <w:t xml:space="preserve"> de drum </w:t>
            </w:r>
            <w:proofErr w:type="spellStart"/>
            <w:r w:rsidRPr="006116C6">
              <w:rPr>
                <w:noProof w:val="0"/>
                <w:lang w:val="en-US" w:eastAsia="ru-RU"/>
              </w:rPr>
              <w:t>şi</w:t>
            </w:r>
            <w:proofErr w:type="spellEnd"/>
            <w:r w:rsidRPr="006116C6">
              <w:rPr>
                <w:noProof w:val="0"/>
                <w:lang w:val="en-US" w:eastAsia="ru-RU"/>
              </w:rPr>
              <w:t xml:space="preserve"> a </w:t>
            </w:r>
            <w:proofErr w:type="spellStart"/>
            <w:r w:rsidRPr="006116C6">
              <w:rPr>
                <w:noProof w:val="0"/>
                <w:lang w:val="en-US" w:eastAsia="ru-RU"/>
              </w:rPr>
              <w:t>acceselor</w:t>
            </w:r>
            <w:proofErr w:type="spellEnd"/>
            <w:r w:rsidRPr="006116C6">
              <w:rPr>
                <w:noProof w:val="0"/>
                <w:lang w:val="en-US" w:eastAsia="ru-RU"/>
              </w:rPr>
              <w:t>.</w:t>
            </w:r>
          </w:p>
        </w:tc>
        <w:tc>
          <w:tcPr>
            <w:tcW w:w="990" w:type="dxa"/>
            <w:gridSpan w:val="2"/>
            <w:tcBorders>
              <w:top w:val="single" w:sz="4" w:space="0" w:color="auto"/>
              <w:left w:val="single" w:sz="4" w:space="0" w:color="auto"/>
              <w:bottom w:val="single" w:sz="4" w:space="0" w:color="auto"/>
              <w:right w:val="single" w:sz="4" w:space="0" w:color="auto"/>
            </w:tcBorders>
          </w:tcPr>
          <w:p w14:paraId="13182E20" w14:textId="77777777" w:rsidR="006116C6" w:rsidRPr="006116C6" w:rsidRDefault="006116C6" w:rsidP="006116C6">
            <w:pPr>
              <w:autoSpaceDE w:val="0"/>
              <w:autoSpaceDN w:val="0"/>
              <w:jc w:val="center"/>
              <w:rPr>
                <w:noProof w:val="0"/>
                <w:sz w:val="22"/>
                <w:szCs w:val="22"/>
                <w:lang w:val="en-US" w:eastAsia="ru-RU"/>
              </w:rPr>
            </w:pPr>
          </w:p>
          <w:p w14:paraId="21AE3088" w14:textId="77777777" w:rsidR="006116C6" w:rsidRPr="006116C6" w:rsidRDefault="006116C6" w:rsidP="006116C6">
            <w:pPr>
              <w:autoSpaceDE w:val="0"/>
              <w:autoSpaceDN w:val="0"/>
              <w:jc w:val="center"/>
              <w:rPr>
                <w:b/>
                <w:bCs/>
                <w:noProof w:val="0"/>
                <w:sz w:val="22"/>
                <w:szCs w:val="22"/>
                <w:lang w:val="en-US" w:eastAsia="ru-RU"/>
              </w:rPr>
            </w:pPr>
            <w:r w:rsidRPr="006116C6">
              <w:rPr>
                <w:noProof w:val="0"/>
                <w:sz w:val="22"/>
                <w:szCs w:val="22"/>
                <w:lang w:val="en-US" w:eastAsia="ru-RU"/>
              </w:rPr>
              <w:t>k</w:t>
            </w:r>
            <w:r w:rsidRPr="006116C6">
              <w:rPr>
                <w:noProof w:val="0"/>
                <w:sz w:val="22"/>
                <w:szCs w:val="22"/>
                <w:lang w:val="ru-RU" w:eastAsia="ru-RU"/>
              </w:rPr>
              <w:t>m</w:t>
            </w:r>
          </w:p>
        </w:tc>
        <w:tc>
          <w:tcPr>
            <w:tcW w:w="1858" w:type="dxa"/>
            <w:gridSpan w:val="2"/>
            <w:tcBorders>
              <w:top w:val="single" w:sz="4" w:space="0" w:color="auto"/>
              <w:left w:val="single" w:sz="4" w:space="0" w:color="auto"/>
              <w:bottom w:val="single" w:sz="4" w:space="0" w:color="auto"/>
              <w:right w:val="single" w:sz="6" w:space="0" w:color="auto"/>
            </w:tcBorders>
          </w:tcPr>
          <w:p w14:paraId="3288A002" w14:textId="77777777" w:rsidR="006116C6" w:rsidRPr="006116C6" w:rsidRDefault="006116C6" w:rsidP="006116C6">
            <w:pPr>
              <w:autoSpaceDE w:val="0"/>
              <w:autoSpaceDN w:val="0"/>
              <w:jc w:val="center"/>
              <w:rPr>
                <w:b/>
                <w:bCs/>
                <w:noProof w:val="0"/>
                <w:sz w:val="22"/>
                <w:szCs w:val="22"/>
                <w:lang w:val="en-US" w:eastAsia="ru-RU"/>
              </w:rPr>
            </w:pPr>
            <w:r w:rsidRPr="006116C6">
              <w:rPr>
                <w:b/>
                <w:bCs/>
                <w:noProof w:val="0"/>
                <w:sz w:val="22"/>
                <w:szCs w:val="22"/>
                <w:lang w:val="en-US" w:eastAsia="ru-RU"/>
              </w:rPr>
              <w:t xml:space="preserve">  </w:t>
            </w:r>
          </w:p>
          <w:p w14:paraId="3E6F34F5" w14:textId="77777777" w:rsidR="006116C6" w:rsidRPr="006116C6" w:rsidRDefault="006116C6" w:rsidP="006116C6">
            <w:pPr>
              <w:autoSpaceDE w:val="0"/>
              <w:autoSpaceDN w:val="0"/>
              <w:jc w:val="center"/>
              <w:rPr>
                <w:bCs/>
                <w:noProof w:val="0"/>
                <w:sz w:val="22"/>
                <w:szCs w:val="22"/>
                <w:lang w:val="en-US" w:eastAsia="ru-RU"/>
              </w:rPr>
            </w:pPr>
            <w:r w:rsidRPr="006116C6">
              <w:rPr>
                <w:noProof w:val="0"/>
                <w:sz w:val="20"/>
                <w:szCs w:val="20"/>
                <w:lang w:val="en-US" w:eastAsia="ru-RU"/>
              </w:rPr>
              <w:t>2,149</w:t>
            </w:r>
          </w:p>
        </w:tc>
      </w:tr>
      <w:tr w:rsidR="006116C6" w:rsidRPr="006116C6" w14:paraId="674F582E" w14:textId="77777777" w:rsidTr="00413C04">
        <w:tblPrEx>
          <w:tblCellMar>
            <w:top w:w="0" w:type="dxa"/>
            <w:bottom w:w="0" w:type="dxa"/>
          </w:tblCellMar>
        </w:tblPrEx>
        <w:tc>
          <w:tcPr>
            <w:tcW w:w="709" w:type="dxa"/>
            <w:tcBorders>
              <w:top w:val="nil"/>
              <w:left w:val="single" w:sz="6" w:space="0" w:color="auto"/>
              <w:bottom w:val="nil"/>
              <w:right w:val="nil"/>
            </w:tcBorders>
          </w:tcPr>
          <w:p w14:paraId="42D7CD6A"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BF044C8"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7B8B8E5C"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en-US" w:eastAsia="ru-RU"/>
              </w:rPr>
              <w:t xml:space="preserve">1. </w:t>
            </w:r>
            <w:proofErr w:type="spellStart"/>
            <w:r w:rsidRPr="006116C6">
              <w:rPr>
                <w:b/>
                <w:bCs/>
                <w:noProof w:val="0"/>
                <w:sz w:val="22"/>
                <w:szCs w:val="22"/>
                <w:lang w:val="en-US" w:eastAsia="ru-RU"/>
              </w:rPr>
              <w:t>Reparatia</w:t>
            </w:r>
            <w:proofErr w:type="spellEnd"/>
            <w:r w:rsidRPr="006116C6">
              <w:rPr>
                <w:b/>
                <w:bCs/>
                <w:noProof w:val="0"/>
                <w:sz w:val="22"/>
                <w:szCs w:val="22"/>
                <w:lang w:val="en-US" w:eastAsia="ru-RU"/>
              </w:rPr>
              <w:t xml:space="preserve"> </w:t>
            </w:r>
            <w:proofErr w:type="spellStart"/>
            <w:r w:rsidRPr="006116C6">
              <w:rPr>
                <w:b/>
                <w:bCs/>
                <w:noProof w:val="0"/>
                <w:sz w:val="22"/>
                <w:szCs w:val="22"/>
                <w:lang w:val="en-US" w:eastAsia="ru-RU"/>
              </w:rPr>
              <w:t>strazii</w:t>
            </w:r>
            <w:proofErr w:type="spellEnd"/>
            <w:r w:rsidRPr="006116C6">
              <w:rPr>
                <w:b/>
                <w:bCs/>
                <w:noProof w:val="0"/>
                <w:sz w:val="22"/>
                <w:szCs w:val="22"/>
                <w:lang w:val="en-US" w:eastAsia="ru-RU"/>
              </w:rPr>
              <w:t xml:space="preserve"> Stefan </w:t>
            </w:r>
            <w:proofErr w:type="spellStart"/>
            <w:r w:rsidRPr="006116C6">
              <w:rPr>
                <w:b/>
                <w:bCs/>
                <w:noProof w:val="0"/>
                <w:sz w:val="22"/>
                <w:szCs w:val="22"/>
                <w:lang w:val="en-US" w:eastAsia="ru-RU"/>
              </w:rPr>
              <w:t>cel</w:t>
            </w:r>
            <w:proofErr w:type="spellEnd"/>
            <w:r w:rsidRPr="006116C6">
              <w:rPr>
                <w:b/>
                <w:bCs/>
                <w:noProof w:val="0"/>
                <w:sz w:val="22"/>
                <w:szCs w:val="22"/>
                <w:lang w:val="en-US" w:eastAsia="ru-RU"/>
              </w:rPr>
              <w:t xml:space="preserve"> Mare (Pc 0+00,00 - Pc 18+30,00)</w:t>
            </w:r>
          </w:p>
          <w:p w14:paraId="33E15A3B" w14:textId="77777777" w:rsidR="006116C6" w:rsidRPr="006116C6" w:rsidRDefault="006116C6" w:rsidP="006116C6">
            <w:pPr>
              <w:autoSpaceDE w:val="0"/>
              <w:autoSpaceDN w:val="0"/>
              <w:rPr>
                <w:noProof w:val="0"/>
                <w:sz w:val="20"/>
                <w:szCs w:val="20"/>
                <w:lang w:val="en-US" w:eastAsia="ru-RU"/>
              </w:rPr>
            </w:pPr>
          </w:p>
        </w:tc>
      </w:tr>
      <w:tr w:rsidR="006116C6" w:rsidRPr="006116C6" w14:paraId="333796A8" w14:textId="77777777" w:rsidTr="00413C04">
        <w:tblPrEx>
          <w:tblCellMar>
            <w:top w:w="0" w:type="dxa"/>
            <w:bottom w:w="0" w:type="dxa"/>
          </w:tblCellMar>
        </w:tblPrEx>
        <w:tc>
          <w:tcPr>
            <w:tcW w:w="709" w:type="dxa"/>
            <w:tcBorders>
              <w:top w:val="nil"/>
              <w:left w:val="single" w:sz="6" w:space="0" w:color="auto"/>
              <w:bottom w:val="nil"/>
              <w:right w:val="nil"/>
            </w:tcBorders>
          </w:tcPr>
          <w:p w14:paraId="69F6D93D" w14:textId="77777777" w:rsidR="006116C6" w:rsidRPr="006116C6" w:rsidRDefault="006116C6" w:rsidP="006116C6">
            <w:pPr>
              <w:autoSpaceDE w:val="0"/>
              <w:autoSpaceDN w:val="0"/>
              <w:jc w:val="center"/>
              <w:rPr>
                <w:noProof w:val="0"/>
                <w:sz w:val="20"/>
                <w:szCs w:val="20"/>
                <w:lang w:val="en-US" w:eastAsia="ru-RU"/>
              </w:rPr>
            </w:pPr>
          </w:p>
        </w:tc>
        <w:tc>
          <w:tcPr>
            <w:tcW w:w="1559" w:type="dxa"/>
            <w:tcBorders>
              <w:top w:val="nil"/>
              <w:left w:val="single" w:sz="6" w:space="0" w:color="auto"/>
              <w:bottom w:val="nil"/>
              <w:right w:val="nil"/>
            </w:tcBorders>
          </w:tcPr>
          <w:p w14:paraId="3DF8F504" w14:textId="77777777" w:rsidR="006116C6" w:rsidRPr="006116C6" w:rsidRDefault="006116C6" w:rsidP="006116C6">
            <w:pPr>
              <w:autoSpaceDE w:val="0"/>
              <w:autoSpaceDN w:val="0"/>
              <w:rPr>
                <w:noProof w:val="0"/>
                <w:sz w:val="20"/>
                <w:szCs w:val="20"/>
                <w:lang w:val="en-US" w:eastAsia="ru-RU"/>
              </w:rPr>
            </w:pPr>
          </w:p>
        </w:tc>
        <w:tc>
          <w:tcPr>
            <w:tcW w:w="7513" w:type="dxa"/>
            <w:gridSpan w:val="5"/>
            <w:tcBorders>
              <w:top w:val="nil"/>
              <w:left w:val="single" w:sz="6" w:space="0" w:color="auto"/>
              <w:bottom w:val="nil"/>
              <w:right w:val="single" w:sz="6" w:space="0" w:color="auto"/>
            </w:tcBorders>
          </w:tcPr>
          <w:p w14:paraId="12DC7DF6"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1.1. </w:t>
            </w:r>
            <w:proofErr w:type="spellStart"/>
            <w:r w:rsidRPr="006116C6">
              <w:rPr>
                <w:b/>
                <w:bCs/>
                <w:noProof w:val="0"/>
                <w:sz w:val="22"/>
                <w:szCs w:val="22"/>
                <w:lang w:val="ru-RU" w:eastAsia="ru-RU"/>
              </w:rPr>
              <w:t>Sistemul</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rutier</w:t>
            </w:r>
            <w:proofErr w:type="spellEnd"/>
          </w:p>
          <w:p w14:paraId="2FD9023C" w14:textId="77777777" w:rsidR="006116C6" w:rsidRPr="006116C6" w:rsidRDefault="006116C6" w:rsidP="006116C6">
            <w:pPr>
              <w:autoSpaceDE w:val="0"/>
              <w:autoSpaceDN w:val="0"/>
              <w:rPr>
                <w:noProof w:val="0"/>
                <w:sz w:val="20"/>
                <w:szCs w:val="20"/>
                <w:lang w:val="ru-RU" w:eastAsia="ru-RU"/>
              </w:rPr>
            </w:pPr>
          </w:p>
        </w:tc>
      </w:tr>
      <w:tr w:rsidR="006116C6" w:rsidRPr="006116C6" w14:paraId="45DA0864"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9B833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w:t>
            </w:r>
          </w:p>
        </w:tc>
        <w:tc>
          <w:tcPr>
            <w:tcW w:w="1559" w:type="dxa"/>
            <w:tcBorders>
              <w:top w:val="single" w:sz="4" w:space="0" w:color="auto"/>
              <w:bottom w:val="single" w:sz="4" w:space="0" w:color="auto"/>
            </w:tcBorders>
          </w:tcPr>
          <w:p w14:paraId="4705F387"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DI155B</w:t>
            </w:r>
          </w:p>
          <w:p w14:paraId="4A5C695E"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643277E"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Taierea</w:t>
            </w:r>
            <w:proofErr w:type="spellEnd"/>
            <w:r w:rsidRPr="006116C6">
              <w:rPr>
                <w:noProof w:val="0"/>
                <w:lang w:val="en-US" w:eastAsia="ru-RU"/>
              </w:rPr>
              <w:t xml:space="preserve"> cu </w:t>
            </w:r>
            <w:proofErr w:type="spellStart"/>
            <w:r w:rsidRPr="006116C6">
              <w:rPr>
                <w:noProof w:val="0"/>
                <w:lang w:val="en-US" w:eastAsia="ru-RU"/>
              </w:rPr>
              <w:t>freza</w:t>
            </w:r>
            <w:proofErr w:type="spellEnd"/>
            <w:r w:rsidRPr="006116C6">
              <w:rPr>
                <w:noProof w:val="0"/>
                <w:lang w:val="en-US" w:eastAsia="ru-RU"/>
              </w:rPr>
              <w:t xml:space="preserve"> a </w:t>
            </w:r>
            <w:proofErr w:type="spellStart"/>
            <w:r w:rsidRPr="006116C6">
              <w:rPr>
                <w:noProof w:val="0"/>
                <w:lang w:val="en-US" w:eastAsia="ru-RU"/>
              </w:rPr>
              <w:t>stratului</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xml:space="preserve"> </w:t>
            </w:r>
            <w:proofErr w:type="spellStart"/>
            <w:r w:rsidRPr="006116C6">
              <w:rPr>
                <w:noProof w:val="0"/>
                <w:lang w:val="en-US" w:eastAsia="ru-RU"/>
              </w:rPr>
              <w:t>uzat</w:t>
            </w:r>
            <w:proofErr w:type="spellEnd"/>
            <w:r w:rsidRPr="006116C6">
              <w:rPr>
                <w:noProof w:val="0"/>
                <w:lang w:val="en-US" w:eastAsia="ru-RU"/>
              </w:rPr>
              <w:t xml:space="preserve">, </w:t>
            </w:r>
            <w:proofErr w:type="spellStart"/>
            <w:r w:rsidRPr="006116C6">
              <w:rPr>
                <w:noProof w:val="0"/>
                <w:lang w:val="en-US" w:eastAsia="ru-RU"/>
              </w:rPr>
              <w:t>avind</w:t>
            </w:r>
            <w:proofErr w:type="spellEnd"/>
            <w:r w:rsidRPr="006116C6">
              <w:rPr>
                <w:noProof w:val="0"/>
                <w:lang w:val="en-US" w:eastAsia="ru-RU"/>
              </w:rPr>
              <w:t xml:space="preserve"> </w:t>
            </w:r>
            <w:proofErr w:type="spellStart"/>
            <w:r w:rsidRPr="006116C6">
              <w:rPr>
                <w:noProof w:val="0"/>
                <w:lang w:val="en-US" w:eastAsia="ru-RU"/>
              </w:rPr>
              <w:t>latimea</w:t>
            </w:r>
            <w:proofErr w:type="spellEnd"/>
            <w:r w:rsidRPr="006116C6">
              <w:rPr>
                <w:noProof w:val="0"/>
                <w:lang w:val="en-US" w:eastAsia="ru-RU"/>
              </w:rPr>
              <w:t xml:space="preserve"> </w:t>
            </w:r>
            <w:proofErr w:type="spellStart"/>
            <w:r w:rsidRPr="006116C6">
              <w:rPr>
                <w:noProof w:val="0"/>
                <w:lang w:val="en-US" w:eastAsia="ru-RU"/>
              </w:rPr>
              <w:t>tamburului</w:t>
            </w:r>
            <w:proofErr w:type="spellEnd"/>
            <w:r w:rsidRPr="006116C6">
              <w:rPr>
                <w:noProof w:val="0"/>
                <w:lang w:val="en-US" w:eastAsia="ru-RU"/>
              </w:rPr>
              <w:t xml:space="preserve"> 1000 mm, </w:t>
            </w:r>
            <w:proofErr w:type="spellStart"/>
            <w:r w:rsidRPr="006116C6">
              <w:rPr>
                <w:noProof w:val="0"/>
                <w:lang w:val="en-US" w:eastAsia="ru-RU"/>
              </w:rPr>
              <w:t>adincimea</w:t>
            </w:r>
            <w:proofErr w:type="spellEnd"/>
            <w:r w:rsidRPr="006116C6">
              <w:rPr>
                <w:noProof w:val="0"/>
                <w:lang w:val="en-US" w:eastAsia="ru-RU"/>
              </w:rPr>
              <w:t xml:space="preserve"> </w:t>
            </w:r>
            <w:proofErr w:type="spellStart"/>
            <w:r w:rsidRPr="006116C6">
              <w:rPr>
                <w:noProof w:val="0"/>
                <w:lang w:val="en-US" w:eastAsia="ru-RU"/>
              </w:rPr>
              <w:t>stratului</w:t>
            </w:r>
            <w:proofErr w:type="spellEnd"/>
            <w:r w:rsidRPr="006116C6">
              <w:rPr>
                <w:noProof w:val="0"/>
                <w:lang w:val="en-US" w:eastAsia="ru-RU"/>
              </w:rPr>
              <w:t xml:space="preserve"> de: 10 cm</w:t>
            </w:r>
          </w:p>
          <w:p w14:paraId="694EFFA3"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6B1FB84"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450AAEA0"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13 890,75</w:t>
            </w:r>
          </w:p>
        </w:tc>
      </w:tr>
      <w:tr w:rsidR="006116C6" w:rsidRPr="006116C6" w14:paraId="34D3970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0BD1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w:t>
            </w:r>
          </w:p>
        </w:tc>
        <w:tc>
          <w:tcPr>
            <w:tcW w:w="1559" w:type="dxa"/>
            <w:tcBorders>
              <w:top w:val="single" w:sz="4" w:space="0" w:color="auto"/>
              <w:bottom w:val="single" w:sz="4" w:space="0" w:color="auto"/>
            </w:tcBorders>
          </w:tcPr>
          <w:p w14:paraId="5DE40B1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108AD12B"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887279A"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340715A3"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0ED5EE20"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401D0848"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3 307,66</w:t>
            </w:r>
          </w:p>
        </w:tc>
      </w:tr>
      <w:tr w:rsidR="006116C6" w:rsidRPr="006116C6" w14:paraId="2F33EC14"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5144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w:t>
            </w:r>
          </w:p>
        </w:tc>
        <w:tc>
          <w:tcPr>
            <w:tcW w:w="1559" w:type="dxa"/>
            <w:tcBorders>
              <w:top w:val="single" w:sz="4" w:space="0" w:color="auto"/>
              <w:bottom w:val="single" w:sz="4" w:space="0" w:color="auto"/>
            </w:tcBorders>
          </w:tcPr>
          <w:p w14:paraId="3EF8890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TsC51B</w:t>
            </w:r>
          </w:p>
          <w:p w14:paraId="5FAD3D63"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418DE20" w14:textId="77777777" w:rsidR="006116C6" w:rsidRPr="006116C6" w:rsidRDefault="006116C6" w:rsidP="006116C6">
            <w:pPr>
              <w:autoSpaceDE w:val="0"/>
              <w:autoSpaceDN w:val="0"/>
              <w:rPr>
                <w:noProof w:val="0"/>
                <w:lang w:val="ru-RU" w:eastAsia="ru-RU"/>
              </w:rPr>
            </w:pPr>
            <w:proofErr w:type="spellStart"/>
            <w:r w:rsidRPr="006116C6">
              <w:rPr>
                <w:noProof w:val="0"/>
                <w:lang w:val="ru-RU" w:eastAsia="ru-RU"/>
              </w:rPr>
              <w:t>Lucrari</w:t>
            </w:r>
            <w:proofErr w:type="spellEnd"/>
            <w:r w:rsidRPr="006116C6">
              <w:rPr>
                <w:noProof w:val="0"/>
                <w:lang w:val="ru-RU" w:eastAsia="ru-RU"/>
              </w:rPr>
              <w:t xml:space="preserve"> </w:t>
            </w:r>
            <w:proofErr w:type="spellStart"/>
            <w:r w:rsidRPr="006116C6">
              <w:rPr>
                <w:noProof w:val="0"/>
                <w:lang w:val="ru-RU" w:eastAsia="ru-RU"/>
              </w:rPr>
              <w:t>la</w:t>
            </w:r>
            <w:proofErr w:type="spellEnd"/>
            <w:r w:rsidRPr="006116C6">
              <w:rPr>
                <w:noProof w:val="0"/>
                <w:lang w:val="ru-RU" w:eastAsia="ru-RU"/>
              </w:rPr>
              <w:t xml:space="preserve"> </w:t>
            </w:r>
            <w:proofErr w:type="spellStart"/>
            <w:r w:rsidRPr="006116C6">
              <w:rPr>
                <w:noProof w:val="0"/>
                <w:lang w:val="ru-RU" w:eastAsia="ru-RU"/>
              </w:rPr>
              <w:t>descarcare</w:t>
            </w:r>
            <w:proofErr w:type="spellEnd"/>
          </w:p>
          <w:p w14:paraId="190E3F54"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52A03ADA"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67FEA605"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1,38</w:t>
            </w:r>
          </w:p>
        </w:tc>
      </w:tr>
      <w:tr w:rsidR="006116C6" w:rsidRPr="006116C6" w14:paraId="67F62B26"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4821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w:t>
            </w:r>
          </w:p>
        </w:tc>
        <w:tc>
          <w:tcPr>
            <w:tcW w:w="1559" w:type="dxa"/>
            <w:tcBorders>
              <w:top w:val="single" w:sz="4" w:space="0" w:color="auto"/>
              <w:bottom w:val="single" w:sz="4" w:space="0" w:color="auto"/>
            </w:tcBorders>
          </w:tcPr>
          <w:p w14:paraId="402EDF5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DI89A</w:t>
            </w:r>
          </w:p>
          <w:p w14:paraId="613A7DD8"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BFAA9A1"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Nivelarea</w:t>
            </w:r>
            <w:proofErr w:type="spellEnd"/>
            <w:r w:rsidRPr="006116C6">
              <w:rPr>
                <w:noProof w:val="0"/>
                <w:lang w:val="en-US" w:eastAsia="ru-RU"/>
              </w:rPr>
              <w:t xml:space="preserve"> </w:t>
            </w:r>
            <w:proofErr w:type="spellStart"/>
            <w:r w:rsidRPr="006116C6">
              <w:rPr>
                <w:noProof w:val="0"/>
                <w:lang w:val="en-US" w:eastAsia="ru-RU"/>
              </w:rPr>
              <w:t>fundatiei</w:t>
            </w:r>
            <w:proofErr w:type="spellEnd"/>
            <w:r w:rsidRPr="006116C6">
              <w:rPr>
                <w:noProof w:val="0"/>
                <w:lang w:val="en-US" w:eastAsia="ru-RU"/>
              </w:rPr>
              <w:t xml:space="preserve"> </w:t>
            </w:r>
            <w:proofErr w:type="spellStart"/>
            <w:r w:rsidRPr="006116C6">
              <w:rPr>
                <w:noProof w:val="0"/>
                <w:lang w:val="en-US" w:eastAsia="ru-RU"/>
              </w:rPr>
              <w:t>existente</w:t>
            </w:r>
            <w:proofErr w:type="spellEnd"/>
            <w:r w:rsidRPr="006116C6">
              <w:rPr>
                <w:noProof w:val="0"/>
                <w:lang w:val="en-US" w:eastAsia="ru-RU"/>
              </w:rPr>
              <w:t xml:space="preserve">,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compactarea</w:t>
            </w:r>
            <w:proofErr w:type="spellEnd"/>
            <w:r w:rsidRPr="006116C6">
              <w:rPr>
                <w:noProof w:val="0"/>
                <w:lang w:val="en-US" w:eastAsia="ru-RU"/>
              </w:rPr>
              <w:t xml:space="preserve"> cu </w:t>
            </w:r>
            <w:proofErr w:type="spellStart"/>
            <w:r w:rsidRPr="006116C6">
              <w:rPr>
                <w:noProof w:val="0"/>
                <w:lang w:val="en-US" w:eastAsia="ru-RU"/>
              </w:rPr>
              <w:t>compactoare</w:t>
            </w:r>
            <w:proofErr w:type="spellEnd"/>
            <w:r w:rsidRPr="006116C6">
              <w:rPr>
                <w:noProof w:val="0"/>
                <w:lang w:val="en-US" w:eastAsia="ru-RU"/>
              </w:rPr>
              <w:t xml:space="preserve"> </w:t>
            </w:r>
            <w:proofErr w:type="spellStart"/>
            <w:r w:rsidRPr="006116C6">
              <w:rPr>
                <w:noProof w:val="0"/>
                <w:lang w:val="en-US" w:eastAsia="ru-RU"/>
              </w:rPr>
              <w:t>grele</w:t>
            </w:r>
            <w:proofErr w:type="spellEnd"/>
          </w:p>
          <w:p w14:paraId="7A4A3703"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0C2D70C5"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100m2</w:t>
            </w:r>
          </w:p>
        </w:tc>
        <w:tc>
          <w:tcPr>
            <w:tcW w:w="1843" w:type="dxa"/>
            <w:tcBorders>
              <w:top w:val="single" w:sz="4" w:space="0" w:color="auto"/>
              <w:bottom w:val="single" w:sz="4" w:space="0" w:color="auto"/>
            </w:tcBorders>
            <w:vAlign w:val="center"/>
          </w:tcPr>
          <w:p w14:paraId="464BE0A6"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138,91</w:t>
            </w:r>
          </w:p>
        </w:tc>
      </w:tr>
      <w:tr w:rsidR="006116C6" w:rsidRPr="006116C6" w14:paraId="221D31E1"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251C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w:t>
            </w:r>
          </w:p>
        </w:tc>
        <w:tc>
          <w:tcPr>
            <w:tcW w:w="1559" w:type="dxa"/>
            <w:tcBorders>
              <w:top w:val="single" w:sz="4" w:space="0" w:color="auto"/>
              <w:bottom w:val="single" w:sz="4" w:space="0" w:color="auto"/>
            </w:tcBorders>
          </w:tcPr>
          <w:p w14:paraId="2A674A1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Dl107</w:t>
            </w:r>
          </w:p>
          <w:p w14:paraId="5792C45A"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48382AB"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Amorsarea</w:t>
            </w:r>
            <w:proofErr w:type="spellEnd"/>
            <w:r w:rsidRPr="006116C6">
              <w:rPr>
                <w:noProof w:val="0"/>
                <w:lang w:val="en-US" w:eastAsia="ru-RU"/>
              </w:rPr>
              <w:t xml:space="preserve"> </w:t>
            </w:r>
            <w:proofErr w:type="spellStart"/>
            <w:r w:rsidRPr="006116C6">
              <w:rPr>
                <w:noProof w:val="0"/>
                <w:lang w:val="en-US" w:eastAsia="ru-RU"/>
              </w:rPr>
              <w:t>suprafetelor</w:t>
            </w:r>
            <w:proofErr w:type="spellEnd"/>
            <w:r w:rsidRPr="006116C6">
              <w:rPr>
                <w:noProof w:val="0"/>
                <w:lang w:val="en-US" w:eastAsia="ru-RU"/>
              </w:rPr>
              <w:t xml:space="preserve"> </w:t>
            </w:r>
            <w:proofErr w:type="spellStart"/>
            <w:r w:rsidRPr="006116C6">
              <w:rPr>
                <w:noProof w:val="0"/>
                <w:lang w:val="en-US" w:eastAsia="ru-RU"/>
              </w:rPr>
              <w:t>straturilor</w:t>
            </w:r>
            <w:proofErr w:type="spellEnd"/>
            <w:r w:rsidRPr="006116C6">
              <w:rPr>
                <w:noProof w:val="0"/>
                <w:lang w:val="en-US" w:eastAsia="ru-RU"/>
              </w:rPr>
              <w:t xml:space="preserve"> de </w:t>
            </w:r>
            <w:proofErr w:type="spellStart"/>
            <w:r w:rsidRPr="006116C6">
              <w:rPr>
                <w:noProof w:val="0"/>
                <w:lang w:val="en-US" w:eastAsia="ru-RU"/>
              </w:rPr>
              <w:t>baza</w:t>
            </w:r>
            <w:proofErr w:type="spellEnd"/>
            <w:r w:rsidRPr="006116C6">
              <w:rPr>
                <w:noProof w:val="0"/>
                <w:lang w:val="en-US" w:eastAsia="ru-RU"/>
              </w:rPr>
              <w:t xml:space="preserve"> in </w:t>
            </w:r>
            <w:proofErr w:type="spellStart"/>
            <w:r w:rsidRPr="006116C6">
              <w:rPr>
                <w:noProof w:val="0"/>
                <w:lang w:val="en-US" w:eastAsia="ru-RU"/>
              </w:rPr>
              <w:t>vederea</w:t>
            </w:r>
            <w:proofErr w:type="spellEnd"/>
            <w:r w:rsidRPr="006116C6">
              <w:rPr>
                <w:noProof w:val="0"/>
                <w:lang w:val="en-US" w:eastAsia="ru-RU"/>
              </w:rPr>
              <w:t xml:space="preserve"> </w:t>
            </w:r>
            <w:proofErr w:type="spellStart"/>
            <w:r w:rsidRPr="006116C6">
              <w:rPr>
                <w:noProof w:val="0"/>
                <w:lang w:val="en-US" w:eastAsia="ru-RU"/>
              </w:rPr>
              <w:t>aplicarii</w:t>
            </w:r>
            <w:proofErr w:type="spellEnd"/>
            <w:r w:rsidRPr="006116C6">
              <w:rPr>
                <w:noProof w:val="0"/>
                <w:lang w:val="en-US" w:eastAsia="ru-RU"/>
              </w:rPr>
              <w:t xml:space="preserve"> </w:t>
            </w:r>
            <w:proofErr w:type="spellStart"/>
            <w:r w:rsidRPr="006116C6">
              <w:rPr>
                <w:noProof w:val="0"/>
                <w:lang w:val="en-US" w:eastAsia="ru-RU"/>
              </w:rPr>
              <w:t>unui</w:t>
            </w:r>
            <w:proofErr w:type="spellEnd"/>
            <w:r w:rsidRPr="006116C6">
              <w:rPr>
                <w:noProof w:val="0"/>
                <w:lang w:val="en-US" w:eastAsia="ru-RU"/>
              </w:rPr>
              <w:t xml:space="preserve"> </w:t>
            </w:r>
            <w:proofErr w:type="spellStart"/>
            <w:r w:rsidRPr="006116C6">
              <w:rPr>
                <w:noProof w:val="0"/>
                <w:lang w:val="en-US" w:eastAsia="ru-RU"/>
              </w:rPr>
              <w:t>strat</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0,65 l/m2</w:t>
            </w:r>
          </w:p>
          <w:p w14:paraId="3438A906"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CB908EB"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619812FC"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9,03</w:t>
            </w:r>
          </w:p>
        </w:tc>
      </w:tr>
      <w:tr w:rsidR="006116C6" w:rsidRPr="006116C6" w14:paraId="7CD4BD61"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F408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w:t>
            </w:r>
          </w:p>
        </w:tc>
        <w:tc>
          <w:tcPr>
            <w:tcW w:w="1559" w:type="dxa"/>
            <w:tcBorders>
              <w:top w:val="single" w:sz="4" w:space="0" w:color="auto"/>
              <w:bottom w:val="single" w:sz="4" w:space="0" w:color="auto"/>
            </w:tcBorders>
          </w:tcPr>
          <w:p w14:paraId="452B794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DB19G</w:t>
            </w:r>
          </w:p>
          <w:p w14:paraId="2FD934EC"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AD0132F"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Imbracaminte</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xml:space="preserve"> cu </w:t>
            </w:r>
            <w:proofErr w:type="spellStart"/>
            <w:r w:rsidRPr="006116C6">
              <w:rPr>
                <w:noProof w:val="0"/>
                <w:lang w:val="en-US" w:eastAsia="ru-RU"/>
              </w:rPr>
              <w:t>agregat</w:t>
            </w:r>
            <w:proofErr w:type="spellEnd"/>
            <w:r w:rsidRPr="006116C6">
              <w:rPr>
                <w:noProof w:val="0"/>
                <w:lang w:val="en-US" w:eastAsia="ru-RU"/>
              </w:rPr>
              <w:t xml:space="preserve"> mare, </w:t>
            </w:r>
            <w:proofErr w:type="spellStart"/>
            <w:r w:rsidRPr="006116C6">
              <w:rPr>
                <w:noProof w:val="0"/>
                <w:lang w:val="en-US" w:eastAsia="ru-RU"/>
              </w:rPr>
              <w:t>executata</w:t>
            </w:r>
            <w:proofErr w:type="spellEnd"/>
            <w:r w:rsidRPr="006116C6">
              <w:rPr>
                <w:noProof w:val="0"/>
                <w:lang w:val="en-US" w:eastAsia="ru-RU"/>
              </w:rPr>
              <w:t xml:space="preserve"> la </w:t>
            </w:r>
            <w:proofErr w:type="spellStart"/>
            <w:r w:rsidRPr="006116C6">
              <w:rPr>
                <w:noProof w:val="0"/>
                <w:lang w:val="en-US" w:eastAsia="ru-RU"/>
              </w:rPr>
              <w:t>cald</w:t>
            </w:r>
            <w:proofErr w:type="spellEnd"/>
            <w:r w:rsidRPr="006116C6">
              <w:rPr>
                <w:noProof w:val="0"/>
                <w:lang w:val="en-US" w:eastAsia="ru-RU"/>
              </w:rPr>
              <w:t xml:space="preserve">, in </w:t>
            </w:r>
            <w:proofErr w:type="spellStart"/>
            <w:r w:rsidRPr="006116C6">
              <w:rPr>
                <w:noProof w:val="0"/>
                <w:lang w:val="en-US" w:eastAsia="ru-RU"/>
              </w:rPr>
              <w:t>grosime</w:t>
            </w:r>
            <w:proofErr w:type="spellEnd"/>
            <w:r w:rsidRPr="006116C6">
              <w:rPr>
                <w:noProof w:val="0"/>
                <w:lang w:val="en-US" w:eastAsia="ru-RU"/>
              </w:rPr>
              <w:t xml:space="preserve"> de 6,0 cm, cu </w:t>
            </w:r>
            <w:proofErr w:type="spellStart"/>
            <w:r w:rsidRPr="006116C6">
              <w:rPr>
                <w:noProof w:val="0"/>
                <w:lang w:val="en-US" w:eastAsia="ru-RU"/>
              </w:rPr>
              <w:t>asternere</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xml:space="preserve"> </w:t>
            </w:r>
            <w:proofErr w:type="spellStart"/>
            <w:r w:rsidRPr="006116C6">
              <w:rPr>
                <w:noProof w:val="0"/>
                <w:lang w:val="en-US" w:eastAsia="ru-RU"/>
              </w:rPr>
              <w:t>macrogranular</w:t>
            </w:r>
            <w:proofErr w:type="spellEnd"/>
            <w:r w:rsidRPr="006116C6">
              <w:rPr>
                <w:noProof w:val="0"/>
                <w:lang w:val="en-US" w:eastAsia="ru-RU"/>
              </w:rPr>
              <w:t xml:space="preserve"> BAD22.4)</w:t>
            </w:r>
          </w:p>
          <w:p w14:paraId="5B7CB68F"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5A746689"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3E8E86C3"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13 890,75</w:t>
            </w:r>
          </w:p>
        </w:tc>
      </w:tr>
      <w:tr w:rsidR="006116C6" w:rsidRPr="006116C6" w14:paraId="471AC30F"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22A9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w:t>
            </w:r>
          </w:p>
        </w:tc>
        <w:tc>
          <w:tcPr>
            <w:tcW w:w="1559" w:type="dxa"/>
            <w:tcBorders>
              <w:top w:val="single" w:sz="4" w:space="0" w:color="auto"/>
              <w:bottom w:val="single" w:sz="4" w:space="0" w:color="auto"/>
            </w:tcBorders>
          </w:tcPr>
          <w:p w14:paraId="1ED8187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Dl107</w:t>
            </w:r>
          </w:p>
          <w:p w14:paraId="632EE5D1"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9336E4D"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Amorsarea</w:t>
            </w:r>
            <w:proofErr w:type="spellEnd"/>
            <w:r w:rsidRPr="006116C6">
              <w:rPr>
                <w:noProof w:val="0"/>
                <w:lang w:val="en-US" w:eastAsia="ru-RU"/>
              </w:rPr>
              <w:t xml:space="preserve"> </w:t>
            </w:r>
            <w:proofErr w:type="spellStart"/>
            <w:r w:rsidRPr="006116C6">
              <w:rPr>
                <w:noProof w:val="0"/>
                <w:lang w:val="en-US" w:eastAsia="ru-RU"/>
              </w:rPr>
              <w:t>suprafetelor</w:t>
            </w:r>
            <w:proofErr w:type="spellEnd"/>
            <w:r w:rsidRPr="006116C6">
              <w:rPr>
                <w:noProof w:val="0"/>
                <w:lang w:val="en-US" w:eastAsia="ru-RU"/>
              </w:rPr>
              <w:t xml:space="preserve"> </w:t>
            </w:r>
            <w:proofErr w:type="spellStart"/>
            <w:r w:rsidRPr="006116C6">
              <w:rPr>
                <w:noProof w:val="0"/>
                <w:lang w:val="en-US" w:eastAsia="ru-RU"/>
              </w:rPr>
              <w:t>straturilor</w:t>
            </w:r>
            <w:proofErr w:type="spellEnd"/>
            <w:r w:rsidRPr="006116C6">
              <w:rPr>
                <w:noProof w:val="0"/>
                <w:lang w:val="en-US" w:eastAsia="ru-RU"/>
              </w:rPr>
              <w:t xml:space="preserve"> de </w:t>
            </w:r>
            <w:proofErr w:type="spellStart"/>
            <w:r w:rsidRPr="006116C6">
              <w:rPr>
                <w:noProof w:val="0"/>
                <w:lang w:val="en-US" w:eastAsia="ru-RU"/>
              </w:rPr>
              <w:t>baza</w:t>
            </w:r>
            <w:proofErr w:type="spellEnd"/>
            <w:r w:rsidRPr="006116C6">
              <w:rPr>
                <w:noProof w:val="0"/>
                <w:lang w:val="en-US" w:eastAsia="ru-RU"/>
              </w:rPr>
              <w:t xml:space="preserve"> in </w:t>
            </w:r>
            <w:proofErr w:type="spellStart"/>
            <w:r w:rsidRPr="006116C6">
              <w:rPr>
                <w:noProof w:val="0"/>
                <w:lang w:val="en-US" w:eastAsia="ru-RU"/>
              </w:rPr>
              <w:t>vederea</w:t>
            </w:r>
            <w:proofErr w:type="spellEnd"/>
            <w:r w:rsidRPr="006116C6">
              <w:rPr>
                <w:noProof w:val="0"/>
                <w:lang w:val="en-US" w:eastAsia="ru-RU"/>
              </w:rPr>
              <w:t xml:space="preserve"> </w:t>
            </w:r>
            <w:proofErr w:type="spellStart"/>
            <w:r w:rsidRPr="006116C6">
              <w:rPr>
                <w:noProof w:val="0"/>
                <w:lang w:val="en-US" w:eastAsia="ru-RU"/>
              </w:rPr>
              <w:t>aplicarii</w:t>
            </w:r>
            <w:proofErr w:type="spellEnd"/>
            <w:r w:rsidRPr="006116C6">
              <w:rPr>
                <w:noProof w:val="0"/>
                <w:lang w:val="en-US" w:eastAsia="ru-RU"/>
              </w:rPr>
              <w:t xml:space="preserve"> </w:t>
            </w:r>
            <w:proofErr w:type="spellStart"/>
            <w:r w:rsidRPr="006116C6">
              <w:rPr>
                <w:noProof w:val="0"/>
                <w:lang w:val="en-US" w:eastAsia="ru-RU"/>
              </w:rPr>
              <w:t>unui</w:t>
            </w:r>
            <w:proofErr w:type="spellEnd"/>
            <w:r w:rsidRPr="006116C6">
              <w:rPr>
                <w:noProof w:val="0"/>
                <w:lang w:val="en-US" w:eastAsia="ru-RU"/>
              </w:rPr>
              <w:t xml:space="preserve"> </w:t>
            </w:r>
            <w:proofErr w:type="spellStart"/>
            <w:r w:rsidRPr="006116C6">
              <w:rPr>
                <w:noProof w:val="0"/>
                <w:lang w:val="en-US" w:eastAsia="ru-RU"/>
              </w:rPr>
              <w:t>strat</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0,25 l/m2</w:t>
            </w:r>
          </w:p>
          <w:p w14:paraId="651B3E9C"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613DE12E"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1DF47AE1"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3,473</w:t>
            </w:r>
          </w:p>
        </w:tc>
      </w:tr>
      <w:tr w:rsidR="006116C6" w:rsidRPr="006116C6" w14:paraId="12F21032"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9EE90"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8</w:t>
            </w:r>
          </w:p>
        </w:tc>
        <w:tc>
          <w:tcPr>
            <w:tcW w:w="1559" w:type="dxa"/>
            <w:tcBorders>
              <w:top w:val="single" w:sz="4" w:space="0" w:color="auto"/>
              <w:bottom w:val="single" w:sz="4" w:space="0" w:color="auto"/>
            </w:tcBorders>
          </w:tcPr>
          <w:p w14:paraId="4001FB8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DB16H</w:t>
            </w:r>
          </w:p>
          <w:p w14:paraId="271B557E"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EAB8861"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Imbracaminte</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xml:space="preserve"> cu </w:t>
            </w:r>
            <w:proofErr w:type="spellStart"/>
            <w:r w:rsidRPr="006116C6">
              <w:rPr>
                <w:noProof w:val="0"/>
                <w:lang w:val="en-US" w:eastAsia="ru-RU"/>
              </w:rPr>
              <w:t>agregate</w:t>
            </w:r>
            <w:proofErr w:type="spellEnd"/>
            <w:r w:rsidRPr="006116C6">
              <w:rPr>
                <w:noProof w:val="0"/>
                <w:lang w:val="en-US" w:eastAsia="ru-RU"/>
              </w:rPr>
              <w:t xml:space="preserve"> </w:t>
            </w:r>
            <w:proofErr w:type="spellStart"/>
            <w:r w:rsidRPr="006116C6">
              <w:rPr>
                <w:noProof w:val="0"/>
                <w:lang w:val="en-US" w:eastAsia="ru-RU"/>
              </w:rPr>
              <w:t>marunte</w:t>
            </w:r>
            <w:proofErr w:type="spellEnd"/>
            <w:r w:rsidRPr="006116C6">
              <w:rPr>
                <w:noProof w:val="0"/>
                <w:lang w:val="en-US" w:eastAsia="ru-RU"/>
              </w:rPr>
              <w:t xml:space="preserve">, </w:t>
            </w:r>
            <w:proofErr w:type="spellStart"/>
            <w:r w:rsidRPr="006116C6">
              <w:rPr>
                <w:noProof w:val="0"/>
                <w:lang w:val="en-US" w:eastAsia="ru-RU"/>
              </w:rPr>
              <w:t>executata</w:t>
            </w:r>
            <w:proofErr w:type="spellEnd"/>
            <w:r w:rsidRPr="006116C6">
              <w:rPr>
                <w:noProof w:val="0"/>
                <w:lang w:val="en-US" w:eastAsia="ru-RU"/>
              </w:rPr>
              <w:t xml:space="preserve"> la </w:t>
            </w:r>
            <w:proofErr w:type="spellStart"/>
            <w:r w:rsidRPr="006116C6">
              <w:rPr>
                <w:noProof w:val="0"/>
                <w:lang w:val="en-US" w:eastAsia="ru-RU"/>
              </w:rPr>
              <w:t>cald</w:t>
            </w:r>
            <w:proofErr w:type="spellEnd"/>
            <w:r w:rsidRPr="006116C6">
              <w:rPr>
                <w:noProof w:val="0"/>
                <w:lang w:val="en-US" w:eastAsia="ru-RU"/>
              </w:rPr>
              <w:t xml:space="preserve">, in </w:t>
            </w:r>
            <w:proofErr w:type="spellStart"/>
            <w:r w:rsidRPr="006116C6">
              <w:rPr>
                <w:noProof w:val="0"/>
                <w:lang w:val="en-US" w:eastAsia="ru-RU"/>
              </w:rPr>
              <w:t>grosime</w:t>
            </w:r>
            <w:proofErr w:type="spellEnd"/>
            <w:r w:rsidRPr="006116C6">
              <w:rPr>
                <w:noProof w:val="0"/>
                <w:lang w:val="en-US" w:eastAsia="ru-RU"/>
              </w:rPr>
              <w:t xml:space="preserve"> de 4,0 cm, cu </w:t>
            </w:r>
            <w:proofErr w:type="spellStart"/>
            <w:r w:rsidRPr="006116C6">
              <w:rPr>
                <w:noProof w:val="0"/>
                <w:lang w:val="en-US" w:eastAsia="ru-RU"/>
              </w:rPr>
              <w:t>asternere</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asfatic</w:t>
            </w:r>
            <w:proofErr w:type="spellEnd"/>
            <w:r w:rsidRPr="006116C6">
              <w:rPr>
                <w:noProof w:val="0"/>
                <w:lang w:val="en-US" w:eastAsia="ru-RU"/>
              </w:rPr>
              <w:t xml:space="preserve"> microgranular dens, BA16)</w:t>
            </w:r>
          </w:p>
          <w:p w14:paraId="759BE79F"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911BEA9"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38CC5BFF"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13 890,75</w:t>
            </w:r>
          </w:p>
        </w:tc>
      </w:tr>
      <w:tr w:rsidR="006116C6" w:rsidRPr="006116C6" w14:paraId="3F497BAB"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3F75F"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9</w:t>
            </w:r>
          </w:p>
        </w:tc>
        <w:tc>
          <w:tcPr>
            <w:tcW w:w="1559" w:type="dxa"/>
            <w:tcBorders>
              <w:top w:val="single" w:sz="4" w:space="0" w:color="auto"/>
              <w:bottom w:val="single" w:sz="4" w:space="0" w:color="auto"/>
            </w:tcBorders>
          </w:tcPr>
          <w:p w14:paraId="7515F3F7" w14:textId="77777777" w:rsidR="006116C6" w:rsidRPr="006116C6" w:rsidRDefault="006116C6" w:rsidP="006116C6">
            <w:pPr>
              <w:autoSpaceDE w:val="0"/>
              <w:autoSpaceDN w:val="0"/>
              <w:rPr>
                <w:noProof w:val="0"/>
                <w:sz w:val="22"/>
                <w:szCs w:val="22"/>
                <w:lang w:val="ru-RU" w:eastAsia="ru-RU"/>
              </w:rPr>
            </w:pPr>
            <w:proofErr w:type="spellStart"/>
            <w:r w:rsidRPr="006116C6">
              <w:rPr>
                <w:noProof w:val="0"/>
                <w:sz w:val="22"/>
                <w:szCs w:val="22"/>
                <w:lang w:val="en-US" w:eastAsia="ru-RU"/>
              </w:rPr>
              <w:t>pretul</w:t>
            </w:r>
            <w:proofErr w:type="spellEnd"/>
            <w:r w:rsidRPr="006116C6">
              <w:rPr>
                <w:noProof w:val="0"/>
                <w:sz w:val="22"/>
                <w:szCs w:val="22"/>
                <w:lang w:val="en-US" w:eastAsia="ru-RU"/>
              </w:rPr>
              <w:t xml:space="preserve"> </w:t>
            </w:r>
            <w:proofErr w:type="spellStart"/>
            <w:r w:rsidRPr="006116C6">
              <w:rPr>
                <w:noProof w:val="0"/>
                <w:sz w:val="22"/>
                <w:szCs w:val="22"/>
                <w:lang w:val="en-US" w:eastAsia="ru-RU"/>
              </w:rPr>
              <w:t>firmei</w:t>
            </w:r>
            <w:proofErr w:type="spellEnd"/>
          </w:p>
          <w:p w14:paraId="663D3FB1"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6C157F8"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asfatic</w:t>
            </w:r>
            <w:proofErr w:type="spellEnd"/>
            <w:r w:rsidRPr="006116C6">
              <w:rPr>
                <w:noProof w:val="0"/>
                <w:lang w:val="en-US" w:eastAsia="ru-RU"/>
              </w:rPr>
              <w:t xml:space="preserve"> microgranular dens, BA16 (</w:t>
            </w:r>
            <w:proofErr w:type="spellStart"/>
            <w:r w:rsidRPr="006116C6">
              <w:rPr>
                <w:noProof w:val="0"/>
                <w:lang w:val="en-US" w:eastAsia="ru-RU"/>
              </w:rPr>
              <w:t>adaugator</w:t>
            </w:r>
            <w:proofErr w:type="spellEnd"/>
            <w:r w:rsidRPr="006116C6">
              <w:rPr>
                <w:noProof w:val="0"/>
                <w:lang w:val="en-US" w:eastAsia="ru-RU"/>
              </w:rPr>
              <w:t xml:space="preserve"> la </w:t>
            </w:r>
            <w:proofErr w:type="spellStart"/>
            <w:r w:rsidRPr="006116C6">
              <w:rPr>
                <w:noProof w:val="0"/>
                <w:lang w:val="en-US" w:eastAsia="ru-RU"/>
              </w:rPr>
              <w:t>norma</w:t>
            </w:r>
            <w:proofErr w:type="spellEnd"/>
            <w:r w:rsidRPr="006116C6">
              <w:rPr>
                <w:noProof w:val="0"/>
                <w:lang w:val="en-US" w:eastAsia="ru-RU"/>
              </w:rPr>
              <w:t xml:space="preserve"> DB16H, conform </w:t>
            </w:r>
            <w:proofErr w:type="spellStart"/>
            <w:r w:rsidRPr="006116C6">
              <w:rPr>
                <w:noProof w:val="0"/>
                <w:lang w:val="en-US" w:eastAsia="ru-RU"/>
              </w:rPr>
              <w:t>proiectului</w:t>
            </w:r>
            <w:proofErr w:type="spellEnd"/>
            <w:r w:rsidRPr="006116C6">
              <w:rPr>
                <w:noProof w:val="0"/>
                <w:lang w:val="en-US" w:eastAsia="ru-RU"/>
              </w:rPr>
              <w:t>)</w:t>
            </w:r>
          </w:p>
          <w:p w14:paraId="5258A9CC"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2E76D5BF"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1FF2C3AD"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27,78</w:t>
            </w:r>
          </w:p>
        </w:tc>
      </w:tr>
      <w:tr w:rsidR="006116C6" w:rsidRPr="006116C6" w14:paraId="4292FF9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A355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lastRenderedPageBreak/>
              <w:t>10</w:t>
            </w:r>
          </w:p>
        </w:tc>
        <w:tc>
          <w:tcPr>
            <w:tcW w:w="1559" w:type="dxa"/>
            <w:tcBorders>
              <w:top w:val="single" w:sz="4" w:space="0" w:color="auto"/>
              <w:bottom w:val="single" w:sz="4" w:space="0" w:color="auto"/>
            </w:tcBorders>
          </w:tcPr>
          <w:p w14:paraId="657C81B3"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TsC03F1</w:t>
            </w:r>
          </w:p>
          <w:p w14:paraId="748893FB"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6A1F554"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cu </w:t>
            </w:r>
            <w:proofErr w:type="spellStart"/>
            <w:r w:rsidRPr="006116C6">
              <w:rPr>
                <w:noProof w:val="0"/>
                <w:lang w:val="en-US" w:eastAsia="ru-RU"/>
              </w:rPr>
              <w:t>excavatorul</w:t>
            </w:r>
            <w:proofErr w:type="spellEnd"/>
            <w:r w:rsidRPr="006116C6">
              <w:rPr>
                <w:noProof w:val="0"/>
                <w:lang w:val="en-US" w:eastAsia="ru-RU"/>
              </w:rPr>
              <w:t xml:space="preserve"> de 0,40-0,70 mc, cu motor cu </w:t>
            </w:r>
            <w:proofErr w:type="spellStart"/>
            <w:r w:rsidRPr="006116C6">
              <w:rPr>
                <w:noProof w:val="0"/>
                <w:lang w:val="en-US" w:eastAsia="ru-RU"/>
              </w:rPr>
              <w:t>ardere</w:t>
            </w:r>
            <w:proofErr w:type="spellEnd"/>
            <w:r w:rsidRPr="006116C6">
              <w:rPr>
                <w:noProof w:val="0"/>
                <w:lang w:val="en-US" w:eastAsia="ru-RU"/>
              </w:rPr>
              <w:t xml:space="preserve"> interna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comanda</w:t>
            </w:r>
            <w:proofErr w:type="spellEnd"/>
            <w:r w:rsidRPr="006116C6">
              <w:rPr>
                <w:noProof w:val="0"/>
                <w:lang w:val="en-US" w:eastAsia="ru-RU"/>
              </w:rPr>
              <w:t xml:space="preserve"> </w:t>
            </w:r>
            <w:proofErr w:type="spellStart"/>
            <w:r w:rsidRPr="006116C6">
              <w:rPr>
                <w:noProof w:val="0"/>
                <w:lang w:val="en-US" w:eastAsia="ru-RU"/>
              </w:rPr>
              <w:t>hidraulica</w:t>
            </w:r>
            <w:proofErr w:type="spellEnd"/>
            <w:r w:rsidRPr="006116C6">
              <w:rPr>
                <w:noProof w:val="0"/>
                <w:lang w:val="en-US" w:eastAsia="ru-RU"/>
              </w:rPr>
              <w:t xml:space="preserve">, in </w:t>
            </w:r>
            <w:proofErr w:type="spellStart"/>
            <w:r w:rsidRPr="006116C6">
              <w:rPr>
                <w:noProof w:val="0"/>
                <w:lang w:val="en-US" w:eastAsia="ru-RU"/>
              </w:rPr>
              <w:t>pamint</w:t>
            </w:r>
            <w:proofErr w:type="spellEnd"/>
            <w:r w:rsidRPr="006116C6">
              <w:rPr>
                <w:noProof w:val="0"/>
                <w:lang w:val="en-US" w:eastAsia="ru-RU"/>
              </w:rPr>
              <w:t xml:space="preserve"> cu </w:t>
            </w:r>
            <w:proofErr w:type="spellStart"/>
            <w:r w:rsidRPr="006116C6">
              <w:rPr>
                <w:noProof w:val="0"/>
                <w:lang w:val="en-US" w:eastAsia="ru-RU"/>
              </w:rPr>
              <w:t>umiditate</w:t>
            </w:r>
            <w:proofErr w:type="spellEnd"/>
            <w:r w:rsidRPr="006116C6">
              <w:rPr>
                <w:noProof w:val="0"/>
                <w:lang w:val="en-US" w:eastAsia="ru-RU"/>
              </w:rPr>
              <w:t xml:space="preserve"> </w:t>
            </w:r>
            <w:proofErr w:type="spellStart"/>
            <w:r w:rsidRPr="006116C6">
              <w:rPr>
                <w:noProof w:val="0"/>
                <w:lang w:val="en-US" w:eastAsia="ru-RU"/>
              </w:rPr>
              <w:t>naturala</w:t>
            </w:r>
            <w:proofErr w:type="spellEnd"/>
            <w:r w:rsidRPr="006116C6">
              <w:rPr>
                <w:noProof w:val="0"/>
                <w:lang w:val="en-US" w:eastAsia="ru-RU"/>
              </w:rPr>
              <w:t xml:space="preserve">, </w:t>
            </w:r>
            <w:proofErr w:type="spellStart"/>
            <w:r w:rsidRPr="006116C6">
              <w:rPr>
                <w:noProof w:val="0"/>
                <w:lang w:val="en-US" w:eastAsia="ru-RU"/>
              </w:rPr>
              <w:t>descarcare</w:t>
            </w:r>
            <w:proofErr w:type="spellEnd"/>
            <w:r w:rsidRPr="006116C6">
              <w:rPr>
                <w:noProof w:val="0"/>
                <w:lang w:val="en-US" w:eastAsia="ru-RU"/>
              </w:rPr>
              <w:t xml:space="preserve"> in </w:t>
            </w:r>
            <w:proofErr w:type="spellStart"/>
            <w:r w:rsidRPr="006116C6">
              <w:rPr>
                <w:noProof w:val="0"/>
                <w:lang w:val="en-US" w:eastAsia="ru-RU"/>
              </w:rPr>
              <w:t>autovehicule</w:t>
            </w:r>
            <w:proofErr w:type="spellEnd"/>
            <w:r w:rsidRPr="006116C6">
              <w:rPr>
                <w:noProof w:val="0"/>
                <w:lang w:val="en-US" w:eastAsia="ru-RU"/>
              </w:rPr>
              <w:t xml:space="preserve">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catg</w:t>
            </w:r>
            <w:proofErr w:type="spellEnd"/>
            <w:r w:rsidRPr="006116C6">
              <w:rPr>
                <w:noProof w:val="0"/>
                <w:lang w:val="en-US" w:eastAsia="ru-RU"/>
              </w:rPr>
              <w:t>. II (</w:t>
            </w:r>
            <w:proofErr w:type="spellStart"/>
            <w:r w:rsidRPr="006116C6">
              <w:rPr>
                <w:noProof w:val="0"/>
                <w:lang w:val="en-US" w:eastAsia="ru-RU"/>
              </w:rPr>
              <w:t>incarcarea</w:t>
            </w:r>
            <w:proofErr w:type="spellEnd"/>
            <w:r w:rsidRPr="006116C6">
              <w:rPr>
                <w:noProof w:val="0"/>
                <w:lang w:val="en-US" w:eastAsia="ru-RU"/>
              </w:rPr>
              <w:t xml:space="preserve"> material de la </w:t>
            </w:r>
            <w:proofErr w:type="spellStart"/>
            <w:r w:rsidRPr="006116C6">
              <w:rPr>
                <w:noProof w:val="0"/>
                <w:lang w:val="en-US" w:eastAsia="ru-RU"/>
              </w:rPr>
              <w:t>frezare</w:t>
            </w:r>
            <w:proofErr w:type="spellEnd"/>
            <w:r w:rsidRPr="006116C6">
              <w:rPr>
                <w:noProof w:val="0"/>
                <w:lang w:val="en-US" w:eastAsia="ru-RU"/>
              </w:rPr>
              <w:t xml:space="preserve">,  121.24 m3 - conform </w:t>
            </w:r>
            <w:proofErr w:type="spellStart"/>
            <w:r w:rsidRPr="006116C6">
              <w:rPr>
                <w:noProof w:val="0"/>
                <w:lang w:val="en-US" w:eastAsia="ru-RU"/>
              </w:rPr>
              <w:t>normei</w:t>
            </w:r>
            <w:proofErr w:type="spellEnd"/>
            <w:r w:rsidRPr="006116C6">
              <w:rPr>
                <w:noProof w:val="0"/>
                <w:lang w:val="en-US" w:eastAsia="ru-RU"/>
              </w:rPr>
              <w:t xml:space="preserve"> DI115)</w:t>
            </w:r>
          </w:p>
          <w:p w14:paraId="7E4D55C7"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7E0B152"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01FF84B7"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1,21</w:t>
            </w:r>
          </w:p>
        </w:tc>
      </w:tr>
      <w:tr w:rsidR="006116C6" w:rsidRPr="006116C6" w14:paraId="3E54F065"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392D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11</w:t>
            </w:r>
          </w:p>
        </w:tc>
        <w:tc>
          <w:tcPr>
            <w:tcW w:w="1559" w:type="dxa"/>
            <w:tcBorders>
              <w:top w:val="single" w:sz="4" w:space="0" w:color="auto"/>
              <w:bottom w:val="single" w:sz="4" w:space="0" w:color="auto"/>
            </w:tcBorders>
          </w:tcPr>
          <w:p w14:paraId="3305ADF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7BF04887"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4C1B54C9"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4F9072AB"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38BE72E"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5930C07A"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169,74</w:t>
            </w:r>
          </w:p>
        </w:tc>
      </w:tr>
      <w:tr w:rsidR="006116C6" w:rsidRPr="006116C6" w14:paraId="6C7325CB"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737F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12</w:t>
            </w:r>
          </w:p>
        </w:tc>
        <w:tc>
          <w:tcPr>
            <w:tcW w:w="1559" w:type="dxa"/>
            <w:tcBorders>
              <w:top w:val="single" w:sz="4" w:space="0" w:color="auto"/>
              <w:bottom w:val="single" w:sz="4" w:space="0" w:color="auto"/>
            </w:tcBorders>
          </w:tcPr>
          <w:p w14:paraId="534BFB4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DI115</w:t>
            </w:r>
          </w:p>
          <w:p w14:paraId="24F434EE"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479F4948"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Consolidarea</w:t>
            </w:r>
            <w:proofErr w:type="spellEnd"/>
            <w:r w:rsidRPr="006116C6">
              <w:rPr>
                <w:noProof w:val="0"/>
                <w:lang w:val="en-US" w:eastAsia="ru-RU"/>
              </w:rPr>
              <w:t xml:space="preserve"> </w:t>
            </w:r>
            <w:proofErr w:type="spellStart"/>
            <w:r w:rsidRPr="006116C6">
              <w:rPr>
                <w:noProof w:val="0"/>
                <w:lang w:val="en-US" w:eastAsia="ru-RU"/>
              </w:rPr>
              <w:t>acostamentelor</w:t>
            </w:r>
            <w:proofErr w:type="spellEnd"/>
            <w:r w:rsidRPr="006116C6">
              <w:rPr>
                <w:noProof w:val="0"/>
                <w:lang w:val="en-US" w:eastAsia="ru-RU"/>
              </w:rPr>
              <w:t xml:space="preserve"> cu un </w:t>
            </w:r>
            <w:proofErr w:type="spellStart"/>
            <w:r w:rsidRPr="006116C6">
              <w:rPr>
                <w:noProof w:val="0"/>
                <w:lang w:val="en-US" w:eastAsia="ru-RU"/>
              </w:rPr>
              <w:t>strat</w:t>
            </w:r>
            <w:proofErr w:type="spellEnd"/>
            <w:r w:rsidRPr="006116C6">
              <w:rPr>
                <w:noProof w:val="0"/>
                <w:lang w:val="en-US" w:eastAsia="ru-RU"/>
              </w:rPr>
              <w:t xml:space="preserve"> de </w:t>
            </w:r>
            <w:proofErr w:type="spellStart"/>
            <w:r w:rsidRPr="006116C6">
              <w:rPr>
                <w:noProof w:val="0"/>
                <w:lang w:val="en-US" w:eastAsia="ru-RU"/>
              </w:rPr>
              <w:t>piatra</w:t>
            </w:r>
            <w:proofErr w:type="spellEnd"/>
            <w:r w:rsidRPr="006116C6">
              <w:rPr>
                <w:noProof w:val="0"/>
                <w:lang w:val="en-US" w:eastAsia="ru-RU"/>
              </w:rPr>
              <w:t xml:space="preserve"> </w:t>
            </w:r>
            <w:proofErr w:type="spellStart"/>
            <w:r w:rsidRPr="006116C6">
              <w:rPr>
                <w:noProof w:val="0"/>
                <w:lang w:val="en-US" w:eastAsia="ru-RU"/>
              </w:rPr>
              <w:t>sparta</w:t>
            </w:r>
            <w:proofErr w:type="spellEnd"/>
            <w:r w:rsidRPr="006116C6">
              <w:rPr>
                <w:noProof w:val="0"/>
                <w:lang w:val="en-US" w:eastAsia="ru-RU"/>
              </w:rPr>
              <w:t xml:space="preserve"> de 10 cm de la </w:t>
            </w:r>
            <w:proofErr w:type="spellStart"/>
            <w:r w:rsidRPr="006116C6">
              <w:rPr>
                <w:noProof w:val="0"/>
                <w:lang w:val="en-US" w:eastAsia="ru-RU"/>
              </w:rPr>
              <w:t>demolare</w:t>
            </w:r>
            <w:proofErr w:type="spellEnd"/>
          </w:p>
          <w:p w14:paraId="44CB192F"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E920B99"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03D3B92A"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962,22</w:t>
            </w:r>
          </w:p>
        </w:tc>
      </w:tr>
      <w:tr w:rsidR="006116C6" w:rsidRPr="006116C6" w14:paraId="297C4D75" w14:textId="77777777" w:rsidTr="00413C04">
        <w:tblPrEx>
          <w:tblCellMar>
            <w:top w:w="0" w:type="dxa"/>
            <w:bottom w:w="0" w:type="dxa"/>
          </w:tblCellMar>
        </w:tblPrEx>
        <w:tc>
          <w:tcPr>
            <w:tcW w:w="709" w:type="dxa"/>
            <w:tcBorders>
              <w:top w:val="nil"/>
              <w:left w:val="single" w:sz="6" w:space="0" w:color="auto"/>
              <w:bottom w:val="nil"/>
              <w:right w:val="nil"/>
            </w:tcBorders>
          </w:tcPr>
          <w:p w14:paraId="187DDD07"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F9507D2"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0359D890"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1.2. </w:t>
            </w:r>
            <w:proofErr w:type="spellStart"/>
            <w:r w:rsidRPr="006116C6">
              <w:rPr>
                <w:b/>
                <w:bCs/>
                <w:noProof w:val="0"/>
                <w:sz w:val="22"/>
                <w:szCs w:val="22"/>
                <w:lang w:val="ru-RU" w:eastAsia="ru-RU"/>
              </w:rPr>
              <w:t>Demolarea</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bordurei</w:t>
            </w:r>
            <w:proofErr w:type="spellEnd"/>
          </w:p>
          <w:p w14:paraId="28D5B48D" w14:textId="77777777" w:rsidR="006116C6" w:rsidRPr="006116C6" w:rsidRDefault="006116C6" w:rsidP="006116C6">
            <w:pPr>
              <w:autoSpaceDE w:val="0"/>
              <w:autoSpaceDN w:val="0"/>
              <w:rPr>
                <w:noProof w:val="0"/>
                <w:sz w:val="20"/>
                <w:szCs w:val="20"/>
                <w:lang w:val="ru-RU" w:eastAsia="ru-RU"/>
              </w:rPr>
            </w:pPr>
          </w:p>
        </w:tc>
      </w:tr>
      <w:tr w:rsidR="006116C6" w:rsidRPr="006116C6" w14:paraId="14C11B1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438E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13</w:t>
            </w:r>
          </w:p>
        </w:tc>
        <w:tc>
          <w:tcPr>
            <w:tcW w:w="1559" w:type="dxa"/>
            <w:tcBorders>
              <w:top w:val="single" w:sz="4" w:space="0" w:color="auto"/>
              <w:bottom w:val="single" w:sz="4" w:space="0" w:color="auto"/>
            </w:tcBorders>
          </w:tcPr>
          <w:p w14:paraId="3CF6CC2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DG04B</w:t>
            </w:r>
          </w:p>
          <w:p w14:paraId="6301F743"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D77A70B"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Desfacerea</w:t>
            </w:r>
            <w:proofErr w:type="spellEnd"/>
            <w:r w:rsidRPr="006116C6">
              <w:rPr>
                <w:noProof w:val="0"/>
                <w:lang w:val="en-US" w:eastAsia="ru-RU"/>
              </w:rPr>
              <w:t xml:space="preserve"> de </w:t>
            </w:r>
            <w:proofErr w:type="spellStart"/>
            <w:r w:rsidRPr="006116C6">
              <w:rPr>
                <w:noProof w:val="0"/>
                <w:lang w:val="en-US" w:eastAsia="ru-RU"/>
              </w:rPr>
              <w:t>borduri</w:t>
            </w:r>
            <w:proofErr w:type="spellEnd"/>
            <w:r w:rsidRPr="006116C6">
              <w:rPr>
                <w:noProof w:val="0"/>
                <w:lang w:val="en-US" w:eastAsia="ru-RU"/>
              </w:rPr>
              <w:t xml:space="preserve"> de </w:t>
            </w:r>
            <w:proofErr w:type="spellStart"/>
            <w:r w:rsidRPr="006116C6">
              <w:rPr>
                <w:noProof w:val="0"/>
                <w:lang w:val="en-US" w:eastAsia="ru-RU"/>
              </w:rPr>
              <w:t>piatra</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de </w:t>
            </w:r>
            <w:proofErr w:type="spellStart"/>
            <w:r w:rsidRPr="006116C6">
              <w:rPr>
                <w:noProof w:val="0"/>
                <w:lang w:val="en-US" w:eastAsia="ru-RU"/>
              </w:rPr>
              <w:t>orice</w:t>
            </w:r>
            <w:proofErr w:type="spellEnd"/>
            <w:r w:rsidRPr="006116C6">
              <w:rPr>
                <w:noProof w:val="0"/>
                <w:lang w:val="en-US" w:eastAsia="ru-RU"/>
              </w:rPr>
              <w:t xml:space="preserve"> </w:t>
            </w:r>
            <w:proofErr w:type="spellStart"/>
            <w:r w:rsidRPr="006116C6">
              <w:rPr>
                <w:noProof w:val="0"/>
                <w:lang w:val="en-US" w:eastAsia="ru-RU"/>
              </w:rPr>
              <w:t>dimensiune</w:t>
            </w:r>
            <w:proofErr w:type="spellEnd"/>
            <w:r w:rsidRPr="006116C6">
              <w:rPr>
                <w:noProof w:val="0"/>
                <w:lang w:val="en-US" w:eastAsia="ru-RU"/>
              </w:rPr>
              <w:t xml:space="preserve">, </w:t>
            </w:r>
            <w:proofErr w:type="spellStart"/>
            <w:r w:rsidRPr="006116C6">
              <w:rPr>
                <w:noProof w:val="0"/>
                <w:lang w:val="en-US" w:eastAsia="ru-RU"/>
              </w:rPr>
              <w:t>asezate</w:t>
            </w:r>
            <w:proofErr w:type="spellEnd"/>
            <w:r w:rsidRPr="006116C6">
              <w:rPr>
                <w:noProof w:val="0"/>
                <w:lang w:val="en-US" w:eastAsia="ru-RU"/>
              </w:rPr>
              <w:t xml:space="preserve"> pe </w:t>
            </w:r>
            <w:proofErr w:type="spellStart"/>
            <w:r w:rsidRPr="006116C6">
              <w:rPr>
                <w:noProof w:val="0"/>
                <w:lang w:val="en-US" w:eastAsia="ru-RU"/>
              </w:rPr>
              <w:t>beton</w:t>
            </w:r>
            <w:proofErr w:type="spellEnd"/>
            <w:r w:rsidRPr="006116C6">
              <w:rPr>
                <w:noProof w:val="0"/>
                <w:lang w:val="en-US" w:eastAsia="ru-RU"/>
              </w:rPr>
              <w:t xml:space="preserve"> </w:t>
            </w:r>
          </w:p>
          <w:p w14:paraId="52504BCE"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6D78EC82"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w:t>
            </w:r>
          </w:p>
        </w:tc>
        <w:tc>
          <w:tcPr>
            <w:tcW w:w="1843" w:type="dxa"/>
            <w:tcBorders>
              <w:top w:val="single" w:sz="4" w:space="0" w:color="auto"/>
              <w:bottom w:val="single" w:sz="4" w:space="0" w:color="auto"/>
            </w:tcBorders>
            <w:vAlign w:val="center"/>
          </w:tcPr>
          <w:p w14:paraId="53162CCA"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2 755,00</w:t>
            </w:r>
          </w:p>
        </w:tc>
      </w:tr>
      <w:tr w:rsidR="006116C6" w:rsidRPr="006116C6" w14:paraId="178C2FAE"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86BA3"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14</w:t>
            </w:r>
          </w:p>
        </w:tc>
        <w:tc>
          <w:tcPr>
            <w:tcW w:w="1559" w:type="dxa"/>
            <w:tcBorders>
              <w:top w:val="single" w:sz="4" w:space="0" w:color="auto"/>
              <w:bottom w:val="single" w:sz="4" w:space="0" w:color="auto"/>
            </w:tcBorders>
          </w:tcPr>
          <w:p w14:paraId="42862DD9"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TrI1AA02F1</w:t>
            </w:r>
          </w:p>
          <w:p w14:paraId="3099AB4F"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24DC880"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Incarcarea</w:t>
            </w:r>
            <w:proofErr w:type="spellEnd"/>
            <w:r w:rsidRPr="006116C6">
              <w:rPr>
                <w:noProof w:val="0"/>
                <w:lang w:val="en-US" w:eastAsia="ru-RU"/>
              </w:rPr>
              <w:t xml:space="preserve"> </w:t>
            </w:r>
            <w:proofErr w:type="spellStart"/>
            <w:r w:rsidRPr="006116C6">
              <w:rPr>
                <w:noProof w:val="0"/>
                <w:lang w:val="en-US" w:eastAsia="ru-RU"/>
              </w:rPr>
              <w:t>materialelor</w:t>
            </w:r>
            <w:proofErr w:type="spellEnd"/>
            <w:r w:rsidRPr="006116C6">
              <w:rPr>
                <w:noProof w:val="0"/>
                <w:lang w:val="en-US" w:eastAsia="ru-RU"/>
              </w:rPr>
              <w:t xml:space="preserve"> din </w:t>
            </w:r>
            <w:proofErr w:type="spellStart"/>
            <w:r w:rsidRPr="006116C6">
              <w:rPr>
                <w:noProof w:val="0"/>
                <w:lang w:val="en-US" w:eastAsia="ru-RU"/>
              </w:rPr>
              <w:t>grupa</w:t>
            </w:r>
            <w:proofErr w:type="spellEnd"/>
            <w:r w:rsidRPr="006116C6">
              <w:rPr>
                <w:noProof w:val="0"/>
                <w:lang w:val="en-US" w:eastAsia="ru-RU"/>
              </w:rPr>
              <w:t xml:space="preserve"> A - </w:t>
            </w:r>
            <w:proofErr w:type="spellStart"/>
            <w:r w:rsidRPr="006116C6">
              <w:rPr>
                <w:noProof w:val="0"/>
                <w:lang w:val="en-US" w:eastAsia="ru-RU"/>
              </w:rPr>
              <w:t>grele</w:t>
            </w:r>
            <w:proofErr w:type="spellEnd"/>
            <w:r w:rsidRPr="006116C6">
              <w:rPr>
                <w:noProof w:val="0"/>
                <w:lang w:val="en-US" w:eastAsia="ru-RU"/>
              </w:rPr>
              <w:t xml:space="preserve">, in </w:t>
            </w:r>
            <w:proofErr w:type="spellStart"/>
            <w:r w:rsidRPr="006116C6">
              <w:rPr>
                <w:noProof w:val="0"/>
                <w:lang w:val="en-US" w:eastAsia="ru-RU"/>
              </w:rPr>
              <w:t>bulgari</w:t>
            </w:r>
            <w:proofErr w:type="spellEnd"/>
            <w:r w:rsidRPr="006116C6">
              <w:rPr>
                <w:noProof w:val="0"/>
                <w:lang w:val="en-US" w:eastAsia="ru-RU"/>
              </w:rPr>
              <w:t xml:space="preserve"> </w:t>
            </w:r>
            <w:proofErr w:type="spellStart"/>
            <w:r w:rsidRPr="006116C6">
              <w:rPr>
                <w:noProof w:val="0"/>
                <w:lang w:val="en-US" w:eastAsia="ru-RU"/>
              </w:rPr>
              <w:t>prin</w:t>
            </w:r>
            <w:proofErr w:type="spellEnd"/>
            <w:r w:rsidRPr="006116C6">
              <w:rPr>
                <w:noProof w:val="0"/>
                <w:lang w:val="en-US" w:eastAsia="ru-RU"/>
              </w:rPr>
              <w:t xml:space="preserve"> transport pina la 10 m - de pe rampa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teren</w:t>
            </w:r>
            <w:proofErr w:type="spellEnd"/>
            <w:r w:rsidRPr="006116C6">
              <w:rPr>
                <w:noProof w:val="0"/>
                <w:lang w:val="en-US" w:eastAsia="ru-RU"/>
              </w:rPr>
              <w:t xml:space="preserve">, in auto, </w:t>
            </w:r>
            <w:proofErr w:type="spellStart"/>
            <w:r w:rsidRPr="006116C6">
              <w:rPr>
                <w:noProof w:val="0"/>
                <w:lang w:val="en-US" w:eastAsia="ru-RU"/>
              </w:rPr>
              <w:t>categoria</w:t>
            </w:r>
            <w:proofErr w:type="spellEnd"/>
            <w:r w:rsidRPr="006116C6">
              <w:rPr>
                <w:noProof w:val="0"/>
                <w:lang w:val="en-US" w:eastAsia="ru-RU"/>
              </w:rPr>
              <w:t xml:space="preserve"> 1</w:t>
            </w:r>
          </w:p>
          <w:p w14:paraId="4D117EF6"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3408081"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4C8EA63C"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309,94</w:t>
            </w:r>
          </w:p>
        </w:tc>
      </w:tr>
      <w:tr w:rsidR="006116C6" w:rsidRPr="006116C6" w14:paraId="5C13FC0C"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DDE8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15</w:t>
            </w:r>
          </w:p>
        </w:tc>
        <w:tc>
          <w:tcPr>
            <w:tcW w:w="1559" w:type="dxa"/>
            <w:tcBorders>
              <w:top w:val="single" w:sz="4" w:space="0" w:color="auto"/>
              <w:bottom w:val="single" w:sz="4" w:space="0" w:color="auto"/>
            </w:tcBorders>
          </w:tcPr>
          <w:p w14:paraId="471FDE3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2C9C4B08"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2F73918"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6155F042"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8EF0A11"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456202D8"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309,94</w:t>
            </w:r>
          </w:p>
        </w:tc>
      </w:tr>
      <w:tr w:rsidR="006116C6" w:rsidRPr="006116C6" w14:paraId="58AC81D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B94190"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16</w:t>
            </w:r>
          </w:p>
        </w:tc>
        <w:tc>
          <w:tcPr>
            <w:tcW w:w="1559" w:type="dxa"/>
            <w:tcBorders>
              <w:top w:val="single" w:sz="4" w:space="0" w:color="auto"/>
              <w:bottom w:val="single" w:sz="4" w:space="0" w:color="auto"/>
            </w:tcBorders>
          </w:tcPr>
          <w:p w14:paraId="2F14E5B0"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TRI1AA09F1</w:t>
            </w:r>
          </w:p>
          <w:p w14:paraId="4FBC6981"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A28482B"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Descarcarea</w:t>
            </w:r>
            <w:proofErr w:type="spellEnd"/>
            <w:r w:rsidRPr="006116C6">
              <w:rPr>
                <w:noProof w:val="0"/>
                <w:lang w:val="en-US" w:eastAsia="ru-RU"/>
              </w:rPr>
              <w:t xml:space="preserve"> </w:t>
            </w:r>
            <w:proofErr w:type="spellStart"/>
            <w:r w:rsidRPr="006116C6">
              <w:rPr>
                <w:noProof w:val="0"/>
                <w:lang w:val="en-US" w:eastAsia="ru-RU"/>
              </w:rPr>
              <w:t>materialelor</w:t>
            </w:r>
            <w:proofErr w:type="spellEnd"/>
            <w:r w:rsidRPr="006116C6">
              <w:rPr>
                <w:noProof w:val="0"/>
                <w:lang w:val="en-US" w:eastAsia="ru-RU"/>
              </w:rPr>
              <w:t xml:space="preserve"> din </w:t>
            </w:r>
            <w:proofErr w:type="spellStart"/>
            <w:r w:rsidRPr="006116C6">
              <w:rPr>
                <w:noProof w:val="0"/>
                <w:lang w:val="en-US" w:eastAsia="ru-RU"/>
              </w:rPr>
              <w:t>grupa</w:t>
            </w:r>
            <w:proofErr w:type="spellEnd"/>
            <w:r w:rsidRPr="006116C6">
              <w:rPr>
                <w:noProof w:val="0"/>
                <w:lang w:val="en-US" w:eastAsia="ru-RU"/>
              </w:rPr>
              <w:t xml:space="preserve"> A - </w:t>
            </w:r>
            <w:proofErr w:type="spellStart"/>
            <w:r w:rsidRPr="006116C6">
              <w:rPr>
                <w:noProof w:val="0"/>
                <w:lang w:val="en-US" w:eastAsia="ru-RU"/>
              </w:rPr>
              <w:t>grele</w:t>
            </w:r>
            <w:proofErr w:type="spellEnd"/>
            <w:r w:rsidRPr="006116C6">
              <w:rPr>
                <w:noProof w:val="0"/>
                <w:lang w:val="en-US" w:eastAsia="ru-RU"/>
              </w:rPr>
              <w:t xml:space="preserve">, in </w:t>
            </w:r>
            <w:proofErr w:type="spellStart"/>
            <w:r w:rsidRPr="006116C6">
              <w:rPr>
                <w:noProof w:val="0"/>
                <w:lang w:val="en-US" w:eastAsia="ru-RU"/>
              </w:rPr>
              <w:t>bulgari</w:t>
            </w:r>
            <w:proofErr w:type="spellEnd"/>
            <w:r w:rsidRPr="006116C6">
              <w:rPr>
                <w:noProof w:val="0"/>
                <w:lang w:val="en-US" w:eastAsia="ru-RU"/>
              </w:rPr>
              <w:t xml:space="preserve"> </w:t>
            </w:r>
            <w:proofErr w:type="spellStart"/>
            <w:r w:rsidRPr="006116C6">
              <w:rPr>
                <w:noProof w:val="0"/>
                <w:lang w:val="en-US" w:eastAsia="ru-RU"/>
              </w:rPr>
              <w:t>prin</w:t>
            </w:r>
            <w:proofErr w:type="spellEnd"/>
            <w:r w:rsidRPr="006116C6">
              <w:rPr>
                <w:noProof w:val="0"/>
                <w:lang w:val="en-US" w:eastAsia="ru-RU"/>
              </w:rPr>
              <w:t xml:space="preserve"> transport pina la 10 m - din auto, </w:t>
            </w:r>
            <w:proofErr w:type="spellStart"/>
            <w:r w:rsidRPr="006116C6">
              <w:rPr>
                <w:noProof w:val="0"/>
                <w:lang w:val="en-US" w:eastAsia="ru-RU"/>
              </w:rPr>
              <w:t>categoria</w:t>
            </w:r>
            <w:proofErr w:type="spellEnd"/>
            <w:r w:rsidRPr="006116C6">
              <w:rPr>
                <w:noProof w:val="0"/>
                <w:lang w:val="en-US" w:eastAsia="ru-RU"/>
              </w:rPr>
              <w:t xml:space="preserve"> 1, pe rampa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teren</w:t>
            </w:r>
            <w:proofErr w:type="spellEnd"/>
          </w:p>
          <w:p w14:paraId="466545FB"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63A760A"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7BCF3EE3"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309,94</w:t>
            </w:r>
          </w:p>
        </w:tc>
      </w:tr>
      <w:tr w:rsidR="006116C6" w:rsidRPr="006116C6" w14:paraId="7DA5E9B8" w14:textId="77777777" w:rsidTr="00413C04">
        <w:tblPrEx>
          <w:tblCellMar>
            <w:top w:w="0" w:type="dxa"/>
            <w:bottom w:w="0" w:type="dxa"/>
          </w:tblCellMar>
        </w:tblPrEx>
        <w:tc>
          <w:tcPr>
            <w:tcW w:w="709" w:type="dxa"/>
            <w:tcBorders>
              <w:top w:val="nil"/>
              <w:left w:val="single" w:sz="6" w:space="0" w:color="auto"/>
              <w:bottom w:val="nil"/>
              <w:right w:val="nil"/>
            </w:tcBorders>
          </w:tcPr>
          <w:p w14:paraId="6CFD6320"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FD0BCE8"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15EBFAE8"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1.3. </w:t>
            </w:r>
            <w:proofErr w:type="spellStart"/>
            <w:r w:rsidRPr="006116C6">
              <w:rPr>
                <w:b/>
                <w:bCs/>
                <w:noProof w:val="0"/>
                <w:sz w:val="22"/>
                <w:szCs w:val="22"/>
                <w:lang w:val="ru-RU" w:eastAsia="ru-RU"/>
              </w:rPr>
              <w:t>Montarea</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bordurei</w:t>
            </w:r>
            <w:proofErr w:type="spellEnd"/>
          </w:p>
          <w:p w14:paraId="19055BF8" w14:textId="77777777" w:rsidR="006116C6" w:rsidRPr="006116C6" w:rsidRDefault="006116C6" w:rsidP="006116C6">
            <w:pPr>
              <w:autoSpaceDE w:val="0"/>
              <w:autoSpaceDN w:val="0"/>
              <w:rPr>
                <w:noProof w:val="0"/>
                <w:sz w:val="20"/>
                <w:szCs w:val="20"/>
                <w:lang w:val="ru-RU" w:eastAsia="ru-RU"/>
              </w:rPr>
            </w:pPr>
          </w:p>
        </w:tc>
      </w:tr>
      <w:tr w:rsidR="006116C6" w:rsidRPr="006116C6" w14:paraId="4F394EAA"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433A0"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17</w:t>
            </w:r>
          </w:p>
        </w:tc>
        <w:tc>
          <w:tcPr>
            <w:tcW w:w="1559" w:type="dxa"/>
            <w:tcBorders>
              <w:top w:val="single" w:sz="4" w:space="0" w:color="auto"/>
              <w:bottom w:val="single" w:sz="4" w:space="0" w:color="auto"/>
            </w:tcBorders>
          </w:tcPr>
          <w:p w14:paraId="793D5DA9"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TsC54B</w:t>
            </w:r>
          </w:p>
          <w:p w14:paraId="423F02BF"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6593806" w14:textId="77777777" w:rsidR="006116C6" w:rsidRPr="006116C6" w:rsidRDefault="006116C6" w:rsidP="006116C6">
            <w:pPr>
              <w:autoSpaceDE w:val="0"/>
              <w:autoSpaceDN w:val="0"/>
              <w:rPr>
                <w:noProof w:val="0"/>
                <w:lang w:val="en-US" w:eastAsia="ru-RU"/>
              </w:rPr>
            </w:pPr>
            <w:r w:rsidRPr="006116C6">
              <w:rPr>
                <w:noProof w:val="0"/>
                <w:lang w:val="en-US" w:eastAsia="ru-RU"/>
              </w:rPr>
              <w:t xml:space="preserve">Strat de </w:t>
            </w:r>
            <w:proofErr w:type="spellStart"/>
            <w:r w:rsidRPr="006116C6">
              <w:rPr>
                <w:noProof w:val="0"/>
                <w:lang w:val="en-US" w:eastAsia="ru-RU"/>
              </w:rPr>
              <w:t>fundatie</w:t>
            </w:r>
            <w:proofErr w:type="spellEnd"/>
            <w:r w:rsidRPr="006116C6">
              <w:rPr>
                <w:noProof w:val="0"/>
                <w:lang w:val="en-US" w:eastAsia="ru-RU"/>
              </w:rPr>
              <w:t xml:space="preserve"> din </w:t>
            </w:r>
            <w:proofErr w:type="spellStart"/>
            <w:r w:rsidRPr="006116C6">
              <w:rPr>
                <w:noProof w:val="0"/>
                <w:lang w:val="en-US" w:eastAsia="ru-RU"/>
              </w:rPr>
              <w:t>piatra</w:t>
            </w:r>
            <w:proofErr w:type="spellEnd"/>
            <w:r w:rsidRPr="006116C6">
              <w:rPr>
                <w:noProof w:val="0"/>
                <w:lang w:val="en-US" w:eastAsia="ru-RU"/>
              </w:rPr>
              <w:t xml:space="preserve"> </w:t>
            </w:r>
            <w:proofErr w:type="spellStart"/>
            <w:r w:rsidRPr="006116C6">
              <w:rPr>
                <w:noProof w:val="0"/>
                <w:lang w:val="en-US" w:eastAsia="ru-RU"/>
              </w:rPr>
              <w:t>sparta</w:t>
            </w:r>
            <w:proofErr w:type="spellEnd"/>
            <w:r w:rsidRPr="006116C6">
              <w:rPr>
                <w:noProof w:val="0"/>
                <w:lang w:val="en-US" w:eastAsia="ru-RU"/>
              </w:rPr>
              <w:t xml:space="preserve"> LA30  fr.16-22.4mm</w:t>
            </w:r>
          </w:p>
          <w:p w14:paraId="27C70178"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890106B"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69D298B5"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138,72</w:t>
            </w:r>
          </w:p>
        </w:tc>
      </w:tr>
      <w:tr w:rsidR="006116C6" w:rsidRPr="006116C6" w14:paraId="157F7E94"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8BB3B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18</w:t>
            </w:r>
          </w:p>
        </w:tc>
        <w:tc>
          <w:tcPr>
            <w:tcW w:w="1559" w:type="dxa"/>
            <w:tcBorders>
              <w:top w:val="single" w:sz="4" w:space="0" w:color="auto"/>
              <w:bottom w:val="single" w:sz="4" w:space="0" w:color="auto"/>
            </w:tcBorders>
          </w:tcPr>
          <w:p w14:paraId="5E7A32C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DE10E</w:t>
            </w:r>
          </w:p>
          <w:p w14:paraId="10FB823F"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BC05EF7"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Borduri</w:t>
            </w:r>
            <w:proofErr w:type="spellEnd"/>
            <w:r w:rsidRPr="006116C6">
              <w:rPr>
                <w:noProof w:val="0"/>
                <w:lang w:val="en-US" w:eastAsia="ru-RU"/>
              </w:rPr>
              <w:t xml:space="preserve"> prefabricate din </w:t>
            </w:r>
            <w:proofErr w:type="spellStart"/>
            <w:r w:rsidRPr="006116C6">
              <w:rPr>
                <w:noProof w:val="0"/>
                <w:lang w:val="en-US" w:eastAsia="ru-RU"/>
              </w:rPr>
              <w:t>beton</w:t>
            </w:r>
            <w:proofErr w:type="spellEnd"/>
            <w:r w:rsidRPr="006116C6">
              <w:rPr>
                <w:noProof w:val="0"/>
                <w:lang w:val="en-US" w:eastAsia="ru-RU"/>
              </w:rPr>
              <w:t xml:space="preserve">, (bordure de </w:t>
            </w:r>
            <w:proofErr w:type="spellStart"/>
            <w:r w:rsidRPr="006116C6">
              <w:rPr>
                <w:noProof w:val="0"/>
                <w:lang w:val="en-US" w:eastAsia="ru-RU"/>
              </w:rPr>
              <w:t>dimensiuni</w:t>
            </w:r>
            <w:proofErr w:type="spellEnd"/>
            <w:r w:rsidRPr="006116C6">
              <w:rPr>
                <w:noProof w:val="0"/>
                <w:lang w:val="en-US" w:eastAsia="ru-RU"/>
              </w:rPr>
              <w:t xml:space="preserve"> 100</w:t>
            </w:r>
            <w:r w:rsidRPr="006116C6">
              <w:rPr>
                <w:noProof w:val="0"/>
                <w:lang w:val="ru-RU" w:eastAsia="ru-RU"/>
              </w:rPr>
              <w:t>х</w:t>
            </w:r>
            <w:r w:rsidRPr="006116C6">
              <w:rPr>
                <w:noProof w:val="0"/>
                <w:lang w:val="en-US" w:eastAsia="ru-RU"/>
              </w:rPr>
              <w:t>30</w:t>
            </w:r>
            <w:r w:rsidRPr="006116C6">
              <w:rPr>
                <w:noProof w:val="0"/>
                <w:lang w:val="ru-RU" w:eastAsia="ru-RU"/>
              </w:rPr>
              <w:t>х</w:t>
            </w:r>
            <w:r w:rsidRPr="006116C6">
              <w:rPr>
                <w:noProof w:val="0"/>
                <w:lang w:val="en-US" w:eastAsia="ru-RU"/>
              </w:rPr>
              <w:t xml:space="preserve">15 </w:t>
            </w:r>
            <w:r w:rsidRPr="006116C6">
              <w:rPr>
                <w:noProof w:val="0"/>
                <w:lang w:val="ru-RU" w:eastAsia="ru-RU"/>
              </w:rPr>
              <w:t>см</w:t>
            </w:r>
            <w:r w:rsidRPr="006116C6">
              <w:rPr>
                <w:noProof w:val="0"/>
                <w:lang w:val="en-US" w:eastAsia="ru-RU"/>
              </w:rPr>
              <w:t xml:space="preserve">, pe </w:t>
            </w:r>
            <w:proofErr w:type="spellStart"/>
            <w:r w:rsidRPr="006116C6">
              <w:rPr>
                <w:noProof w:val="0"/>
                <w:lang w:val="en-US" w:eastAsia="ru-RU"/>
              </w:rPr>
              <w:t>fundatie</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C12/15XF2) </w:t>
            </w:r>
          </w:p>
          <w:p w14:paraId="3E07E66C"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501F9C05"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w:t>
            </w:r>
          </w:p>
        </w:tc>
        <w:tc>
          <w:tcPr>
            <w:tcW w:w="1843" w:type="dxa"/>
            <w:tcBorders>
              <w:top w:val="single" w:sz="4" w:space="0" w:color="auto"/>
              <w:bottom w:val="single" w:sz="4" w:space="0" w:color="auto"/>
            </w:tcBorders>
            <w:vAlign w:val="center"/>
          </w:tcPr>
          <w:p w14:paraId="67B13D09"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2 312,00</w:t>
            </w:r>
          </w:p>
        </w:tc>
      </w:tr>
      <w:tr w:rsidR="006116C6" w:rsidRPr="006116C6" w14:paraId="19843D0A"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7B45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19</w:t>
            </w:r>
          </w:p>
        </w:tc>
        <w:tc>
          <w:tcPr>
            <w:tcW w:w="1559" w:type="dxa"/>
            <w:tcBorders>
              <w:top w:val="single" w:sz="4" w:space="0" w:color="auto"/>
              <w:bottom w:val="single" w:sz="4" w:space="0" w:color="auto"/>
            </w:tcBorders>
          </w:tcPr>
          <w:p w14:paraId="293ED091" w14:textId="77777777" w:rsidR="006116C6" w:rsidRPr="006116C6" w:rsidRDefault="006116C6" w:rsidP="006116C6">
            <w:pPr>
              <w:autoSpaceDE w:val="0"/>
              <w:autoSpaceDN w:val="0"/>
              <w:rPr>
                <w:noProof w:val="0"/>
                <w:sz w:val="22"/>
                <w:szCs w:val="22"/>
                <w:lang w:val="ru-RU" w:eastAsia="ru-RU"/>
              </w:rPr>
            </w:pPr>
          </w:p>
          <w:p w14:paraId="69D4056B"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5E0C34D"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Beton</w:t>
            </w:r>
            <w:proofErr w:type="spellEnd"/>
            <w:r w:rsidRPr="006116C6">
              <w:rPr>
                <w:noProof w:val="0"/>
                <w:lang w:val="en-US" w:eastAsia="ru-RU"/>
              </w:rPr>
              <w:t xml:space="preserve"> C12/15XF2 (</w:t>
            </w:r>
            <w:proofErr w:type="spellStart"/>
            <w:r w:rsidRPr="006116C6">
              <w:rPr>
                <w:noProof w:val="0"/>
                <w:lang w:val="en-US" w:eastAsia="ru-RU"/>
              </w:rPr>
              <w:t>adaugator</w:t>
            </w:r>
            <w:proofErr w:type="spellEnd"/>
            <w:r w:rsidRPr="006116C6">
              <w:rPr>
                <w:noProof w:val="0"/>
                <w:lang w:val="en-US" w:eastAsia="ru-RU"/>
              </w:rPr>
              <w:t xml:space="preserve"> la </w:t>
            </w:r>
            <w:proofErr w:type="spellStart"/>
            <w:r w:rsidRPr="006116C6">
              <w:rPr>
                <w:noProof w:val="0"/>
                <w:lang w:val="en-US" w:eastAsia="ru-RU"/>
              </w:rPr>
              <w:t>norma</w:t>
            </w:r>
            <w:proofErr w:type="spellEnd"/>
            <w:r w:rsidRPr="006116C6">
              <w:rPr>
                <w:noProof w:val="0"/>
                <w:lang w:val="en-US" w:eastAsia="ru-RU"/>
              </w:rPr>
              <w:t xml:space="preserve"> DE10E)</w:t>
            </w:r>
          </w:p>
          <w:p w14:paraId="1AB103E4"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3EF0E09"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54FA1854"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16,18</w:t>
            </w:r>
          </w:p>
        </w:tc>
      </w:tr>
      <w:tr w:rsidR="006116C6" w:rsidRPr="006116C6" w14:paraId="232A13A5" w14:textId="77777777" w:rsidTr="00413C04">
        <w:tblPrEx>
          <w:tblCellMar>
            <w:top w:w="0" w:type="dxa"/>
            <w:bottom w:w="0" w:type="dxa"/>
          </w:tblCellMar>
        </w:tblPrEx>
        <w:tc>
          <w:tcPr>
            <w:tcW w:w="709" w:type="dxa"/>
            <w:tcBorders>
              <w:top w:val="nil"/>
              <w:left w:val="single" w:sz="6" w:space="0" w:color="auto"/>
              <w:bottom w:val="nil"/>
              <w:right w:val="nil"/>
            </w:tcBorders>
          </w:tcPr>
          <w:p w14:paraId="0126590A"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7329526"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2A909558"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1.4. </w:t>
            </w:r>
            <w:proofErr w:type="spellStart"/>
            <w:r w:rsidRPr="006116C6">
              <w:rPr>
                <w:b/>
                <w:bCs/>
                <w:noProof w:val="0"/>
                <w:sz w:val="22"/>
                <w:szCs w:val="22"/>
                <w:lang w:val="ru-RU" w:eastAsia="ru-RU"/>
              </w:rPr>
              <w:t>Demolarea</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trotuarului</w:t>
            </w:r>
            <w:proofErr w:type="spellEnd"/>
          </w:p>
          <w:p w14:paraId="07BE1B4D" w14:textId="77777777" w:rsidR="006116C6" w:rsidRPr="006116C6" w:rsidRDefault="006116C6" w:rsidP="006116C6">
            <w:pPr>
              <w:autoSpaceDE w:val="0"/>
              <w:autoSpaceDN w:val="0"/>
              <w:rPr>
                <w:noProof w:val="0"/>
                <w:sz w:val="20"/>
                <w:szCs w:val="20"/>
                <w:lang w:val="ru-RU" w:eastAsia="ru-RU"/>
              </w:rPr>
            </w:pPr>
          </w:p>
        </w:tc>
      </w:tr>
      <w:tr w:rsidR="006116C6" w:rsidRPr="006116C6" w14:paraId="69CECD56"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05D09"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20</w:t>
            </w:r>
          </w:p>
        </w:tc>
        <w:tc>
          <w:tcPr>
            <w:tcW w:w="1559" w:type="dxa"/>
            <w:tcBorders>
              <w:top w:val="single" w:sz="4" w:space="0" w:color="auto"/>
              <w:bottom w:val="single" w:sz="4" w:space="0" w:color="auto"/>
            </w:tcBorders>
          </w:tcPr>
          <w:p w14:paraId="603DEFA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DG04B</w:t>
            </w:r>
          </w:p>
          <w:p w14:paraId="43206550"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4CDB8102"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Desfacerea</w:t>
            </w:r>
            <w:proofErr w:type="spellEnd"/>
            <w:r w:rsidRPr="006116C6">
              <w:rPr>
                <w:noProof w:val="0"/>
                <w:lang w:val="en-US" w:eastAsia="ru-RU"/>
              </w:rPr>
              <w:t xml:space="preserve"> de </w:t>
            </w:r>
            <w:proofErr w:type="spellStart"/>
            <w:r w:rsidRPr="006116C6">
              <w:rPr>
                <w:noProof w:val="0"/>
                <w:lang w:val="en-US" w:eastAsia="ru-RU"/>
              </w:rPr>
              <w:t>borduri</w:t>
            </w:r>
            <w:proofErr w:type="spellEnd"/>
            <w:r w:rsidRPr="006116C6">
              <w:rPr>
                <w:noProof w:val="0"/>
                <w:lang w:val="en-US" w:eastAsia="ru-RU"/>
              </w:rPr>
              <w:t xml:space="preserve"> de </w:t>
            </w:r>
            <w:proofErr w:type="spellStart"/>
            <w:r w:rsidRPr="006116C6">
              <w:rPr>
                <w:noProof w:val="0"/>
                <w:lang w:val="en-US" w:eastAsia="ru-RU"/>
              </w:rPr>
              <w:t>piatra</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de </w:t>
            </w:r>
            <w:proofErr w:type="spellStart"/>
            <w:r w:rsidRPr="006116C6">
              <w:rPr>
                <w:noProof w:val="0"/>
                <w:lang w:val="en-US" w:eastAsia="ru-RU"/>
              </w:rPr>
              <w:t>orice</w:t>
            </w:r>
            <w:proofErr w:type="spellEnd"/>
            <w:r w:rsidRPr="006116C6">
              <w:rPr>
                <w:noProof w:val="0"/>
                <w:lang w:val="en-US" w:eastAsia="ru-RU"/>
              </w:rPr>
              <w:t xml:space="preserve"> </w:t>
            </w:r>
            <w:proofErr w:type="spellStart"/>
            <w:r w:rsidRPr="006116C6">
              <w:rPr>
                <w:noProof w:val="0"/>
                <w:lang w:val="en-US" w:eastAsia="ru-RU"/>
              </w:rPr>
              <w:t>dimensiune</w:t>
            </w:r>
            <w:proofErr w:type="spellEnd"/>
            <w:r w:rsidRPr="006116C6">
              <w:rPr>
                <w:noProof w:val="0"/>
                <w:lang w:val="en-US" w:eastAsia="ru-RU"/>
              </w:rPr>
              <w:t xml:space="preserve">, </w:t>
            </w:r>
            <w:proofErr w:type="spellStart"/>
            <w:r w:rsidRPr="006116C6">
              <w:rPr>
                <w:noProof w:val="0"/>
                <w:lang w:val="en-US" w:eastAsia="ru-RU"/>
              </w:rPr>
              <w:t>asezate</w:t>
            </w:r>
            <w:proofErr w:type="spellEnd"/>
            <w:r w:rsidRPr="006116C6">
              <w:rPr>
                <w:noProof w:val="0"/>
                <w:lang w:val="en-US" w:eastAsia="ru-RU"/>
              </w:rPr>
              <w:t xml:space="preserve"> pe </w:t>
            </w:r>
            <w:proofErr w:type="spellStart"/>
            <w:r w:rsidRPr="006116C6">
              <w:rPr>
                <w:noProof w:val="0"/>
                <w:lang w:val="en-US" w:eastAsia="ru-RU"/>
              </w:rPr>
              <w:t>beton</w:t>
            </w:r>
            <w:proofErr w:type="spellEnd"/>
            <w:r w:rsidRPr="006116C6">
              <w:rPr>
                <w:noProof w:val="0"/>
                <w:lang w:val="en-US" w:eastAsia="ru-RU"/>
              </w:rPr>
              <w:t xml:space="preserve"> </w:t>
            </w:r>
          </w:p>
          <w:p w14:paraId="1BF1067E"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0892BE4F"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w:t>
            </w:r>
          </w:p>
        </w:tc>
        <w:tc>
          <w:tcPr>
            <w:tcW w:w="1843" w:type="dxa"/>
            <w:tcBorders>
              <w:top w:val="single" w:sz="4" w:space="0" w:color="auto"/>
              <w:bottom w:val="single" w:sz="4" w:space="0" w:color="auto"/>
            </w:tcBorders>
            <w:vAlign w:val="center"/>
          </w:tcPr>
          <w:p w14:paraId="009B8876"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2 690,00</w:t>
            </w:r>
          </w:p>
        </w:tc>
      </w:tr>
      <w:tr w:rsidR="006116C6" w:rsidRPr="006116C6" w14:paraId="58F5DCAE"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85E7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21</w:t>
            </w:r>
          </w:p>
        </w:tc>
        <w:tc>
          <w:tcPr>
            <w:tcW w:w="1559" w:type="dxa"/>
            <w:tcBorders>
              <w:top w:val="single" w:sz="4" w:space="0" w:color="auto"/>
              <w:bottom w:val="single" w:sz="4" w:space="0" w:color="auto"/>
            </w:tcBorders>
          </w:tcPr>
          <w:p w14:paraId="7F3CFB0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TrI1AA02F1</w:t>
            </w:r>
          </w:p>
          <w:p w14:paraId="617843A4"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DC7D8A5"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Incarcarea</w:t>
            </w:r>
            <w:proofErr w:type="spellEnd"/>
            <w:r w:rsidRPr="006116C6">
              <w:rPr>
                <w:noProof w:val="0"/>
                <w:lang w:val="en-US" w:eastAsia="ru-RU"/>
              </w:rPr>
              <w:t xml:space="preserve"> </w:t>
            </w:r>
            <w:proofErr w:type="spellStart"/>
            <w:r w:rsidRPr="006116C6">
              <w:rPr>
                <w:noProof w:val="0"/>
                <w:lang w:val="en-US" w:eastAsia="ru-RU"/>
              </w:rPr>
              <w:t>materialelor</w:t>
            </w:r>
            <w:proofErr w:type="spellEnd"/>
            <w:r w:rsidRPr="006116C6">
              <w:rPr>
                <w:noProof w:val="0"/>
                <w:lang w:val="en-US" w:eastAsia="ru-RU"/>
              </w:rPr>
              <w:t xml:space="preserve"> din </w:t>
            </w:r>
            <w:proofErr w:type="spellStart"/>
            <w:r w:rsidRPr="006116C6">
              <w:rPr>
                <w:noProof w:val="0"/>
                <w:lang w:val="en-US" w:eastAsia="ru-RU"/>
              </w:rPr>
              <w:t>grupa</w:t>
            </w:r>
            <w:proofErr w:type="spellEnd"/>
            <w:r w:rsidRPr="006116C6">
              <w:rPr>
                <w:noProof w:val="0"/>
                <w:lang w:val="en-US" w:eastAsia="ru-RU"/>
              </w:rPr>
              <w:t xml:space="preserve"> A - </w:t>
            </w:r>
            <w:proofErr w:type="spellStart"/>
            <w:r w:rsidRPr="006116C6">
              <w:rPr>
                <w:noProof w:val="0"/>
                <w:lang w:val="en-US" w:eastAsia="ru-RU"/>
              </w:rPr>
              <w:t>grele</w:t>
            </w:r>
            <w:proofErr w:type="spellEnd"/>
            <w:r w:rsidRPr="006116C6">
              <w:rPr>
                <w:noProof w:val="0"/>
                <w:lang w:val="en-US" w:eastAsia="ru-RU"/>
              </w:rPr>
              <w:t xml:space="preserve">, in </w:t>
            </w:r>
            <w:proofErr w:type="spellStart"/>
            <w:r w:rsidRPr="006116C6">
              <w:rPr>
                <w:noProof w:val="0"/>
                <w:lang w:val="en-US" w:eastAsia="ru-RU"/>
              </w:rPr>
              <w:t>bulgari</w:t>
            </w:r>
            <w:proofErr w:type="spellEnd"/>
            <w:r w:rsidRPr="006116C6">
              <w:rPr>
                <w:noProof w:val="0"/>
                <w:lang w:val="en-US" w:eastAsia="ru-RU"/>
              </w:rPr>
              <w:t xml:space="preserve"> </w:t>
            </w:r>
            <w:proofErr w:type="spellStart"/>
            <w:r w:rsidRPr="006116C6">
              <w:rPr>
                <w:noProof w:val="0"/>
                <w:lang w:val="en-US" w:eastAsia="ru-RU"/>
              </w:rPr>
              <w:t>prin</w:t>
            </w:r>
            <w:proofErr w:type="spellEnd"/>
            <w:r w:rsidRPr="006116C6">
              <w:rPr>
                <w:noProof w:val="0"/>
                <w:lang w:val="en-US" w:eastAsia="ru-RU"/>
              </w:rPr>
              <w:t xml:space="preserve"> transport pina la 10 m - de pe rampa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teren</w:t>
            </w:r>
            <w:proofErr w:type="spellEnd"/>
            <w:r w:rsidRPr="006116C6">
              <w:rPr>
                <w:noProof w:val="0"/>
                <w:lang w:val="en-US" w:eastAsia="ru-RU"/>
              </w:rPr>
              <w:t xml:space="preserve">, in auto, </w:t>
            </w:r>
            <w:proofErr w:type="spellStart"/>
            <w:r w:rsidRPr="006116C6">
              <w:rPr>
                <w:noProof w:val="0"/>
                <w:lang w:val="en-US" w:eastAsia="ru-RU"/>
              </w:rPr>
              <w:t>categoria</w:t>
            </w:r>
            <w:proofErr w:type="spellEnd"/>
            <w:r w:rsidRPr="006116C6">
              <w:rPr>
                <w:noProof w:val="0"/>
                <w:lang w:val="en-US" w:eastAsia="ru-RU"/>
              </w:rPr>
              <w:t xml:space="preserve"> 1</w:t>
            </w:r>
          </w:p>
          <w:p w14:paraId="56CF2BA0"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64C9725D"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1F354070"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302,63</w:t>
            </w:r>
          </w:p>
        </w:tc>
      </w:tr>
      <w:tr w:rsidR="006116C6" w:rsidRPr="006116C6" w14:paraId="4DD76214"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FF0CD"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22</w:t>
            </w:r>
          </w:p>
        </w:tc>
        <w:tc>
          <w:tcPr>
            <w:tcW w:w="1559" w:type="dxa"/>
            <w:tcBorders>
              <w:top w:val="single" w:sz="4" w:space="0" w:color="auto"/>
              <w:bottom w:val="single" w:sz="4" w:space="0" w:color="auto"/>
            </w:tcBorders>
          </w:tcPr>
          <w:p w14:paraId="4365D06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33F8B07F"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6697D100"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6939D72C"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6B009B95"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115D92DA"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302,63</w:t>
            </w:r>
          </w:p>
        </w:tc>
      </w:tr>
      <w:tr w:rsidR="006116C6" w:rsidRPr="006116C6" w14:paraId="7AB1BA62"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DA6B89"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23</w:t>
            </w:r>
          </w:p>
        </w:tc>
        <w:tc>
          <w:tcPr>
            <w:tcW w:w="1559" w:type="dxa"/>
            <w:tcBorders>
              <w:top w:val="single" w:sz="4" w:space="0" w:color="auto"/>
              <w:bottom w:val="single" w:sz="4" w:space="0" w:color="auto"/>
            </w:tcBorders>
          </w:tcPr>
          <w:p w14:paraId="085C518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TRI1AA09F1</w:t>
            </w:r>
          </w:p>
          <w:p w14:paraId="58B1151D"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C83EEA7"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Descarcarea</w:t>
            </w:r>
            <w:proofErr w:type="spellEnd"/>
            <w:r w:rsidRPr="006116C6">
              <w:rPr>
                <w:noProof w:val="0"/>
                <w:lang w:val="en-US" w:eastAsia="ru-RU"/>
              </w:rPr>
              <w:t xml:space="preserve"> </w:t>
            </w:r>
            <w:proofErr w:type="spellStart"/>
            <w:r w:rsidRPr="006116C6">
              <w:rPr>
                <w:noProof w:val="0"/>
                <w:lang w:val="en-US" w:eastAsia="ru-RU"/>
              </w:rPr>
              <w:t>materialelor</w:t>
            </w:r>
            <w:proofErr w:type="spellEnd"/>
            <w:r w:rsidRPr="006116C6">
              <w:rPr>
                <w:noProof w:val="0"/>
                <w:lang w:val="en-US" w:eastAsia="ru-RU"/>
              </w:rPr>
              <w:t xml:space="preserve"> din </w:t>
            </w:r>
            <w:proofErr w:type="spellStart"/>
            <w:r w:rsidRPr="006116C6">
              <w:rPr>
                <w:noProof w:val="0"/>
                <w:lang w:val="en-US" w:eastAsia="ru-RU"/>
              </w:rPr>
              <w:t>grupa</w:t>
            </w:r>
            <w:proofErr w:type="spellEnd"/>
            <w:r w:rsidRPr="006116C6">
              <w:rPr>
                <w:noProof w:val="0"/>
                <w:lang w:val="en-US" w:eastAsia="ru-RU"/>
              </w:rPr>
              <w:t xml:space="preserve"> A - </w:t>
            </w:r>
            <w:proofErr w:type="spellStart"/>
            <w:r w:rsidRPr="006116C6">
              <w:rPr>
                <w:noProof w:val="0"/>
                <w:lang w:val="en-US" w:eastAsia="ru-RU"/>
              </w:rPr>
              <w:t>grele</w:t>
            </w:r>
            <w:proofErr w:type="spellEnd"/>
            <w:r w:rsidRPr="006116C6">
              <w:rPr>
                <w:noProof w:val="0"/>
                <w:lang w:val="en-US" w:eastAsia="ru-RU"/>
              </w:rPr>
              <w:t xml:space="preserve">, in </w:t>
            </w:r>
            <w:proofErr w:type="spellStart"/>
            <w:r w:rsidRPr="006116C6">
              <w:rPr>
                <w:noProof w:val="0"/>
                <w:lang w:val="en-US" w:eastAsia="ru-RU"/>
              </w:rPr>
              <w:t>bulgari</w:t>
            </w:r>
            <w:proofErr w:type="spellEnd"/>
            <w:r w:rsidRPr="006116C6">
              <w:rPr>
                <w:noProof w:val="0"/>
                <w:lang w:val="en-US" w:eastAsia="ru-RU"/>
              </w:rPr>
              <w:t xml:space="preserve"> </w:t>
            </w:r>
            <w:proofErr w:type="spellStart"/>
            <w:r w:rsidRPr="006116C6">
              <w:rPr>
                <w:noProof w:val="0"/>
                <w:lang w:val="en-US" w:eastAsia="ru-RU"/>
              </w:rPr>
              <w:t>prin</w:t>
            </w:r>
            <w:proofErr w:type="spellEnd"/>
            <w:r w:rsidRPr="006116C6">
              <w:rPr>
                <w:noProof w:val="0"/>
                <w:lang w:val="en-US" w:eastAsia="ru-RU"/>
              </w:rPr>
              <w:t xml:space="preserve"> transport pina la 10 m - din auto, </w:t>
            </w:r>
            <w:proofErr w:type="spellStart"/>
            <w:r w:rsidRPr="006116C6">
              <w:rPr>
                <w:noProof w:val="0"/>
                <w:lang w:val="en-US" w:eastAsia="ru-RU"/>
              </w:rPr>
              <w:t>categoria</w:t>
            </w:r>
            <w:proofErr w:type="spellEnd"/>
            <w:r w:rsidRPr="006116C6">
              <w:rPr>
                <w:noProof w:val="0"/>
                <w:lang w:val="en-US" w:eastAsia="ru-RU"/>
              </w:rPr>
              <w:t xml:space="preserve"> 1, pe rampa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teren</w:t>
            </w:r>
            <w:proofErr w:type="spellEnd"/>
          </w:p>
          <w:p w14:paraId="0C672C7A"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6D21F373"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4A856648"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302,63</w:t>
            </w:r>
          </w:p>
        </w:tc>
      </w:tr>
      <w:tr w:rsidR="006116C6" w:rsidRPr="006116C6" w14:paraId="676FE776"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846D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lastRenderedPageBreak/>
              <w:t>24</w:t>
            </w:r>
          </w:p>
        </w:tc>
        <w:tc>
          <w:tcPr>
            <w:tcW w:w="1559" w:type="dxa"/>
            <w:tcBorders>
              <w:top w:val="single" w:sz="4" w:space="0" w:color="auto"/>
              <w:bottom w:val="single" w:sz="4" w:space="0" w:color="auto"/>
            </w:tcBorders>
          </w:tcPr>
          <w:p w14:paraId="62D1E4F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RpDB38B</w:t>
            </w:r>
          </w:p>
          <w:p w14:paraId="294AC409"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44F45FE"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Spargerea</w:t>
            </w:r>
            <w:proofErr w:type="spellEnd"/>
            <w:r w:rsidRPr="006116C6">
              <w:rPr>
                <w:noProof w:val="0"/>
                <w:lang w:val="en-US" w:eastAsia="ru-RU"/>
              </w:rPr>
              <w:t xml:space="preserve">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desfacerea</w:t>
            </w:r>
            <w:proofErr w:type="spellEnd"/>
            <w:r w:rsidRPr="006116C6">
              <w:rPr>
                <w:noProof w:val="0"/>
                <w:lang w:val="en-US" w:eastAsia="ru-RU"/>
              </w:rPr>
              <w:t xml:space="preserve"> </w:t>
            </w:r>
            <w:proofErr w:type="spellStart"/>
            <w:r w:rsidRPr="006116C6">
              <w:rPr>
                <w:noProof w:val="0"/>
                <w:lang w:val="en-US" w:eastAsia="ru-RU"/>
              </w:rPr>
              <w:t>betonului</w:t>
            </w:r>
            <w:proofErr w:type="spellEnd"/>
            <w:r w:rsidRPr="006116C6">
              <w:rPr>
                <w:noProof w:val="0"/>
                <w:lang w:val="en-US" w:eastAsia="ru-RU"/>
              </w:rPr>
              <w:t xml:space="preserve"> de </w:t>
            </w:r>
            <w:proofErr w:type="spellStart"/>
            <w:r w:rsidRPr="006116C6">
              <w:rPr>
                <w:noProof w:val="0"/>
                <w:lang w:val="en-US" w:eastAsia="ru-RU"/>
              </w:rPr>
              <w:t>ciment</w:t>
            </w:r>
            <w:proofErr w:type="spellEnd"/>
            <w:r w:rsidRPr="006116C6">
              <w:rPr>
                <w:noProof w:val="0"/>
                <w:lang w:val="en-US" w:eastAsia="ru-RU"/>
              </w:rPr>
              <w:t xml:space="preserve">  (</w:t>
            </w:r>
            <w:proofErr w:type="spellStart"/>
            <w:r w:rsidRPr="006116C6">
              <w:rPr>
                <w:noProof w:val="0"/>
                <w:lang w:val="en-US" w:eastAsia="ru-RU"/>
              </w:rPr>
              <w:t>demolarea</w:t>
            </w:r>
            <w:proofErr w:type="spellEnd"/>
            <w:r w:rsidRPr="006116C6">
              <w:rPr>
                <w:noProof w:val="0"/>
                <w:lang w:val="en-US" w:eastAsia="ru-RU"/>
              </w:rPr>
              <w:t xml:space="preserve"> </w:t>
            </w:r>
            <w:proofErr w:type="spellStart"/>
            <w:r w:rsidRPr="006116C6">
              <w:rPr>
                <w:noProof w:val="0"/>
                <w:lang w:val="en-US" w:eastAsia="ru-RU"/>
              </w:rPr>
              <w:t>fundatiei</w:t>
            </w:r>
            <w:proofErr w:type="spellEnd"/>
            <w:r w:rsidRPr="006116C6">
              <w:rPr>
                <w:noProof w:val="0"/>
                <w:lang w:val="en-US" w:eastAsia="ru-RU"/>
              </w:rPr>
              <w:t xml:space="preserve"> din </w:t>
            </w:r>
            <w:proofErr w:type="spellStart"/>
            <w:r w:rsidRPr="006116C6">
              <w:rPr>
                <w:noProof w:val="0"/>
                <w:lang w:val="en-US" w:eastAsia="ru-RU"/>
              </w:rPr>
              <w:t>beton</w:t>
            </w:r>
            <w:proofErr w:type="spellEnd"/>
            <w:r w:rsidRPr="006116C6">
              <w:rPr>
                <w:noProof w:val="0"/>
                <w:lang w:val="en-US" w:eastAsia="ru-RU"/>
              </w:rPr>
              <w:t>)</w:t>
            </w:r>
          </w:p>
          <w:p w14:paraId="603CE801"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B9D5A30"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7E99A585"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80,70</w:t>
            </w:r>
          </w:p>
        </w:tc>
      </w:tr>
      <w:tr w:rsidR="006116C6" w:rsidRPr="006116C6" w14:paraId="1537BABB"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F755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25</w:t>
            </w:r>
          </w:p>
        </w:tc>
        <w:tc>
          <w:tcPr>
            <w:tcW w:w="1559" w:type="dxa"/>
            <w:tcBorders>
              <w:top w:val="single" w:sz="4" w:space="0" w:color="auto"/>
              <w:bottom w:val="single" w:sz="4" w:space="0" w:color="auto"/>
            </w:tcBorders>
          </w:tcPr>
          <w:p w14:paraId="2B15F595"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TsC03F1</w:t>
            </w:r>
          </w:p>
          <w:p w14:paraId="047B2096"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29DCA9A" w14:textId="77777777" w:rsidR="006116C6" w:rsidRPr="006116C6" w:rsidRDefault="006116C6" w:rsidP="006116C6">
            <w:pPr>
              <w:autoSpaceDE w:val="0"/>
              <w:autoSpaceDN w:val="0"/>
              <w:rPr>
                <w:noProof w:val="0"/>
                <w:lang w:val="ru-RU"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cu </w:t>
            </w:r>
            <w:proofErr w:type="spellStart"/>
            <w:r w:rsidRPr="006116C6">
              <w:rPr>
                <w:noProof w:val="0"/>
                <w:lang w:val="en-US" w:eastAsia="ru-RU"/>
              </w:rPr>
              <w:t>excavatorul</w:t>
            </w:r>
            <w:proofErr w:type="spellEnd"/>
            <w:r w:rsidRPr="006116C6">
              <w:rPr>
                <w:noProof w:val="0"/>
                <w:lang w:val="en-US" w:eastAsia="ru-RU"/>
              </w:rPr>
              <w:t xml:space="preserve"> de 0,40-0,70 mc, cu motor cu </w:t>
            </w:r>
            <w:proofErr w:type="spellStart"/>
            <w:r w:rsidRPr="006116C6">
              <w:rPr>
                <w:noProof w:val="0"/>
                <w:lang w:val="en-US" w:eastAsia="ru-RU"/>
              </w:rPr>
              <w:t>ardere</w:t>
            </w:r>
            <w:proofErr w:type="spellEnd"/>
            <w:r w:rsidRPr="006116C6">
              <w:rPr>
                <w:noProof w:val="0"/>
                <w:lang w:val="en-US" w:eastAsia="ru-RU"/>
              </w:rPr>
              <w:t xml:space="preserve"> interna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comanda</w:t>
            </w:r>
            <w:proofErr w:type="spellEnd"/>
            <w:r w:rsidRPr="006116C6">
              <w:rPr>
                <w:noProof w:val="0"/>
                <w:lang w:val="en-US" w:eastAsia="ru-RU"/>
              </w:rPr>
              <w:t xml:space="preserve"> </w:t>
            </w:r>
            <w:proofErr w:type="spellStart"/>
            <w:r w:rsidRPr="006116C6">
              <w:rPr>
                <w:noProof w:val="0"/>
                <w:lang w:val="en-US" w:eastAsia="ru-RU"/>
              </w:rPr>
              <w:t>hidraulica</w:t>
            </w:r>
            <w:proofErr w:type="spellEnd"/>
            <w:r w:rsidRPr="006116C6">
              <w:rPr>
                <w:noProof w:val="0"/>
                <w:lang w:val="en-US" w:eastAsia="ru-RU"/>
              </w:rPr>
              <w:t xml:space="preserve">, in </w:t>
            </w:r>
            <w:proofErr w:type="spellStart"/>
            <w:r w:rsidRPr="006116C6">
              <w:rPr>
                <w:noProof w:val="0"/>
                <w:lang w:val="en-US" w:eastAsia="ru-RU"/>
              </w:rPr>
              <w:t>pamint</w:t>
            </w:r>
            <w:proofErr w:type="spellEnd"/>
            <w:r w:rsidRPr="006116C6">
              <w:rPr>
                <w:noProof w:val="0"/>
                <w:lang w:val="en-US" w:eastAsia="ru-RU"/>
              </w:rPr>
              <w:t xml:space="preserve"> cu </w:t>
            </w:r>
            <w:proofErr w:type="spellStart"/>
            <w:r w:rsidRPr="006116C6">
              <w:rPr>
                <w:noProof w:val="0"/>
                <w:lang w:val="en-US" w:eastAsia="ru-RU"/>
              </w:rPr>
              <w:t>umiditate</w:t>
            </w:r>
            <w:proofErr w:type="spellEnd"/>
            <w:r w:rsidRPr="006116C6">
              <w:rPr>
                <w:noProof w:val="0"/>
                <w:lang w:val="en-US" w:eastAsia="ru-RU"/>
              </w:rPr>
              <w:t xml:space="preserve"> </w:t>
            </w:r>
            <w:proofErr w:type="spellStart"/>
            <w:r w:rsidRPr="006116C6">
              <w:rPr>
                <w:noProof w:val="0"/>
                <w:lang w:val="en-US" w:eastAsia="ru-RU"/>
              </w:rPr>
              <w:t>naturala</w:t>
            </w:r>
            <w:proofErr w:type="spellEnd"/>
            <w:r w:rsidRPr="006116C6">
              <w:rPr>
                <w:noProof w:val="0"/>
                <w:lang w:val="en-US" w:eastAsia="ru-RU"/>
              </w:rPr>
              <w:t xml:space="preserve">, </w:t>
            </w:r>
            <w:proofErr w:type="spellStart"/>
            <w:r w:rsidRPr="006116C6">
              <w:rPr>
                <w:noProof w:val="0"/>
                <w:lang w:val="en-US" w:eastAsia="ru-RU"/>
              </w:rPr>
              <w:t>descarcare</w:t>
            </w:r>
            <w:proofErr w:type="spellEnd"/>
            <w:r w:rsidRPr="006116C6">
              <w:rPr>
                <w:noProof w:val="0"/>
                <w:lang w:val="en-US" w:eastAsia="ru-RU"/>
              </w:rPr>
              <w:t xml:space="preserve"> in </w:t>
            </w:r>
            <w:proofErr w:type="spellStart"/>
            <w:r w:rsidRPr="006116C6">
              <w:rPr>
                <w:noProof w:val="0"/>
                <w:lang w:val="en-US" w:eastAsia="ru-RU"/>
              </w:rPr>
              <w:t>autovehicule</w:t>
            </w:r>
            <w:proofErr w:type="spellEnd"/>
            <w:r w:rsidRPr="006116C6">
              <w:rPr>
                <w:noProof w:val="0"/>
                <w:lang w:val="en-US" w:eastAsia="ru-RU"/>
              </w:rPr>
              <w:t xml:space="preserve">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catg</w:t>
            </w:r>
            <w:proofErr w:type="spellEnd"/>
            <w:r w:rsidRPr="006116C6">
              <w:rPr>
                <w:noProof w:val="0"/>
                <w:lang w:val="en-US" w:eastAsia="ru-RU"/>
              </w:rPr>
              <w:t xml:space="preserve">. </w:t>
            </w:r>
            <w:r w:rsidRPr="006116C6">
              <w:rPr>
                <w:noProof w:val="0"/>
                <w:lang w:val="ru-RU" w:eastAsia="ru-RU"/>
              </w:rPr>
              <w:t>II (</w:t>
            </w:r>
            <w:proofErr w:type="spellStart"/>
            <w:r w:rsidRPr="006116C6">
              <w:rPr>
                <w:noProof w:val="0"/>
                <w:lang w:val="ru-RU" w:eastAsia="ru-RU"/>
              </w:rPr>
              <w:t>incarcarea</w:t>
            </w:r>
            <w:proofErr w:type="spellEnd"/>
            <w:r w:rsidRPr="006116C6">
              <w:rPr>
                <w:noProof w:val="0"/>
                <w:lang w:val="ru-RU" w:eastAsia="ru-RU"/>
              </w:rPr>
              <w:t>)</w:t>
            </w:r>
          </w:p>
          <w:p w14:paraId="7A721A95"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0672BF85"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7B29FF65"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0,81</w:t>
            </w:r>
          </w:p>
        </w:tc>
      </w:tr>
      <w:tr w:rsidR="006116C6" w:rsidRPr="006116C6" w14:paraId="44C20B6A"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36749"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26</w:t>
            </w:r>
          </w:p>
        </w:tc>
        <w:tc>
          <w:tcPr>
            <w:tcW w:w="1559" w:type="dxa"/>
            <w:tcBorders>
              <w:top w:val="single" w:sz="4" w:space="0" w:color="auto"/>
              <w:bottom w:val="single" w:sz="4" w:space="0" w:color="auto"/>
            </w:tcBorders>
          </w:tcPr>
          <w:p w14:paraId="1B9E1CB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1BC026A5"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5974815"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07B513B1"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48C11A68"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331EEEF5"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193,68</w:t>
            </w:r>
          </w:p>
        </w:tc>
      </w:tr>
      <w:tr w:rsidR="006116C6" w:rsidRPr="006116C6" w14:paraId="27587DD4"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CB640"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27</w:t>
            </w:r>
          </w:p>
        </w:tc>
        <w:tc>
          <w:tcPr>
            <w:tcW w:w="1559" w:type="dxa"/>
            <w:tcBorders>
              <w:top w:val="single" w:sz="4" w:space="0" w:color="auto"/>
              <w:bottom w:val="single" w:sz="4" w:space="0" w:color="auto"/>
            </w:tcBorders>
          </w:tcPr>
          <w:p w14:paraId="2B289FCD"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DI109</w:t>
            </w:r>
          </w:p>
          <w:p w14:paraId="50873A30"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6ED01E8C"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Decaparea</w:t>
            </w:r>
            <w:proofErr w:type="spellEnd"/>
            <w:r w:rsidRPr="006116C6">
              <w:rPr>
                <w:noProof w:val="0"/>
                <w:lang w:val="en-US" w:eastAsia="ru-RU"/>
              </w:rPr>
              <w:t xml:space="preserve"> </w:t>
            </w:r>
            <w:proofErr w:type="spellStart"/>
            <w:r w:rsidRPr="006116C6">
              <w:rPr>
                <w:noProof w:val="0"/>
                <w:lang w:val="en-US" w:eastAsia="ru-RU"/>
              </w:rPr>
              <w:t>mecanizata</w:t>
            </w:r>
            <w:proofErr w:type="spellEnd"/>
            <w:r w:rsidRPr="006116C6">
              <w:rPr>
                <w:noProof w:val="0"/>
                <w:lang w:val="en-US" w:eastAsia="ru-RU"/>
              </w:rPr>
              <w:t xml:space="preserve"> a </w:t>
            </w:r>
            <w:proofErr w:type="spellStart"/>
            <w:r w:rsidRPr="006116C6">
              <w:rPr>
                <w:noProof w:val="0"/>
                <w:lang w:val="en-US" w:eastAsia="ru-RU"/>
              </w:rPr>
              <w:t>imbracamintei</w:t>
            </w:r>
            <w:proofErr w:type="spellEnd"/>
            <w:r w:rsidRPr="006116C6">
              <w:rPr>
                <w:noProof w:val="0"/>
                <w:lang w:val="en-US" w:eastAsia="ru-RU"/>
              </w:rPr>
              <w:t xml:space="preserve"> din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xml:space="preserve"> h=4cm</w:t>
            </w:r>
          </w:p>
          <w:p w14:paraId="4130DC44"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0A7EFCD7"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44B6794E"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162,27</w:t>
            </w:r>
          </w:p>
        </w:tc>
      </w:tr>
      <w:tr w:rsidR="006116C6" w:rsidRPr="006116C6" w14:paraId="4E69DF91"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FF55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28</w:t>
            </w:r>
          </w:p>
        </w:tc>
        <w:tc>
          <w:tcPr>
            <w:tcW w:w="1559" w:type="dxa"/>
            <w:tcBorders>
              <w:top w:val="single" w:sz="4" w:space="0" w:color="auto"/>
              <w:bottom w:val="single" w:sz="4" w:space="0" w:color="auto"/>
            </w:tcBorders>
          </w:tcPr>
          <w:p w14:paraId="12D42E2D"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DI118</w:t>
            </w:r>
          </w:p>
          <w:p w14:paraId="70FC3BD4"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79018CC"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Decaparea</w:t>
            </w:r>
            <w:proofErr w:type="spellEnd"/>
            <w:r w:rsidRPr="006116C6">
              <w:rPr>
                <w:noProof w:val="0"/>
                <w:lang w:val="en-US" w:eastAsia="ru-RU"/>
              </w:rPr>
              <w:t xml:space="preserve"> </w:t>
            </w:r>
            <w:proofErr w:type="spellStart"/>
            <w:r w:rsidRPr="006116C6">
              <w:rPr>
                <w:noProof w:val="0"/>
                <w:lang w:val="en-US" w:eastAsia="ru-RU"/>
              </w:rPr>
              <w:t>mecanizata</w:t>
            </w:r>
            <w:proofErr w:type="spellEnd"/>
            <w:r w:rsidRPr="006116C6">
              <w:rPr>
                <w:noProof w:val="0"/>
                <w:lang w:val="en-US" w:eastAsia="ru-RU"/>
              </w:rPr>
              <w:t xml:space="preserve"> a </w:t>
            </w:r>
            <w:proofErr w:type="spellStart"/>
            <w:r w:rsidRPr="006116C6">
              <w:rPr>
                <w:noProof w:val="0"/>
                <w:lang w:val="en-US" w:eastAsia="ru-RU"/>
              </w:rPr>
              <w:t>imbracamintei</w:t>
            </w:r>
            <w:proofErr w:type="spellEnd"/>
            <w:r w:rsidRPr="006116C6">
              <w:rPr>
                <w:noProof w:val="0"/>
                <w:lang w:val="en-US" w:eastAsia="ru-RU"/>
              </w:rPr>
              <w:t xml:space="preserve"> din </w:t>
            </w:r>
            <w:proofErr w:type="spellStart"/>
            <w:r w:rsidRPr="006116C6">
              <w:rPr>
                <w:noProof w:val="0"/>
                <w:lang w:val="en-US" w:eastAsia="ru-RU"/>
              </w:rPr>
              <w:t>piatra</w:t>
            </w:r>
            <w:proofErr w:type="spellEnd"/>
            <w:r w:rsidRPr="006116C6">
              <w:rPr>
                <w:noProof w:val="0"/>
                <w:lang w:val="en-US" w:eastAsia="ru-RU"/>
              </w:rPr>
              <w:t xml:space="preserve"> </w:t>
            </w:r>
            <w:proofErr w:type="spellStart"/>
            <w:r w:rsidRPr="006116C6">
              <w:rPr>
                <w:noProof w:val="0"/>
                <w:lang w:val="en-US" w:eastAsia="ru-RU"/>
              </w:rPr>
              <w:t>sparta</w:t>
            </w:r>
            <w:proofErr w:type="spellEnd"/>
            <w:r w:rsidRPr="006116C6">
              <w:rPr>
                <w:noProof w:val="0"/>
                <w:lang w:val="en-US" w:eastAsia="ru-RU"/>
              </w:rPr>
              <w:t xml:space="preserve"> h=12cm</w:t>
            </w:r>
          </w:p>
          <w:p w14:paraId="0E14096D"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1BA60BB"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561DC05F"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486,82</w:t>
            </w:r>
          </w:p>
        </w:tc>
      </w:tr>
      <w:tr w:rsidR="006116C6" w:rsidRPr="006116C6" w14:paraId="2B630327"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29C7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29</w:t>
            </w:r>
          </w:p>
        </w:tc>
        <w:tc>
          <w:tcPr>
            <w:tcW w:w="1559" w:type="dxa"/>
            <w:tcBorders>
              <w:top w:val="single" w:sz="4" w:space="0" w:color="auto"/>
              <w:bottom w:val="single" w:sz="4" w:space="0" w:color="auto"/>
            </w:tcBorders>
          </w:tcPr>
          <w:p w14:paraId="35292C17"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TsC03F1</w:t>
            </w:r>
          </w:p>
          <w:p w14:paraId="078D444D"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181FE8F" w14:textId="77777777" w:rsidR="006116C6" w:rsidRPr="006116C6" w:rsidRDefault="006116C6" w:rsidP="006116C6">
            <w:pPr>
              <w:autoSpaceDE w:val="0"/>
              <w:autoSpaceDN w:val="0"/>
              <w:rPr>
                <w:noProof w:val="0"/>
                <w:lang w:val="ru-RU"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cu </w:t>
            </w:r>
            <w:proofErr w:type="spellStart"/>
            <w:r w:rsidRPr="006116C6">
              <w:rPr>
                <w:noProof w:val="0"/>
                <w:lang w:val="en-US" w:eastAsia="ru-RU"/>
              </w:rPr>
              <w:t>excavatorul</w:t>
            </w:r>
            <w:proofErr w:type="spellEnd"/>
            <w:r w:rsidRPr="006116C6">
              <w:rPr>
                <w:noProof w:val="0"/>
                <w:lang w:val="en-US" w:eastAsia="ru-RU"/>
              </w:rPr>
              <w:t xml:space="preserve"> de 0,40-0,70 mc, cu motor cu </w:t>
            </w:r>
            <w:proofErr w:type="spellStart"/>
            <w:r w:rsidRPr="006116C6">
              <w:rPr>
                <w:noProof w:val="0"/>
                <w:lang w:val="en-US" w:eastAsia="ru-RU"/>
              </w:rPr>
              <w:t>ardere</w:t>
            </w:r>
            <w:proofErr w:type="spellEnd"/>
            <w:r w:rsidRPr="006116C6">
              <w:rPr>
                <w:noProof w:val="0"/>
                <w:lang w:val="en-US" w:eastAsia="ru-RU"/>
              </w:rPr>
              <w:t xml:space="preserve"> interna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comanda</w:t>
            </w:r>
            <w:proofErr w:type="spellEnd"/>
            <w:r w:rsidRPr="006116C6">
              <w:rPr>
                <w:noProof w:val="0"/>
                <w:lang w:val="en-US" w:eastAsia="ru-RU"/>
              </w:rPr>
              <w:t xml:space="preserve"> </w:t>
            </w:r>
            <w:proofErr w:type="spellStart"/>
            <w:r w:rsidRPr="006116C6">
              <w:rPr>
                <w:noProof w:val="0"/>
                <w:lang w:val="en-US" w:eastAsia="ru-RU"/>
              </w:rPr>
              <w:t>hidraulica</w:t>
            </w:r>
            <w:proofErr w:type="spellEnd"/>
            <w:r w:rsidRPr="006116C6">
              <w:rPr>
                <w:noProof w:val="0"/>
                <w:lang w:val="en-US" w:eastAsia="ru-RU"/>
              </w:rPr>
              <w:t xml:space="preserve">, in </w:t>
            </w:r>
            <w:proofErr w:type="spellStart"/>
            <w:r w:rsidRPr="006116C6">
              <w:rPr>
                <w:noProof w:val="0"/>
                <w:lang w:val="en-US" w:eastAsia="ru-RU"/>
              </w:rPr>
              <w:t>pamint</w:t>
            </w:r>
            <w:proofErr w:type="spellEnd"/>
            <w:r w:rsidRPr="006116C6">
              <w:rPr>
                <w:noProof w:val="0"/>
                <w:lang w:val="en-US" w:eastAsia="ru-RU"/>
              </w:rPr>
              <w:t xml:space="preserve"> cu </w:t>
            </w:r>
            <w:proofErr w:type="spellStart"/>
            <w:r w:rsidRPr="006116C6">
              <w:rPr>
                <w:noProof w:val="0"/>
                <w:lang w:val="en-US" w:eastAsia="ru-RU"/>
              </w:rPr>
              <w:t>umiditate</w:t>
            </w:r>
            <w:proofErr w:type="spellEnd"/>
            <w:r w:rsidRPr="006116C6">
              <w:rPr>
                <w:noProof w:val="0"/>
                <w:lang w:val="en-US" w:eastAsia="ru-RU"/>
              </w:rPr>
              <w:t xml:space="preserve"> </w:t>
            </w:r>
            <w:proofErr w:type="spellStart"/>
            <w:r w:rsidRPr="006116C6">
              <w:rPr>
                <w:noProof w:val="0"/>
                <w:lang w:val="en-US" w:eastAsia="ru-RU"/>
              </w:rPr>
              <w:t>naturala</w:t>
            </w:r>
            <w:proofErr w:type="spellEnd"/>
            <w:r w:rsidRPr="006116C6">
              <w:rPr>
                <w:noProof w:val="0"/>
                <w:lang w:val="en-US" w:eastAsia="ru-RU"/>
              </w:rPr>
              <w:t xml:space="preserve">, </w:t>
            </w:r>
            <w:proofErr w:type="spellStart"/>
            <w:r w:rsidRPr="006116C6">
              <w:rPr>
                <w:noProof w:val="0"/>
                <w:lang w:val="en-US" w:eastAsia="ru-RU"/>
              </w:rPr>
              <w:t>descarcare</w:t>
            </w:r>
            <w:proofErr w:type="spellEnd"/>
            <w:r w:rsidRPr="006116C6">
              <w:rPr>
                <w:noProof w:val="0"/>
                <w:lang w:val="en-US" w:eastAsia="ru-RU"/>
              </w:rPr>
              <w:t xml:space="preserve"> in </w:t>
            </w:r>
            <w:proofErr w:type="spellStart"/>
            <w:r w:rsidRPr="006116C6">
              <w:rPr>
                <w:noProof w:val="0"/>
                <w:lang w:val="en-US" w:eastAsia="ru-RU"/>
              </w:rPr>
              <w:t>autovehicule</w:t>
            </w:r>
            <w:proofErr w:type="spellEnd"/>
            <w:r w:rsidRPr="006116C6">
              <w:rPr>
                <w:noProof w:val="0"/>
                <w:lang w:val="en-US" w:eastAsia="ru-RU"/>
              </w:rPr>
              <w:t xml:space="preserve">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catg</w:t>
            </w:r>
            <w:proofErr w:type="spellEnd"/>
            <w:r w:rsidRPr="006116C6">
              <w:rPr>
                <w:noProof w:val="0"/>
                <w:lang w:val="en-US" w:eastAsia="ru-RU"/>
              </w:rPr>
              <w:t xml:space="preserve">. </w:t>
            </w:r>
            <w:r w:rsidRPr="006116C6">
              <w:rPr>
                <w:noProof w:val="0"/>
                <w:lang w:val="ru-RU" w:eastAsia="ru-RU"/>
              </w:rPr>
              <w:t>II (</w:t>
            </w:r>
            <w:proofErr w:type="spellStart"/>
            <w:r w:rsidRPr="006116C6">
              <w:rPr>
                <w:noProof w:val="0"/>
                <w:lang w:val="ru-RU" w:eastAsia="ru-RU"/>
              </w:rPr>
              <w:t>incarcarea</w:t>
            </w:r>
            <w:proofErr w:type="spellEnd"/>
            <w:r w:rsidRPr="006116C6">
              <w:rPr>
                <w:noProof w:val="0"/>
                <w:lang w:val="ru-RU" w:eastAsia="ru-RU"/>
              </w:rPr>
              <w:t>)</w:t>
            </w:r>
          </w:p>
          <w:p w14:paraId="030FA3D2"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0A0C6A09"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194C9E56"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6,49</w:t>
            </w:r>
          </w:p>
        </w:tc>
      </w:tr>
      <w:tr w:rsidR="006116C6" w:rsidRPr="006116C6" w14:paraId="246457B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CC96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30</w:t>
            </w:r>
          </w:p>
        </w:tc>
        <w:tc>
          <w:tcPr>
            <w:tcW w:w="1559" w:type="dxa"/>
            <w:tcBorders>
              <w:top w:val="single" w:sz="4" w:space="0" w:color="auto"/>
              <w:bottom w:val="single" w:sz="4" w:space="0" w:color="auto"/>
            </w:tcBorders>
          </w:tcPr>
          <w:p w14:paraId="1E47F2B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49361FD8"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C7071C1"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40C8D7D3"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40C83E7"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1F2D3559"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1 265,74</w:t>
            </w:r>
          </w:p>
        </w:tc>
      </w:tr>
      <w:tr w:rsidR="006116C6" w:rsidRPr="006116C6" w14:paraId="64EA2E09"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522A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31</w:t>
            </w:r>
          </w:p>
        </w:tc>
        <w:tc>
          <w:tcPr>
            <w:tcW w:w="1559" w:type="dxa"/>
            <w:tcBorders>
              <w:top w:val="single" w:sz="4" w:space="0" w:color="auto"/>
              <w:bottom w:val="single" w:sz="4" w:space="0" w:color="auto"/>
            </w:tcBorders>
          </w:tcPr>
          <w:p w14:paraId="668E419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TsC51B</w:t>
            </w:r>
          </w:p>
          <w:p w14:paraId="7A774C84"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4DBF5E29" w14:textId="77777777" w:rsidR="006116C6" w:rsidRPr="006116C6" w:rsidRDefault="006116C6" w:rsidP="006116C6">
            <w:pPr>
              <w:autoSpaceDE w:val="0"/>
              <w:autoSpaceDN w:val="0"/>
              <w:rPr>
                <w:noProof w:val="0"/>
                <w:lang w:val="ru-RU" w:eastAsia="ru-RU"/>
              </w:rPr>
            </w:pPr>
            <w:proofErr w:type="spellStart"/>
            <w:r w:rsidRPr="006116C6">
              <w:rPr>
                <w:noProof w:val="0"/>
                <w:lang w:val="ru-RU" w:eastAsia="ru-RU"/>
              </w:rPr>
              <w:t>Lucrari</w:t>
            </w:r>
            <w:proofErr w:type="spellEnd"/>
            <w:r w:rsidRPr="006116C6">
              <w:rPr>
                <w:noProof w:val="0"/>
                <w:lang w:val="ru-RU" w:eastAsia="ru-RU"/>
              </w:rPr>
              <w:t xml:space="preserve"> </w:t>
            </w:r>
            <w:proofErr w:type="spellStart"/>
            <w:r w:rsidRPr="006116C6">
              <w:rPr>
                <w:noProof w:val="0"/>
                <w:lang w:val="ru-RU" w:eastAsia="ru-RU"/>
              </w:rPr>
              <w:t>la</w:t>
            </w:r>
            <w:proofErr w:type="spellEnd"/>
            <w:r w:rsidRPr="006116C6">
              <w:rPr>
                <w:noProof w:val="0"/>
                <w:lang w:val="ru-RU" w:eastAsia="ru-RU"/>
              </w:rPr>
              <w:t xml:space="preserve"> </w:t>
            </w:r>
            <w:proofErr w:type="spellStart"/>
            <w:r w:rsidRPr="006116C6">
              <w:rPr>
                <w:noProof w:val="0"/>
                <w:lang w:val="ru-RU" w:eastAsia="ru-RU"/>
              </w:rPr>
              <w:t>descarcare</w:t>
            </w:r>
            <w:proofErr w:type="spellEnd"/>
          </w:p>
          <w:p w14:paraId="418C2EA0"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39E580E6"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348ECA0D"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6,49</w:t>
            </w:r>
          </w:p>
        </w:tc>
      </w:tr>
      <w:tr w:rsidR="006116C6" w:rsidRPr="006116C6" w14:paraId="7F71DBD7" w14:textId="77777777" w:rsidTr="00413C04">
        <w:tblPrEx>
          <w:tblCellMar>
            <w:top w:w="0" w:type="dxa"/>
            <w:bottom w:w="0" w:type="dxa"/>
          </w:tblCellMar>
        </w:tblPrEx>
        <w:tc>
          <w:tcPr>
            <w:tcW w:w="709" w:type="dxa"/>
            <w:tcBorders>
              <w:top w:val="nil"/>
              <w:left w:val="single" w:sz="6" w:space="0" w:color="auto"/>
              <w:bottom w:val="nil"/>
              <w:right w:val="nil"/>
            </w:tcBorders>
          </w:tcPr>
          <w:p w14:paraId="06F4FCE5"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F9686B3"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4CBA72FE"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1.5. </w:t>
            </w:r>
            <w:proofErr w:type="spellStart"/>
            <w:r w:rsidRPr="006116C6">
              <w:rPr>
                <w:b/>
                <w:bCs/>
                <w:noProof w:val="0"/>
                <w:sz w:val="22"/>
                <w:szCs w:val="22"/>
                <w:lang w:val="ru-RU" w:eastAsia="ru-RU"/>
              </w:rPr>
              <w:t>Constructia</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trotuarului</w:t>
            </w:r>
            <w:proofErr w:type="spellEnd"/>
          </w:p>
          <w:p w14:paraId="27DA5EC1" w14:textId="77777777" w:rsidR="006116C6" w:rsidRPr="006116C6" w:rsidRDefault="006116C6" w:rsidP="006116C6">
            <w:pPr>
              <w:autoSpaceDE w:val="0"/>
              <w:autoSpaceDN w:val="0"/>
              <w:rPr>
                <w:noProof w:val="0"/>
                <w:sz w:val="20"/>
                <w:szCs w:val="20"/>
                <w:lang w:val="ru-RU" w:eastAsia="ru-RU"/>
              </w:rPr>
            </w:pPr>
          </w:p>
        </w:tc>
      </w:tr>
      <w:tr w:rsidR="006116C6" w:rsidRPr="006116C6" w14:paraId="4FF61AB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BBD1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32</w:t>
            </w:r>
          </w:p>
        </w:tc>
        <w:tc>
          <w:tcPr>
            <w:tcW w:w="1559" w:type="dxa"/>
            <w:tcBorders>
              <w:top w:val="single" w:sz="4" w:space="0" w:color="auto"/>
              <w:bottom w:val="single" w:sz="4" w:space="0" w:color="auto"/>
            </w:tcBorders>
          </w:tcPr>
          <w:p w14:paraId="33630509"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DE11A</w:t>
            </w:r>
          </w:p>
          <w:p w14:paraId="78C4FBA3"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7F6A675"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Borduri</w:t>
            </w:r>
            <w:proofErr w:type="spellEnd"/>
            <w:r w:rsidRPr="006116C6">
              <w:rPr>
                <w:noProof w:val="0"/>
                <w:lang w:val="en-US" w:eastAsia="ru-RU"/>
              </w:rPr>
              <w:t xml:space="preserve"> </w:t>
            </w:r>
            <w:proofErr w:type="spellStart"/>
            <w:r w:rsidRPr="006116C6">
              <w:rPr>
                <w:noProof w:val="0"/>
                <w:lang w:val="en-US" w:eastAsia="ru-RU"/>
              </w:rPr>
              <w:t>mici</w:t>
            </w:r>
            <w:proofErr w:type="spellEnd"/>
            <w:r w:rsidRPr="006116C6">
              <w:rPr>
                <w:noProof w:val="0"/>
                <w:lang w:val="en-US" w:eastAsia="ru-RU"/>
              </w:rPr>
              <w:t xml:space="preserve">, prefabricate din </w:t>
            </w:r>
            <w:proofErr w:type="spellStart"/>
            <w:r w:rsidRPr="006116C6">
              <w:rPr>
                <w:noProof w:val="0"/>
                <w:lang w:val="en-US" w:eastAsia="ru-RU"/>
              </w:rPr>
              <w:t>beton</w:t>
            </w:r>
            <w:proofErr w:type="spellEnd"/>
            <w:r w:rsidRPr="006116C6">
              <w:rPr>
                <w:noProof w:val="0"/>
                <w:lang w:val="en-US" w:eastAsia="ru-RU"/>
              </w:rPr>
              <w:t xml:space="preserve"> cu </w:t>
            </w:r>
            <w:proofErr w:type="spellStart"/>
            <w:r w:rsidRPr="006116C6">
              <w:rPr>
                <w:noProof w:val="0"/>
                <w:lang w:val="en-US" w:eastAsia="ru-RU"/>
              </w:rPr>
              <w:t>sectiunea</w:t>
            </w:r>
            <w:proofErr w:type="spellEnd"/>
            <w:r w:rsidRPr="006116C6">
              <w:rPr>
                <w:noProof w:val="0"/>
                <w:lang w:val="en-US" w:eastAsia="ru-RU"/>
              </w:rPr>
              <w:t xml:space="preserve"> de 10x15 cm, </w:t>
            </w:r>
            <w:proofErr w:type="spellStart"/>
            <w:r w:rsidRPr="006116C6">
              <w:rPr>
                <w:noProof w:val="0"/>
                <w:lang w:val="en-US" w:eastAsia="ru-RU"/>
              </w:rPr>
              <w:t>pnetu</w:t>
            </w:r>
            <w:proofErr w:type="spellEnd"/>
            <w:r w:rsidRPr="006116C6">
              <w:rPr>
                <w:noProof w:val="0"/>
                <w:lang w:val="en-US" w:eastAsia="ru-RU"/>
              </w:rPr>
              <w:t xml:space="preserve"> </w:t>
            </w:r>
            <w:proofErr w:type="spellStart"/>
            <w:r w:rsidRPr="006116C6">
              <w:rPr>
                <w:noProof w:val="0"/>
                <w:lang w:val="en-US" w:eastAsia="ru-RU"/>
              </w:rPr>
              <w:t>incadrarea</w:t>
            </w:r>
            <w:proofErr w:type="spellEnd"/>
            <w:r w:rsidRPr="006116C6">
              <w:rPr>
                <w:noProof w:val="0"/>
                <w:lang w:val="en-US" w:eastAsia="ru-RU"/>
              </w:rPr>
              <w:t xml:space="preserve"> </w:t>
            </w:r>
            <w:proofErr w:type="spellStart"/>
            <w:r w:rsidRPr="006116C6">
              <w:rPr>
                <w:noProof w:val="0"/>
                <w:lang w:val="en-US" w:eastAsia="ru-RU"/>
              </w:rPr>
              <w:t>spatiilor</w:t>
            </w:r>
            <w:proofErr w:type="spellEnd"/>
            <w:r w:rsidRPr="006116C6">
              <w:rPr>
                <w:noProof w:val="0"/>
                <w:lang w:val="en-US" w:eastAsia="ru-RU"/>
              </w:rPr>
              <w:t xml:space="preserve"> </w:t>
            </w:r>
            <w:proofErr w:type="spellStart"/>
            <w:r w:rsidRPr="006116C6">
              <w:rPr>
                <w:noProof w:val="0"/>
                <w:lang w:val="en-US" w:eastAsia="ru-RU"/>
              </w:rPr>
              <w:t>verzi</w:t>
            </w:r>
            <w:proofErr w:type="spellEnd"/>
            <w:r w:rsidRPr="006116C6">
              <w:rPr>
                <w:noProof w:val="0"/>
                <w:lang w:val="en-US" w:eastAsia="ru-RU"/>
              </w:rPr>
              <w:t xml:space="preserve">, </w:t>
            </w:r>
            <w:proofErr w:type="spellStart"/>
            <w:r w:rsidRPr="006116C6">
              <w:rPr>
                <w:noProof w:val="0"/>
                <w:lang w:val="en-US" w:eastAsia="ru-RU"/>
              </w:rPr>
              <w:t>trotuarelor</w:t>
            </w:r>
            <w:proofErr w:type="spellEnd"/>
            <w:r w:rsidRPr="006116C6">
              <w:rPr>
                <w:noProof w:val="0"/>
                <w:lang w:val="en-US" w:eastAsia="ru-RU"/>
              </w:rPr>
              <w:t xml:space="preserve">, </w:t>
            </w:r>
            <w:proofErr w:type="spellStart"/>
            <w:r w:rsidRPr="006116C6">
              <w:rPr>
                <w:noProof w:val="0"/>
                <w:lang w:val="en-US" w:eastAsia="ru-RU"/>
              </w:rPr>
              <w:t>aleilor</w:t>
            </w:r>
            <w:proofErr w:type="spellEnd"/>
            <w:r w:rsidRPr="006116C6">
              <w:rPr>
                <w:noProof w:val="0"/>
                <w:lang w:val="en-US" w:eastAsia="ru-RU"/>
              </w:rPr>
              <w:t xml:space="preserve">, etc., </w:t>
            </w:r>
            <w:proofErr w:type="spellStart"/>
            <w:r w:rsidRPr="006116C6">
              <w:rPr>
                <w:noProof w:val="0"/>
                <w:lang w:val="en-US" w:eastAsia="ru-RU"/>
              </w:rPr>
              <w:t>asezate</w:t>
            </w:r>
            <w:proofErr w:type="spellEnd"/>
            <w:r w:rsidRPr="006116C6">
              <w:rPr>
                <w:noProof w:val="0"/>
                <w:lang w:val="en-US" w:eastAsia="ru-RU"/>
              </w:rPr>
              <w:t xml:space="preserve"> pe o </w:t>
            </w:r>
            <w:proofErr w:type="spellStart"/>
            <w:r w:rsidRPr="006116C6">
              <w:rPr>
                <w:noProof w:val="0"/>
                <w:lang w:val="en-US" w:eastAsia="ru-RU"/>
              </w:rPr>
              <w:t>fundatie</w:t>
            </w:r>
            <w:proofErr w:type="spellEnd"/>
            <w:r w:rsidRPr="006116C6">
              <w:rPr>
                <w:noProof w:val="0"/>
                <w:lang w:val="en-US" w:eastAsia="ru-RU"/>
              </w:rPr>
              <w:t xml:space="preserve"> din </w:t>
            </w:r>
            <w:proofErr w:type="spellStart"/>
            <w:r w:rsidRPr="006116C6">
              <w:rPr>
                <w:noProof w:val="0"/>
                <w:lang w:val="en-US" w:eastAsia="ru-RU"/>
              </w:rPr>
              <w:t>beton</w:t>
            </w:r>
            <w:proofErr w:type="spellEnd"/>
            <w:r w:rsidRPr="006116C6">
              <w:rPr>
                <w:noProof w:val="0"/>
                <w:lang w:val="en-US" w:eastAsia="ru-RU"/>
              </w:rPr>
              <w:t xml:space="preserve">, de 10x20 cm (Bordure </w:t>
            </w:r>
            <w:proofErr w:type="spellStart"/>
            <w:r w:rsidRPr="006116C6">
              <w:rPr>
                <w:noProof w:val="0"/>
                <w:lang w:val="en-US" w:eastAsia="ru-RU"/>
              </w:rPr>
              <w:t>mici</w:t>
            </w:r>
            <w:proofErr w:type="spellEnd"/>
            <w:r w:rsidRPr="006116C6">
              <w:rPr>
                <w:noProof w:val="0"/>
                <w:lang w:val="en-US" w:eastAsia="ru-RU"/>
              </w:rPr>
              <w:t xml:space="preserve"> 100</w:t>
            </w:r>
            <w:r w:rsidRPr="006116C6">
              <w:rPr>
                <w:noProof w:val="0"/>
                <w:lang w:val="ru-RU" w:eastAsia="ru-RU"/>
              </w:rPr>
              <w:t>х</w:t>
            </w:r>
            <w:r w:rsidRPr="006116C6">
              <w:rPr>
                <w:noProof w:val="0"/>
                <w:lang w:val="en-US" w:eastAsia="ru-RU"/>
              </w:rPr>
              <w:t xml:space="preserve">20x8 cm,  pe </w:t>
            </w:r>
            <w:proofErr w:type="spellStart"/>
            <w:r w:rsidRPr="006116C6">
              <w:rPr>
                <w:noProof w:val="0"/>
                <w:lang w:val="en-US" w:eastAsia="ru-RU"/>
              </w:rPr>
              <w:t>fundatie</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C12/15XF2)</w:t>
            </w:r>
          </w:p>
          <w:p w14:paraId="0C5CB54B"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5BA3A91B"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w:t>
            </w:r>
          </w:p>
        </w:tc>
        <w:tc>
          <w:tcPr>
            <w:tcW w:w="1843" w:type="dxa"/>
            <w:tcBorders>
              <w:top w:val="single" w:sz="4" w:space="0" w:color="auto"/>
              <w:bottom w:val="single" w:sz="4" w:space="0" w:color="auto"/>
            </w:tcBorders>
            <w:vAlign w:val="center"/>
          </w:tcPr>
          <w:p w14:paraId="309B46C1"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2 690,00</w:t>
            </w:r>
          </w:p>
        </w:tc>
      </w:tr>
      <w:tr w:rsidR="006116C6" w:rsidRPr="006116C6" w14:paraId="7D40CF15"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B34E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33</w:t>
            </w:r>
          </w:p>
        </w:tc>
        <w:tc>
          <w:tcPr>
            <w:tcW w:w="1559" w:type="dxa"/>
            <w:tcBorders>
              <w:top w:val="single" w:sz="4" w:space="0" w:color="auto"/>
              <w:bottom w:val="single" w:sz="4" w:space="0" w:color="auto"/>
            </w:tcBorders>
          </w:tcPr>
          <w:p w14:paraId="3ED9164D" w14:textId="77777777" w:rsidR="006116C6" w:rsidRPr="006116C6" w:rsidRDefault="006116C6" w:rsidP="006116C6">
            <w:pPr>
              <w:autoSpaceDE w:val="0"/>
              <w:autoSpaceDN w:val="0"/>
              <w:rPr>
                <w:noProof w:val="0"/>
                <w:sz w:val="22"/>
                <w:szCs w:val="22"/>
                <w:lang w:val="ru-RU" w:eastAsia="ru-RU"/>
              </w:rPr>
            </w:pPr>
          </w:p>
          <w:p w14:paraId="29394B09"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600618D"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Beton</w:t>
            </w:r>
            <w:proofErr w:type="spellEnd"/>
            <w:r w:rsidRPr="006116C6">
              <w:rPr>
                <w:noProof w:val="0"/>
                <w:lang w:val="en-US" w:eastAsia="ru-RU"/>
              </w:rPr>
              <w:t xml:space="preserve"> C12/15XF2 (se exclude la </w:t>
            </w:r>
            <w:proofErr w:type="spellStart"/>
            <w:r w:rsidRPr="006116C6">
              <w:rPr>
                <w:noProof w:val="0"/>
                <w:lang w:val="en-US" w:eastAsia="ru-RU"/>
              </w:rPr>
              <w:t>norma</w:t>
            </w:r>
            <w:proofErr w:type="spellEnd"/>
            <w:r w:rsidRPr="006116C6">
              <w:rPr>
                <w:noProof w:val="0"/>
                <w:lang w:val="en-US" w:eastAsia="ru-RU"/>
              </w:rPr>
              <w:t xml:space="preserve"> DE11A)</w:t>
            </w:r>
          </w:p>
          <w:p w14:paraId="27AB2A6D"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6C876705"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21881956"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-48,42</w:t>
            </w:r>
          </w:p>
        </w:tc>
      </w:tr>
      <w:tr w:rsidR="006116C6" w:rsidRPr="006116C6" w14:paraId="2E44E2C4"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54679"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34</w:t>
            </w:r>
          </w:p>
        </w:tc>
        <w:tc>
          <w:tcPr>
            <w:tcW w:w="1559" w:type="dxa"/>
            <w:tcBorders>
              <w:top w:val="single" w:sz="4" w:space="0" w:color="auto"/>
              <w:bottom w:val="single" w:sz="4" w:space="0" w:color="auto"/>
            </w:tcBorders>
          </w:tcPr>
          <w:p w14:paraId="747D74E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TsC21B1</w:t>
            </w:r>
          </w:p>
          <w:p w14:paraId="0BF9F5A5"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F517204" w14:textId="77777777" w:rsidR="006116C6" w:rsidRPr="006116C6" w:rsidRDefault="006116C6" w:rsidP="006116C6">
            <w:pPr>
              <w:autoSpaceDE w:val="0"/>
              <w:autoSpaceDN w:val="0"/>
              <w:rPr>
                <w:noProof w:val="0"/>
                <w:lang w:val="ru-RU"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cu </w:t>
            </w:r>
            <w:proofErr w:type="spellStart"/>
            <w:r w:rsidRPr="006116C6">
              <w:rPr>
                <w:noProof w:val="0"/>
                <w:lang w:val="en-US" w:eastAsia="ru-RU"/>
              </w:rPr>
              <w:t>autogreder</w:t>
            </w:r>
            <w:proofErr w:type="spellEnd"/>
            <w:r w:rsidRPr="006116C6">
              <w:rPr>
                <w:noProof w:val="0"/>
                <w:lang w:val="en-US" w:eastAsia="ru-RU"/>
              </w:rPr>
              <w:t xml:space="preserve"> de pina la 175 CP, </w:t>
            </w:r>
            <w:proofErr w:type="spellStart"/>
            <w:r w:rsidRPr="006116C6">
              <w:rPr>
                <w:noProof w:val="0"/>
                <w:lang w:val="en-US" w:eastAsia="ru-RU"/>
              </w:rPr>
              <w:t>inclusiv</w:t>
            </w:r>
            <w:proofErr w:type="spellEnd"/>
            <w:r w:rsidRPr="006116C6">
              <w:rPr>
                <w:noProof w:val="0"/>
                <w:lang w:val="en-US" w:eastAsia="ru-RU"/>
              </w:rPr>
              <w:t xml:space="preserve"> </w:t>
            </w:r>
            <w:proofErr w:type="spellStart"/>
            <w:r w:rsidRPr="006116C6">
              <w:rPr>
                <w:noProof w:val="0"/>
                <w:lang w:val="en-US" w:eastAsia="ru-RU"/>
              </w:rPr>
              <w:t>imprastierea</w:t>
            </w:r>
            <w:proofErr w:type="spellEnd"/>
            <w:r w:rsidRPr="006116C6">
              <w:rPr>
                <w:noProof w:val="0"/>
                <w:lang w:val="en-US" w:eastAsia="ru-RU"/>
              </w:rPr>
              <w:t xml:space="preserve"> </w:t>
            </w:r>
            <w:proofErr w:type="spellStart"/>
            <w:r w:rsidRPr="006116C6">
              <w:rPr>
                <w:noProof w:val="0"/>
                <w:lang w:val="en-US" w:eastAsia="ru-RU"/>
              </w:rPr>
              <w:t>pamintului</w:t>
            </w:r>
            <w:proofErr w:type="spellEnd"/>
            <w:r w:rsidRPr="006116C6">
              <w:rPr>
                <w:noProof w:val="0"/>
                <w:lang w:val="en-US" w:eastAsia="ru-RU"/>
              </w:rPr>
              <w:t xml:space="preserve"> la 10 m, in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catg</w:t>
            </w:r>
            <w:proofErr w:type="spellEnd"/>
            <w:r w:rsidRPr="006116C6">
              <w:rPr>
                <w:noProof w:val="0"/>
                <w:lang w:val="en-US" w:eastAsia="ru-RU"/>
              </w:rPr>
              <w:t xml:space="preserve">. </w:t>
            </w:r>
            <w:r w:rsidRPr="006116C6">
              <w:rPr>
                <w:noProof w:val="0"/>
                <w:lang w:val="ru-RU" w:eastAsia="ru-RU"/>
              </w:rPr>
              <w:t>II (</w:t>
            </w:r>
            <w:proofErr w:type="spellStart"/>
            <w:r w:rsidRPr="006116C6">
              <w:rPr>
                <w:noProof w:val="0"/>
                <w:lang w:val="ru-RU" w:eastAsia="ru-RU"/>
              </w:rPr>
              <w:t>decaparea</w:t>
            </w:r>
            <w:proofErr w:type="spellEnd"/>
            <w:r w:rsidRPr="006116C6">
              <w:rPr>
                <w:noProof w:val="0"/>
                <w:lang w:val="ru-RU" w:eastAsia="ru-RU"/>
              </w:rPr>
              <w:t xml:space="preserve"> </w:t>
            </w:r>
            <w:proofErr w:type="spellStart"/>
            <w:r w:rsidRPr="006116C6">
              <w:rPr>
                <w:noProof w:val="0"/>
                <w:lang w:val="ru-RU" w:eastAsia="ru-RU"/>
              </w:rPr>
              <w:t>covata</w:t>
            </w:r>
            <w:proofErr w:type="spellEnd"/>
            <w:r w:rsidRPr="006116C6">
              <w:rPr>
                <w:noProof w:val="0"/>
                <w:lang w:val="ru-RU" w:eastAsia="ru-RU"/>
              </w:rPr>
              <w:t>)</w:t>
            </w:r>
          </w:p>
          <w:p w14:paraId="428FCA56"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215218A4"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6588056C"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4,06</w:t>
            </w:r>
          </w:p>
        </w:tc>
      </w:tr>
      <w:tr w:rsidR="006116C6" w:rsidRPr="006116C6" w14:paraId="470B12EC"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C4D93"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35</w:t>
            </w:r>
          </w:p>
        </w:tc>
        <w:tc>
          <w:tcPr>
            <w:tcW w:w="1559" w:type="dxa"/>
            <w:tcBorders>
              <w:top w:val="single" w:sz="4" w:space="0" w:color="auto"/>
              <w:bottom w:val="single" w:sz="4" w:space="0" w:color="auto"/>
            </w:tcBorders>
          </w:tcPr>
          <w:p w14:paraId="09F8C81D"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TsC03F1</w:t>
            </w:r>
          </w:p>
          <w:p w14:paraId="2821AD7E"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2F099404" w14:textId="77777777" w:rsidR="006116C6" w:rsidRPr="006116C6" w:rsidRDefault="006116C6" w:rsidP="006116C6">
            <w:pPr>
              <w:autoSpaceDE w:val="0"/>
              <w:autoSpaceDN w:val="0"/>
              <w:rPr>
                <w:noProof w:val="0"/>
                <w:lang w:val="ru-RU"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cu </w:t>
            </w:r>
            <w:proofErr w:type="spellStart"/>
            <w:r w:rsidRPr="006116C6">
              <w:rPr>
                <w:noProof w:val="0"/>
                <w:lang w:val="en-US" w:eastAsia="ru-RU"/>
              </w:rPr>
              <w:t>excavatorul</w:t>
            </w:r>
            <w:proofErr w:type="spellEnd"/>
            <w:r w:rsidRPr="006116C6">
              <w:rPr>
                <w:noProof w:val="0"/>
                <w:lang w:val="en-US" w:eastAsia="ru-RU"/>
              </w:rPr>
              <w:t xml:space="preserve"> de 0,40-0,70 mc, cu motor cu </w:t>
            </w:r>
            <w:proofErr w:type="spellStart"/>
            <w:r w:rsidRPr="006116C6">
              <w:rPr>
                <w:noProof w:val="0"/>
                <w:lang w:val="en-US" w:eastAsia="ru-RU"/>
              </w:rPr>
              <w:t>ardere</w:t>
            </w:r>
            <w:proofErr w:type="spellEnd"/>
            <w:r w:rsidRPr="006116C6">
              <w:rPr>
                <w:noProof w:val="0"/>
                <w:lang w:val="en-US" w:eastAsia="ru-RU"/>
              </w:rPr>
              <w:t xml:space="preserve"> interna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comanda</w:t>
            </w:r>
            <w:proofErr w:type="spellEnd"/>
            <w:r w:rsidRPr="006116C6">
              <w:rPr>
                <w:noProof w:val="0"/>
                <w:lang w:val="en-US" w:eastAsia="ru-RU"/>
              </w:rPr>
              <w:t xml:space="preserve"> </w:t>
            </w:r>
            <w:proofErr w:type="spellStart"/>
            <w:r w:rsidRPr="006116C6">
              <w:rPr>
                <w:noProof w:val="0"/>
                <w:lang w:val="en-US" w:eastAsia="ru-RU"/>
              </w:rPr>
              <w:t>hidraulica</w:t>
            </w:r>
            <w:proofErr w:type="spellEnd"/>
            <w:r w:rsidRPr="006116C6">
              <w:rPr>
                <w:noProof w:val="0"/>
                <w:lang w:val="en-US" w:eastAsia="ru-RU"/>
              </w:rPr>
              <w:t xml:space="preserve">, in </w:t>
            </w:r>
            <w:proofErr w:type="spellStart"/>
            <w:r w:rsidRPr="006116C6">
              <w:rPr>
                <w:noProof w:val="0"/>
                <w:lang w:val="en-US" w:eastAsia="ru-RU"/>
              </w:rPr>
              <w:t>pamint</w:t>
            </w:r>
            <w:proofErr w:type="spellEnd"/>
            <w:r w:rsidRPr="006116C6">
              <w:rPr>
                <w:noProof w:val="0"/>
                <w:lang w:val="en-US" w:eastAsia="ru-RU"/>
              </w:rPr>
              <w:t xml:space="preserve"> cu </w:t>
            </w:r>
            <w:proofErr w:type="spellStart"/>
            <w:r w:rsidRPr="006116C6">
              <w:rPr>
                <w:noProof w:val="0"/>
                <w:lang w:val="en-US" w:eastAsia="ru-RU"/>
              </w:rPr>
              <w:t>umiditate</w:t>
            </w:r>
            <w:proofErr w:type="spellEnd"/>
            <w:r w:rsidRPr="006116C6">
              <w:rPr>
                <w:noProof w:val="0"/>
                <w:lang w:val="en-US" w:eastAsia="ru-RU"/>
              </w:rPr>
              <w:t xml:space="preserve"> </w:t>
            </w:r>
            <w:proofErr w:type="spellStart"/>
            <w:r w:rsidRPr="006116C6">
              <w:rPr>
                <w:noProof w:val="0"/>
                <w:lang w:val="en-US" w:eastAsia="ru-RU"/>
              </w:rPr>
              <w:t>naturala</w:t>
            </w:r>
            <w:proofErr w:type="spellEnd"/>
            <w:r w:rsidRPr="006116C6">
              <w:rPr>
                <w:noProof w:val="0"/>
                <w:lang w:val="en-US" w:eastAsia="ru-RU"/>
              </w:rPr>
              <w:t xml:space="preserve">, </w:t>
            </w:r>
            <w:proofErr w:type="spellStart"/>
            <w:r w:rsidRPr="006116C6">
              <w:rPr>
                <w:noProof w:val="0"/>
                <w:lang w:val="en-US" w:eastAsia="ru-RU"/>
              </w:rPr>
              <w:t>descarcare</w:t>
            </w:r>
            <w:proofErr w:type="spellEnd"/>
            <w:r w:rsidRPr="006116C6">
              <w:rPr>
                <w:noProof w:val="0"/>
                <w:lang w:val="en-US" w:eastAsia="ru-RU"/>
              </w:rPr>
              <w:t xml:space="preserve"> in </w:t>
            </w:r>
            <w:proofErr w:type="spellStart"/>
            <w:r w:rsidRPr="006116C6">
              <w:rPr>
                <w:noProof w:val="0"/>
                <w:lang w:val="en-US" w:eastAsia="ru-RU"/>
              </w:rPr>
              <w:t>autovehicule</w:t>
            </w:r>
            <w:proofErr w:type="spellEnd"/>
            <w:r w:rsidRPr="006116C6">
              <w:rPr>
                <w:noProof w:val="0"/>
                <w:lang w:val="en-US" w:eastAsia="ru-RU"/>
              </w:rPr>
              <w:t xml:space="preserve">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catg</w:t>
            </w:r>
            <w:proofErr w:type="spellEnd"/>
            <w:r w:rsidRPr="006116C6">
              <w:rPr>
                <w:noProof w:val="0"/>
                <w:lang w:val="en-US" w:eastAsia="ru-RU"/>
              </w:rPr>
              <w:t xml:space="preserve">. </w:t>
            </w:r>
            <w:r w:rsidRPr="006116C6">
              <w:rPr>
                <w:noProof w:val="0"/>
                <w:lang w:val="ru-RU" w:eastAsia="ru-RU"/>
              </w:rPr>
              <w:t>II  (</w:t>
            </w:r>
            <w:proofErr w:type="spellStart"/>
            <w:r w:rsidRPr="006116C6">
              <w:rPr>
                <w:noProof w:val="0"/>
                <w:lang w:val="ru-RU" w:eastAsia="ru-RU"/>
              </w:rPr>
              <w:t>incarcarea</w:t>
            </w:r>
            <w:proofErr w:type="spellEnd"/>
            <w:r w:rsidRPr="006116C6">
              <w:rPr>
                <w:noProof w:val="0"/>
                <w:lang w:val="ru-RU" w:eastAsia="ru-RU"/>
              </w:rPr>
              <w:t>)</w:t>
            </w:r>
          </w:p>
          <w:p w14:paraId="1D801DBE"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5701D604"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7C7C490B"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4,06</w:t>
            </w:r>
          </w:p>
        </w:tc>
      </w:tr>
      <w:tr w:rsidR="006116C6" w:rsidRPr="006116C6" w14:paraId="2FBBCDED"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1BF2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36</w:t>
            </w:r>
          </w:p>
        </w:tc>
        <w:tc>
          <w:tcPr>
            <w:tcW w:w="1559" w:type="dxa"/>
            <w:tcBorders>
              <w:top w:val="single" w:sz="4" w:space="0" w:color="auto"/>
              <w:bottom w:val="single" w:sz="4" w:space="0" w:color="auto"/>
            </w:tcBorders>
          </w:tcPr>
          <w:p w14:paraId="056FFA37"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33DED3CB"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66FD4FD"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0B4A90E8"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46A5C117"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5FED5AA8"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766,74</w:t>
            </w:r>
          </w:p>
        </w:tc>
      </w:tr>
      <w:tr w:rsidR="006116C6" w:rsidRPr="006116C6" w14:paraId="5B956DDC"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7D05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37</w:t>
            </w:r>
          </w:p>
        </w:tc>
        <w:tc>
          <w:tcPr>
            <w:tcW w:w="1559" w:type="dxa"/>
            <w:tcBorders>
              <w:top w:val="single" w:sz="4" w:space="0" w:color="auto"/>
              <w:bottom w:val="single" w:sz="4" w:space="0" w:color="auto"/>
            </w:tcBorders>
          </w:tcPr>
          <w:p w14:paraId="3C60923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TsC51B</w:t>
            </w:r>
          </w:p>
          <w:p w14:paraId="5FD718EE"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9E45C71" w14:textId="77777777" w:rsidR="006116C6" w:rsidRPr="006116C6" w:rsidRDefault="006116C6" w:rsidP="006116C6">
            <w:pPr>
              <w:autoSpaceDE w:val="0"/>
              <w:autoSpaceDN w:val="0"/>
              <w:rPr>
                <w:noProof w:val="0"/>
                <w:lang w:val="ru-RU" w:eastAsia="ru-RU"/>
              </w:rPr>
            </w:pPr>
            <w:proofErr w:type="spellStart"/>
            <w:r w:rsidRPr="006116C6">
              <w:rPr>
                <w:noProof w:val="0"/>
                <w:lang w:val="ru-RU" w:eastAsia="ru-RU"/>
              </w:rPr>
              <w:t>Lucrari</w:t>
            </w:r>
            <w:proofErr w:type="spellEnd"/>
            <w:r w:rsidRPr="006116C6">
              <w:rPr>
                <w:noProof w:val="0"/>
                <w:lang w:val="ru-RU" w:eastAsia="ru-RU"/>
              </w:rPr>
              <w:t xml:space="preserve"> </w:t>
            </w:r>
            <w:proofErr w:type="spellStart"/>
            <w:r w:rsidRPr="006116C6">
              <w:rPr>
                <w:noProof w:val="0"/>
                <w:lang w:val="ru-RU" w:eastAsia="ru-RU"/>
              </w:rPr>
              <w:t>la</w:t>
            </w:r>
            <w:proofErr w:type="spellEnd"/>
            <w:r w:rsidRPr="006116C6">
              <w:rPr>
                <w:noProof w:val="0"/>
                <w:lang w:val="ru-RU" w:eastAsia="ru-RU"/>
              </w:rPr>
              <w:t xml:space="preserve"> </w:t>
            </w:r>
            <w:proofErr w:type="spellStart"/>
            <w:r w:rsidRPr="006116C6">
              <w:rPr>
                <w:noProof w:val="0"/>
                <w:lang w:val="ru-RU" w:eastAsia="ru-RU"/>
              </w:rPr>
              <w:t>descarcare</w:t>
            </w:r>
            <w:proofErr w:type="spellEnd"/>
          </w:p>
          <w:p w14:paraId="28BB502A"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34FF316D"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3D17F817"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4,06</w:t>
            </w:r>
          </w:p>
        </w:tc>
      </w:tr>
      <w:tr w:rsidR="006116C6" w:rsidRPr="006116C6" w14:paraId="3DBAC3CA"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4732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lastRenderedPageBreak/>
              <w:t>38</w:t>
            </w:r>
          </w:p>
        </w:tc>
        <w:tc>
          <w:tcPr>
            <w:tcW w:w="1559" w:type="dxa"/>
            <w:tcBorders>
              <w:top w:val="single" w:sz="4" w:space="0" w:color="auto"/>
              <w:bottom w:val="single" w:sz="4" w:space="0" w:color="auto"/>
            </w:tcBorders>
          </w:tcPr>
          <w:p w14:paraId="55E27E07"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Dl111</w:t>
            </w:r>
          </w:p>
          <w:p w14:paraId="6D09AABB"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26E7C01F"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Executarea</w:t>
            </w:r>
            <w:proofErr w:type="spellEnd"/>
            <w:r w:rsidRPr="006116C6">
              <w:rPr>
                <w:noProof w:val="0"/>
                <w:lang w:val="en-US" w:eastAsia="ru-RU"/>
              </w:rPr>
              <w:t xml:space="preserve"> </w:t>
            </w:r>
            <w:proofErr w:type="spellStart"/>
            <w:r w:rsidRPr="006116C6">
              <w:rPr>
                <w:noProof w:val="0"/>
                <w:lang w:val="en-US" w:eastAsia="ru-RU"/>
              </w:rPr>
              <w:t>mecanizata</w:t>
            </w:r>
            <w:proofErr w:type="spellEnd"/>
            <w:r w:rsidRPr="006116C6">
              <w:rPr>
                <w:noProof w:val="0"/>
                <w:lang w:val="en-US" w:eastAsia="ru-RU"/>
              </w:rPr>
              <w:t xml:space="preserve"> a </w:t>
            </w:r>
            <w:proofErr w:type="spellStart"/>
            <w:r w:rsidRPr="006116C6">
              <w:rPr>
                <w:noProof w:val="0"/>
                <w:lang w:val="en-US" w:eastAsia="ru-RU"/>
              </w:rPr>
              <w:t>straturilor</w:t>
            </w:r>
            <w:proofErr w:type="spellEnd"/>
            <w:r w:rsidRPr="006116C6">
              <w:rPr>
                <w:noProof w:val="0"/>
                <w:lang w:val="en-US" w:eastAsia="ru-RU"/>
              </w:rPr>
              <w:t xml:space="preserve"> de </w:t>
            </w:r>
            <w:proofErr w:type="spellStart"/>
            <w:r w:rsidRPr="006116C6">
              <w:rPr>
                <w:noProof w:val="0"/>
                <w:lang w:val="en-US" w:eastAsia="ru-RU"/>
              </w:rPr>
              <w:t>fundatie</w:t>
            </w:r>
            <w:proofErr w:type="spellEnd"/>
            <w:r w:rsidRPr="006116C6">
              <w:rPr>
                <w:noProof w:val="0"/>
                <w:lang w:val="en-US" w:eastAsia="ru-RU"/>
              </w:rPr>
              <w:t xml:space="preserve"> cu h=12 cm din </w:t>
            </w:r>
            <w:proofErr w:type="spellStart"/>
            <w:r w:rsidRPr="006116C6">
              <w:rPr>
                <w:noProof w:val="0"/>
                <w:lang w:val="en-US" w:eastAsia="ru-RU"/>
              </w:rPr>
              <w:t>piatra</w:t>
            </w:r>
            <w:proofErr w:type="spellEnd"/>
            <w:r w:rsidRPr="006116C6">
              <w:rPr>
                <w:noProof w:val="0"/>
                <w:lang w:val="en-US" w:eastAsia="ru-RU"/>
              </w:rPr>
              <w:t xml:space="preserve"> </w:t>
            </w:r>
            <w:proofErr w:type="spellStart"/>
            <w:r w:rsidRPr="006116C6">
              <w:rPr>
                <w:noProof w:val="0"/>
                <w:lang w:val="en-US" w:eastAsia="ru-RU"/>
              </w:rPr>
              <w:t>sparta</w:t>
            </w:r>
            <w:proofErr w:type="spellEnd"/>
            <w:r w:rsidRPr="006116C6">
              <w:rPr>
                <w:noProof w:val="0"/>
                <w:lang w:val="en-US" w:eastAsia="ru-RU"/>
              </w:rPr>
              <w:t xml:space="preserve"> LA30 fr.8-22.4mm, la </w:t>
            </w:r>
            <w:proofErr w:type="spellStart"/>
            <w:r w:rsidRPr="006116C6">
              <w:rPr>
                <w:noProof w:val="0"/>
                <w:lang w:val="en-US" w:eastAsia="ru-RU"/>
              </w:rPr>
              <w:t>trotuare</w:t>
            </w:r>
            <w:proofErr w:type="spellEnd"/>
          </w:p>
          <w:p w14:paraId="23C2263A"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6A41450D"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6502F696"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4 056,85</w:t>
            </w:r>
          </w:p>
        </w:tc>
      </w:tr>
      <w:tr w:rsidR="006116C6" w:rsidRPr="006116C6" w14:paraId="3E06CAC7"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5FA6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39</w:t>
            </w:r>
          </w:p>
        </w:tc>
        <w:tc>
          <w:tcPr>
            <w:tcW w:w="1559" w:type="dxa"/>
            <w:tcBorders>
              <w:top w:val="single" w:sz="4" w:space="0" w:color="auto"/>
              <w:bottom w:val="single" w:sz="4" w:space="0" w:color="auto"/>
            </w:tcBorders>
          </w:tcPr>
          <w:p w14:paraId="3794B323"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Dl112</w:t>
            </w:r>
          </w:p>
          <w:p w14:paraId="5EA91E81"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9041E12"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fiecare</w:t>
            </w:r>
            <w:proofErr w:type="spellEnd"/>
            <w:r w:rsidRPr="006116C6">
              <w:rPr>
                <w:noProof w:val="0"/>
                <w:lang w:val="en-US" w:eastAsia="ru-RU"/>
              </w:rPr>
              <w:t xml:space="preserve"> 1 cm </w:t>
            </w:r>
            <w:proofErr w:type="spellStart"/>
            <w:r w:rsidRPr="006116C6">
              <w:rPr>
                <w:noProof w:val="0"/>
                <w:lang w:val="en-US" w:eastAsia="ru-RU"/>
              </w:rPr>
              <w:t>schimbare</w:t>
            </w:r>
            <w:proofErr w:type="spellEnd"/>
            <w:r w:rsidRPr="006116C6">
              <w:rPr>
                <w:noProof w:val="0"/>
                <w:lang w:val="en-US" w:eastAsia="ru-RU"/>
              </w:rPr>
              <w:t xml:space="preserve"> a </w:t>
            </w:r>
            <w:proofErr w:type="spellStart"/>
            <w:r w:rsidRPr="006116C6">
              <w:rPr>
                <w:noProof w:val="0"/>
                <w:lang w:val="en-US" w:eastAsia="ru-RU"/>
              </w:rPr>
              <w:t>grosimii</w:t>
            </w:r>
            <w:proofErr w:type="spellEnd"/>
            <w:r w:rsidRPr="006116C6">
              <w:rPr>
                <w:noProof w:val="0"/>
                <w:lang w:val="en-US" w:eastAsia="ru-RU"/>
              </w:rPr>
              <w:t xml:space="preserve"> </w:t>
            </w:r>
            <w:proofErr w:type="spellStart"/>
            <w:r w:rsidRPr="006116C6">
              <w:rPr>
                <w:noProof w:val="0"/>
                <w:lang w:val="en-US" w:eastAsia="ru-RU"/>
              </w:rPr>
              <w:t>stratului</w:t>
            </w:r>
            <w:proofErr w:type="spellEnd"/>
            <w:r w:rsidRPr="006116C6">
              <w:rPr>
                <w:noProof w:val="0"/>
                <w:lang w:val="en-US" w:eastAsia="ru-RU"/>
              </w:rPr>
              <w:t xml:space="preserve"> de </w:t>
            </w:r>
            <w:proofErr w:type="spellStart"/>
            <w:r w:rsidRPr="006116C6">
              <w:rPr>
                <w:noProof w:val="0"/>
                <w:lang w:val="en-US" w:eastAsia="ru-RU"/>
              </w:rPr>
              <w:t>piatra</w:t>
            </w:r>
            <w:proofErr w:type="spellEnd"/>
            <w:r w:rsidRPr="006116C6">
              <w:rPr>
                <w:noProof w:val="0"/>
                <w:lang w:val="en-US" w:eastAsia="ru-RU"/>
              </w:rPr>
              <w:t xml:space="preserve"> </w:t>
            </w:r>
            <w:proofErr w:type="spellStart"/>
            <w:r w:rsidRPr="006116C6">
              <w:rPr>
                <w:noProof w:val="0"/>
                <w:lang w:val="en-US" w:eastAsia="ru-RU"/>
              </w:rPr>
              <w:t>sparta</w:t>
            </w:r>
            <w:proofErr w:type="spellEnd"/>
            <w:r w:rsidRPr="006116C6">
              <w:rPr>
                <w:noProof w:val="0"/>
                <w:lang w:val="en-US" w:eastAsia="ru-RU"/>
              </w:rPr>
              <w:t xml:space="preserve"> se </w:t>
            </w:r>
            <w:proofErr w:type="spellStart"/>
            <w:r w:rsidRPr="006116C6">
              <w:rPr>
                <w:noProof w:val="0"/>
                <w:lang w:val="en-US" w:eastAsia="ru-RU"/>
              </w:rPr>
              <w:t>adauga</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se </w:t>
            </w:r>
            <w:proofErr w:type="spellStart"/>
            <w:r w:rsidRPr="006116C6">
              <w:rPr>
                <w:noProof w:val="0"/>
                <w:lang w:val="en-US" w:eastAsia="ru-RU"/>
              </w:rPr>
              <w:t>scade</w:t>
            </w:r>
            <w:proofErr w:type="spellEnd"/>
            <w:r w:rsidRPr="006116C6">
              <w:rPr>
                <w:noProof w:val="0"/>
                <w:lang w:val="en-US" w:eastAsia="ru-RU"/>
              </w:rPr>
              <w:t xml:space="preserve"> la </w:t>
            </w:r>
            <w:proofErr w:type="spellStart"/>
            <w:r w:rsidRPr="006116C6">
              <w:rPr>
                <w:noProof w:val="0"/>
                <w:lang w:val="en-US" w:eastAsia="ru-RU"/>
              </w:rPr>
              <w:t>norma</w:t>
            </w:r>
            <w:proofErr w:type="spellEnd"/>
            <w:r w:rsidRPr="006116C6">
              <w:rPr>
                <w:noProof w:val="0"/>
                <w:lang w:val="en-US" w:eastAsia="ru-RU"/>
              </w:rPr>
              <w:t xml:space="preserve"> Dl111(</w:t>
            </w:r>
            <w:r w:rsidRPr="006116C6">
              <w:rPr>
                <w:noProof w:val="0"/>
                <w:lang w:val="ru-RU" w:eastAsia="ru-RU"/>
              </w:rPr>
              <w:t>к</w:t>
            </w:r>
            <w:r w:rsidRPr="006116C6">
              <w:rPr>
                <w:noProof w:val="0"/>
                <w:lang w:val="en-US" w:eastAsia="ru-RU"/>
              </w:rPr>
              <w:t>=-2)</w:t>
            </w:r>
          </w:p>
          <w:p w14:paraId="4E025EE5"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4BFF6689"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200D6C77"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-4 056,85</w:t>
            </w:r>
          </w:p>
        </w:tc>
      </w:tr>
      <w:tr w:rsidR="006116C6" w:rsidRPr="006116C6" w14:paraId="17DD51C6"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DFAF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40</w:t>
            </w:r>
          </w:p>
        </w:tc>
        <w:tc>
          <w:tcPr>
            <w:tcW w:w="1559" w:type="dxa"/>
            <w:tcBorders>
              <w:top w:val="single" w:sz="4" w:space="0" w:color="auto"/>
              <w:bottom w:val="single" w:sz="4" w:space="0" w:color="auto"/>
            </w:tcBorders>
          </w:tcPr>
          <w:p w14:paraId="38B1212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DE18A</w:t>
            </w:r>
          </w:p>
          <w:p w14:paraId="7E50DB8E"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7F03DE5A"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Pavaje</w:t>
            </w:r>
            <w:proofErr w:type="spellEnd"/>
            <w:r w:rsidRPr="006116C6">
              <w:rPr>
                <w:noProof w:val="0"/>
                <w:lang w:val="en-US" w:eastAsia="ru-RU"/>
              </w:rPr>
              <w:t xml:space="preserve"> </w:t>
            </w:r>
            <w:proofErr w:type="spellStart"/>
            <w:r w:rsidRPr="006116C6">
              <w:rPr>
                <w:noProof w:val="0"/>
                <w:lang w:val="en-US" w:eastAsia="ru-RU"/>
              </w:rPr>
              <w:t>executate</w:t>
            </w:r>
            <w:proofErr w:type="spellEnd"/>
            <w:r w:rsidRPr="006116C6">
              <w:rPr>
                <w:noProof w:val="0"/>
                <w:lang w:val="en-US" w:eastAsia="ru-RU"/>
              </w:rPr>
              <w:t xml:space="preserve"> din </w:t>
            </w:r>
            <w:proofErr w:type="spellStart"/>
            <w:r w:rsidRPr="006116C6">
              <w:rPr>
                <w:noProof w:val="0"/>
                <w:lang w:val="en-US" w:eastAsia="ru-RU"/>
              </w:rPr>
              <w:t>placi</w:t>
            </w:r>
            <w:proofErr w:type="spellEnd"/>
            <w:r w:rsidRPr="006116C6">
              <w:rPr>
                <w:noProof w:val="0"/>
                <w:lang w:val="en-US" w:eastAsia="ru-RU"/>
              </w:rPr>
              <w:t xml:space="preserve"> de </w:t>
            </w:r>
            <w:proofErr w:type="spellStart"/>
            <w:r w:rsidRPr="006116C6">
              <w:rPr>
                <w:noProof w:val="0"/>
                <w:lang w:val="en-US" w:eastAsia="ru-RU"/>
              </w:rPr>
              <w:t>trotuare</w:t>
            </w:r>
            <w:proofErr w:type="spellEnd"/>
            <w:r w:rsidRPr="006116C6">
              <w:rPr>
                <w:noProof w:val="0"/>
                <w:lang w:val="en-US" w:eastAsia="ru-RU"/>
              </w:rPr>
              <w:t xml:space="preserve"> din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prefabricat</w:t>
            </w:r>
            <w:proofErr w:type="spellEnd"/>
            <w:r w:rsidRPr="006116C6">
              <w:rPr>
                <w:noProof w:val="0"/>
                <w:lang w:val="en-US" w:eastAsia="ru-RU"/>
              </w:rPr>
              <w:t xml:space="preserve"> </w:t>
            </w:r>
            <w:proofErr w:type="spellStart"/>
            <w:r w:rsidRPr="006116C6">
              <w:rPr>
                <w:noProof w:val="0"/>
                <w:lang w:val="en-US" w:eastAsia="ru-RU"/>
              </w:rPr>
              <w:t>asezate</w:t>
            </w:r>
            <w:proofErr w:type="spellEnd"/>
            <w:r w:rsidRPr="006116C6">
              <w:rPr>
                <w:noProof w:val="0"/>
                <w:lang w:val="en-US" w:eastAsia="ru-RU"/>
              </w:rPr>
              <w:t xml:space="preserve"> pe un </w:t>
            </w:r>
            <w:proofErr w:type="spellStart"/>
            <w:r w:rsidRPr="006116C6">
              <w:rPr>
                <w:noProof w:val="0"/>
                <w:lang w:val="en-US" w:eastAsia="ru-RU"/>
              </w:rPr>
              <w:t>strat</w:t>
            </w:r>
            <w:proofErr w:type="spellEnd"/>
            <w:r w:rsidRPr="006116C6">
              <w:rPr>
                <w:noProof w:val="0"/>
                <w:lang w:val="en-US" w:eastAsia="ru-RU"/>
              </w:rPr>
              <w:t xml:space="preserve"> din </w:t>
            </w:r>
            <w:proofErr w:type="spellStart"/>
            <w:r w:rsidRPr="006116C6">
              <w:rPr>
                <w:noProof w:val="0"/>
                <w:lang w:val="en-US" w:eastAsia="ru-RU"/>
              </w:rPr>
              <w:t>amestec</w:t>
            </w:r>
            <w:proofErr w:type="spellEnd"/>
            <w:r w:rsidRPr="006116C6">
              <w:rPr>
                <w:noProof w:val="0"/>
                <w:lang w:val="en-US" w:eastAsia="ru-RU"/>
              </w:rPr>
              <w:t xml:space="preserve"> </w:t>
            </w:r>
            <w:proofErr w:type="spellStart"/>
            <w:r w:rsidRPr="006116C6">
              <w:rPr>
                <w:noProof w:val="0"/>
                <w:lang w:val="en-US" w:eastAsia="ru-RU"/>
              </w:rPr>
              <w:t>uscat</w:t>
            </w:r>
            <w:proofErr w:type="spellEnd"/>
            <w:r w:rsidRPr="006116C6">
              <w:rPr>
                <w:noProof w:val="0"/>
                <w:lang w:val="en-US" w:eastAsia="ru-RU"/>
              </w:rPr>
              <w:t xml:space="preserve"> de </w:t>
            </w:r>
            <w:proofErr w:type="spellStart"/>
            <w:r w:rsidRPr="006116C6">
              <w:rPr>
                <w:noProof w:val="0"/>
                <w:lang w:val="en-US" w:eastAsia="ru-RU"/>
              </w:rPr>
              <w:t>ciment</w:t>
            </w:r>
            <w:proofErr w:type="spellEnd"/>
            <w:r w:rsidRPr="006116C6">
              <w:rPr>
                <w:noProof w:val="0"/>
                <w:lang w:val="en-US" w:eastAsia="ru-RU"/>
              </w:rPr>
              <w:t xml:space="preserve">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nisip</w:t>
            </w:r>
            <w:proofErr w:type="spellEnd"/>
            <w:r w:rsidRPr="006116C6">
              <w:rPr>
                <w:noProof w:val="0"/>
                <w:lang w:val="en-US" w:eastAsia="ru-RU"/>
              </w:rPr>
              <w:t xml:space="preserve">, in </w:t>
            </w:r>
            <w:proofErr w:type="spellStart"/>
            <w:r w:rsidRPr="006116C6">
              <w:rPr>
                <w:noProof w:val="0"/>
                <w:lang w:val="en-US" w:eastAsia="ru-RU"/>
              </w:rPr>
              <w:t>proportie</w:t>
            </w:r>
            <w:proofErr w:type="spellEnd"/>
            <w:r w:rsidRPr="006116C6">
              <w:rPr>
                <w:noProof w:val="0"/>
                <w:lang w:val="en-US" w:eastAsia="ru-RU"/>
              </w:rPr>
              <w:t xml:space="preserve"> 1:6, </w:t>
            </w:r>
            <w:proofErr w:type="spellStart"/>
            <w:r w:rsidRPr="006116C6">
              <w:rPr>
                <w:noProof w:val="0"/>
                <w:lang w:val="en-US" w:eastAsia="ru-RU"/>
              </w:rPr>
              <w:t>rostuit</w:t>
            </w:r>
            <w:proofErr w:type="spellEnd"/>
            <w:r w:rsidRPr="006116C6">
              <w:rPr>
                <w:noProof w:val="0"/>
                <w:lang w:val="en-US" w:eastAsia="ru-RU"/>
              </w:rPr>
              <w:t xml:space="preserve"> cu </w:t>
            </w:r>
            <w:proofErr w:type="spellStart"/>
            <w:r w:rsidRPr="006116C6">
              <w:rPr>
                <w:noProof w:val="0"/>
                <w:lang w:val="en-US" w:eastAsia="ru-RU"/>
              </w:rPr>
              <w:t>amestec</w:t>
            </w:r>
            <w:proofErr w:type="spellEnd"/>
            <w:r w:rsidRPr="006116C6">
              <w:rPr>
                <w:noProof w:val="0"/>
                <w:lang w:val="en-US" w:eastAsia="ru-RU"/>
              </w:rPr>
              <w:t xml:space="preserve"> </w:t>
            </w:r>
            <w:proofErr w:type="spellStart"/>
            <w:r w:rsidRPr="006116C6">
              <w:rPr>
                <w:noProof w:val="0"/>
                <w:lang w:val="en-US" w:eastAsia="ru-RU"/>
              </w:rPr>
              <w:t>uscat</w:t>
            </w:r>
            <w:proofErr w:type="spellEnd"/>
            <w:r w:rsidRPr="006116C6">
              <w:rPr>
                <w:noProof w:val="0"/>
                <w:lang w:val="en-US" w:eastAsia="ru-RU"/>
              </w:rPr>
              <w:t xml:space="preserve"> de </w:t>
            </w:r>
            <w:proofErr w:type="spellStart"/>
            <w:r w:rsidRPr="006116C6">
              <w:rPr>
                <w:noProof w:val="0"/>
                <w:lang w:val="en-US" w:eastAsia="ru-RU"/>
              </w:rPr>
              <w:t>ciment</w:t>
            </w:r>
            <w:proofErr w:type="spellEnd"/>
            <w:r w:rsidRPr="006116C6">
              <w:rPr>
                <w:noProof w:val="0"/>
                <w:lang w:val="en-US" w:eastAsia="ru-RU"/>
              </w:rPr>
              <w:t xml:space="preserve">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nisip</w:t>
            </w:r>
            <w:proofErr w:type="spellEnd"/>
            <w:r w:rsidRPr="006116C6">
              <w:rPr>
                <w:noProof w:val="0"/>
                <w:lang w:val="en-US" w:eastAsia="ru-RU"/>
              </w:rPr>
              <w:t xml:space="preserve">, </w:t>
            </w:r>
            <w:proofErr w:type="spellStart"/>
            <w:r w:rsidRPr="006116C6">
              <w:rPr>
                <w:noProof w:val="0"/>
                <w:lang w:val="en-US" w:eastAsia="ru-RU"/>
              </w:rPr>
              <w:t>grosime</w:t>
            </w:r>
            <w:proofErr w:type="spellEnd"/>
            <w:r w:rsidRPr="006116C6">
              <w:rPr>
                <w:noProof w:val="0"/>
                <w:lang w:val="en-US" w:eastAsia="ru-RU"/>
              </w:rPr>
              <w:t xml:space="preserve"> </w:t>
            </w:r>
            <w:proofErr w:type="spellStart"/>
            <w:r w:rsidRPr="006116C6">
              <w:rPr>
                <w:noProof w:val="0"/>
                <w:lang w:val="en-US" w:eastAsia="ru-RU"/>
              </w:rPr>
              <w:t>strat</w:t>
            </w:r>
            <w:proofErr w:type="spellEnd"/>
            <w:r w:rsidRPr="006116C6">
              <w:rPr>
                <w:noProof w:val="0"/>
                <w:lang w:val="en-US" w:eastAsia="ru-RU"/>
              </w:rPr>
              <w:t xml:space="preserve"> de 5 cm  (</w:t>
            </w:r>
            <w:proofErr w:type="spellStart"/>
            <w:r w:rsidRPr="006116C6">
              <w:rPr>
                <w:noProof w:val="0"/>
                <w:lang w:val="en-US" w:eastAsia="ru-RU"/>
              </w:rPr>
              <w:t>pavaj</w:t>
            </w:r>
            <w:proofErr w:type="spellEnd"/>
            <w:r w:rsidRPr="006116C6">
              <w:rPr>
                <w:noProof w:val="0"/>
                <w:lang w:val="en-US" w:eastAsia="ru-RU"/>
              </w:rPr>
              <w:t xml:space="preserve"> </w:t>
            </w:r>
            <w:proofErr w:type="spellStart"/>
            <w:r w:rsidRPr="006116C6">
              <w:rPr>
                <w:noProof w:val="0"/>
                <w:lang w:val="en-US" w:eastAsia="ru-RU"/>
              </w:rPr>
              <w:t>vibropresat</w:t>
            </w:r>
            <w:proofErr w:type="spellEnd"/>
            <w:r w:rsidRPr="006116C6">
              <w:rPr>
                <w:noProof w:val="0"/>
                <w:lang w:val="en-US" w:eastAsia="ru-RU"/>
              </w:rPr>
              <w:t xml:space="preserve"> 20x10cm , h=6cm) </w:t>
            </w:r>
          </w:p>
          <w:p w14:paraId="527627FE"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9E91A83"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1EAAC1E6"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4 056,85</w:t>
            </w:r>
          </w:p>
        </w:tc>
      </w:tr>
      <w:tr w:rsidR="006116C6" w:rsidRPr="006116C6" w14:paraId="377B7E40" w14:textId="77777777" w:rsidTr="00413C04">
        <w:tblPrEx>
          <w:tblCellMar>
            <w:top w:w="0" w:type="dxa"/>
            <w:bottom w:w="0" w:type="dxa"/>
          </w:tblCellMar>
        </w:tblPrEx>
        <w:tc>
          <w:tcPr>
            <w:tcW w:w="709" w:type="dxa"/>
            <w:tcBorders>
              <w:top w:val="nil"/>
              <w:left w:val="single" w:sz="6" w:space="0" w:color="auto"/>
              <w:bottom w:val="nil"/>
              <w:right w:val="nil"/>
            </w:tcBorders>
          </w:tcPr>
          <w:p w14:paraId="2096DBC5"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679C8F1"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191E9E1E"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1.6. </w:t>
            </w:r>
            <w:proofErr w:type="spellStart"/>
            <w:r w:rsidRPr="006116C6">
              <w:rPr>
                <w:b/>
                <w:bCs/>
                <w:noProof w:val="0"/>
                <w:sz w:val="22"/>
                <w:szCs w:val="22"/>
                <w:lang w:val="ru-RU" w:eastAsia="ru-RU"/>
              </w:rPr>
              <w:t>Ajustarea</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fintinilor</w:t>
            </w:r>
            <w:proofErr w:type="spellEnd"/>
          </w:p>
          <w:p w14:paraId="46A4B333" w14:textId="77777777" w:rsidR="006116C6" w:rsidRPr="006116C6" w:rsidRDefault="006116C6" w:rsidP="006116C6">
            <w:pPr>
              <w:autoSpaceDE w:val="0"/>
              <w:autoSpaceDN w:val="0"/>
              <w:rPr>
                <w:noProof w:val="0"/>
                <w:sz w:val="20"/>
                <w:szCs w:val="20"/>
                <w:lang w:val="ru-RU" w:eastAsia="ru-RU"/>
              </w:rPr>
            </w:pPr>
          </w:p>
        </w:tc>
      </w:tr>
      <w:tr w:rsidR="006116C6" w:rsidRPr="006116C6" w14:paraId="3B35EA4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7251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41</w:t>
            </w:r>
          </w:p>
        </w:tc>
        <w:tc>
          <w:tcPr>
            <w:tcW w:w="1559" w:type="dxa"/>
            <w:tcBorders>
              <w:top w:val="single" w:sz="4" w:space="0" w:color="auto"/>
              <w:bottom w:val="single" w:sz="4" w:space="0" w:color="auto"/>
            </w:tcBorders>
          </w:tcPr>
          <w:p w14:paraId="02475E1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RpAcF34A</w:t>
            </w:r>
          </w:p>
          <w:p w14:paraId="06F0832D"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3E51663" w14:textId="77777777" w:rsidR="006116C6" w:rsidRPr="006116C6" w:rsidRDefault="006116C6" w:rsidP="006116C6">
            <w:pPr>
              <w:autoSpaceDE w:val="0"/>
              <w:autoSpaceDN w:val="0"/>
              <w:rPr>
                <w:noProof w:val="0"/>
                <w:lang w:val="ru-RU" w:eastAsia="ru-RU"/>
              </w:rPr>
            </w:pPr>
            <w:proofErr w:type="spellStart"/>
            <w:r w:rsidRPr="006116C6">
              <w:rPr>
                <w:noProof w:val="0"/>
                <w:lang w:val="ru-RU" w:eastAsia="ru-RU"/>
              </w:rPr>
              <w:t>Demontarea</w:t>
            </w:r>
            <w:proofErr w:type="spellEnd"/>
            <w:r w:rsidRPr="006116C6">
              <w:rPr>
                <w:noProof w:val="0"/>
                <w:lang w:val="ru-RU" w:eastAsia="ru-RU"/>
              </w:rPr>
              <w:t xml:space="preserve"> </w:t>
            </w:r>
            <w:proofErr w:type="spellStart"/>
            <w:r w:rsidRPr="006116C6">
              <w:rPr>
                <w:noProof w:val="0"/>
                <w:lang w:val="ru-RU" w:eastAsia="ru-RU"/>
              </w:rPr>
              <w:t>capacilor</w:t>
            </w:r>
            <w:proofErr w:type="spellEnd"/>
            <w:r w:rsidRPr="006116C6">
              <w:rPr>
                <w:noProof w:val="0"/>
                <w:lang w:val="ru-RU" w:eastAsia="ru-RU"/>
              </w:rPr>
              <w:t xml:space="preserve"> </w:t>
            </w:r>
            <w:proofErr w:type="spellStart"/>
            <w:r w:rsidRPr="006116C6">
              <w:rPr>
                <w:noProof w:val="0"/>
                <w:lang w:val="ru-RU" w:eastAsia="ru-RU"/>
              </w:rPr>
              <w:t>la</w:t>
            </w:r>
            <w:proofErr w:type="spellEnd"/>
            <w:r w:rsidRPr="006116C6">
              <w:rPr>
                <w:noProof w:val="0"/>
                <w:lang w:val="ru-RU" w:eastAsia="ru-RU"/>
              </w:rPr>
              <w:t xml:space="preserve"> </w:t>
            </w:r>
            <w:proofErr w:type="spellStart"/>
            <w:r w:rsidRPr="006116C6">
              <w:rPr>
                <w:noProof w:val="0"/>
                <w:lang w:val="ru-RU" w:eastAsia="ru-RU"/>
              </w:rPr>
              <w:t>camine</w:t>
            </w:r>
            <w:proofErr w:type="spellEnd"/>
          </w:p>
          <w:p w14:paraId="1698B7EA"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7BD43C09"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18100FAC"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17,00</w:t>
            </w:r>
          </w:p>
        </w:tc>
      </w:tr>
      <w:tr w:rsidR="006116C6" w:rsidRPr="006116C6" w14:paraId="6CA65A9D"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8EFB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42</w:t>
            </w:r>
          </w:p>
        </w:tc>
        <w:tc>
          <w:tcPr>
            <w:tcW w:w="1559" w:type="dxa"/>
            <w:tcBorders>
              <w:top w:val="single" w:sz="4" w:space="0" w:color="auto"/>
              <w:bottom w:val="single" w:sz="4" w:space="0" w:color="auto"/>
            </w:tcBorders>
          </w:tcPr>
          <w:p w14:paraId="3AC053F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Dl119</w:t>
            </w:r>
          </w:p>
          <w:p w14:paraId="7F61C51A"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64D3743F"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Fundatii</w:t>
            </w:r>
            <w:proofErr w:type="spellEnd"/>
            <w:r w:rsidRPr="006116C6">
              <w:rPr>
                <w:noProof w:val="0"/>
                <w:lang w:val="en-US" w:eastAsia="ru-RU"/>
              </w:rPr>
              <w:t xml:space="preserve"> </w:t>
            </w:r>
            <w:proofErr w:type="spellStart"/>
            <w:r w:rsidRPr="006116C6">
              <w:rPr>
                <w:noProof w:val="0"/>
                <w:lang w:val="en-US" w:eastAsia="ru-RU"/>
              </w:rPr>
              <w:t>monolite</w:t>
            </w:r>
            <w:proofErr w:type="spellEnd"/>
            <w:r w:rsidRPr="006116C6">
              <w:rPr>
                <w:noProof w:val="0"/>
                <w:lang w:val="en-US" w:eastAsia="ru-RU"/>
              </w:rPr>
              <w:t xml:space="preserve"> din </w:t>
            </w:r>
            <w:proofErr w:type="spellStart"/>
            <w:r w:rsidRPr="006116C6">
              <w:rPr>
                <w:noProof w:val="0"/>
                <w:lang w:val="en-US" w:eastAsia="ru-RU"/>
              </w:rPr>
              <w:t>beton</w:t>
            </w:r>
            <w:proofErr w:type="spellEnd"/>
            <w:r w:rsidRPr="006116C6">
              <w:rPr>
                <w:noProof w:val="0"/>
                <w:lang w:val="en-US" w:eastAsia="ru-RU"/>
              </w:rPr>
              <w:t xml:space="preserve"> C16/20 XF4 la </w:t>
            </w:r>
            <w:proofErr w:type="spellStart"/>
            <w:r w:rsidRPr="006116C6">
              <w:rPr>
                <w:noProof w:val="0"/>
                <w:lang w:val="en-US" w:eastAsia="ru-RU"/>
              </w:rPr>
              <w:t>edificiile</w:t>
            </w:r>
            <w:proofErr w:type="spellEnd"/>
            <w:r w:rsidRPr="006116C6">
              <w:rPr>
                <w:noProof w:val="0"/>
                <w:lang w:val="en-US" w:eastAsia="ru-RU"/>
              </w:rPr>
              <w:t xml:space="preserve"> </w:t>
            </w:r>
            <w:proofErr w:type="spellStart"/>
            <w:r w:rsidRPr="006116C6">
              <w:rPr>
                <w:noProof w:val="0"/>
                <w:lang w:val="en-US" w:eastAsia="ru-RU"/>
              </w:rPr>
              <w:t>artificiale</w:t>
            </w:r>
            <w:proofErr w:type="spellEnd"/>
            <w:r w:rsidRPr="006116C6">
              <w:rPr>
                <w:noProof w:val="0"/>
                <w:lang w:val="en-US" w:eastAsia="ru-RU"/>
              </w:rPr>
              <w:t xml:space="preserve"> (</w:t>
            </w:r>
            <w:proofErr w:type="spellStart"/>
            <w:r w:rsidRPr="006116C6">
              <w:rPr>
                <w:noProof w:val="0"/>
                <w:lang w:val="en-US" w:eastAsia="ru-RU"/>
              </w:rPr>
              <w:t>ridicarea</w:t>
            </w:r>
            <w:proofErr w:type="spellEnd"/>
            <w:r w:rsidRPr="006116C6">
              <w:rPr>
                <w:noProof w:val="0"/>
                <w:lang w:val="en-US" w:eastAsia="ru-RU"/>
              </w:rPr>
              <w:t xml:space="preserve"> </w:t>
            </w:r>
            <w:proofErr w:type="spellStart"/>
            <w:r w:rsidRPr="006116C6">
              <w:rPr>
                <w:noProof w:val="0"/>
                <w:lang w:val="en-US" w:eastAsia="ru-RU"/>
              </w:rPr>
              <w:t>fintinilor</w:t>
            </w:r>
            <w:proofErr w:type="spellEnd"/>
            <w:r w:rsidRPr="006116C6">
              <w:rPr>
                <w:noProof w:val="0"/>
                <w:lang w:val="en-US" w:eastAsia="ru-RU"/>
              </w:rPr>
              <w:t xml:space="preserve"> ) </w:t>
            </w:r>
          </w:p>
          <w:p w14:paraId="1F1F9431"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984E695"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1A8EA03F"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6,71</w:t>
            </w:r>
          </w:p>
        </w:tc>
      </w:tr>
      <w:tr w:rsidR="006116C6" w:rsidRPr="006116C6" w14:paraId="527A9505"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F2F0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43</w:t>
            </w:r>
          </w:p>
        </w:tc>
        <w:tc>
          <w:tcPr>
            <w:tcW w:w="1559" w:type="dxa"/>
            <w:tcBorders>
              <w:top w:val="single" w:sz="4" w:space="0" w:color="auto"/>
              <w:bottom w:val="single" w:sz="4" w:space="0" w:color="auto"/>
            </w:tcBorders>
          </w:tcPr>
          <w:p w14:paraId="26ECBC7F"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AcE07B</w:t>
            </w:r>
          </w:p>
          <w:p w14:paraId="63082582"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4A93D01B"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Montarea</w:t>
            </w:r>
            <w:proofErr w:type="spellEnd"/>
            <w:r w:rsidRPr="006116C6">
              <w:rPr>
                <w:noProof w:val="0"/>
                <w:lang w:val="en-US" w:eastAsia="ru-RU"/>
              </w:rPr>
              <w:t xml:space="preserve"> </w:t>
            </w:r>
            <w:proofErr w:type="spellStart"/>
            <w:r w:rsidRPr="006116C6">
              <w:rPr>
                <w:noProof w:val="0"/>
                <w:lang w:val="en-US" w:eastAsia="ru-RU"/>
              </w:rPr>
              <w:t>capacelor</w:t>
            </w:r>
            <w:proofErr w:type="spellEnd"/>
            <w:r w:rsidRPr="006116C6">
              <w:rPr>
                <w:noProof w:val="0"/>
                <w:lang w:val="en-US" w:eastAsia="ru-RU"/>
              </w:rPr>
              <w:t xml:space="preserve"> din </w:t>
            </w:r>
            <w:proofErr w:type="spellStart"/>
            <w:r w:rsidRPr="006116C6">
              <w:rPr>
                <w:noProof w:val="0"/>
                <w:lang w:val="en-US" w:eastAsia="ru-RU"/>
              </w:rPr>
              <w:t>fonta</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fonta-beton</w:t>
            </w:r>
            <w:proofErr w:type="spellEnd"/>
            <w:r w:rsidRPr="006116C6">
              <w:rPr>
                <w:noProof w:val="0"/>
                <w:lang w:val="en-US" w:eastAsia="ru-RU"/>
              </w:rPr>
              <w:t xml:space="preserve"> </w:t>
            </w:r>
            <w:proofErr w:type="spellStart"/>
            <w:r w:rsidRPr="006116C6">
              <w:rPr>
                <w:noProof w:val="0"/>
                <w:lang w:val="en-US" w:eastAsia="ru-RU"/>
              </w:rPr>
              <w:t>fara</w:t>
            </w:r>
            <w:proofErr w:type="spellEnd"/>
            <w:r w:rsidRPr="006116C6">
              <w:rPr>
                <w:noProof w:val="0"/>
                <w:lang w:val="en-US" w:eastAsia="ru-RU"/>
              </w:rPr>
              <w:t xml:space="preserve"> </w:t>
            </w:r>
            <w:proofErr w:type="spellStart"/>
            <w:r w:rsidRPr="006116C6">
              <w:rPr>
                <w:noProof w:val="0"/>
                <w:lang w:val="en-US" w:eastAsia="ru-RU"/>
              </w:rPr>
              <w:t>piesa-suport</w:t>
            </w:r>
            <w:proofErr w:type="spellEnd"/>
            <w:r w:rsidRPr="006116C6">
              <w:rPr>
                <w:noProof w:val="0"/>
                <w:lang w:val="en-US" w:eastAsia="ru-RU"/>
              </w:rPr>
              <w:t xml:space="preserve">, la </w:t>
            </w:r>
            <w:proofErr w:type="spellStart"/>
            <w:r w:rsidRPr="006116C6">
              <w:rPr>
                <w:noProof w:val="0"/>
                <w:lang w:val="en-US" w:eastAsia="ru-RU"/>
              </w:rPr>
              <w:t>caminele</w:t>
            </w:r>
            <w:proofErr w:type="spellEnd"/>
            <w:r w:rsidRPr="006116C6">
              <w:rPr>
                <w:noProof w:val="0"/>
                <w:lang w:val="en-US" w:eastAsia="ru-RU"/>
              </w:rPr>
              <w:t xml:space="preserve"> de </w:t>
            </w:r>
            <w:proofErr w:type="spellStart"/>
            <w:r w:rsidRPr="006116C6">
              <w:rPr>
                <w:noProof w:val="0"/>
                <w:lang w:val="en-US" w:eastAsia="ru-RU"/>
              </w:rPr>
              <w:t>vizitare</w:t>
            </w:r>
            <w:proofErr w:type="spellEnd"/>
            <w:r w:rsidRPr="006116C6">
              <w:rPr>
                <w:noProof w:val="0"/>
                <w:lang w:val="en-US" w:eastAsia="ru-RU"/>
              </w:rPr>
              <w:t xml:space="preserve"> ale </w:t>
            </w:r>
            <w:proofErr w:type="spellStart"/>
            <w:r w:rsidRPr="006116C6">
              <w:rPr>
                <w:noProof w:val="0"/>
                <w:lang w:val="en-US" w:eastAsia="ru-RU"/>
              </w:rPr>
              <w:t>instalatiilor</w:t>
            </w:r>
            <w:proofErr w:type="spellEnd"/>
            <w:r w:rsidRPr="006116C6">
              <w:rPr>
                <w:noProof w:val="0"/>
                <w:lang w:val="en-US" w:eastAsia="ru-RU"/>
              </w:rPr>
              <w:t xml:space="preserve"> de </w:t>
            </w:r>
            <w:proofErr w:type="spellStart"/>
            <w:r w:rsidRPr="006116C6">
              <w:rPr>
                <w:noProof w:val="0"/>
                <w:lang w:val="en-US" w:eastAsia="ru-RU"/>
              </w:rPr>
              <w:t>alimentare</w:t>
            </w:r>
            <w:proofErr w:type="spellEnd"/>
            <w:r w:rsidRPr="006116C6">
              <w:rPr>
                <w:noProof w:val="0"/>
                <w:lang w:val="en-US" w:eastAsia="ru-RU"/>
              </w:rPr>
              <w:t xml:space="preserve"> cu </w:t>
            </w:r>
            <w:proofErr w:type="spellStart"/>
            <w:r w:rsidRPr="006116C6">
              <w:rPr>
                <w:noProof w:val="0"/>
                <w:lang w:val="en-US" w:eastAsia="ru-RU"/>
              </w:rPr>
              <w:t>apa</w:t>
            </w:r>
            <w:proofErr w:type="spellEnd"/>
            <w:r w:rsidRPr="006116C6">
              <w:rPr>
                <w:noProof w:val="0"/>
                <w:lang w:val="en-US" w:eastAsia="ru-RU"/>
              </w:rPr>
              <w:t xml:space="preserve">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canalizare</w:t>
            </w:r>
            <w:proofErr w:type="spellEnd"/>
            <w:r w:rsidRPr="006116C6">
              <w:rPr>
                <w:noProof w:val="0"/>
                <w:lang w:val="en-US" w:eastAsia="ru-RU"/>
              </w:rPr>
              <w:t xml:space="preserve">, </w:t>
            </w:r>
            <w:proofErr w:type="spellStart"/>
            <w:r w:rsidRPr="006116C6">
              <w:rPr>
                <w:noProof w:val="0"/>
                <w:lang w:val="en-US" w:eastAsia="ru-RU"/>
              </w:rPr>
              <w:t>necarosabil</w:t>
            </w:r>
            <w:proofErr w:type="spellEnd"/>
            <w:r w:rsidRPr="006116C6">
              <w:rPr>
                <w:noProof w:val="0"/>
                <w:lang w:val="en-US" w:eastAsia="ru-RU"/>
              </w:rPr>
              <w:t xml:space="preserve"> tip II A </w:t>
            </w:r>
            <w:proofErr w:type="spellStart"/>
            <w:r w:rsidRPr="006116C6">
              <w:rPr>
                <w:noProof w:val="0"/>
                <w:lang w:val="en-US" w:eastAsia="ru-RU"/>
              </w:rPr>
              <w:t>si</w:t>
            </w:r>
            <w:proofErr w:type="spellEnd"/>
            <w:r w:rsidRPr="006116C6">
              <w:rPr>
                <w:noProof w:val="0"/>
                <w:lang w:val="en-US" w:eastAsia="ru-RU"/>
              </w:rPr>
              <w:t xml:space="preserve"> B (</w:t>
            </w:r>
            <w:proofErr w:type="spellStart"/>
            <w:r w:rsidRPr="006116C6">
              <w:rPr>
                <w:noProof w:val="0"/>
                <w:lang w:val="en-US" w:eastAsia="ru-RU"/>
              </w:rPr>
              <w:t>montarea</w:t>
            </w:r>
            <w:proofErr w:type="spellEnd"/>
            <w:r w:rsidRPr="006116C6">
              <w:rPr>
                <w:noProof w:val="0"/>
                <w:lang w:val="en-US" w:eastAsia="ru-RU"/>
              </w:rPr>
              <w:t xml:space="preserve"> </w:t>
            </w:r>
            <w:proofErr w:type="spellStart"/>
            <w:r w:rsidRPr="006116C6">
              <w:rPr>
                <w:noProof w:val="0"/>
                <w:lang w:val="en-US" w:eastAsia="ru-RU"/>
              </w:rPr>
              <w:t>capacelor</w:t>
            </w:r>
            <w:proofErr w:type="spellEnd"/>
            <w:r w:rsidRPr="006116C6">
              <w:rPr>
                <w:noProof w:val="0"/>
                <w:lang w:val="en-US" w:eastAsia="ru-RU"/>
              </w:rPr>
              <w:t xml:space="preserve"> de la </w:t>
            </w:r>
            <w:proofErr w:type="spellStart"/>
            <w:r w:rsidRPr="006116C6">
              <w:rPr>
                <w:noProof w:val="0"/>
                <w:lang w:val="en-US" w:eastAsia="ru-RU"/>
              </w:rPr>
              <w:t>demontare</w:t>
            </w:r>
            <w:proofErr w:type="spellEnd"/>
            <w:r w:rsidRPr="006116C6">
              <w:rPr>
                <w:noProof w:val="0"/>
                <w:lang w:val="en-US" w:eastAsia="ru-RU"/>
              </w:rPr>
              <w:t xml:space="preserve">, </w:t>
            </w:r>
            <w:proofErr w:type="spellStart"/>
            <w:r w:rsidRPr="006116C6">
              <w:rPr>
                <w:noProof w:val="0"/>
                <w:lang w:val="en-US" w:eastAsia="ru-RU"/>
              </w:rPr>
              <w:t>fara</w:t>
            </w:r>
            <w:proofErr w:type="spellEnd"/>
            <w:r w:rsidRPr="006116C6">
              <w:rPr>
                <w:noProof w:val="0"/>
                <w:lang w:val="en-US" w:eastAsia="ru-RU"/>
              </w:rPr>
              <w:t xml:space="preserve"> </w:t>
            </w:r>
            <w:proofErr w:type="spellStart"/>
            <w:r w:rsidRPr="006116C6">
              <w:rPr>
                <w:noProof w:val="0"/>
                <w:lang w:val="en-US" w:eastAsia="ru-RU"/>
              </w:rPr>
              <w:t>pret</w:t>
            </w:r>
            <w:proofErr w:type="spellEnd"/>
            <w:r w:rsidRPr="006116C6">
              <w:rPr>
                <w:noProof w:val="0"/>
                <w:lang w:val="en-US" w:eastAsia="ru-RU"/>
              </w:rPr>
              <w:t>)</w:t>
            </w:r>
          </w:p>
          <w:p w14:paraId="23A37A85"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51A00A92"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03C25D1B"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17,00</w:t>
            </w:r>
          </w:p>
        </w:tc>
      </w:tr>
      <w:tr w:rsidR="006116C6" w:rsidRPr="006116C6" w14:paraId="73682AAE" w14:textId="77777777" w:rsidTr="00413C04">
        <w:tblPrEx>
          <w:tblCellMar>
            <w:top w:w="0" w:type="dxa"/>
            <w:bottom w:w="0" w:type="dxa"/>
          </w:tblCellMar>
        </w:tblPrEx>
        <w:tc>
          <w:tcPr>
            <w:tcW w:w="709" w:type="dxa"/>
            <w:tcBorders>
              <w:top w:val="nil"/>
              <w:left w:val="single" w:sz="6" w:space="0" w:color="auto"/>
              <w:bottom w:val="nil"/>
              <w:right w:val="nil"/>
            </w:tcBorders>
          </w:tcPr>
          <w:p w14:paraId="43B3D435"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4E0C49A"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1DE32F80"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1.7. </w:t>
            </w:r>
            <w:proofErr w:type="spellStart"/>
            <w:r w:rsidRPr="006116C6">
              <w:rPr>
                <w:b/>
                <w:bCs/>
                <w:noProof w:val="0"/>
                <w:sz w:val="22"/>
                <w:szCs w:val="22"/>
                <w:lang w:val="ru-RU" w:eastAsia="ru-RU"/>
              </w:rPr>
              <w:t>Drumuri</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laterale</w:t>
            </w:r>
            <w:proofErr w:type="spellEnd"/>
          </w:p>
          <w:p w14:paraId="2FA1F607" w14:textId="77777777" w:rsidR="006116C6" w:rsidRPr="006116C6" w:rsidRDefault="006116C6" w:rsidP="006116C6">
            <w:pPr>
              <w:autoSpaceDE w:val="0"/>
              <w:autoSpaceDN w:val="0"/>
              <w:rPr>
                <w:noProof w:val="0"/>
                <w:sz w:val="20"/>
                <w:szCs w:val="20"/>
                <w:lang w:val="ru-RU" w:eastAsia="ru-RU"/>
              </w:rPr>
            </w:pPr>
          </w:p>
        </w:tc>
      </w:tr>
      <w:tr w:rsidR="006116C6" w:rsidRPr="006116C6" w14:paraId="3F659477"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A41A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44</w:t>
            </w:r>
          </w:p>
        </w:tc>
        <w:tc>
          <w:tcPr>
            <w:tcW w:w="1559" w:type="dxa"/>
            <w:tcBorders>
              <w:top w:val="single" w:sz="4" w:space="0" w:color="auto"/>
              <w:bottom w:val="single" w:sz="4" w:space="0" w:color="auto"/>
            </w:tcBorders>
          </w:tcPr>
          <w:p w14:paraId="1BF4B76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TsC54B</w:t>
            </w:r>
          </w:p>
          <w:p w14:paraId="162C8BEA"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46004AE7" w14:textId="77777777" w:rsidR="006116C6" w:rsidRPr="006116C6" w:rsidRDefault="006116C6" w:rsidP="006116C6">
            <w:pPr>
              <w:autoSpaceDE w:val="0"/>
              <w:autoSpaceDN w:val="0"/>
              <w:rPr>
                <w:noProof w:val="0"/>
                <w:lang w:val="en-US" w:eastAsia="ru-RU"/>
              </w:rPr>
            </w:pPr>
            <w:r w:rsidRPr="006116C6">
              <w:rPr>
                <w:noProof w:val="0"/>
                <w:lang w:val="en-US" w:eastAsia="ru-RU"/>
              </w:rPr>
              <w:t xml:space="preserve">Strat de </w:t>
            </w:r>
            <w:proofErr w:type="spellStart"/>
            <w:r w:rsidRPr="006116C6">
              <w:rPr>
                <w:noProof w:val="0"/>
                <w:lang w:val="en-US" w:eastAsia="ru-RU"/>
              </w:rPr>
              <w:t>fundatie</w:t>
            </w:r>
            <w:proofErr w:type="spellEnd"/>
            <w:r w:rsidRPr="006116C6">
              <w:rPr>
                <w:noProof w:val="0"/>
                <w:lang w:val="en-US" w:eastAsia="ru-RU"/>
              </w:rPr>
              <w:t xml:space="preserve"> din </w:t>
            </w:r>
            <w:proofErr w:type="spellStart"/>
            <w:r w:rsidRPr="006116C6">
              <w:rPr>
                <w:noProof w:val="0"/>
                <w:lang w:val="en-US" w:eastAsia="ru-RU"/>
              </w:rPr>
              <w:t>piatra</w:t>
            </w:r>
            <w:proofErr w:type="spellEnd"/>
            <w:r w:rsidRPr="006116C6">
              <w:rPr>
                <w:noProof w:val="0"/>
                <w:lang w:val="en-US" w:eastAsia="ru-RU"/>
              </w:rPr>
              <w:t xml:space="preserve"> </w:t>
            </w:r>
            <w:proofErr w:type="spellStart"/>
            <w:r w:rsidRPr="006116C6">
              <w:rPr>
                <w:noProof w:val="0"/>
                <w:lang w:val="en-US" w:eastAsia="ru-RU"/>
              </w:rPr>
              <w:t>sparta</w:t>
            </w:r>
            <w:proofErr w:type="spellEnd"/>
            <w:r w:rsidRPr="006116C6">
              <w:rPr>
                <w:noProof w:val="0"/>
                <w:lang w:val="en-US" w:eastAsia="ru-RU"/>
              </w:rPr>
              <w:t xml:space="preserve"> LA30  fr.16-22.4mm</w:t>
            </w:r>
          </w:p>
          <w:p w14:paraId="144650EB"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689B0868"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1E9E7119"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36,78</w:t>
            </w:r>
          </w:p>
        </w:tc>
      </w:tr>
      <w:tr w:rsidR="006116C6" w:rsidRPr="006116C6" w14:paraId="27762275"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D5E8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45</w:t>
            </w:r>
          </w:p>
        </w:tc>
        <w:tc>
          <w:tcPr>
            <w:tcW w:w="1559" w:type="dxa"/>
            <w:tcBorders>
              <w:top w:val="single" w:sz="4" w:space="0" w:color="auto"/>
              <w:bottom w:val="single" w:sz="4" w:space="0" w:color="auto"/>
            </w:tcBorders>
          </w:tcPr>
          <w:p w14:paraId="3120AEA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DE10E</w:t>
            </w:r>
          </w:p>
          <w:p w14:paraId="4DD8D9F7"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32EB366"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Borduri</w:t>
            </w:r>
            <w:proofErr w:type="spellEnd"/>
            <w:r w:rsidRPr="006116C6">
              <w:rPr>
                <w:noProof w:val="0"/>
                <w:lang w:val="en-US" w:eastAsia="ru-RU"/>
              </w:rPr>
              <w:t xml:space="preserve"> prefabricate din </w:t>
            </w:r>
            <w:proofErr w:type="spellStart"/>
            <w:r w:rsidRPr="006116C6">
              <w:rPr>
                <w:noProof w:val="0"/>
                <w:lang w:val="en-US" w:eastAsia="ru-RU"/>
              </w:rPr>
              <w:t>beton</w:t>
            </w:r>
            <w:proofErr w:type="spellEnd"/>
            <w:r w:rsidRPr="006116C6">
              <w:rPr>
                <w:noProof w:val="0"/>
                <w:lang w:val="en-US" w:eastAsia="ru-RU"/>
              </w:rPr>
              <w:t xml:space="preserve">, (bordure de </w:t>
            </w:r>
            <w:proofErr w:type="spellStart"/>
            <w:r w:rsidRPr="006116C6">
              <w:rPr>
                <w:noProof w:val="0"/>
                <w:lang w:val="en-US" w:eastAsia="ru-RU"/>
              </w:rPr>
              <w:t>dimensiuni</w:t>
            </w:r>
            <w:proofErr w:type="spellEnd"/>
            <w:r w:rsidRPr="006116C6">
              <w:rPr>
                <w:noProof w:val="0"/>
                <w:lang w:val="en-US" w:eastAsia="ru-RU"/>
              </w:rPr>
              <w:t xml:space="preserve"> 100</w:t>
            </w:r>
            <w:r w:rsidRPr="006116C6">
              <w:rPr>
                <w:noProof w:val="0"/>
                <w:lang w:val="ru-RU" w:eastAsia="ru-RU"/>
              </w:rPr>
              <w:t>х</w:t>
            </w:r>
            <w:r w:rsidRPr="006116C6">
              <w:rPr>
                <w:noProof w:val="0"/>
                <w:lang w:val="en-US" w:eastAsia="ru-RU"/>
              </w:rPr>
              <w:t>30</w:t>
            </w:r>
            <w:r w:rsidRPr="006116C6">
              <w:rPr>
                <w:noProof w:val="0"/>
                <w:lang w:val="ru-RU" w:eastAsia="ru-RU"/>
              </w:rPr>
              <w:t>х</w:t>
            </w:r>
            <w:r w:rsidRPr="006116C6">
              <w:rPr>
                <w:noProof w:val="0"/>
                <w:lang w:val="en-US" w:eastAsia="ru-RU"/>
              </w:rPr>
              <w:t xml:space="preserve">15 </w:t>
            </w:r>
            <w:r w:rsidRPr="006116C6">
              <w:rPr>
                <w:noProof w:val="0"/>
                <w:lang w:val="ru-RU" w:eastAsia="ru-RU"/>
              </w:rPr>
              <w:t>см</w:t>
            </w:r>
            <w:r w:rsidRPr="006116C6">
              <w:rPr>
                <w:noProof w:val="0"/>
                <w:lang w:val="en-US" w:eastAsia="ru-RU"/>
              </w:rPr>
              <w:t xml:space="preserve">, pe </w:t>
            </w:r>
            <w:proofErr w:type="spellStart"/>
            <w:r w:rsidRPr="006116C6">
              <w:rPr>
                <w:noProof w:val="0"/>
                <w:lang w:val="en-US" w:eastAsia="ru-RU"/>
              </w:rPr>
              <w:t>fundatie</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C12/15XF2) </w:t>
            </w:r>
          </w:p>
          <w:p w14:paraId="01A4FB4B"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149184E"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w:t>
            </w:r>
          </w:p>
        </w:tc>
        <w:tc>
          <w:tcPr>
            <w:tcW w:w="1843" w:type="dxa"/>
            <w:tcBorders>
              <w:top w:val="single" w:sz="4" w:space="0" w:color="auto"/>
              <w:bottom w:val="single" w:sz="4" w:space="0" w:color="auto"/>
            </w:tcBorders>
            <w:vAlign w:val="center"/>
          </w:tcPr>
          <w:p w14:paraId="5C363AAF"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613,00</w:t>
            </w:r>
          </w:p>
        </w:tc>
      </w:tr>
      <w:tr w:rsidR="006116C6" w:rsidRPr="006116C6" w14:paraId="55931D69"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49A3F"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46</w:t>
            </w:r>
          </w:p>
        </w:tc>
        <w:tc>
          <w:tcPr>
            <w:tcW w:w="1559" w:type="dxa"/>
            <w:tcBorders>
              <w:top w:val="single" w:sz="4" w:space="0" w:color="auto"/>
              <w:bottom w:val="single" w:sz="4" w:space="0" w:color="auto"/>
            </w:tcBorders>
          </w:tcPr>
          <w:p w14:paraId="036E687D" w14:textId="77777777" w:rsidR="006116C6" w:rsidRPr="006116C6" w:rsidRDefault="006116C6" w:rsidP="006116C6">
            <w:pPr>
              <w:autoSpaceDE w:val="0"/>
              <w:autoSpaceDN w:val="0"/>
              <w:rPr>
                <w:noProof w:val="0"/>
                <w:sz w:val="22"/>
                <w:szCs w:val="22"/>
                <w:lang w:val="ru-RU" w:eastAsia="ru-RU"/>
              </w:rPr>
            </w:pPr>
          </w:p>
          <w:p w14:paraId="3DAB31CB"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6BA1FCEE"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Beton</w:t>
            </w:r>
            <w:proofErr w:type="spellEnd"/>
            <w:r w:rsidRPr="006116C6">
              <w:rPr>
                <w:noProof w:val="0"/>
                <w:lang w:val="en-US" w:eastAsia="ru-RU"/>
              </w:rPr>
              <w:t xml:space="preserve"> C12/15XF2 (</w:t>
            </w:r>
            <w:proofErr w:type="spellStart"/>
            <w:r w:rsidRPr="006116C6">
              <w:rPr>
                <w:noProof w:val="0"/>
                <w:lang w:val="en-US" w:eastAsia="ru-RU"/>
              </w:rPr>
              <w:t>adaugator</w:t>
            </w:r>
            <w:proofErr w:type="spellEnd"/>
            <w:r w:rsidRPr="006116C6">
              <w:rPr>
                <w:noProof w:val="0"/>
                <w:lang w:val="en-US" w:eastAsia="ru-RU"/>
              </w:rPr>
              <w:t xml:space="preserve"> la </w:t>
            </w:r>
            <w:proofErr w:type="spellStart"/>
            <w:r w:rsidRPr="006116C6">
              <w:rPr>
                <w:noProof w:val="0"/>
                <w:lang w:val="en-US" w:eastAsia="ru-RU"/>
              </w:rPr>
              <w:t>norma</w:t>
            </w:r>
            <w:proofErr w:type="spellEnd"/>
            <w:r w:rsidRPr="006116C6">
              <w:rPr>
                <w:noProof w:val="0"/>
                <w:lang w:val="en-US" w:eastAsia="ru-RU"/>
              </w:rPr>
              <w:t xml:space="preserve"> DE10E)</w:t>
            </w:r>
          </w:p>
          <w:p w14:paraId="40711B8A"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4E3A5852"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2F5B1DCD"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3,68</w:t>
            </w:r>
          </w:p>
        </w:tc>
      </w:tr>
      <w:tr w:rsidR="006116C6" w:rsidRPr="006116C6" w14:paraId="1420680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C1A1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47</w:t>
            </w:r>
          </w:p>
        </w:tc>
        <w:tc>
          <w:tcPr>
            <w:tcW w:w="1559" w:type="dxa"/>
            <w:tcBorders>
              <w:top w:val="single" w:sz="4" w:space="0" w:color="auto"/>
              <w:bottom w:val="single" w:sz="4" w:space="0" w:color="auto"/>
            </w:tcBorders>
          </w:tcPr>
          <w:p w14:paraId="21E2A3A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DI155B</w:t>
            </w:r>
          </w:p>
          <w:p w14:paraId="0EAC09D8"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79025957"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Taierea</w:t>
            </w:r>
            <w:proofErr w:type="spellEnd"/>
            <w:r w:rsidRPr="006116C6">
              <w:rPr>
                <w:noProof w:val="0"/>
                <w:lang w:val="en-US" w:eastAsia="ru-RU"/>
              </w:rPr>
              <w:t xml:space="preserve"> cu </w:t>
            </w:r>
            <w:proofErr w:type="spellStart"/>
            <w:r w:rsidRPr="006116C6">
              <w:rPr>
                <w:noProof w:val="0"/>
                <w:lang w:val="en-US" w:eastAsia="ru-RU"/>
              </w:rPr>
              <w:t>freza</w:t>
            </w:r>
            <w:proofErr w:type="spellEnd"/>
            <w:r w:rsidRPr="006116C6">
              <w:rPr>
                <w:noProof w:val="0"/>
                <w:lang w:val="en-US" w:eastAsia="ru-RU"/>
              </w:rPr>
              <w:t xml:space="preserve"> a </w:t>
            </w:r>
            <w:proofErr w:type="spellStart"/>
            <w:r w:rsidRPr="006116C6">
              <w:rPr>
                <w:noProof w:val="0"/>
                <w:lang w:val="en-US" w:eastAsia="ru-RU"/>
              </w:rPr>
              <w:t>stratului</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xml:space="preserve"> </w:t>
            </w:r>
            <w:proofErr w:type="spellStart"/>
            <w:r w:rsidRPr="006116C6">
              <w:rPr>
                <w:noProof w:val="0"/>
                <w:lang w:val="en-US" w:eastAsia="ru-RU"/>
              </w:rPr>
              <w:t>uzat</w:t>
            </w:r>
            <w:proofErr w:type="spellEnd"/>
            <w:r w:rsidRPr="006116C6">
              <w:rPr>
                <w:noProof w:val="0"/>
                <w:lang w:val="en-US" w:eastAsia="ru-RU"/>
              </w:rPr>
              <w:t xml:space="preserve">, </w:t>
            </w:r>
            <w:proofErr w:type="spellStart"/>
            <w:r w:rsidRPr="006116C6">
              <w:rPr>
                <w:noProof w:val="0"/>
                <w:lang w:val="en-US" w:eastAsia="ru-RU"/>
              </w:rPr>
              <w:t>avind</w:t>
            </w:r>
            <w:proofErr w:type="spellEnd"/>
            <w:r w:rsidRPr="006116C6">
              <w:rPr>
                <w:noProof w:val="0"/>
                <w:lang w:val="en-US" w:eastAsia="ru-RU"/>
              </w:rPr>
              <w:t xml:space="preserve"> </w:t>
            </w:r>
            <w:proofErr w:type="spellStart"/>
            <w:r w:rsidRPr="006116C6">
              <w:rPr>
                <w:noProof w:val="0"/>
                <w:lang w:val="en-US" w:eastAsia="ru-RU"/>
              </w:rPr>
              <w:t>latimea</w:t>
            </w:r>
            <w:proofErr w:type="spellEnd"/>
            <w:r w:rsidRPr="006116C6">
              <w:rPr>
                <w:noProof w:val="0"/>
                <w:lang w:val="en-US" w:eastAsia="ru-RU"/>
              </w:rPr>
              <w:t xml:space="preserve"> </w:t>
            </w:r>
            <w:proofErr w:type="spellStart"/>
            <w:r w:rsidRPr="006116C6">
              <w:rPr>
                <w:noProof w:val="0"/>
                <w:lang w:val="en-US" w:eastAsia="ru-RU"/>
              </w:rPr>
              <w:t>tamburului</w:t>
            </w:r>
            <w:proofErr w:type="spellEnd"/>
            <w:r w:rsidRPr="006116C6">
              <w:rPr>
                <w:noProof w:val="0"/>
                <w:lang w:val="en-US" w:eastAsia="ru-RU"/>
              </w:rPr>
              <w:t xml:space="preserve"> 1000 mm, </w:t>
            </w:r>
            <w:proofErr w:type="spellStart"/>
            <w:r w:rsidRPr="006116C6">
              <w:rPr>
                <w:noProof w:val="0"/>
                <w:lang w:val="en-US" w:eastAsia="ru-RU"/>
              </w:rPr>
              <w:t>adincimea</w:t>
            </w:r>
            <w:proofErr w:type="spellEnd"/>
            <w:r w:rsidRPr="006116C6">
              <w:rPr>
                <w:noProof w:val="0"/>
                <w:lang w:val="en-US" w:eastAsia="ru-RU"/>
              </w:rPr>
              <w:t xml:space="preserve"> </w:t>
            </w:r>
            <w:proofErr w:type="spellStart"/>
            <w:r w:rsidRPr="006116C6">
              <w:rPr>
                <w:noProof w:val="0"/>
                <w:lang w:val="en-US" w:eastAsia="ru-RU"/>
              </w:rPr>
              <w:t>stratului</w:t>
            </w:r>
            <w:proofErr w:type="spellEnd"/>
            <w:r w:rsidRPr="006116C6">
              <w:rPr>
                <w:noProof w:val="0"/>
                <w:lang w:val="en-US" w:eastAsia="ru-RU"/>
              </w:rPr>
              <w:t xml:space="preserve"> de: 10 cm </w:t>
            </w:r>
          </w:p>
          <w:p w14:paraId="6A2A4F72"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436B788"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722BC48E"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2 439,30</w:t>
            </w:r>
          </w:p>
        </w:tc>
      </w:tr>
      <w:tr w:rsidR="006116C6" w:rsidRPr="006116C6" w14:paraId="2967C0C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42E84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48</w:t>
            </w:r>
          </w:p>
        </w:tc>
        <w:tc>
          <w:tcPr>
            <w:tcW w:w="1559" w:type="dxa"/>
            <w:tcBorders>
              <w:top w:val="single" w:sz="4" w:space="0" w:color="auto"/>
              <w:bottom w:val="single" w:sz="4" w:space="0" w:color="auto"/>
            </w:tcBorders>
          </w:tcPr>
          <w:p w14:paraId="33D58D3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22972AE8"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C55DB67"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24CEBF15"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2A85591B"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58B8176E"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585,40</w:t>
            </w:r>
          </w:p>
        </w:tc>
      </w:tr>
      <w:tr w:rsidR="006116C6" w:rsidRPr="006116C6" w14:paraId="04FE204B"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5ABE9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49</w:t>
            </w:r>
          </w:p>
        </w:tc>
        <w:tc>
          <w:tcPr>
            <w:tcW w:w="1559" w:type="dxa"/>
            <w:tcBorders>
              <w:top w:val="single" w:sz="4" w:space="0" w:color="auto"/>
              <w:bottom w:val="single" w:sz="4" w:space="0" w:color="auto"/>
            </w:tcBorders>
          </w:tcPr>
          <w:p w14:paraId="104ED18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TsC51B</w:t>
            </w:r>
          </w:p>
          <w:p w14:paraId="3AC992CB"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621152A8" w14:textId="77777777" w:rsidR="006116C6" w:rsidRPr="006116C6" w:rsidRDefault="006116C6" w:rsidP="006116C6">
            <w:pPr>
              <w:autoSpaceDE w:val="0"/>
              <w:autoSpaceDN w:val="0"/>
              <w:rPr>
                <w:noProof w:val="0"/>
                <w:lang w:val="ru-RU" w:eastAsia="ru-RU"/>
              </w:rPr>
            </w:pPr>
            <w:proofErr w:type="spellStart"/>
            <w:r w:rsidRPr="006116C6">
              <w:rPr>
                <w:noProof w:val="0"/>
                <w:lang w:val="ru-RU" w:eastAsia="ru-RU"/>
              </w:rPr>
              <w:t>Lucrari</w:t>
            </w:r>
            <w:proofErr w:type="spellEnd"/>
            <w:r w:rsidRPr="006116C6">
              <w:rPr>
                <w:noProof w:val="0"/>
                <w:lang w:val="ru-RU" w:eastAsia="ru-RU"/>
              </w:rPr>
              <w:t xml:space="preserve"> </w:t>
            </w:r>
            <w:proofErr w:type="spellStart"/>
            <w:r w:rsidRPr="006116C6">
              <w:rPr>
                <w:noProof w:val="0"/>
                <w:lang w:val="ru-RU" w:eastAsia="ru-RU"/>
              </w:rPr>
              <w:t>la</w:t>
            </w:r>
            <w:proofErr w:type="spellEnd"/>
            <w:r w:rsidRPr="006116C6">
              <w:rPr>
                <w:noProof w:val="0"/>
                <w:lang w:val="ru-RU" w:eastAsia="ru-RU"/>
              </w:rPr>
              <w:t xml:space="preserve"> </w:t>
            </w:r>
            <w:proofErr w:type="spellStart"/>
            <w:r w:rsidRPr="006116C6">
              <w:rPr>
                <w:noProof w:val="0"/>
                <w:lang w:val="ru-RU" w:eastAsia="ru-RU"/>
              </w:rPr>
              <w:t>descarcare</w:t>
            </w:r>
            <w:proofErr w:type="spellEnd"/>
          </w:p>
          <w:p w14:paraId="4D9CD9DC"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155EBD2B"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6E8BD1D7"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2,44</w:t>
            </w:r>
          </w:p>
        </w:tc>
      </w:tr>
      <w:tr w:rsidR="006116C6" w:rsidRPr="006116C6" w14:paraId="18C8288C"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9820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50</w:t>
            </w:r>
          </w:p>
        </w:tc>
        <w:tc>
          <w:tcPr>
            <w:tcW w:w="1559" w:type="dxa"/>
            <w:tcBorders>
              <w:top w:val="single" w:sz="4" w:space="0" w:color="auto"/>
              <w:bottom w:val="single" w:sz="4" w:space="0" w:color="auto"/>
            </w:tcBorders>
          </w:tcPr>
          <w:p w14:paraId="676E743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TsC21B1</w:t>
            </w:r>
          </w:p>
          <w:p w14:paraId="136DB090"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721B2F78" w14:textId="77777777" w:rsidR="006116C6" w:rsidRPr="006116C6" w:rsidRDefault="006116C6" w:rsidP="006116C6">
            <w:pPr>
              <w:autoSpaceDE w:val="0"/>
              <w:autoSpaceDN w:val="0"/>
              <w:rPr>
                <w:noProof w:val="0"/>
                <w:lang w:val="ru-RU"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cu </w:t>
            </w:r>
            <w:proofErr w:type="spellStart"/>
            <w:r w:rsidRPr="006116C6">
              <w:rPr>
                <w:noProof w:val="0"/>
                <w:lang w:val="en-US" w:eastAsia="ru-RU"/>
              </w:rPr>
              <w:t>autogreder</w:t>
            </w:r>
            <w:proofErr w:type="spellEnd"/>
            <w:r w:rsidRPr="006116C6">
              <w:rPr>
                <w:noProof w:val="0"/>
                <w:lang w:val="en-US" w:eastAsia="ru-RU"/>
              </w:rPr>
              <w:t xml:space="preserve"> de pina la 175 CP, </w:t>
            </w:r>
            <w:proofErr w:type="spellStart"/>
            <w:r w:rsidRPr="006116C6">
              <w:rPr>
                <w:noProof w:val="0"/>
                <w:lang w:val="en-US" w:eastAsia="ru-RU"/>
              </w:rPr>
              <w:t>inclusiv</w:t>
            </w:r>
            <w:proofErr w:type="spellEnd"/>
            <w:r w:rsidRPr="006116C6">
              <w:rPr>
                <w:noProof w:val="0"/>
                <w:lang w:val="en-US" w:eastAsia="ru-RU"/>
              </w:rPr>
              <w:t xml:space="preserve"> </w:t>
            </w:r>
            <w:proofErr w:type="spellStart"/>
            <w:r w:rsidRPr="006116C6">
              <w:rPr>
                <w:noProof w:val="0"/>
                <w:lang w:val="en-US" w:eastAsia="ru-RU"/>
              </w:rPr>
              <w:t>imprastierea</w:t>
            </w:r>
            <w:proofErr w:type="spellEnd"/>
            <w:r w:rsidRPr="006116C6">
              <w:rPr>
                <w:noProof w:val="0"/>
                <w:lang w:val="en-US" w:eastAsia="ru-RU"/>
              </w:rPr>
              <w:t xml:space="preserve"> </w:t>
            </w:r>
            <w:proofErr w:type="spellStart"/>
            <w:r w:rsidRPr="006116C6">
              <w:rPr>
                <w:noProof w:val="0"/>
                <w:lang w:val="en-US" w:eastAsia="ru-RU"/>
              </w:rPr>
              <w:t>pamintului</w:t>
            </w:r>
            <w:proofErr w:type="spellEnd"/>
            <w:r w:rsidRPr="006116C6">
              <w:rPr>
                <w:noProof w:val="0"/>
                <w:lang w:val="en-US" w:eastAsia="ru-RU"/>
              </w:rPr>
              <w:t xml:space="preserve"> la 10 m, in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catg</w:t>
            </w:r>
            <w:proofErr w:type="spellEnd"/>
            <w:r w:rsidRPr="006116C6">
              <w:rPr>
                <w:noProof w:val="0"/>
                <w:lang w:val="en-US" w:eastAsia="ru-RU"/>
              </w:rPr>
              <w:t xml:space="preserve">. </w:t>
            </w:r>
            <w:r w:rsidRPr="006116C6">
              <w:rPr>
                <w:noProof w:val="0"/>
                <w:lang w:val="ru-RU" w:eastAsia="ru-RU"/>
              </w:rPr>
              <w:t xml:space="preserve">II </w:t>
            </w:r>
          </w:p>
          <w:p w14:paraId="17F9006A"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469192B0"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59B53BE8"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1,05</w:t>
            </w:r>
          </w:p>
        </w:tc>
      </w:tr>
      <w:tr w:rsidR="006116C6" w:rsidRPr="006116C6" w14:paraId="7484B6EC"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84099"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51</w:t>
            </w:r>
          </w:p>
        </w:tc>
        <w:tc>
          <w:tcPr>
            <w:tcW w:w="1559" w:type="dxa"/>
            <w:tcBorders>
              <w:top w:val="single" w:sz="4" w:space="0" w:color="auto"/>
              <w:bottom w:val="single" w:sz="4" w:space="0" w:color="auto"/>
            </w:tcBorders>
          </w:tcPr>
          <w:p w14:paraId="0A632133"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TsC03F1</w:t>
            </w:r>
          </w:p>
          <w:p w14:paraId="17FD5F6C"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6E42670E" w14:textId="77777777" w:rsidR="006116C6" w:rsidRPr="006116C6" w:rsidRDefault="006116C6" w:rsidP="006116C6">
            <w:pPr>
              <w:autoSpaceDE w:val="0"/>
              <w:autoSpaceDN w:val="0"/>
              <w:rPr>
                <w:noProof w:val="0"/>
                <w:lang w:val="ru-RU"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cu </w:t>
            </w:r>
            <w:proofErr w:type="spellStart"/>
            <w:r w:rsidRPr="006116C6">
              <w:rPr>
                <w:noProof w:val="0"/>
                <w:lang w:val="en-US" w:eastAsia="ru-RU"/>
              </w:rPr>
              <w:t>excavatorul</w:t>
            </w:r>
            <w:proofErr w:type="spellEnd"/>
            <w:r w:rsidRPr="006116C6">
              <w:rPr>
                <w:noProof w:val="0"/>
                <w:lang w:val="en-US" w:eastAsia="ru-RU"/>
              </w:rPr>
              <w:t xml:space="preserve"> de 0,40-0,70 mc, cu motor cu </w:t>
            </w:r>
            <w:proofErr w:type="spellStart"/>
            <w:r w:rsidRPr="006116C6">
              <w:rPr>
                <w:noProof w:val="0"/>
                <w:lang w:val="en-US" w:eastAsia="ru-RU"/>
              </w:rPr>
              <w:t>ardere</w:t>
            </w:r>
            <w:proofErr w:type="spellEnd"/>
            <w:r w:rsidRPr="006116C6">
              <w:rPr>
                <w:noProof w:val="0"/>
                <w:lang w:val="en-US" w:eastAsia="ru-RU"/>
              </w:rPr>
              <w:t xml:space="preserve"> interna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comanda</w:t>
            </w:r>
            <w:proofErr w:type="spellEnd"/>
            <w:r w:rsidRPr="006116C6">
              <w:rPr>
                <w:noProof w:val="0"/>
                <w:lang w:val="en-US" w:eastAsia="ru-RU"/>
              </w:rPr>
              <w:t xml:space="preserve"> </w:t>
            </w:r>
            <w:proofErr w:type="spellStart"/>
            <w:r w:rsidRPr="006116C6">
              <w:rPr>
                <w:noProof w:val="0"/>
                <w:lang w:val="en-US" w:eastAsia="ru-RU"/>
              </w:rPr>
              <w:t>hidraulica</w:t>
            </w:r>
            <w:proofErr w:type="spellEnd"/>
            <w:r w:rsidRPr="006116C6">
              <w:rPr>
                <w:noProof w:val="0"/>
                <w:lang w:val="en-US" w:eastAsia="ru-RU"/>
              </w:rPr>
              <w:t xml:space="preserve">, in </w:t>
            </w:r>
            <w:proofErr w:type="spellStart"/>
            <w:r w:rsidRPr="006116C6">
              <w:rPr>
                <w:noProof w:val="0"/>
                <w:lang w:val="en-US" w:eastAsia="ru-RU"/>
              </w:rPr>
              <w:t>pamint</w:t>
            </w:r>
            <w:proofErr w:type="spellEnd"/>
            <w:r w:rsidRPr="006116C6">
              <w:rPr>
                <w:noProof w:val="0"/>
                <w:lang w:val="en-US" w:eastAsia="ru-RU"/>
              </w:rPr>
              <w:t xml:space="preserve"> cu </w:t>
            </w:r>
            <w:proofErr w:type="spellStart"/>
            <w:r w:rsidRPr="006116C6">
              <w:rPr>
                <w:noProof w:val="0"/>
                <w:lang w:val="en-US" w:eastAsia="ru-RU"/>
              </w:rPr>
              <w:t>umiditate</w:t>
            </w:r>
            <w:proofErr w:type="spellEnd"/>
            <w:r w:rsidRPr="006116C6">
              <w:rPr>
                <w:noProof w:val="0"/>
                <w:lang w:val="en-US" w:eastAsia="ru-RU"/>
              </w:rPr>
              <w:t xml:space="preserve"> </w:t>
            </w:r>
            <w:proofErr w:type="spellStart"/>
            <w:r w:rsidRPr="006116C6">
              <w:rPr>
                <w:noProof w:val="0"/>
                <w:lang w:val="en-US" w:eastAsia="ru-RU"/>
              </w:rPr>
              <w:lastRenderedPageBreak/>
              <w:t>naturala</w:t>
            </w:r>
            <w:proofErr w:type="spellEnd"/>
            <w:r w:rsidRPr="006116C6">
              <w:rPr>
                <w:noProof w:val="0"/>
                <w:lang w:val="en-US" w:eastAsia="ru-RU"/>
              </w:rPr>
              <w:t xml:space="preserve">, </w:t>
            </w:r>
            <w:proofErr w:type="spellStart"/>
            <w:r w:rsidRPr="006116C6">
              <w:rPr>
                <w:noProof w:val="0"/>
                <w:lang w:val="en-US" w:eastAsia="ru-RU"/>
              </w:rPr>
              <w:t>descarcare</w:t>
            </w:r>
            <w:proofErr w:type="spellEnd"/>
            <w:r w:rsidRPr="006116C6">
              <w:rPr>
                <w:noProof w:val="0"/>
                <w:lang w:val="en-US" w:eastAsia="ru-RU"/>
              </w:rPr>
              <w:t xml:space="preserve"> in </w:t>
            </w:r>
            <w:proofErr w:type="spellStart"/>
            <w:r w:rsidRPr="006116C6">
              <w:rPr>
                <w:noProof w:val="0"/>
                <w:lang w:val="en-US" w:eastAsia="ru-RU"/>
              </w:rPr>
              <w:t>autovehicule</w:t>
            </w:r>
            <w:proofErr w:type="spellEnd"/>
            <w:r w:rsidRPr="006116C6">
              <w:rPr>
                <w:noProof w:val="0"/>
                <w:lang w:val="en-US" w:eastAsia="ru-RU"/>
              </w:rPr>
              <w:t xml:space="preserve">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catg</w:t>
            </w:r>
            <w:proofErr w:type="spellEnd"/>
            <w:r w:rsidRPr="006116C6">
              <w:rPr>
                <w:noProof w:val="0"/>
                <w:lang w:val="en-US" w:eastAsia="ru-RU"/>
              </w:rPr>
              <w:t xml:space="preserve">. </w:t>
            </w:r>
            <w:r w:rsidRPr="006116C6">
              <w:rPr>
                <w:noProof w:val="0"/>
                <w:lang w:val="ru-RU" w:eastAsia="ru-RU"/>
              </w:rPr>
              <w:t>II (</w:t>
            </w:r>
            <w:proofErr w:type="spellStart"/>
            <w:r w:rsidRPr="006116C6">
              <w:rPr>
                <w:noProof w:val="0"/>
                <w:lang w:val="ru-RU" w:eastAsia="ru-RU"/>
              </w:rPr>
              <w:t>incarcarea</w:t>
            </w:r>
            <w:proofErr w:type="spellEnd"/>
            <w:r w:rsidRPr="006116C6">
              <w:rPr>
                <w:noProof w:val="0"/>
                <w:lang w:val="ru-RU" w:eastAsia="ru-RU"/>
              </w:rPr>
              <w:t>)</w:t>
            </w:r>
          </w:p>
          <w:p w14:paraId="04788677"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1ECB38CE"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lastRenderedPageBreak/>
              <w:t>100 m3</w:t>
            </w:r>
          </w:p>
        </w:tc>
        <w:tc>
          <w:tcPr>
            <w:tcW w:w="1843" w:type="dxa"/>
            <w:tcBorders>
              <w:top w:val="single" w:sz="4" w:space="0" w:color="auto"/>
              <w:bottom w:val="single" w:sz="4" w:space="0" w:color="auto"/>
            </w:tcBorders>
            <w:vAlign w:val="center"/>
          </w:tcPr>
          <w:p w14:paraId="754F0BCD"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1,05</w:t>
            </w:r>
          </w:p>
        </w:tc>
      </w:tr>
      <w:tr w:rsidR="006116C6" w:rsidRPr="006116C6" w14:paraId="5124B35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A7AE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52</w:t>
            </w:r>
          </w:p>
        </w:tc>
        <w:tc>
          <w:tcPr>
            <w:tcW w:w="1559" w:type="dxa"/>
            <w:tcBorders>
              <w:top w:val="single" w:sz="4" w:space="0" w:color="auto"/>
              <w:bottom w:val="single" w:sz="4" w:space="0" w:color="auto"/>
            </w:tcBorders>
          </w:tcPr>
          <w:p w14:paraId="69F939B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192921B7"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9FF2E57"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2DA196AC"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2B1E20DF"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3DDFE36D"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193,40</w:t>
            </w:r>
          </w:p>
        </w:tc>
      </w:tr>
      <w:tr w:rsidR="006116C6" w:rsidRPr="006116C6" w14:paraId="2DE05617"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0521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53</w:t>
            </w:r>
          </w:p>
        </w:tc>
        <w:tc>
          <w:tcPr>
            <w:tcW w:w="1559" w:type="dxa"/>
            <w:tcBorders>
              <w:top w:val="single" w:sz="4" w:space="0" w:color="auto"/>
              <w:bottom w:val="single" w:sz="4" w:space="0" w:color="auto"/>
            </w:tcBorders>
          </w:tcPr>
          <w:p w14:paraId="0F5B100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TsC51B</w:t>
            </w:r>
          </w:p>
          <w:p w14:paraId="3381DEAA"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847F39B" w14:textId="77777777" w:rsidR="006116C6" w:rsidRPr="006116C6" w:rsidRDefault="006116C6" w:rsidP="006116C6">
            <w:pPr>
              <w:autoSpaceDE w:val="0"/>
              <w:autoSpaceDN w:val="0"/>
              <w:rPr>
                <w:noProof w:val="0"/>
                <w:lang w:val="ru-RU" w:eastAsia="ru-RU"/>
              </w:rPr>
            </w:pPr>
            <w:proofErr w:type="spellStart"/>
            <w:r w:rsidRPr="006116C6">
              <w:rPr>
                <w:noProof w:val="0"/>
                <w:lang w:val="ru-RU" w:eastAsia="ru-RU"/>
              </w:rPr>
              <w:t>Lucrari</w:t>
            </w:r>
            <w:proofErr w:type="spellEnd"/>
            <w:r w:rsidRPr="006116C6">
              <w:rPr>
                <w:noProof w:val="0"/>
                <w:lang w:val="ru-RU" w:eastAsia="ru-RU"/>
              </w:rPr>
              <w:t xml:space="preserve"> </w:t>
            </w:r>
            <w:proofErr w:type="spellStart"/>
            <w:r w:rsidRPr="006116C6">
              <w:rPr>
                <w:noProof w:val="0"/>
                <w:lang w:val="ru-RU" w:eastAsia="ru-RU"/>
              </w:rPr>
              <w:t>la</w:t>
            </w:r>
            <w:proofErr w:type="spellEnd"/>
            <w:r w:rsidRPr="006116C6">
              <w:rPr>
                <w:noProof w:val="0"/>
                <w:lang w:val="ru-RU" w:eastAsia="ru-RU"/>
              </w:rPr>
              <w:t xml:space="preserve"> </w:t>
            </w:r>
            <w:proofErr w:type="spellStart"/>
            <w:r w:rsidRPr="006116C6">
              <w:rPr>
                <w:noProof w:val="0"/>
                <w:lang w:val="ru-RU" w:eastAsia="ru-RU"/>
              </w:rPr>
              <w:t>descarcare</w:t>
            </w:r>
            <w:proofErr w:type="spellEnd"/>
          </w:p>
          <w:p w14:paraId="1B593E9A"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49C363C0"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67D6935D"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1,05</w:t>
            </w:r>
          </w:p>
        </w:tc>
      </w:tr>
      <w:tr w:rsidR="006116C6" w:rsidRPr="006116C6" w14:paraId="4E212BF7"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37B23"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54</w:t>
            </w:r>
          </w:p>
        </w:tc>
        <w:tc>
          <w:tcPr>
            <w:tcW w:w="1559" w:type="dxa"/>
            <w:tcBorders>
              <w:top w:val="single" w:sz="4" w:space="0" w:color="auto"/>
              <w:bottom w:val="single" w:sz="4" w:space="0" w:color="auto"/>
            </w:tcBorders>
          </w:tcPr>
          <w:p w14:paraId="27A7ABD5"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DI110</w:t>
            </w:r>
          </w:p>
          <w:p w14:paraId="6677D41B"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E1105D3"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Amenajarea</w:t>
            </w:r>
            <w:proofErr w:type="spellEnd"/>
            <w:r w:rsidRPr="006116C6">
              <w:rPr>
                <w:noProof w:val="0"/>
                <w:lang w:val="en-US" w:eastAsia="ru-RU"/>
              </w:rPr>
              <w:t xml:space="preserve"> </w:t>
            </w:r>
            <w:proofErr w:type="spellStart"/>
            <w:r w:rsidRPr="006116C6">
              <w:rPr>
                <w:noProof w:val="0"/>
                <w:lang w:val="en-US" w:eastAsia="ru-RU"/>
              </w:rPr>
              <w:t>stratului</w:t>
            </w:r>
            <w:proofErr w:type="spellEnd"/>
            <w:r w:rsidRPr="006116C6">
              <w:rPr>
                <w:noProof w:val="0"/>
                <w:lang w:val="en-US" w:eastAsia="ru-RU"/>
              </w:rPr>
              <w:t xml:space="preserve"> de </w:t>
            </w:r>
            <w:proofErr w:type="spellStart"/>
            <w:r w:rsidRPr="006116C6">
              <w:rPr>
                <w:noProof w:val="0"/>
                <w:lang w:val="en-US" w:eastAsia="ru-RU"/>
              </w:rPr>
              <w:t>egalizare</w:t>
            </w:r>
            <w:proofErr w:type="spellEnd"/>
            <w:r w:rsidRPr="006116C6">
              <w:rPr>
                <w:noProof w:val="0"/>
                <w:lang w:val="en-US" w:eastAsia="ru-RU"/>
              </w:rPr>
              <w:t xml:space="preserve"> din </w:t>
            </w:r>
            <w:proofErr w:type="spellStart"/>
            <w:r w:rsidRPr="006116C6">
              <w:rPr>
                <w:noProof w:val="0"/>
                <w:lang w:val="en-US" w:eastAsia="ru-RU"/>
              </w:rPr>
              <w:t>agregat</w:t>
            </w:r>
            <w:proofErr w:type="spellEnd"/>
            <w:r w:rsidRPr="006116C6">
              <w:rPr>
                <w:noProof w:val="0"/>
                <w:lang w:val="en-US" w:eastAsia="ru-RU"/>
              </w:rPr>
              <w:t xml:space="preserve"> dim </w:t>
            </w:r>
            <w:proofErr w:type="spellStart"/>
            <w:r w:rsidRPr="006116C6">
              <w:rPr>
                <w:noProof w:val="0"/>
                <w:lang w:val="en-US" w:eastAsia="ru-RU"/>
              </w:rPr>
              <w:t>amestec</w:t>
            </w:r>
            <w:proofErr w:type="spellEnd"/>
            <w:r w:rsidRPr="006116C6">
              <w:rPr>
                <w:noProof w:val="0"/>
                <w:lang w:val="en-US" w:eastAsia="ru-RU"/>
              </w:rPr>
              <w:t xml:space="preserve"> optimal </w:t>
            </w:r>
            <w:proofErr w:type="spellStart"/>
            <w:r w:rsidRPr="006116C6">
              <w:rPr>
                <w:noProof w:val="0"/>
                <w:lang w:val="en-US" w:eastAsia="ru-RU"/>
              </w:rPr>
              <w:t>nisip-pietris</w:t>
            </w:r>
            <w:proofErr w:type="spellEnd"/>
            <w:r w:rsidRPr="006116C6">
              <w:rPr>
                <w:noProof w:val="0"/>
                <w:lang w:val="en-US" w:eastAsia="ru-RU"/>
              </w:rPr>
              <w:t xml:space="preserve"> fr.0-45mm (h=10cm) </w:t>
            </w:r>
          </w:p>
          <w:p w14:paraId="0E19265A"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5E11519"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56F34815"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29,87</w:t>
            </w:r>
          </w:p>
        </w:tc>
      </w:tr>
      <w:tr w:rsidR="006116C6" w:rsidRPr="006116C6" w14:paraId="00AFB2C4"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A0708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55</w:t>
            </w:r>
          </w:p>
        </w:tc>
        <w:tc>
          <w:tcPr>
            <w:tcW w:w="1559" w:type="dxa"/>
            <w:tcBorders>
              <w:top w:val="single" w:sz="4" w:space="0" w:color="auto"/>
              <w:bottom w:val="single" w:sz="4" w:space="0" w:color="auto"/>
            </w:tcBorders>
          </w:tcPr>
          <w:p w14:paraId="4B08F38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DA12B</w:t>
            </w:r>
          </w:p>
          <w:p w14:paraId="31738D1C"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8F949CF" w14:textId="77777777" w:rsidR="006116C6" w:rsidRPr="006116C6" w:rsidRDefault="006116C6" w:rsidP="006116C6">
            <w:pPr>
              <w:autoSpaceDE w:val="0"/>
              <w:autoSpaceDN w:val="0"/>
              <w:rPr>
                <w:noProof w:val="0"/>
                <w:lang w:val="en-US" w:eastAsia="ru-RU"/>
              </w:rPr>
            </w:pPr>
            <w:r w:rsidRPr="006116C6">
              <w:rPr>
                <w:noProof w:val="0"/>
                <w:lang w:val="en-US" w:eastAsia="ru-RU"/>
              </w:rPr>
              <w:t xml:space="preserve">Strat de </w:t>
            </w:r>
            <w:proofErr w:type="spellStart"/>
            <w:r w:rsidRPr="006116C6">
              <w:rPr>
                <w:noProof w:val="0"/>
                <w:lang w:val="en-US" w:eastAsia="ru-RU"/>
              </w:rPr>
              <w:t>fundatie</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reprofilare</w:t>
            </w:r>
            <w:proofErr w:type="spellEnd"/>
            <w:r w:rsidRPr="006116C6">
              <w:rPr>
                <w:noProof w:val="0"/>
                <w:lang w:val="en-US" w:eastAsia="ru-RU"/>
              </w:rPr>
              <w:t xml:space="preserve"> din </w:t>
            </w:r>
            <w:proofErr w:type="spellStart"/>
            <w:r w:rsidRPr="006116C6">
              <w:rPr>
                <w:noProof w:val="0"/>
                <w:lang w:val="en-US" w:eastAsia="ru-RU"/>
              </w:rPr>
              <w:t>piatra</w:t>
            </w:r>
            <w:proofErr w:type="spellEnd"/>
            <w:r w:rsidRPr="006116C6">
              <w:rPr>
                <w:noProof w:val="0"/>
                <w:lang w:val="en-US" w:eastAsia="ru-RU"/>
              </w:rPr>
              <w:t xml:space="preserve"> </w:t>
            </w:r>
            <w:proofErr w:type="spellStart"/>
            <w:r w:rsidRPr="006116C6">
              <w:rPr>
                <w:noProof w:val="0"/>
                <w:lang w:val="en-US" w:eastAsia="ru-RU"/>
              </w:rPr>
              <w:t>sparta</w:t>
            </w:r>
            <w:proofErr w:type="spellEnd"/>
            <w:r w:rsidRPr="006116C6">
              <w:rPr>
                <w:noProof w:val="0"/>
                <w:lang w:val="en-US" w:eastAsia="ru-RU"/>
              </w:rPr>
              <w:t xml:space="preserve"> LA30 r.8-63mm, </w:t>
            </w: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drumuri</w:t>
            </w:r>
            <w:proofErr w:type="spellEnd"/>
            <w:r w:rsidRPr="006116C6">
              <w:rPr>
                <w:noProof w:val="0"/>
                <w:lang w:val="en-US" w:eastAsia="ru-RU"/>
              </w:rPr>
              <w:t xml:space="preserve">, cu </w:t>
            </w:r>
            <w:proofErr w:type="spellStart"/>
            <w:r w:rsidRPr="006116C6">
              <w:rPr>
                <w:noProof w:val="0"/>
                <w:lang w:val="en-US" w:eastAsia="ru-RU"/>
              </w:rPr>
              <w:t>asternere</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w:t>
            </w:r>
            <w:proofErr w:type="spellStart"/>
            <w:r w:rsidRPr="006116C6">
              <w:rPr>
                <w:noProof w:val="0"/>
                <w:lang w:val="en-US" w:eastAsia="ru-RU"/>
              </w:rPr>
              <w:t>executat</w:t>
            </w:r>
            <w:proofErr w:type="spellEnd"/>
            <w:r w:rsidRPr="006116C6">
              <w:rPr>
                <w:noProof w:val="0"/>
                <w:lang w:val="en-US" w:eastAsia="ru-RU"/>
              </w:rPr>
              <w:t xml:space="preserve"> cu </w:t>
            </w:r>
            <w:proofErr w:type="spellStart"/>
            <w:r w:rsidRPr="006116C6">
              <w:rPr>
                <w:noProof w:val="0"/>
                <w:lang w:val="en-US" w:eastAsia="ru-RU"/>
              </w:rPr>
              <w:t>impanare</w:t>
            </w:r>
            <w:proofErr w:type="spellEnd"/>
            <w:r w:rsidRPr="006116C6">
              <w:rPr>
                <w:noProof w:val="0"/>
                <w:lang w:val="en-US" w:eastAsia="ru-RU"/>
              </w:rPr>
              <w:t xml:space="preserve"> </w:t>
            </w:r>
            <w:proofErr w:type="spellStart"/>
            <w:r w:rsidRPr="006116C6">
              <w:rPr>
                <w:noProof w:val="0"/>
                <w:lang w:val="en-US" w:eastAsia="ru-RU"/>
              </w:rPr>
              <w:t>fara</w:t>
            </w:r>
            <w:proofErr w:type="spellEnd"/>
            <w:r w:rsidRPr="006116C6">
              <w:rPr>
                <w:noProof w:val="0"/>
                <w:lang w:val="en-US" w:eastAsia="ru-RU"/>
              </w:rPr>
              <w:t xml:space="preserve"> </w:t>
            </w:r>
            <w:proofErr w:type="spellStart"/>
            <w:r w:rsidRPr="006116C6">
              <w:rPr>
                <w:noProof w:val="0"/>
                <w:lang w:val="en-US" w:eastAsia="ru-RU"/>
              </w:rPr>
              <w:t>innororire</w:t>
            </w:r>
            <w:proofErr w:type="spellEnd"/>
            <w:r w:rsidRPr="006116C6">
              <w:rPr>
                <w:noProof w:val="0"/>
                <w:lang w:val="en-US" w:eastAsia="ru-RU"/>
              </w:rPr>
              <w:t xml:space="preserve">  (h=20cm)</w:t>
            </w:r>
          </w:p>
          <w:p w14:paraId="4E914D7C"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7566C3C"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0982F9A4"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59,74</w:t>
            </w:r>
          </w:p>
        </w:tc>
      </w:tr>
      <w:tr w:rsidR="006116C6" w:rsidRPr="006116C6" w14:paraId="3F050CCC"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9C6C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56</w:t>
            </w:r>
          </w:p>
        </w:tc>
        <w:tc>
          <w:tcPr>
            <w:tcW w:w="1559" w:type="dxa"/>
            <w:tcBorders>
              <w:top w:val="single" w:sz="4" w:space="0" w:color="auto"/>
              <w:bottom w:val="single" w:sz="4" w:space="0" w:color="auto"/>
            </w:tcBorders>
          </w:tcPr>
          <w:p w14:paraId="47FC3F6D"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Dl107</w:t>
            </w:r>
          </w:p>
          <w:p w14:paraId="331A0A58"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90BB255"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Amorsarea</w:t>
            </w:r>
            <w:proofErr w:type="spellEnd"/>
            <w:r w:rsidRPr="006116C6">
              <w:rPr>
                <w:noProof w:val="0"/>
                <w:lang w:val="en-US" w:eastAsia="ru-RU"/>
              </w:rPr>
              <w:t xml:space="preserve"> </w:t>
            </w:r>
            <w:proofErr w:type="spellStart"/>
            <w:r w:rsidRPr="006116C6">
              <w:rPr>
                <w:noProof w:val="0"/>
                <w:lang w:val="en-US" w:eastAsia="ru-RU"/>
              </w:rPr>
              <w:t>suprafetelor</w:t>
            </w:r>
            <w:proofErr w:type="spellEnd"/>
            <w:r w:rsidRPr="006116C6">
              <w:rPr>
                <w:noProof w:val="0"/>
                <w:lang w:val="en-US" w:eastAsia="ru-RU"/>
              </w:rPr>
              <w:t xml:space="preserve"> </w:t>
            </w:r>
            <w:proofErr w:type="spellStart"/>
            <w:r w:rsidRPr="006116C6">
              <w:rPr>
                <w:noProof w:val="0"/>
                <w:lang w:val="en-US" w:eastAsia="ru-RU"/>
              </w:rPr>
              <w:t>straturilor</w:t>
            </w:r>
            <w:proofErr w:type="spellEnd"/>
            <w:r w:rsidRPr="006116C6">
              <w:rPr>
                <w:noProof w:val="0"/>
                <w:lang w:val="en-US" w:eastAsia="ru-RU"/>
              </w:rPr>
              <w:t xml:space="preserve"> de </w:t>
            </w:r>
            <w:proofErr w:type="spellStart"/>
            <w:r w:rsidRPr="006116C6">
              <w:rPr>
                <w:noProof w:val="0"/>
                <w:lang w:val="en-US" w:eastAsia="ru-RU"/>
              </w:rPr>
              <w:t>baza</w:t>
            </w:r>
            <w:proofErr w:type="spellEnd"/>
            <w:r w:rsidRPr="006116C6">
              <w:rPr>
                <w:noProof w:val="0"/>
                <w:lang w:val="en-US" w:eastAsia="ru-RU"/>
              </w:rPr>
              <w:t xml:space="preserve"> in </w:t>
            </w:r>
            <w:proofErr w:type="spellStart"/>
            <w:r w:rsidRPr="006116C6">
              <w:rPr>
                <w:noProof w:val="0"/>
                <w:lang w:val="en-US" w:eastAsia="ru-RU"/>
              </w:rPr>
              <w:t>vederea</w:t>
            </w:r>
            <w:proofErr w:type="spellEnd"/>
            <w:r w:rsidRPr="006116C6">
              <w:rPr>
                <w:noProof w:val="0"/>
                <w:lang w:val="en-US" w:eastAsia="ru-RU"/>
              </w:rPr>
              <w:t xml:space="preserve"> </w:t>
            </w:r>
            <w:proofErr w:type="spellStart"/>
            <w:r w:rsidRPr="006116C6">
              <w:rPr>
                <w:noProof w:val="0"/>
                <w:lang w:val="en-US" w:eastAsia="ru-RU"/>
              </w:rPr>
              <w:t>aplicarii</w:t>
            </w:r>
            <w:proofErr w:type="spellEnd"/>
            <w:r w:rsidRPr="006116C6">
              <w:rPr>
                <w:noProof w:val="0"/>
                <w:lang w:val="en-US" w:eastAsia="ru-RU"/>
              </w:rPr>
              <w:t xml:space="preserve"> </w:t>
            </w:r>
            <w:proofErr w:type="spellStart"/>
            <w:r w:rsidRPr="006116C6">
              <w:rPr>
                <w:noProof w:val="0"/>
                <w:lang w:val="en-US" w:eastAsia="ru-RU"/>
              </w:rPr>
              <w:t>unui</w:t>
            </w:r>
            <w:proofErr w:type="spellEnd"/>
            <w:r w:rsidRPr="006116C6">
              <w:rPr>
                <w:noProof w:val="0"/>
                <w:lang w:val="en-US" w:eastAsia="ru-RU"/>
              </w:rPr>
              <w:t xml:space="preserve"> </w:t>
            </w:r>
            <w:proofErr w:type="spellStart"/>
            <w:r w:rsidRPr="006116C6">
              <w:rPr>
                <w:noProof w:val="0"/>
                <w:lang w:val="en-US" w:eastAsia="ru-RU"/>
              </w:rPr>
              <w:t>strat</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0,65 l/m2</w:t>
            </w:r>
          </w:p>
          <w:p w14:paraId="20C50A9F"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423541E4"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102D9049"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1,78</w:t>
            </w:r>
          </w:p>
        </w:tc>
      </w:tr>
      <w:tr w:rsidR="006116C6" w:rsidRPr="006116C6" w14:paraId="72CB7EF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8C48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57</w:t>
            </w:r>
          </w:p>
        </w:tc>
        <w:tc>
          <w:tcPr>
            <w:tcW w:w="1559" w:type="dxa"/>
            <w:tcBorders>
              <w:top w:val="single" w:sz="4" w:space="0" w:color="auto"/>
              <w:bottom w:val="single" w:sz="4" w:space="0" w:color="auto"/>
            </w:tcBorders>
          </w:tcPr>
          <w:p w14:paraId="14274CE7"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DB19G</w:t>
            </w:r>
          </w:p>
          <w:p w14:paraId="42BDEAB2"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AE19206"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Imbracaminte</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xml:space="preserve"> cu </w:t>
            </w:r>
            <w:proofErr w:type="spellStart"/>
            <w:r w:rsidRPr="006116C6">
              <w:rPr>
                <w:noProof w:val="0"/>
                <w:lang w:val="en-US" w:eastAsia="ru-RU"/>
              </w:rPr>
              <w:t>agregat</w:t>
            </w:r>
            <w:proofErr w:type="spellEnd"/>
            <w:r w:rsidRPr="006116C6">
              <w:rPr>
                <w:noProof w:val="0"/>
                <w:lang w:val="en-US" w:eastAsia="ru-RU"/>
              </w:rPr>
              <w:t xml:space="preserve"> mare, </w:t>
            </w:r>
            <w:proofErr w:type="spellStart"/>
            <w:r w:rsidRPr="006116C6">
              <w:rPr>
                <w:noProof w:val="0"/>
                <w:lang w:val="en-US" w:eastAsia="ru-RU"/>
              </w:rPr>
              <w:t>executata</w:t>
            </w:r>
            <w:proofErr w:type="spellEnd"/>
            <w:r w:rsidRPr="006116C6">
              <w:rPr>
                <w:noProof w:val="0"/>
                <w:lang w:val="en-US" w:eastAsia="ru-RU"/>
              </w:rPr>
              <w:t xml:space="preserve"> la </w:t>
            </w:r>
            <w:proofErr w:type="spellStart"/>
            <w:r w:rsidRPr="006116C6">
              <w:rPr>
                <w:noProof w:val="0"/>
                <w:lang w:val="en-US" w:eastAsia="ru-RU"/>
              </w:rPr>
              <w:t>cald</w:t>
            </w:r>
            <w:proofErr w:type="spellEnd"/>
            <w:r w:rsidRPr="006116C6">
              <w:rPr>
                <w:noProof w:val="0"/>
                <w:lang w:val="en-US" w:eastAsia="ru-RU"/>
              </w:rPr>
              <w:t xml:space="preserve">, in </w:t>
            </w:r>
            <w:proofErr w:type="spellStart"/>
            <w:r w:rsidRPr="006116C6">
              <w:rPr>
                <w:noProof w:val="0"/>
                <w:lang w:val="en-US" w:eastAsia="ru-RU"/>
              </w:rPr>
              <w:t>grosime</w:t>
            </w:r>
            <w:proofErr w:type="spellEnd"/>
            <w:r w:rsidRPr="006116C6">
              <w:rPr>
                <w:noProof w:val="0"/>
                <w:lang w:val="en-US" w:eastAsia="ru-RU"/>
              </w:rPr>
              <w:t xml:space="preserve"> de 6,0 cm, cu </w:t>
            </w:r>
            <w:proofErr w:type="spellStart"/>
            <w:r w:rsidRPr="006116C6">
              <w:rPr>
                <w:noProof w:val="0"/>
                <w:lang w:val="en-US" w:eastAsia="ru-RU"/>
              </w:rPr>
              <w:t>asternere</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xml:space="preserve"> </w:t>
            </w:r>
            <w:proofErr w:type="spellStart"/>
            <w:r w:rsidRPr="006116C6">
              <w:rPr>
                <w:noProof w:val="0"/>
                <w:lang w:val="en-US" w:eastAsia="ru-RU"/>
              </w:rPr>
              <w:t>macrogranular</w:t>
            </w:r>
            <w:proofErr w:type="spellEnd"/>
            <w:r w:rsidRPr="006116C6">
              <w:rPr>
                <w:noProof w:val="0"/>
                <w:lang w:val="en-US" w:eastAsia="ru-RU"/>
              </w:rPr>
              <w:t xml:space="preserve"> BAD22.4)</w:t>
            </w:r>
          </w:p>
          <w:p w14:paraId="0AAB9E1D"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4DD7F45"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706877DE"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2 737,98</w:t>
            </w:r>
          </w:p>
        </w:tc>
      </w:tr>
      <w:tr w:rsidR="006116C6" w:rsidRPr="006116C6" w14:paraId="51C6143B"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2217F"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58</w:t>
            </w:r>
          </w:p>
        </w:tc>
        <w:tc>
          <w:tcPr>
            <w:tcW w:w="1559" w:type="dxa"/>
            <w:tcBorders>
              <w:top w:val="single" w:sz="4" w:space="0" w:color="auto"/>
              <w:bottom w:val="single" w:sz="4" w:space="0" w:color="auto"/>
            </w:tcBorders>
          </w:tcPr>
          <w:p w14:paraId="2F5BCA4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Dl107</w:t>
            </w:r>
          </w:p>
          <w:p w14:paraId="6F6C922F"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3310757"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Amorsarea</w:t>
            </w:r>
            <w:proofErr w:type="spellEnd"/>
            <w:r w:rsidRPr="006116C6">
              <w:rPr>
                <w:noProof w:val="0"/>
                <w:lang w:val="en-US" w:eastAsia="ru-RU"/>
              </w:rPr>
              <w:t xml:space="preserve"> </w:t>
            </w:r>
            <w:proofErr w:type="spellStart"/>
            <w:r w:rsidRPr="006116C6">
              <w:rPr>
                <w:noProof w:val="0"/>
                <w:lang w:val="en-US" w:eastAsia="ru-RU"/>
              </w:rPr>
              <w:t>suprafetelor</w:t>
            </w:r>
            <w:proofErr w:type="spellEnd"/>
            <w:r w:rsidRPr="006116C6">
              <w:rPr>
                <w:noProof w:val="0"/>
                <w:lang w:val="en-US" w:eastAsia="ru-RU"/>
              </w:rPr>
              <w:t xml:space="preserve"> </w:t>
            </w:r>
            <w:proofErr w:type="spellStart"/>
            <w:r w:rsidRPr="006116C6">
              <w:rPr>
                <w:noProof w:val="0"/>
                <w:lang w:val="en-US" w:eastAsia="ru-RU"/>
              </w:rPr>
              <w:t>straturilor</w:t>
            </w:r>
            <w:proofErr w:type="spellEnd"/>
            <w:r w:rsidRPr="006116C6">
              <w:rPr>
                <w:noProof w:val="0"/>
                <w:lang w:val="en-US" w:eastAsia="ru-RU"/>
              </w:rPr>
              <w:t xml:space="preserve"> de </w:t>
            </w:r>
            <w:proofErr w:type="spellStart"/>
            <w:r w:rsidRPr="006116C6">
              <w:rPr>
                <w:noProof w:val="0"/>
                <w:lang w:val="en-US" w:eastAsia="ru-RU"/>
              </w:rPr>
              <w:t>baza</w:t>
            </w:r>
            <w:proofErr w:type="spellEnd"/>
            <w:r w:rsidRPr="006116C6">
              <w:rPr>
                <w:noProof w:val="0"/>
                <w:lang w:val="en-US" w:eastAsia="ru-RU"/>
              </w:rPr>
              <w:t xml:space="preserve"> in </w:t>
            </w:r>
            <w:proofErr w:type="spellStart"/>
            <w:r w:rsidRPr="006116C6">
              <w:rPr>
                <w:noProof w:val="0"/>
                <w:lang w:val="en-US" w:eastAsia="ru-RU"/>
              </w:rPr>
              <w:t>vederea</w:t>
            </w:r>
            <w:proofErr w:type="spellEnd"/>
            <w:r w:rsidRPr="006116C6">
              <w:rPr>
                <w:noProof w:val="0"/>
                <w:lang w:val="en-US" w:eastAsia="ru-RU"/>
              </w:rPr>
              <w:t xml:space="preserve"> </w:t>
            </w:r>
            <w:proofErr w:type="spellStart"/>
            <w:r w:rsidRPr="006116C6">
              <w:rPr>
                <w:noProof w:val="0"/>
                <w:lang w:val="en-US" w:eastAsia="ru-RU"/>
              </w:rPr>
              <w:t>aplicarii</w:t>
            </w:r>
            <w:proofErr w:type="spellEnd"/>
            <w:r w:rsidRPr="006116C6">
              <w:rPr>
                <w:noProof w:val="0"/>
                <w:lang w:val="en-US" w:eastAsia="ru-RU"/>
              </w:rPr>
              <w:t xml:space="preserve"> </w:t>
            </w:r>
            <w:proofErr w:type="spellStart"/>
            <w:r w:rsidRPr="006116C6">
              <w:rPr>
                <w:noProof w:val="0"/>
                <w:lang w:val="en-US" w:eastAsia="ru-RU"/>
              </w:rPr>
              <w:t>unui</w:t>
            </w:r>
            <w:proofErr w:type="spellEnd"/>
            <w:r w:rsidRPr="006116C6">
              <w:rPr>
                <w:noProof w:val="0"/>
                <w:lang w:val="en-US" w:eastAsia="ru-RU"/>
              </w:rPr>
              <w:t xml:space="preserve"> </w:t>
            </w:r>
            <w:proofErr w:type="spellStart"/>
            <w:r w:rsidRPr="006116C6">
              <w:rPr>
                <w:noProof w:val="0"/>
                <w:lang w:val="en-US" w:eastAsia="ru-RU"/>
              </w:rPr>
              <w:t>strat</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0,25 l/m2</w:t>
            </w:r>
          </w:p>
          <w:p w14:paraId="7AF36E97"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67E69CD3"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151B422A"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0,685</w:t>
            </w:r>
          </w:p>
        </w:tc>
      </w:tr>
      <w:tr w:rsidR="006116C6" w:rsidRPr="006116C6" w14:paraId="0FF4428A"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3068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59</w:t>
            </w:r>
          </w:p>
        </w:tc>
        <w:tc>
          <w:tcPr>
            <w:tcW w:w="1559" w:type="dxa"/>
            <w:tcBorders>
              <w:top w:val="single" w:sz="4" w:space="0" w:color="auto"/>
              <w:bottom w:val="single" w:sz="4" w:space="0" w:color="auto"/>
            </w:tcBorders>
          </w:tcPr>
          <w:p w14:paraId="0A1D725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DB16H</w:t>
            </w:r>
          </w:p>
          <w:p w14:paraId="26B8F1B0"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201CC49B"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Imbracaminte</w:t>
            </w:r>
            <w:proofErr w:type="spellEnd"/>
            <w:r w:rsidRPr="006116C6">
              <w:rPr>
                <w:noProof w:val="0"/>
                <w:lang w:val="en-US" w:eastAsia="ru-RU"/>
              </w:rPr>
              <w:t xml:space="preserve"> de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asfaltic</w:t>
            </w:r>
            <w:proofErr w:type="spellEnd"/>
            <w:r w:rsidRPr="006116C6">
              <w:rPr>
                <w:noProof w:val="0"/>
                <w:lang w:val="en-US" w:eastAsia="ru-RU"/>
              </w:rPr>
              <w:t xml:space="preserve"> cu </w:t>
            </w:r>
            <w:proofErr w:type="spellStart"/>
            <w:r w:rsidRPr="006116C6">
              <w:rPr>
                <w:noProof w:val="0"/>
                <w:lang w:val="en-US" w:eastAsia="ru-RU"/>
              </w:rPr>
              <w:t>agregate</w:t>
            </w:r>
            <w:proofErr w:type="spellEnd"/>
            <w:r w:rsidRPr="006116C6">
              <w:rPr>
                <w:noProof w:val="0"/>
                <w:lang w:val="en-US" w:eastAsia="ru-RU"/>
              </w:rPr>
              <w:t xml:space="preserve"> </w:t>
            </w:r>
            <w:proofErr w:type="spellStart"/>
            <w:r w:rsidRPr="006116C6">
              <w:rPr>
                <w:noProof w:val="0"/>
                <w:lang w:val="en-US" w:eastAsia="ru-RU"/>
              </w:rPr>
              <w:t>marunte</w:t>
            </w:r>
            <w:proofErr w:type="spellEnd"/>
            <w:r w:rsidRPr="006116C6">
              <w:rPr>
                <w:noProof w:val="0"/>
                <w:lang w:val="en-US" w:eastAsia="ru-RU"/>
              </w:rPr>
              <w:t xml:space="preserve">, </w:t>
            </w:r>
            <w:proofErr w:type="spellStart"/>
            <w:r w:rsidRPr="006116C6">
              <w:rPr>
                <w:noProof w:val="0"/>
                <w:lang w:val="en-US" w:eastAsia="ru-RU"/>
              </w:rPr>
              <w:t>executata</w:t>
            </w:r>
            <w:proofErr w:type="spellEnd"/>
            <w:r w:rsidRPr="006116C6">
              <w:rPr>
                <w:noProof w:val="0"/>
                <w:lang w:val="en-US" w:eastAsia="ru-RU"/>
              </w:rPr>
              <w:t xml:space="preserve"> la </w:t>
            </w:r>
            <w:proofErr w:type="spellStart"/>
            <w:r w:rsidRPr="006116C6">
              <w:rPr>
                <w:noProof w:val="0"/>
                <w:lang w:val="en-US" w:eastAsia="ru-RU"/>
              </w:rPr>
              <w:t>cald</w:t>
            </w:r>
            <w:proofErr w:type="spellEnd"/>
            <w:r w:rsidRPr="006116C6">
              <w:rPr>
                <w:noProof w:val="0"/>
                <w:lang w:val="en-US" w:eastAsia="ru-RU"/>
              </w:rPr>
              <w:t xml:space="preserve">, in </w:t>
            </w:r>
            <w:proofErr w:type="spellStart"/>
            <w:r w:rsidRPr="006116C6">
              <w:rPr>
                <w:noProof w:val="0"/>
                <w:lang w:val="en-US" w:eastAsia="ru-RU"/>
              </w:rPr>
              <w:t>grosime</w:t>
            </w:r>
            <w:proofErr w:type="spellEnd"/>
            <w:r w:rsidRPr="006116C6">
              <w:rPr>
                <w:noProof w:val="0"/>
                <w:lang w:val="en-US" w:eastAsia="ru-RU"/>
              </w:rPr>
              <w:t xml:space="preserve"> de 4,0 cm, cu </w:t>
            </w:r>
            <w:proofErr w:type="spellStart"/>
            <w:r w:rsidRPr="006116C6">
              <w:rPr>
                <w:noProof w:val="0"/>
                <w:lang w:val="en-US" w:eastAsia="ru-RU"/>
              </w:rPr>
              <w:t>asternere</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w:t>
            </w: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asfatic</w:t>
            </w:r>
            <w:proofErr w:type="spellEnd"/>
            <w:r w:rsidRPr="006116C6">
              <w:rPr>
                <w:noProof w:val="0"/>
                <w:lang w:val="en-US" w:eastAsia="ru-RU"/>
              </w:rPr>
              <w:t xml:space="preserve"> microgranular dens, BA16)</w:t>
            </w:r>
          </w:p>
          <w:p w14:paraId="0AAF35B8"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EAC8B4A"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3C687F9B"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2 737,98</w:t>
            </w:r>
          </w:p>
        </w:tc>
      </w:tr>
      <w:tr w:rsidR="006116C6" w:rsidRPr="006116C6" w14:paraId="4287F498"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96AD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60</w:t>
            </w:r>
          </w:p>
        </w:tc>
        <w:tc>
          <w:tcPr>
            <w:tcW w:w="1559" w:type="dxa"/>
            <w:tcBorders>
              <w:top w:val="single" w:sz="4" w:space="0" w:color="auto"/>
              <w:bottom w:val="single" w:sz="4" w:space="0" w:color="auto"/>
            </w:tcBorders>
          </w:tcPr>
          <w:p w14:paraId="0673C718" w14:textId="77777777" w:rsidR="006116C6" w:rsidRPr="006116C6" w:rsidRDefault="006116C6" w:rsidP="006116C6">
            <w:pPr>
              <w:autoSpaceDE w:val="0"/>
              <w:autoSpaceDN w:val="0"/>
              <w:rPr>
                <w:noProof w:val="0"/>
                <w:sz w:val="22"/>
                <w:szCs w:val="22"/>
                <w:lang w:val="ru-RU" w:eastAsia="ru-RU"/>
              </w:rPr>
            </w:pPr>
            <w:proofErr w:type="spellStart"/>
            <w:r w:rsidRPr="006116C6">
              <w:rPr>
                <w:noProof w:val="0"/>
                <w:sz w:val="22"/>
                <w:szCs w:val="22"/>
                <w:lang w:val="en-US" w:eastAsia="ru-RU"/>
              </w:rPr>
              <w:t>pretul</w:t>
            </w:r>
            <w:proofErr w:type="spellEnd"/>
            <w:r w:rsidRPr="006116C6">
              <w:rPr>
                <w:noProof w:val="0"/>
                <w:sz w:val="22"/>
                <w:szCs w:val="22"/>
                <w:lang w:val="en-US" w:eastAsia="ru-RU"/>
              </w:rPr>
              <w:t xml:space="preserve"> </w:t>
            </w:r>
            <w:proofErr w:type="spellStart"/>
            <w:r w:rsidRPr="006116C6">
              <w:rPr>
                <w:noProof w:val="0"/>
                <w:sz w:val="22"/>
                <w:szCs w:val="22"/>
                <w:lang w:val="en-US" w:eastAsia="ru-RU"/>
              </w:rPr>
              <w:t>firmei</w:t>
            </w:r>
            <w:proofErr w:type="spellEnd"/>
          </w:p>
          <w:p w14:paraId="22A99E2A"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60257ECF"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Beton</w:t>
            </w:r>
            <w:proofErr w:type="spellEnd"/>
            <w:r w:rsidRPr="006116C6">
              <w:rPr>
                <w:noProof w:val="0"/>
                <w:lang w:val="en-US" w:eastAsia="ru-RU"/>
              </w:rPr>
              <w:t xml:space="preserve"> </w:t>
            </w:r>
            <w:proofErr w:type="spellStart"/>
            <w:r w:rsidRPr="006116C6">
              <w:rPr>
                <w:noProof w:val="0"/>
                <w:lang w:val="en-US" w:eastAsia="ru-RU"/>
              </w:rPr>
              <w:t>asfatic</w:t>
            </w:r>
            <w:proofErr w:type="spellEnd"/>
            <w:r w:rsidRPr="006116C6">
              <w:rPr>
                <w:noProof w:val="0"/>
                <w:lang w:val="en-US" w:eastAsia="ru-RU"/>
              </w:rPr>
              <w:t xml:space="preserve"> microgranular dens, BA16 (</w:t>
            </w:r>
            <w:proofErr w:type="spellStart"/>
            <w:r w:rsidRPr="006116C6">
              <w:rPr>
                <w:noProof w:val="0"/>
                <w:lang w:val="en-US" w:eastAsia="ru-RU"/>
              </w:rPr>
              <w:t>adaugator</w:t>
            </w:r>
            <w:proofErr w:type="spellEnd"/>
            <w:r w:rsidRPr="006116C6">
              <w:rPr>
                <w:noProof w:val="0"/>
                <w:lang w:val="en-US" w:eastAsia="ru-RU"/>
              </w:rPr>
              <w:t xml:space="preserve"> la </w:t>
            </w:r>
            <w:proofErr w:type="spellStart"/>
            <w:r w:rsidRPr="006116C6">
              <w:rPr>
                <w:noProof w:val="0"/>
                <w:lang w:val="en-US" w:eastAsia="ru-RU"/>
              </w:rPr>
              <w:t>norma</w:t>
            </w:r>
            <w:proofErr w:type="spellEnd"/>
            <w:r w:rsidRPr="006116C6">
              <w:rPr>
                <w:noProof w:val="0"/>
                <w:lang w:val="en-US" w:eastAsia="ru-RU"/>
              </w:rPr>
              <w:t xml:space="preserve"> DB16H, conform </w:t>
            </w:r>
            <w:proofErr w:type="spellStart"/>
            <w:r w:rsidRPr="006116C6">
              <w:rPr>
                <w:noProof w:val="0"/>
                <w:lang w:val="en-US" w:eastAsia="ru-RU"/>
              </w:rPr>
              <w:t>proiectului</w:t>
            </w:r>
            <w:proofErr w:type="spellEnd"/>
            <w:r w:rsidRPr="006116C6">
              <w:rPr>
                <w:noProof w:val="0"/>
                <w:lang w:val="en-US" w:eastAsia="ru-RU"/>
              </w:rPr>
              <w:t>)</w:t>
            </w:r>
          </w:p>
          <w:p w14:paraId="197EA4F7"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2A8B6270"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404C19D6"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5,48</w:t>
            </w:r>
          </w:p>
        </w:tc>
      </w:tr>
      <w:tr w:rsidR="006116C6" w:rsidRPr="006116C6" w14:paraId="53347D62"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BF3A7D"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61</w:t>
            </w:r>
          </w:p>
        </w:tc>
        <w:tc>
          <w:tcPr>
            <w:tcW w:w="1559" w:type="dxa"/>
            <w:tcBorders>
              <w:top w:val="single" w:sz="4" w:space="0" w:color="auto"/>
              <w:bottom w:val="single" w:sz="4" w:space="0" w:color="auto"/>
            </w:tcBorders>
          </w:tcPr>
          <w:p w14:paraId="6733D45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TsC03F1</w:t>
            </w:r>
          </w:p>
          <w:p w14:paraId="4A668624"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A35002C"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cu </w:t>
            </w:r>
            <w:proofErr w:type="spellStart"/>
            <w:r w:rsidRPr="006116C6">
              <w:rPr>
                <w:noProof w:val="0"/>
                <w:lang w:val="en-US" w:eastAsia="ru-RU"/>
              </w:rPr>
              <w:t>excavatorul</w:t>
            </w:r>
            <w:proofErr w:type="spellEnd"/>
            <w:r w:rsidRPr="006116C6">
              <w:rPr>
                <w:noProof w:val="0"/>
                <w:lang w:val="en-US" w:eastAsia="ru-RU"/>
              </w:rPr>
              <w:t xml:space="preserve"> de 0,40-0,70 mc, cu motor cu </w:t>
            </w:r>
            <w:proofErr w:type="spellStart"/>
            <w:r w:rsidRPr="006116C6">
              <w:rPr>
                <w:noProof w:val="0"/>
                <w:lang w:val="en-US" w:eastAsia="ru-RU"/>
              </w:rPr>
              <w:t>ardere</w:t>
            </w:r>
            <w:proofErr w:type="spellEnd"/>
            <w:r w:rsidRPr="006116C6">
              <w:rPr>
                <w:noProof w:val="0"/>
                <w:lang w:val="en-US" w:eastAsia="ru-RU"/>
              </w:rPr>
              <w:t xml:space="preserve"> interna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comanda</w:t>
            </w:r>
            <w:proofErr w:type="spellEnd"/>
            <w:r w:rsidRPr="006116C6">
              <w:rPr>
                <w:noProof w:val="0"/>
                <w:lang w:val="en-US" w:eastAsia="ru-RU"/>
              </w:rPr>
              <w:t xml:space="preserve"> </w:t>
            </w:r>
            <w:proofErr w:type="spellStart"/>
            <w:r w:rsidRPr="006116C6">
              <w:rPr>
                <w:noProof w:val="0"/>
                <w:lang w:val="en-US" w:eastAsia="ru-RU"/>
              </w:rPr>
              <w:t>hidraulica</w:t>
            </w:r>
            <w:proofErr w:type="spellEnd"/>
            <w:r w:rsidRPr="006116C6">
              <w:rPr>
                <w:noProof w:val="0"/>
                <w:lang w:val="en-US" w:eastAsia="ru-RU"/>
              </w:rPr>
              <w:t xml:space="preserve">, in </w:t>
            </w:r>
            <w:proofErr w:type="spellStart"/>
            <w:r w:rsidRPr="006116C6">
              <w:rPr>
                <w:noProof w:val="0"/>
                <w:lang w:val="en-US" w:eastAsia="ru-RU"/>
              </w:rPr>
              <w:t>pamint</w:t>
            </w:r>
            <w:proofErr w:type="spellEnd"/>
            <w:r w:rsidRPr="006116C6">
              <w:rPr>
                <w:noProof w:val="0"/>
                <w:lang w:val="en-US" w:eastAsia="ru-RU"/>
              </w:rPr>
              <w:t xml:space="preserve"> cu </w:t>
            </w:r>
            <w:proofErr w:type="spellStart"/>
            <w:r w:rsidRPr="006116C6">
              <w:rPr>
                <w:noProof w:val="0"/>
                <w:lang w:val="en-US" w:eastAsia="ru-RU"/>
              </w:rPr>
              <w:t>umiditate</w:t>
            </w:r>
            <w:proofErr w:type="spellEnd"/>
            <w:r w:rsidRPr="006116C6">
              <w:rPr>
                <w:noProof w:val="0"/>
                <w:lang w:val="en-US" w:eastAsia="ru-RU"/>
              </w:rPr>
              <w:t xml:space="preserve"> </w:t>
            </w:r>
            <w:proofErr w:type="spellStart"/>
            <w:r w:rsidRPr="006116C6">
              <w:rPr>
                <w:noProof w:val="0"/>
                <w:lang w:val="en-US" w:eastAsia="ru-RU"/>
              </w:rPr>
              <w:t>naturala</w:t>
            </w:r>
            <w:proofErr w:type="spellEnd"/>
            <w:r w:rsidRPr="006116C6">
              <w:rPr>
                <w:noProof w:val="0"/>
                <w:lang w:val="en-US" w:eastAsia="ru-RU"/>
              </w:rPr>
              <w:t xml:space="preserve">, </w:t>
            </w:r>
            <w:proofErr w:type="spellStart"/>
            <w:r w:rsidRPr="006116C6">
              <w:rPr>
                <w:noProof w:val="0"/>
                <w:lang w:val="en-US" w:eastAsia="ru-RU"/>
              </w:rPr>
              <w:t>descarcare</w:t>
            </w:r>
            <w:proofErr w:type="spellEnd"/>
            <w:r w:rsidRPr="006116C6">
              <w:rPr>
                <w:noProof w:val="0"/>
                <w:lang w:val="en-US" w:eastAsia="ru-RU"/>
              </w:rPr>
              <w:t xml:space="preserve"> in </w:t>
            </w:r>
            <w:proofErr w:type="spellStart"/>
            <w:r w:rsidRPr="006116C6">
              <w:rPr>
                <w:noProof w:val="0"/>
                <w:lang w:val="en-US" w:eastAsia="ru-RU"/>
              </w:rPr>
              <w:t>autovehicule</w:t>
            </w:r>
            <w:proofErr w:type="spellEnd"/>
            <w:r w:rsidRPr="006116C6">
              <w:rPr>
                <w:noProof w:val="0"/>
                <w:lang w:val="en-US" w:eastAsia="ru-RU"/>
              </w:rPr>
              <w:t xml:space="preserve">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catg</w:t>
            </w:r>
            <w:proofErr w:type="spellEnd"/>
            <w:r w:rsidRPr="006116C6">
              <w:rPr>
                <w:noProof w:val="0"/>
                <w:lang w:val="en-US" w:eastAsia="ru-RU"/>
              </w:rPr>
              <w:t>. II (</w:t>
            </w:r>
            <w:proofErr w:type="spellStart"/>
            <w:r w:rsidRPr="006116C6">
              <w:rPr>
                <w:noProof w:val="0"/>
                <w:lang w:val="en-US" w:eastAsia="ru-RU"/>
              </w:rPr>
              <w:t>incarcarea</w:t>
            </w:r>
            <w:proofErr w:type="spellEnd"/>
            <w:r w:rsidRPr="006116C6">
              <w:rPr>
                <w:noProof w:val="0"/>
                <w:lang w:val="en-US" w:eastAsia="ru-RU"/>
              </w:rPr>
              <w:t xml:space="preserve"> material de la </w:t>
            </w:r>
            <w:proofErr w:type="spellStart"/>
            <w:r w:rsidRPr="006116C6">
              <w:rPr>
                <w:noProof w:val="0"/>
                <w:lang w:val="en-US" w:eastAsia="ru-RU"/>
              </w:rPr>
              <w:t>frezare</w:t>
            </w:r>
            <w:proofErr w:type="spellEnd"/>
            <w:r w:rsidRPr="006116C6">
              <w:rPr>
                <w:noProof w:val="0"/>
                <w:lang w:val="en-US" w:eastAsia="ru-RU"/>
              </w:rPr>
              <w:t xml:space="preserve">,  11.32 m3 - conform </w:t>
            </w:r>
            <w:proofErr w:type="spellStart"/>
            <w:r w:rsidRPr="006116C6">
              <w:rPr>
                <w:noProof w:val="0"/>
                <w:lang w:val="en-US" w:eastAsia="ru-RU"/>
              </w:rPr>
              <w:t>normei</w:t>
            </w:r>
            <w:proofErr w:type="spellEnd"/>
            <w:r w:rsidRPr="006116C6">
              <w:rPr>
                <w:noProof w:val="0"/>
                <w:lang w:val="en-US" w:eastAsia="ru-RU"/>
              </w:rPr>
              <w:t xml:space="preserve"> DI115)</w:t>
            </w:r>
          </w:p>
          <w:p w14:paraId="3E5483CE"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4B515E49"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0B9AF84E"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0,113</w:t>
            </w:r>
          </w:p>
        </w:tc>
      </w:tr>
      <w:tr w:rsidR="006116C6" w:rsidRPr="006116C6" w14:paraId="4572FBFE"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B0985"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62</w:t>
            </w:r>
          </w:p>
        </w:tc>
        <w:tc>
          <w:tcPr>
            <w:tcW w:w="1559" w:type="dxa"/>
            <w:tcBorders>
              <w:top w:val="single" w:sz="4" w:space="0" w:color="auto"/>
              <w:bottom w:val="single" w:sz="4" w:space="0" w:color="auto"/>
            </w:tcBorders>
          </w:tcPr>
          <w:p w14:paraId="656902E3"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08A0BAED"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92FBE43"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w:t>
            </w:r>
          </w:p>
          <w:p w14:paraId="57A2D19A"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C4FE2CE"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3FBCB4DB"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15,85</w:t>
            </w:r>
          </w:p>
        </w:tc>
      </w:tr>
      <w:tr w:rsidR="006116C6" w:rsidRPr="006116C6" w14:paraId="3EDF05EF"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3A0F3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63</w:t>
            </w:r>
          </w:p>
        </w:tc>
        <w:tc>
          <w:tcPr>
            <w:tcW w:w="1559" w:type="dxa"/>
            <w:tcBorders>
              <w:top w:val="single" w:sz="4" w:space="0" w:color="auto"/>
              <w:bottom w:val="single" w:sz="4" w:space="0" w:color="auto"/>
            </w:tcBorders>
          </w:tcPr>
          <w:p w14:paraId="3966D047"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DI115</w:t>
            </w:r>
          </w:p>
          <w:p w14:paraId="38511414"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97C0667"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Consolidarea</w:t>
            </w:r>
            <w:proofErr w:type="spellEnd"/>
            <w:r w:rsidRPr="006116C6">
              <w:rPr>
                <w:noProof w:val="0"/>
                <w:lang w:val="en-US" w:eastAsia="ru-RU"/>
              </w:rPr>
              <w:t xml:space="preserve"> </w:t>
            </w:r>
            <w:proofErr w:type="spellStart"/>
            <w:r w:rsidRPr="006116C6">
              <w:rPr>
                <w:noProof w:val="0"/>
                <w:lang w:val="en-US" w:eastAsia="ru-RU"/>
              </w:rPr>
              <w:t>acostamentelor</w:t>
            </w:r>
            <w:proofErr w:type="spellEnd"/>
            <w:r w:rsidRPr="006116C6">
              <w:rPr>
                <w:noProof w:val="0"/>
                <w:lang w:val="en-US" w:eastAsia="ru-RU"/>
              </w:rPr>
              <w:t xml:space="preserve"> cu un </w:t>
            </w:r>
            <w:proofErr w:type="spellStart"/>
            <w:r w:rsidRPr="006116C6">
              <w:rPr>
                <w:noProof w:val="0"/>
                <w:lang w:val="en-US" w:eastAsia="ru-RU"/>
              </w:rPr>
              <w:t>strat</w:t>
            </w:r>
            <w:proofErr w:type="spellEnd"/>
            <w:r w:rsidRPr="006116C6">
              <w:rPr>
                <w:noProof w:val="0"/>
                <w:lang w:val="en-US" w:eastAsia="ru-RU"/>
              </w:rPr>
              <w:t xml:space="preserve"> de </w:t>
            </w:r>
            <w:proofErr w:type="spellStart"/>
            <w:r w:rsidRPr="006116C6">
              <w:rPr>
                <w:noProof w:val="0"/>
                <w:lang w:val="en-US" w:eastAsia="ru-RU"/>
              </w:rPr>
              <w:t>asfalt</w:t>
            </w:r>
            <w:proofErr w:type="spellEnd"/>
            <w:r w:rsidRPr="006116C6">
              <w:rPr>
                <w:noProof w:val="0"/>
                <w:lang w:val="en-US" w:eastAsia="ru-RU"/>
              </w:rPr>
              <w:t xml:space="preserve"> de la </w:t>
            </w:r>
            <w:proofErr w:type="spellStart"/>
            <w:r w:rsidRPr="006116C6">
              <w:rPr>
                <w:noProof w:val="0"/>
                <w:lang w:val="en-US" w:eastAsia="ru-RU"/>
              </w:rPr>
              <w:t>frezare</w:t>
            </w:r>
            <w:proofErr w:type="spellEnd"/>
            <w:r w:rsidRPr="006116C6">
              <w:rPr>
                <w:noProof w:val="0"/>
                <w:lang w:val="en-US" w:eastAsia="ru-RU"/>
              </w:rPr>
              <w:t xml:space="preserve"> de 10 cm</w:t>
            </w:r>
          </w:p>
          <w:p w14:paraId="460E6DAB"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2920134"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2644F7B1"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89,80</w:t>
            </w:r>
          </w:p>
        </w:tc>
      </w:tr>
      <w:tr w:rsidR="006116C6" w:rsidRPr="006116C6" w14:paraId="1AB6E486"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38A5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64</w:t>
            </w:r>
          </w:p>
        </w:tc>
        <w:tc>
          <w:tcPr>
            <w:tcW w:w="1559" w:type="dxa"/>
            <w:tcBorders>
              <w:top w:val="single" w:sz="4" w:space="0" w:color="auto"/>
              <w:bottom w:val="single" w:sz="4" w:space="0" w:color="auto"/>
            </w:tcBorders>
          </w:tcPr>
          <w:p w14:paraId="760F611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Dl119</w:t>
            </w:r>
          </w:p>
          <w:p w14:paraId="470C39EC"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B16DDBD"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Fundatii</w:t>
            </w:r>
            <w:proofErr w:type="spellEnd"/>
            <w:r w:rsidRPr="006116C6">
              <w:rPr>
                <w:noProof w:val="0"/>
                <w:lang w:val="en-US" w:eastAsia="ru-RU"/>
              </w:rPr>
              <w:t xml:space="preserve"> </w:t>
            </w:r>
            <w:proofErr w:type="spellStart"/>
            <w:r w:rsidRPr="006116C6">
              <w:rPr>
                <w:noProof w:val="0"/>
                <w:lang w:val="en-US" w:eastAsia="ru-RU"/>
              </w:rPr>
              <w:t>monolite</w:t>
            </w:r>
            <w:proofErr w:type="spellEnd"/>
            <w:r w:rsidRPr="006116C6">
              <w:rPr>
                <w:noProof w:val="0"/>
                <w:lang w:val="en-US" w:eastAsia="ru-RU"/>
              </w:rPr>
              <w:t xml:space="preserve"> din </w:t>
            </w:r>
            <w:proofErr w:type="spellStart"/>
            <w:r w:rsidRPr="006116C6">
              <w:rPr>
                <w:noProof w:val="0"/>
                <w:lang w:val="en-US" w:eastAsia="ru-RU"/>
              </w:rPr>
              <w:t>beton</w:t>
            </w:r>
            <w:proofErr w:type="spellEnd"/>
            <w:r w:rsidRPr="006116C6">
              <w:rPr>
                <w:noProof w:val="0"/>
                <w:lang w:val="en-US" w:eastAsia="ru-RU"/>
              </w:rPr>
              <w:t xml:space="preserve"> C16/20XF4 la </w:t>
            </w:r>
            <w:proofErr w:type="spellStart"/>
            <w:r w:rsidRPr="006116C6">
              <w:rPr>
                <w:noProof w:val="0"/>
                <w:lang w:val="en-US" w:eastAsia="ru-RU"/>
              </w:rPr>
              <w:t>edificiile</w:t>
            </w:r>
            <w:proofErr w:type="spellEnd"/>
            <w:r w:rsidRPr="006116C6">
              <w:rPr>
                <w:noProof w:val="0"/>
                <w:lang w:val="en-US" w:eastAsia="ru-RU"/>
              </w:rPr>
              <w:t xml:space="preserve"> </w:t>
            </w:r>
            <w:proofErr w:type="spellStart"/>
            <w:r w:rsidRPr="006116C6">
              <w:rPr>
                <w:noProof w:val="0"/>
                <w:lang w:val="en-US" w:eastAsia="ru-RU"/>
              </w:rPr>
              <w:t>artificiale</w:t>
            </w:r>
            <w:proofErr w:type="spellEnd"/>
            <w:r w:rsidRPr="006116C6">
              <w:rPr>
                <w:noProof w:val="0"/>
                <w:lang w:val="en-US" w:eastAsia="ru-RU"/>
              </w:rPr>
              <w:t xml:space="preserve"> (</w:t>
            </w:r>
            <w:proofErr w:type="spellStart"/>
            <w:r w:rsidRPr="006116C6">
              <w:rPr>
                <w:noProof w:val="0"/>
                <w:lang w:val="en-US" w:eastAsia="ru-RU"/>
              </w:rPr>
              <w:t>pinten</w:t>
            </w:r>
            <w:proofErr w:type="spellEnd"/>
            <w:r w:rsidRPr="006116C6">
              <w:rPr>
                <w:noProof w:val="0"/>
                <w:lang w:val="en-US" w:eastAsia="ru-RU"/>
              </w:rPr>
              <w:t>)</w:t>
            </w:r>
          </w:p>
          <w:p w14:paraId="77456EAD"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DB3ECF1"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3A95AA66"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8,10</w:t>
            </w:r>
          </w:p>
        </w:tc>
      </w:tr>
      <w:tr w:rsidR="006116C6" w:rsidRPr="006116C6" w14:paraId="376F9A59" w14:textId="77777777" w:rsidTr="00413C04">
        <w:tblPrEx>
          <w:tblCellMar>
            <w:top w:w="0" w:type="dxa"/>
            <w:bottom w:w="0" w:type="dxa"/>
          </w:tblCellMar>
        </w:tblPrEx>
        <w:tc>
          <w:tcPr>
            <w:tcW w:w="709" w:type="dxa"/>
            <w:tcBorders>
              <w:top w:val="nil"/>
              <w:left w:val="single" w:sz="6" w:space="0" w:color="auto"/>
              <w:bottom w:val="nil"/>
              <w:right w:val="nil"/>
            </w:tcBorders>
          </w:tcPr>
          <w:p w14:paraId="75699782"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EE64438"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12D40B10"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1.8. </w:t>
            </w:r>
            <w:proofErr w:type="spellStart"/>
            <w:r w:rsidRPr="006116C6">
              <w:rPr>
                <w:b/>
                <w:bCs/>
                <w:noProof w:val="0"/>
                <w:sz w:val="22"/>
                <w:szCs w:val="22"/>
                <w:lang w:val="ru-RU" w:eastAsia="ru-RU"/>
              </w:rPr>
              <w:t>Amenajarea</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rigolei</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trapezoidale</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de</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pamint</w:t>
            </w:r>
            <w:proofErr w:type="spellEnd"/>
          </w:p>
          <w:p w14:paraId="6BB91BE2" w14:textId="77777777" w:rsidR="006116C6" w:rsidRPr="006116C6" w:rsidRDefault="006116C6" w:rsidP="006116C6">
            <w:pPr>
              <w:autoSpaceDE w:val="0"/>
              <w:autoSpaceDN w:val="0"/>
              <w:rPr>
                <w:noProof w:val="0"/>
                <w:sz w:val="20"/>
                <w:szCs w:val="20"/>
                <w:lang w:val="ru-RU" w:eastAsia="ru-RU"/>
              </w:rPr>
            </w:pPr>
          </w:p>
        </w:tc>
      </w:tr>
      <w:tr w:rsidR="006116C6" w:rsidRPr="006116C6" w14:paraId="28353B84"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11BE0"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lastRenderedPageBreak/>
              <w:t>65</w:t>
            </w:r>
          </w:p>
        </w:tc>
        <w:tc>
          <w:tcPr>
            <w:tcW w:w="1559" w:type="dxa"/>
            <w:tcBorders>
              <w:top w:val="single" w:sz="4" w:space="0" w:color="auto"/>
              <w:bottom w:val="single" w:sz="4" w:space="0" w:color="auto"/>
            </w:tcBorders>
          </w:tcPr>
          <w:p w14:paraId="27174E85"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DI95</w:t>
            </w:r>
          </w:p>
          <w:p w14:paraId="442C1E9B"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6B9EF56D"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mecanizata</w:t>
            </w:r>
            <w:proofErr w:type="spellEnd"/>
            <w:r w:rsidRPr="006116C6">
              <w:rPr>
                <w:noProof w:val="0"/>
                <w:lang w:val="en-US" w:eastAsia="ru-RU"/>
              </w:rPr>
              <w:t xml:space="preserve"> a </w:t>
            </w:r>
            <w:proofErr w:type="spellStart"/>
            <w:r w:rsidRPr="006116C6">
              <w:rPr>
                <w:noProof w:val="0"/>
                <w:lang w:val="en-US" w:eastAsia="ru-RU"/>
              </w:rPr>
              <w:t>rigolelor</w:t>
            </w:r>
            <w:proofErr w:type="spellEnd"/>
            <w:r w:rsidRPr="006116C6">
              <w:rPr>
                <w:noProof w:val="0"/>
                <w:lang w:val="en-US" w:eastAsia="ru-RU"/>
              </w:rPr>
              <w:t xml:space="preserve"> in </w:t>
            </w:r>
            <w:proofErr w:type="spellStart"/>
            <w:r w:rsidRPr="006116C6">
              <w:rPr>
                <w:noProof w:val="0"/>
                <w:lang w:val="en-US" w:eastAsia="ru-RU"/>
              </w:rPr>
              <w:t>pamint</w:t>
            </w:r>
            <w:proofErr w:type="spellEnd"/>
            <w:r w:rsidRPr="006116C6">
              <w:rPr>
                <w:noProof w:val="0"/>
                <w:lang w:val="en-US" w:eastAsia="ru-RU"/>
              </w:rPr>
              <w:t xml:space="preserve"> de </w:t>
            </w:r>
            <w:proofErr w:type="spellStart"/>
            <w:r w:rsidRPr="006116C6">
              <w:rPr>
                <w:noProof w:val="0"/>
                <w:lang w:val="en-US" w:eastAsia="ru-RU"/>
              </w:rPr>
              <w:t>cat.II</w:t>
            </w:r>
            <w:proofErr w:type="spellEnd"/>
            <w:r w:rsidRPr="006116C6">
              <w:rPr>
                <w:noProof w:val="0"/>
                <w:lang w:val="en-US" w:eastAsia="ru-RU"/>
              </w:rPr>
              <w:t xml:space="preserve">  </w:t>
            </w:r>
          </w:p>
          <w:p w14:paraId="4C3A3DA0"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15AF3AC"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4942F170"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4,31</w:t>
            </w:r>
          </w:p>
        </w:tc>
      </w:tr>
      <w:tr w:rsidR="006116C6" w:rsidRPr="006116C6" w14:paraId="30990FDA"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90B06"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66</w:t>
            </w:r>
          </w:p>
        </w:tc>
        <w:tc>
          <w:tcPr>
            <w:tcW w:w="1559" w:type="dxa"/>
            <w:tcBorders>
              <w:top w:val="single" w:sz="4" w:space="0" w:color="auto"/>
              <w:bottom w:val="single" w:sz="4" w:space="0" w:color="auto"/>
            </w:tcBorders>
          </w:tcPr>
          <w:p w14:paraId="3068B76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TsC51B</w:t>
            </w:r>
          </w:p>
          <w:p w14:paraId="3C4FC1AE"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AC607F3" w14:textId="77777777" w:rsidR="006116C6" w:rsidRPr="006116C6" w:rsidRDefault="006116C6" w:rsidP="006116C6">
            <w:pPr>
              <w:autoSpaceDE w:val="0"/>
              <w:autoSpaceDN w:val="0"/>
              <w:rPr>
                <w:noProof w:val="0"/>
                <w:lang w:val="ru-RU" w:eastAsia="ru-RU"/>
              </w:rPr>
            </w:pPr>
            <w:proofErr w:type="spellStart"/>
            <w:r w:rsidRPr="006116C6">
              <w:rPr>
                <w:noProof w:val="0"/>
                <w:lang w:val="ru-RU" w:eastAsia="ru-RU"/>
              </w:rPr>
              <w:t>Lucrari</w:t>
            </w:r>
            <w:proofErr w:type="spellEnd"/>
            <w:r w:rsidRPr="006116C6">
              <w:rPr>
                <w:noProof w:val="0"/>
                <w:lang w:val="ru-RU" w:eastAsia="ru-RU"/>
              </w:rPr>
              <w:t xml:space="preserve"> </w:t>
            </w:r>
            <w:proofErr w:type="spellStart"/>
            <w:r w:rsidRPr="006116C6">
              <w:rPr>
                <w:noProof w:val="0"/>
                <w:lang w:val="ru-RU" w:eastAsia="ru-RU"/>
              </w:rPr>
              <w:t>la</w:t>
            </w:r>
            <w:proofErr w:type="spellEnd"/>
            <w:r w:rsidRPr="006116C6">
              <w:rPr>
                <w:noProof w:val="0"/>
                <w:lang w:val="ru-RU" w:eastAsia="ru-RU"/>
              </w:rPr>
              <w:t xml:space="preserve"> </w:t>
            </w:r>
            <w:proofErr w:type="spellStart"/>
            <w:r w:rsidRPr="006116C6">
              <w:rPr>
                <w:noProof w:val="0"/>
                <w:lang w:val="ru-RU" w:eastAsia="ru-RU"/>
              </w:rPr>
              <w:t>descarcare</w:t>
            </w:r>
            <w:proofErr w:type="spellEnd"/>
          </w:p>
          <w:p w14:paraId="7A2BEA03"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01BD7525"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5C43D040"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4,31</w:t>
            </w:r>
          </w:p>
        </w:tc>
      </w:tr>
      <w:tr w:rsidR="006116C6" w:rsidRPr="006116C6" w14:paraId="4CDE545C"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1FE8D"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67</w:t>
            </w:r>
          </w:p>
        </w:tc>
        <w:tc>
          <w:tcPr>
            <w:tcW w:w="1559" w:type="dxa"/>
            <w:tcBorders>
              <w:top w:val="single" w:sz="4" w:space="0" w:color="auto"/>
              <w:bottom w:val="single" w:sz="4" w:space="0" w:color="auto"/>
            </w:tcBorders>
          </w:tcPr>
          <w:p w14:paraId="168F57B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TsA20B</w:t>
            </w:r>
          </w:p>
          <w:p w14:paraId="1423ED81"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415B3D4A"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manuala</w:t>
            </w:r>
            <w:proofErr w:type="spellEnd"/>
            <w:r w:rsidRPr="006116C6">
              <w:rPr>
                <w:noProof w:val="0"/>
                <w:lang w:val="en-US" w:eastAsia="ru-RU"/>
              </w:rPr>
              <w:t xml:space="preserve"> de </w:t>
            </w:r>
            <w:proofErr w:type="spellStart"/>
            <w:r w:rsidRPr="006116C6">
              <w:rPr>
                <w:noProof w:val="0"/>
                <w:lang w:val="en-US" w:eastAsia="ru-RU"/>
              </w:rPr>
              <w:t>pamint</w:t>
            </w:r>
            <w:proofErr w:type="spellEnd"/>
            <w:r w:rsidRPr="006116C6">
              <w:rPr>
                <w:noProof w:val="0"/>
                <w:lang w:val="en-US" w:eastAsia="ru-RU"/>
              </w:rPr>
              <w:t xml:space="preserve">, in </w:t>
            </w:r>
            <w:proofErr w:type="spellStart"/>
            <w:r w:rsidRPr="006116C6">
              <w:rPr>
                <w:noProof w:val="0"/>
                <w:lang w:val="en-US" w:eastAsia="ru-RU"/>
              </w:rPr>
              <w:t>taluzuri</w:t>
            </w:r>
            <w:proofErr w:type="spellEnd"/>
            <w:r w:rsidRPr="006116C6">
              <w:rPr>
                <w:noProof w:val="0"/>
                <w:lang w:val="en-US" w:eastAsia="ru-RU"/>
              </w:rPr>
              <w:t xml:space="preserve">, la </w:t>
            </w:r>
            <w:proofErr w:type="spellStart"/>
            <w:r w:rsidRPr="006116C6">
              <w:rPr>
                <w:noProof w:val="0"/>
                <w:lang w:val="en-US" w:eastAsia="ru-RU"/>
              </w:rPr>
              <w:t>deblee</w:t>
            </w:r>
            <w:proofErr w:type="spellEnd"/>
            <w:r w:rsidRPr="006116C6">
              <w:rPr>
                <w:noProof w:val="0"/>
                <w:lang w:val="en-US" w:eastAsia="ru-RU"/>
              </w:rPr>
              <w:t xml:space="preserve"> </w:t>
            </w:r>
            <w:proofErr w:type="spellStart"/>
            <w:r w:rsidRPr="006116C6">
              <w:rPr>
                <w:noProof w:val="0"/>
                <w:lang w:val="en-US" w:eastAsia="ru-RU"/>
              </w:rPr>
              <w:t>sapate</w:t>
            </w:r>
            <w:proofErr w:type="spellEnd"/>
            <w:r w:rsidRPr="006116C6">
              <w:rPr>
                <w:noProof w:val="0"/>
                <w:lang w:val="en-US" w:eastAsia="ru-RU"/>
              </w:rPr>
              <w:t xml:space="preserve"> cu excavator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screper</w:t>
            </w:r>
            <w:proofErr w:type="spellEnd"/>
            <w:r w:rsidRPr="006116C6">
              <w:rPr>
                <w:noProof w:val="0"/>
                <w:lang w:val="en-US" w:eastAsia="ru-RU"/>
              </w:rPr>
              <w:t xml:space="preserve">, </w:t>
            </w: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completarea</w:t>
            </w:r>
            <w:proofErr w:type="spellEnd"/>
            <w:r w:rsidRPr="006116C6">
              <w:rPr>
                <w:noProof w:val="0"/>
                <w:lang w:val="en-US" w:eastAsia="ru-RU"/>
              </w:rPr>
              <w:t xml:space="preserve"> </w:t>
            </w:r>
            <w:proofErr w:type="spellStart"/>
            <w:r w:rsidRPr="006116C6">
              <w:rPr>
                <w:noProof w:val="0"/>
                <w:lang w:val="en-US" w:eastAsia="ru-RU"/>
              </w:rPr>
              <w:t>sapaturii</w:t>
            </w:r>
            <w:proofErr w:type="spellEnd"/>
            <w:r w:rsidRPr="006116C6">
              <w:rPr>
                <w:noProof w:val="0"/>
                <w:lang w:val="en-US" w:eastAsia="ru-RU"/>
              </w:rPr>
              <w:t xml:space="preserve"> la </w:t>
            </w:r>
            <w:proofErr w:type="spellStart"/>
            <w:r w:rsidRPr="006116C6">
              <w:rPr>
                <w:noProof w:val="0"/>
                <w:lang w:val="en-US" w:eastAsia="ru-RU"/>
              </w:rPr>
              <w:t>profilul</w:t>
            </w:r>
            <w:proofErr w:type="spellEnd"/>
            <w:r w:rsidRPr="006116C6">
              <w:rPr>
                <w:noProof w:val="0"/>
                <w:lang w:val="en-US" w:eastAsia="ru-RU"/>
              </w:rPr>
              <w:t xml:space="preserve"> </w:t>
            </w:r>
            <w:proofErr w:type="spellStart"/>
            <w:r w:rsidRPr="006116C6">
              <w:rPr>
                <w:noProof w:val="0"/>
                <w:lang w:val="en-US" w:eastAsia="ru-RU"/>
              </w:rPr>
              <w:t>taluzului</w:t>
            </w:r>
            <w:proofErr w:type="spellEnd"/>
            <w:r w:rsidRPr="006116C6">
              <w:rPr>
                <w:noProof w:val="0"/>
                <w:lang w:val="en-US" w:eastAsia="ru-RU"/>
              </w:rPr>
              <w:t xml:space="preserve">, in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mijlociu</w:t>
            </w:r>
            <w:proofErr w:type="spellEnd"/>
            <w:r w:rsidRPr="006116C6">
              <w:rPr>
                <w:noProof w:val="0"/>
                <w:lang w:val="en-US" w:eastAsia="ru-RU"/>
              </w:rPr>
              <w:t xml:space="preserve">  </w:t>
            </w:r>
          </w:p>
          <w:p w14:paraId="644B0809"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2D803E67"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2BE6B5EF"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184,49</w:t>
            </w:r>
          </w:p>
        </w:tc>
      </w:tr>
      <w:tr w:rsidR="006116C6" w:rsidRPr="006116C6" w14:paraId="5C02BF36"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732A7"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68</w:t>
            </w:r>
          </w:p>
        </w:tc>
        <w:tc>
          <w:tcPr>
            <w:tcW w:w="1559" w:type="dxa"/>
            <w:tcBorders>
              <w:top w:val="single" w:sz="4" w:space="0" w:color="auto"/>
              <w:bottom w:val="single" w:sz="4" w:space="0" w:color="auto"/>
            </w:tcBorders>
          </w:tcPr>
          <w:p w14:paraId="143EF35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TsC03F1</w:t>
            </w:r>
          </w:p>
          <w:p w14:paraId="4E0AB6DC"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0C15F6BC" w14:textId="77777777" w:rsidR="006116C6" w:rsidRPr="006116C6" w:rsidRDefault="006116C6" w:rsidP="006116C6">
            <w:pPr>
              <w:autoSpaceDE w:val="0"/>
              <w:autoSpaceDN w:val="0"/>
              <w:rPr>
                <w:noProof w:val="0"/>
                <w:lang w:val="ru-RU" w:eastAsia="ru-RU"/>
              </w:rPr>
            </w:pPr>
            <w:proofErr w:type="spellStart"/>
            <w:r w:rsidRPr="006116C6">
              <w:rPr>
                <w:noProof w:val="0"/>
                <w:lang w:val="en-US" w:eastAsia="ru-RU"/>
              </w:rPr>
              <w:t>Sapatura</w:t>
            </w:r>
            <w:proofErr w:type="spellEnd"/>
            <w:r w:rsidRPr="006116C6">
              <w:rPr>
                <w:noProof w:val="0"/>
                <w:lang w:val="en-US" w:eastAsia="ru-RU"/>
              </w:rPr>
              <w:t xml:space="preserve"> </w:t>
            </w:r>
            <w:proofErr w:type="spellStart"/>
            <w:r w:rsidRPr="006116C6">
              <w:rPr>
                <w:noProof w:val="0"/>
                <w:lang w:val="en-US" w:eastAsia="ru-RU"/>
              </w:rPr>
              <w:t>mecanica</w:t>
            </w:r>
            <w:proofErr w:type="spellEnd"/>
            <w:r w:rsidRPr="006116C6">
              <w:rPr>
                <w:noProof w:val="0"/>
                <w:lang w:val="en-US" w:eastAsia="ru-RU"/>
              </w:rPr>
              <w:t xml:space="preserve"> cu </w:t>
            </w:r>
            <w:proofErr w:type="spellStart"/>
            <w:r w:rsidRPr="006116C6">
              <w:rPr>
                <w:noProof w:val="0"/>
                <w:lang w:val="en-US" w:eastAsia="ru-RU"/>
              </w:rPr>
              <w:t>excavatorul</w:t>
            </w:r>
            <w:proofErr w:type="spellEnd"/>
            <w:r w:rsidRPr="006116C6">
              <w:rPr>
                <w:noProof w:val="0"/>
                <w:lang w:val="en-US" w:eastAsia="ru-RU"/>
              </w:rPr>
              <w:t xml:space="preserve"> de 0,40-0,70 mc, cu motor cu </w:t>
            </w:r>
            <w:proofErr w:type="spellStart"/>
            <w:r w:rsidRPr="006116C6">
              <w:rPr>
                <w:noProof w:val="0"/>
                <w:lang w:val="en-US" w:eastAsia="ru-RU"/>
              </w:rPr>
              <w:t>ardere</w:t>
            </w:r>
            <w:proofErr w:type="spellEnd"/>
            <w:r w:rsidRPr="006116C6">
              <w:rPr>
                <w:noProof w:val="0"/>
                <w:lang w:val="en-US" w:eastAsia="ru-RU"/>
              </w:rPr>
              <w:t xml:space="preserve"> interna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comanda</w:t>
            </w:r>
            <w:proofErr w:type="spellEnd"/>
            <w:r w:rsidRPr="006116C6">
              <w:rPr>
                <w:noProof w:val="0"/>
                <w:lang w:val="en-US" w:eastAsia="ru-RU"/>
              </w:rPr>
              <w:t xml:space="preserve"> </w:t>
            </w:r>
            <w:proofErr w:type="spellStart"/>
            <w:r w:rsidRPr="006116C6">
              <w:rPr>
                <w:noProof w:val="0"/>
                <w:lang w:val="en-US" w:eastAsia="ru-RU"/>
              </w:rPr>
              <w:t>hidraulica</w:t>
            </w:r>
            <w:proofErr w:type="spellEnd"/>
            <w:r w:rsidRPr="006116C6">
              <w:rPr>
                <w:noProof w:val="0"/>
                <w:lang w:val="en-US" w:eastAsia="ru-RU"/>
              </w:rPr>
              <w:t xml:space="preserve">, in </w:t>
            </w:r>
            <w:proofErr w:type="spellStart"/>
            <w:r w:rsidRPr="006116C6">
              <w:rPr>
                <w:noProof w:val="0"/>
                <w:lang w:val="en-US" w:eastAsia="ru-RU"/>
              </w:rPr>
              <w:t>pamint</w:t>
            </w:r>
            <w:proofErr w:type="spellEnd"/>
            <w:r w:rsidRPr="006116C6">
              <w:rPr>
                <w:noProof w:val="0"/>
                <w:lang w:val="en-US" w:eastAsia="ru-RU"/>
              </w:rPr>
              <w:t xml:space="preserve"> cu </w:t>
            </w:r>
            <w:proofErr w:type="spellStart"/>
            <w:r w:rsidRPr="006116C6">
              <w:rPr>
                <w:noProof w:val="0"/>
                <w:lang w:val="en-US" w:eastAsia="ru-RU"/>
              </w:rPr>
              <w:t>umiditate</w:t>
            </w:r>
            <w:proofErr w:type="spellEnd"/>
            <w:r w:rsidRPr="006116C6">
              <w:rPr>
                <w:noProof w:val="0"/>
                <w:lang w:val="en-US" w:eastAsia="ru-RU"/>
              </w:rPr>
              <w:t xml:space="preserve"> </w:t>
            </w:r>
            <w:proofErr w:type="spellStart"/>
            <w:r w:rsidRPr="006116C6">
              <w:rPr>
                <w:noProof w:val="0"/>
                <w:lang w:val="en-US" w:eastAsia="ru-RU"/>
              </w:rPr>
              <w:t>naturala</w:t>
            </w:r>
            <w:proofErr w:type="spellEnd"/>
            <w:r w:rsidRPr="006116C6">
              <w:rPr>
                <w:noProof w:val="0"/>
                <w:lang w:val="en-US" w:eastAsia="ru-RU"/>
              </w:rPr>
              <w:t xml:space="preserve">, </w:t>
            </w:r>
            <w:proofErr w:type="spellStart"/>
            <w:r w:rsidRPr="006116C6">
              <w:rPr>
                <w:noProof w:val="0"/>
                <w:lang w:val="en-US" w:eastAsia="ru-RU"/>
              </w:rPr>
              <w:t>descarcare</w:t>
            </w:r>
            <w:proofErr w:type="spellEnd"/>
            <w:r w:rsidRPr="006116C6">
              <w:rPr>
                <w:noProof w:val="0"/>
                <w:lang w:val="en-US" w:eastAsia="ru-RU"/>
              </w:rPr>
              <w:t xml:space="preserve"> in </w:t>
            </w:r>
            <w:proofErr w:type="spellStart"/>
            <w:r w:rsidRPr="006116C6">
              <w:rPr>
                <w:noProof w:val="0"/>
                <w:lang w:val="en-US" w:eastAsia="ru-RU"/>
              </w:rPr>
              <w:t>autovehicule</w:t>
            </w:r>
            <w:proofErr w:type="spellEnd"/>
            <w:r w:rsidRPr="006116C6">
              <w:rPr>
                <w:noProof w:val="0"/>
                <w:lang w:val="en-US" w:eastAsia="ru-RU"/>
              </w:rPr>
              <w:t xml:space="preserve">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catg</w:t>
            </w:r>
            <w:proofErr w:type="spellEnd"/>
            <w:r w:rsidRPr="006116C6">
              <w:rPr>
                <w:noProof w:val="0"/>
                <w:lang w:val="en-US" w:eastAsia="ru-RU"/>
              </w:rPr>
              <w:t xml:space="preserve">. </w:t>
            </w:r>
            <w:r w:rsidRPr="006116C6">
              <w:rPr>
                <w:noProof w:val="0"/>
                <w:lang w:val="ru-RU" w:eastAsia="ru-RU"/>
              </w:rPr>
              <w:t>II (</w:t>
            </w:r>
            <w:proofErr w:type="spellStart"/>
            <w:r w:rsidRPr="006116C6">
              <w:rPr>
                <w:noProof w:val="0"/>
                <w:lang w:val="ru-RU" w:eastAsia="ru-RU"/>
              </w:rPr>
              <w:t>incarcarea</w:t>
            </w:r>
            <w:proofErr w:type="spellEnd"/>
            <w:r w:rsidRPr="006116C6">
              <w:rPr>
                <w:noProof w:val="0"/>
                <w:lang w:val="ru-RU" w:eastAsia="ru-RU"/>
              </w:rPr>
              <w:t>)</w:t>
            </w:r>
          </w:p>
          <w:p w14:paraId="41A7317C"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46223BD0"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2A5D6545"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1,85</w:t>
            </w:r>
          </w:p>
        </w:tc>
      </w:tr>
      <w:tr w:rsidR="006116C6" w:rsidRPr="006116C6" w14:paraId="63802127"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E6ED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69</w:t>
            </w:r>
          </w:p>
        </w:tc>
        <w:tc>
          <w:tcPr>
            <w:tcW w:w="1559" w:type="dxa"/>
            <w:tcBorders>
              <w:top w:val="single" w:sz="4" w:space="0" w:color="auto"/>
              <w:bottom w:val="single" w:sz="4" w:space="0" w:color="auto"/>
            </w:tcBorders>
          </w:tcPr>
          <w:p w14:paraId="579EB0A7"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TsI51A2</w:t>
            </w:r>
          </w:p>
          <w:p w14:paraId="7DEBD766"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BB35100"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Transportarea</w:t>
            </w:r>
            <w:proofErr w:type="spellEnd"/>
            <w:r w:rsidRPr="006116C6">
              <w:rPr>
                <w:noProof w:val="0"/>
                <w:lang w:val="en-US" w:eastAsia="ru-RU"/>
              </w:rPr>
              <w:t xml:space="preserve"> </w:t>
            </w:r>
            <w:proofErr w:type="spellStart"/>
            <w:r w:rsidRPr="006116C6">
              <w:rPr>
                <w:noProof w:val="0"/>
                <w:lang w:val="en-US" w:eastAsia="ru-RU"/>
              </w:rPr>
              <w:t>pamintului</w:t>
            </w:r>
            <w:proofErr w:type="spellEnd"/>
            <w:r w:rsidRPr="006116C6">
              <w:rPr>
                <w:noProof w:val="0"/>
                <w:lang w:val="en-US" w:eastAsia="ru-RU"/>
              </w:rPr>
              <w:t xml:space="preserve"> cu </w:t>
            </w:r>
            <w:proofErr w:type="spellStart"/>
            <w:r w:rsidRPr="006116C6">
              <w:rPr>
                <w:noProof w:val="0"/>
                <w:lang w:val="en-US" w:eastAsia="ru-RU"/>
              </w:rPr>
              <w:t>autobasculanta</w:t>
            </w:r>
            <w:proofErr w:type="spellEnd"/>
            <w:r w:rsidRPr="006116C6">
              <w:rPr>
                <w:noProof w:val="0"/>
                <w:lang w:val="en-US" w:eastAsia="ru-RU"/>
              </w:rPr>
              <w:t xml:space="preserve"> de 10 t la </w:t>
            </w:r>
            <w:proofErr w:type="spellStart"/>
            <w:r w:rsidRPr="006116C6">
              <w:rPr>
                <w:noProof w:val="0"/>
                <w:lang w:val="en-US" w:eastAsia="ru-RU"/>
              </w:rPr>
              <w:t>distanta</w:t>
            </w:r>
            <w:proofErr w:type="spellEnd"/>
            <w:r w:rsidRPr="006116C6">
              <w:rPr>
                <w:noProof w:val="0"/>
                <w:lang w:val="en-US" w:eastAsia="ru-RU"/>
              </w:rPr>
              <w:t xml:space="preserve"> de: 2 km </w:t>
            </w:r>
          </w:p>
          <w:p w14:paraId="09374B0A"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29467089"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t</w:t>
            </w:r>
          </w:p>
        </w:tc>
        <w:tc>
          <w:tcPr>
            <w:tcW w:w="1843" w:type="dxa"/>
            <w:tcBorders>
              <w:top w:val="single" w:sz="4" w:space="0" w:color="auto"/>
              <w:bottom w:val="single" w:sz="4" w:space="0" w:color="auto"/>
            </w:tcBorders>
            <w:vAlign w:val="center"/>
          </w:tcPr>
          <w:p w14:paraId="0E581090"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348,68</w:t>
            </w:r>
          </w:p>
        </w:tc>
      </w:tr>
      <w:tr w:rsidR="006116C6" w:rsidRPr="006116C6" w14:paraId="2488C916"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4C1E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70</w:t>
            </w:r>
          </w:p>
        </w:tc>
        <w:tc>
          <w:tcPr>
            <w:tcW w:w="1559" w:type="dxa"/>
            <w:tcBorders>
              <w:top w:val="single" w:sz="4" w:space="0" w:color="auto"/>
              <w:bottom w:val="single" w:sz="4" w:space="0" w:color="auto"/>
            </w:tcBorders>
          </w:tcPr>
          <w:p w14:paraId="110F10D0"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TsC51B</w:t>
            </w:r>
          </w:p>
          <w:p w14:paraId="0A04ABE5"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704329BC" w14:textId="77777777" w:rsidR="006116C6" w:rsidRPr="006116C6" w:rsidRDefault="006116C6" w:rsidP="006116C6">
            <w:pPr>
              <w:autoSpaceDE w:val="0"/>
              <w:autoSpaceDN w:val="0"/>
              <w:rPr>
                <w:noProof w:val="0"/>
                <w:lang w:val="ru-RU" w:eastAsia="ru-RU"/>
              </w:rPr>
            </w:pPr>
            <w:proofErr w:type="spellStart"/>
            <w:r w:rsidRPr="006116C6">
              <w:rPr>
                <w:noProof w:val="0"/>
                <w:lang w:val="ru-RU" w:eastAsia="ru-RU"/>
              </w:rPr>
              <w:t>Lucrari</w:t>
            </w:r>
            <w:proofErr w:type="spellEnd"/>
            <w:r w:rsidRPr="006116C6">
              <w:rPr>
                <w:noProof w:val="0"/>
                <w:lang w:val="ru-RU" w:eastAsia="ru-RU"/>
              </w:rPr>
              <w:t xml:space="preserve"> </w:t>
            </w:r>
            <w:proofErr w:type="spellStart"/>
            <w:r w:rsidRPr="006116C6">
              <w:rPr>
                <w:noProof w:val="0"/>
                <w:lang w:val="ru-RU" w:eastAsia="ru-RU"/>
              </w:rPr>
              <w:t>la</w:t>
            </w:r>
            <w:proofErr w:type="spellEnd"/>
            <w:r w:rsidRPr="006116C6">
              <w:rPr>
                <w:noProof w:val="0"/>
                <w:lang w:val="ru-RU" w:eastAsia="ru-RU"/>
              </w:rPr>
              <w:t xml:space="preserve"> </w:t>
            </w:r>
            <w:proofErr w:type="spellStart"/>
            <w:r w:rsidRPr="006116C6">
              <w:rPr>
                <w:noProof w:val="0"/>
                <w:lang w:val="ru-RU" w:eastAsia="ru-RU"/>
              </w:rPr>
              <w:t>descarcare</w:t>
            </w:r>
            <w:proofErr w:type="spellEnd"/>
          </w:p>
          <w:p w14:paraId="5BA4FE51"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63BD4E5A"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 m3</w:t>
            </w:r>
          </w:p>
        </w:tc>
        <w:tc>
          <w:tcPr>
            <w:tcW w:w="1843" w:type="dxa"/>
            <w:tcBorders>
              <w:top w:val="single" w:sz="4" w:space="0" w:color="auto"/>
              <w:bottom w:val="single" w:sz="4" w:space="0" w:color="auto"/>
            </w:tcBorders>
            <w:vAlign w:val="center"/>
          </w:tcPr>
          <w:p w14:paraId="7073C63B"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1,85</w:t>
            </w:r>
          </w:p>
        </w:tc>
      </w:tr>
      <w:tr w:rsidR="006116C6" w:rsidRPr="006116C6" w14:paraId="65702105"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70A0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71</w:t>
            </w:r>
          </w:p>
        </w:tc>
        <w:tc>
          <w:tcPr>
            <w:tcW w:w="1559" w:type="dxa"/>
            <w:tcBorders>
              <w:top w:val="single" w:sz="4" w:space="0" w:color="auto"/>
              <w:bottom w:val="single" w:sz="4" w:space="0" w:color="auto"/>
            </w:tcBorders>
          </w:tcPr>
          <w:p w14:paraId="7367F7B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TsE01B</w:t>
            </w:r>
          </w:p>
          <w:p w14:paraId="76964300"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7D954105"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Nivelarea</w:t>
            </w:r>
            <w:proofErr w:type="spellEnd"/>
            <w:r w:rsidRPr="006116C6">
              <w:rPr>
                <w:noProof w:val="0"/>
                <w:lang w:val="en-US" w:eastAsia="ru-RU"/>
              </w:rPr>
              <w:t xml:space="preserve"> </w:t>
            </w:r>
            <w:proofErr w:type="spellStart"/>
            <w:r w:rsidRPr="006116C6">
              <w:rPr>
                <w:noProof w:val="0"/>
                <w:lang w:val="en-US" w:eastAsia="ru-RU"/>
              </w:rPr>
              <w:t>manuala</w:t>
            </w:r>
            <w:proofErr w:type="spellEnd"/>
            <w:r w:rsidRPr="006116C6">
              <w:rPr>
                <w:noProof w:val="0"/>
                <w:lang w:val="en-US" w:eastAsia="ru-RU"/>
              </w:rPr>
              <w:t xml:space="preserve"> a </w:t>
            </w:r>
            <w:proofErr w:type="spellStart"/>
            <w:r w:rsidRPr="006116C6">
              <w:rPr>
                <w:noProof w:val="0"/>
                <w:lang w:val="en-US" w:eastAsia="ru-RU"/>
              </w:rPr>
              <w:t>terenurilor</w:t>
            </w:r>
            <w:proofErr w:type="spellEnd"/>
            <w:r w:rsidRPr="006116C6">
              <w:rPr>
                <w:noProof w:val="0"/>
                <w:lang w:val="en-US" w:eastAsia="ru-RU"/>
              </w:rPr>
              <w:t xml:space="preserve">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platformelor</w:t>
            </w:r>
            <w:proofErr w:type="spellEnd"/>
            <w:r w:rsidRPr="006116C6">
              <w:rPr>
                <w:noProof w:val="0"/>
                <w:lang w:val="en-US" w:eastAsia="ru-RU"/>
              </w:rPr>
              <w:t xml:space="preserve">, cu </w:t>
            </w:r>
            <w:proofErr w:type="spellStart"/>
            <w:r w:rsidRPr="006116C6">
              <w:rPr>
                <w:noProof w:val="0"/>
                <w:lang w:val="en-US" w:eastAsia="ru-RU"/>
              </w:rPr>
              <w:t>denivelari</w:t>
            </w:r>
            <w:proofErr w:type="spellEnd"/>
            <w:r w:rsidRPr="006116C6">
              <w:rPr>
                <w:noProof w:val="0"/>
                <w:lang w:val="en-US" w:eastAsia="ru-RU"/>
              </w:rPr>
              <w:t xml:space="preserve"> de 10-20 cm, in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mijlociu</w:t>
            </w:r>
            <w:proofErr w:type="spellEnd"/>
            <w:r w:rsidRPr="006116C6">
              <w:rPr>
                <w:noProof w:val="0"/>
                <w:lang w:val="en-US" w:eastAsia="ru-RU"/>
              </w:rPr>
              <w:t xml:space="preserve"> (</w:t>
            </w:r>
            <w:proofErr w:type="spellStart"/>
            <w:r w:rsidRPr="006116C6">
              <w:rPr>
                <w:noProof w:val="0"/>
                <w:lang w:val="en-US" w:eastAsia="ru-RU"/>
              </w:rPr>
              <w:t>finisarea</w:t>
            </w:r>
            <w:proofErr w:type="spellEnd"/>
            <w:r w:rsidRPr="006116C6">
              <w:rPr>
                <w:noProof w:val="0"/>
                <w:lang w:val="en-US" w:eastAsia="ru-RU"/>
              </w:rPr>
              <w:t xml:space="preserve"> </w:t>
            </w:r>
            <w:proofErr w:type="spellStart"/>
            <w:r w:rsidRPr="006116C6">
              <w:rPr>
                <w:noProof w:val="0"/>
                <w:lang w:val="en-US" w:eastAsia="ru-RU"/>
              </w:rPr>
              <w:t>manuala</w:t>
            </w:r>
            <w:proofErr w:type="spellEnd"/>
            <w:r w:rsidRPr="006116C6">
              <w:rPr>
                <w:noProof w:val="0"/>
                <w:lang w:val="en-US" w:eastAsia="ru-RU"/>
              </w:rPr>
              <w:t xml:space="preserve"> a </w:t>
            </w:r>
            <w:proofErr w:type="spellStart"/>
            <w:r w:rsidRPr="006116C6">
              <w:rPr>
                <w:noProof w:val="0"/>
                <w:lang w:val="en-US" w:eastAsia="ru-RU"/>
              </w:rPr>
              <w:t>fundului</w:t>
            </w:r>
            <w:proofErr w:type="spellEnd"/>
            <w:r w:rsidRPr="006116C6">
              <w:rPr>
                <w:noProof w:val="0"/>
                <w:lang w:val="en-US" w:eastAsia="ru-RU"/>
              </w:rPr>
              <w:t>)</w:t>
            </w:r>
          </w:p>
          <w:p w14:paraId="61EC5DEB"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43DBD903"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100m2</w:t>
            </w:r>
          </w:p>
        </w:tc>
        <w:tc>
          <w:tcPr>
            <w:tcW w:w="1843" w:type="dxa"/>
            <w:tcBorders>
              <w:top w:val="single" w:sz="4" w:space="0" w:color="auto"/>
              <w:bottom w:val="single" w:sz="4" w:space="0" w:color="auto"/>
            </w:tcBorders>
            <w:vAlign w:val="center"/>
          </w:tcPr>
          <w:p w14:paraId="64211D5B"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3,07</w:t>
            </w:r>
          </w:p>
        </w:tc>
      </w:tr>
      <w:tr w:rsidR="006116C6" w:rsidRPr="006116C6" w14:paraId="0D4FAB37"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FAB6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72</w:t>
            </w:r>
          </w:p>
        </w:tc>
        <w:tc>
          <w:tcPr>
            <w:tcW w:w="1559" w:type="dxa"/>
            <w:tcBorders>
              <w:top w:val="single" w:sz="4" w:space="0" w:color="auto"/>
              <w:bottom w:val="single" w:sz="4" w:space="0" w:color="auto"/>
            </w:tcBorders>
          </w:tcPr>
          <w:p w14:paraId="034FB8E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TsE03B</w:t>
            </w:r>
          </w:p>
          <w:p w14:paraId="2474727F"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2259350D"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Finisarea</w:t>
            </w:r>
            <w:proofErr w:type="spellEnd"/>
            <w:r w:rsidRPr="006116C6">
              <w:rPr>
                <w:noProof w:val="0"/>
                <w:lang w:val="en-US" w:eastAsia="ru-RU"/>
              </w:rPr>
              <w:t xml:space="preserve"> (</w:t>
            </w:r>
            <w:proofErr w:type="spellStart"/>
            <w:r w:rsidRPr="006116C6">
              <w:rPr>
                <w:noProof w:val="0"/>
                <w:lang w:val="en-US" w:eastAsia="ru-RU"/>
              </w:rPr>
              <w:t>politura</w:t>
            </w:r>
            <w:proofErr w:type="spellEnd"/>
            <w:r w:rsidRPr="006116C6">
              <w:rPr>
                <w:noProof w:val="0"/>
                <w:lang w:val="en-US" w:eastAsia="ru-RU"/>
              </w:rPr>
              <w:t xml:space="preserve">) </w:t>
            </w:r>
            <w:proofErr w:type="spellStart"/>
            <w:r w:rsidRPr="006116C6">
              <w:rPr>
                <w:noProof w:val="0"/>
                <w:lang w:val="en-US" w:eastAsia="ru-RU"/>
              </w:rPr>
              <w:t>manuala</w:t>
            </w:r>
            <w:proofErr w:type="spellEnd"/>
            <w:r w:rsidRPr="006116C6">
              <w:rPr>
                <w:noProof w:val="0"/>
                <w:lang w:val="en-US" w:eastAsia="ru-RU"/>
              </w:rPr>
              <w:t xml:space="preserve"> a </w:t>
            </w:r>
            <w:proofErr w:type="spellStart"/>
            <w:r w:rsidRPr="006116C6">
              <w:rPr>
                <w:noProof w:val="0"/>
                <w:lang w:val="en-US" w:eastAsia="ru-RU"/>
              </w:rPr>
              <w:t>taluzurilor</w:t>
            </w:r>
            <w:proofErr w:type="spellEnd"/>
            <w:r w:rsidRPr="006116C6">
              <w:rPr>
                <w:noProof w:val="0"/>
                <w:lang w:val="en-US" w:eastAsia="ru-RU"/>
              </w:rPr>
              <w:t xml:space="preserve">, in </w:t>
            </w:r>
            <w:proofErr w:type="spellStart"/>
            <w:r w:rsidRPr="006116C6">
              <w:rPr>
                <w:noProof w:val="0"/>
                <w:lang w:val="en-US" w:eastAsia="ru-RU"/>
              </w:rPr>
              <w:t>teren</w:t>
            </w:r>
            <w:proofErr w:type="spellEnd"/>
            <w:r w:rsidRPr="006116C6">
              <w:rPr>
                <w:noProof w:val="0"/>
                <w:lang w:val="en-US" w:eastAsia="ru-RU"/>
              </w:rPr>
              <w:t xml:space="preserve"> </w:t>
            </w:r>
            <w:proofErr w:type="spellStart"/>
            <w:r w:rsidRPr="006116C6">
              <w:rPr>
                <w:noProof w:val="0"/>
                <w:lang w:val="en-US" w:eastAsia="ru-RU"/>
              </w:rPr>
              <w:t>mijlociu</w:t>
            </w:r>
            <w:proofErr w:type="spellEnd"/>
            <w:r w:rsidRPr="006116C6">
              <w:rPr>
                <w:noProof w:val="0"/>
                <w:lang w:val="en-US" w:eastAsia="ru-RU"/>
              </w:rPr>
              <w:t xml:space="preserve"> (</w:t>
            </w:r>
            <w:proofErr w:type="spellStart"/>
            <w:r w:rsidRPr="006116C6">
              <w:rPr>
                <w:noProof w:val="0"/>
                <w:lang w:val="en-US" w:eastAsia="ru-RU"/>
              </w:rPr>
              <w:t>finisarea</w:t>
            </w:r>
            <w:proofErr w:type="spellEnd"/>
            <w:r w:rsidRPr="006116C6">
              <w:rPr>
                <w:noProof w:val="0"/>
                <w:lang w:val="en-US" w:eastAsia="ru-RU"/>
              </w:rPr>
              <w:t xml:space="preserve"> </w:t>
            </w:r>
            <w:proofErr w:type="spellStart"/>
            <w:r w:rsidRPr="006116C6">
              <w:rPr>
                <w:noProof w:val="0"/>
                <w:lang w:val="en-US" w:eastAsia="ru-RU"/>
              </w:rPr>
              <w:t>manuala</w:t>
            </w:r>
            <w:proofErr w:type="spellEnd"/>
            <w:r w:rsidRPr="006116C6">
              <w:rPr>
                <w:noProof w:val="0"/>
                <w:lang w:val="en-US" w:eastAsia="ru-RU"/>
              </w:rPr>
              <w:t xml:space="preserve"> a </w:t>
            </w:r>
            <w:proofErr w:type="spellStart"/>
            <w:r w:rsidRPr="006116C6">
              <w:rPr>
                <w:noProof w:val="0"/>
                <w:lang w:val="en-US" w:eastAsia="ru-RU"/>
              </w:rPr>
              <w:t>taluzurilor</w:t>
            </w:r>
            <w:proofErr w:type="spellEnd"/>
            <w:r w:rsidRPr="006116C6">
              <w:rPr>
                <w:noProof w:val="0"/>
                <w:lang w:val="en-US" w:eastAsia="ru-RU"/>
              </w:rPr>
              <w:t>)</w:t>
            </w:r>
          </w:p>
          <w:p w14:paraId="53550611"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7FD6ABEA"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100m2</w:t>
            </w:r>
          </w:p>
        </w:tc>
        <w:tc>
          <w:tcPr>
            <w:tcW w:w="1843" w:type="dxa"/>
            <w:tcBorders>
              <w:top w:val="single" w:sz="4" w:space="0" w:color="auto"/>
              <w:bottom w:val="single" w:sz="4" w:space="0" w:color="auto"/>
            </w:tcBorders>
            <w:vAlign w:val="center"/>
          </w:tcPr>
          <w:p w14:paraId="698E25DE"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16,60</w:t>
            </w:r>
          </w:p>
        </w:tc>
      </w:tr>
      <w:tr w:rsidR="006116C6" w:rsidRPr="006116C6" w14:paraId="05264B1D" w14:textId="77777777" w:rsidTr="00413C04">
        <w:tblPrEx>
          <w:tblCellMar>
            <w:top w:w="0" w:type="dxa"/>
            <w:bottom w:w="0" w:type="dxa"/>
          </w:tblCellMar>
        </w:tblPrEx>
        <w:tc>
          <w:tcPr>
            <w:tcW w:w="709" w:type="dxa"/>
            <w:tcBorders>
              <w:top w:val="nil"/>
              <w:left w:val="single" w:sz="6" w:space="0" w:color="auto"/>
              <w:bottom w:val="nil"/>
              <w:right w:val="nil"/>
            </w:tcBorders>
          </w:tcPr>
          <w:p w14:paraId="4468103B"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7438A90"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25279C11"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1.9. </w:t>
            </w:r>
            <w:proofErr w:type="spellStart"/>
            <w:r w:rsidRPr="006116C6">
              <w:rPr>
                <w:b/>
                <w:bCs/>
                <w:noProof w:val="0"/>
                <w:sz w:val="22"/>
                <w:szCs w:val="22"/>
                <w:lang w:val="ru-RU" w:eastAsia="ru-RU"/>
              </w:rPr>
              <w:t>Ajustarea</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fintinilor</w:t>
            </w:r>
            <w:proofErr w:type="spellEnd"/>
          </w:p>
          <w:p w14:paraId="7B9B0546" w14:textId="77777777" w:rsidR="006116C6" w:rsidRPr="006116C6" w:rsidRDefault="006116C6" w:rsidP="006116C6">
            <w:pPr>
              <w:autoSpaceDE w:val="0"/>
              <w:autoSpaceDN w:val="0"/>
              <w:rPr>
                <w:noProof w:val="0"/>
                <w:sz w:val="20"/>
                <w:szCs w:val="20"/>
                <w:lang w:val="ru-RU" w:eastAsia="ru-RU"/>
              </w:rPr>
            </w:pPr>
          </w:p>
        </w:tc>
      </w:tr>
      <w:tr w:rsidR="006116C6" w:rsidRPr="006116C6" w14:paraId="78BEB7CE"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C549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73</w:t>
            </w:r>
          </w:p>
        </w:tc>
        <w:tc>
          <w:tcPr>
            <w:tcW w:w="1559" w:type="dxa"/>
            <w:tcBorders>
              <w:top w:val="single" w:sz="4" w:space="0" w:color="auto"/>
              <w:bottom w:val="single" w:sz="4" w:space="0" w:color="auto"/>
            </w:tcBorders>
          </w:tcPr>
          <w:p w14:paraId="3EE67335"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RpAcF34A</w:t>
            </w:r>
          </w:p>
          <w:p w14:paraId="29DE9B3C"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5BF6249D" w14:textId="77777777" w:rsidR="006116C6" w:rsidRPr="006116C6" w:rsidRDefault="006116C6" w:rsidP="006116C6">
            <w:pPr>
              <w:autoSpaceDE w:val="0"/>
              <w:autoSpaceDN w:val="0"/>
              <w:rPr>
                <w:noProof w:val="0"/>
                <w:lang w:val="ru-RU" w:eastAsia="ru-RU"/>
              </w:rPr>
            </w:pPr>
            <w:proofErr w:type="spellStart"/>
            <w:r w:rsidRPr="006116C6">
              <w:rPr>
                <w:noProof w:val="0"/>
                <w:lang w:val="ru-RU" w:eastAsia="ru-RU"/>
              </w:rPr>
              <w:t>Demontarea</w:t>
            </w:r>
            <w:proofErr w:type="spellEnd"/>
            <w:r w:rsidRPr="006116C6">
              <w:rPr>
                <w:noProof w:val="0"/>
                <w:lang w:val="ru-RU" w:eastAsia="ru-RU"/>
              </w:rPr>
              <w:t xml:space="preserve"> </w:t>
            </w:r>
            <w:proofErr w:type="spellStart"/>
            <w:r w:rsidRPr="006116C6">
              <w:rPr>
                <w:noProof w:val="0"/>
                <w:lang w:val="ru-RU" w:eastAsia="ru-RU"/>
              </w:rPr>
              <w:t>capacilor</w:t>
            </w:r>
            <w:proofErr w:type="spellEnd"/>
            <w:r w:rsidRPr="006116C6">
              <w:rPr>
                <w:noProof w:val="0"/>
                <w:lang w:val="ru-RU" w:eastAsia="ru-RU"/>
              </w:rPr>
              <w:t xml:space="preserve"> </w:t>
            </w:r>
            <w:proofErr w:type="spellStart"/>
            <w:r w:rsidRPr="006116C6">
              <w:rPr>
                <w:noProof w:val="0"/>
                <w:lang w:val="ru-RU" w:eastAsia="ru-RU"/>
              </w:rPr>
              <w:t>la</w:t>
            </w:r>
            <w:proofErr w:type="spellEnd"/>
            <w:r w:rsidRPr="006116C6">
              <w:rPr>
                <w:noProof w:val="0"/>
                <w:lang w:val="ru-RU" w:eastAsia="ru-RU"/>
              </w:rPr>
              <w:t xml:space="preserve"> </w:t>
            </w:r>
            <w:proofErr w:type="spellStart"/>
            <w:r w:rsidRPr="006116C6">
              <w:rPr>
                <w:noProof w:val="0"/>
                <w:lang w:val="ru-RU" w:eastAsia="ru-RU"/>
              </w:rPr>
              <w:t>camine</w:t>
            </w:r>
            <w:proofErr w:type="spellEnd"/>
          </w:p>
          <w:p w14:paraId="0CE77062" w14:textId="77777777" w:rsidR="006116C6" w:rsidRPr="006116C6" w:rsidRDefault="006116C6" w:rsidP="006116C6">
            <w:pPr>
              <w:autoSpaceDE w:val="0"/>
              <w:autoSpaceDN w:val="0"/>
              <w:rPr>
                <w:noProof w:val="0"/>
                <w:sz w:val="20"/>
                <w:szCs w:val="20"/>
                <w:lang w:val="ru-RU" w:eastAsia="ru-RU"/>
              </w:rPr>
            </w:pPr>
          </w:p>
        </w:tc>
        <w:tc>
          <w:tcPr>
            <w:tcW w:w="992" w:type="dxa"/>
            <w:gridSpan w:val="2"/>
            <w:tcBorders>
              <w:top w:val="single" w:sz="4" w:space="0" w:color="auto"/>
              <w:bottom w:val="single" w:sz="4" w:space="0" w:color="auto"/>
            </w:tcBorders>
            <w:vAlign w:val="center"/>
          </w:tcPr>
          <w:p w14:paraId="25CF0ECF"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1377DF50"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10,00</w:t>
            </w:r>
          </w:p>
        </w:tc>
      </w:tr>
      <w:tr w:rsidR="006116C6" w:rsidRPr="006116C6" w14:paraId="4E3408D8"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E5F6F"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74</w:t>
            </w:r>
          </w:p>
        </w:tc>
        <w:tc>
          <w:tcPr>
            <w:tcW w:w="1559" w:type="dxa"/>
            <w:tcBorders>
              <w:top w:val="single" w:sz="4" w:space="0" w:color="auto"/>
              <w:bottom w:val="single" w:sz="4" w:space="0" w:color="auto"/>
            </w:tcBorders>
          </w:tcPr>
          <w:p w14:paraId="21BFFA1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Dl119</w:t>
            </w:r>
          </w:p>
          <w:p w14:paraId="5CE948B9"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7C97C648"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Fundatii</w:t>
            </w:r>
            <w:proofErr w:type="spellEnd"/>
            <w:r w:rsidRPr="006116C6">
              <w:rPr>
                <w:noProof w:val="0"/>
                <w:lang w:val="en-US" w:eastAsia="ru-RU"/>
              </w:rPr>
              <w:t xml:space="preserve"> </w:t>
            </w:r>
            <w:proofErr w:type="spellStart"/>
            <w:r w:rsidRPr="006116C6">
              <w:rPr>
                <w:noProof w:val="0"/>
                <w:lang w:val="en-US" w:eastAsia="ru-RU"/>
              </w:rPr>
              <w:t>monolite</w:t>
            </w:r>
            <w:proofErr w:type="spellEnd"/>
            <w:r w:rsidRPr="006116C6">
              <w:rPr>
                <w:noProof w:val="0"/>
                <w:lang w:val="en-US" w:eastAsia="ru-RU"/>
              </w:rPr>
              <w:t xml:space="preserve"> din </w:t>
            </w:r>
            <w:proofErr w:type="spellStart"/>
            <w:r w:rsidRPr="006116C6">
              <w:rPr>
                <w:noProof w:val="0"/>
                <w:lang w:val="en-US" w:eastAsia="ru-RU"/>
              </w:rPr>
              <w:t>beton</w:t>
            </w:r>
            <w:proofErr w:type="spellEnd"/>
            <w:r w:rsidRPr="006116C6">
              <w:rPr>
                <w:noProof w:val="0"/>
                <w:lang w:val="en-US" w:eastAsia="ru-RU"/>
              </w:rPr>
              <w:t xml:space="preserve"> C16/20 XF4 la </w:t>
            </w:r>
            <w:proofErr w:type="spellStart"/>
            <w:r w:rsidRPr="006116C6">
              <w:rPr>
                <w:noProof w:val="0"/>
                <w:lang w:val="en-US" w:eastAsia="ru-RU"/>
              </w:rPr>
              <w:t>edificiile</w:t>
            </w:r>
            <w:proofErr w:type="spellEnd"/>
            <w:r w:rsidRPr="006116C6">
              <w:rPr>
                <w:noProof w:val="0"/>
                <w:lang w:val="en-US" w:eastAsia="ru-RU"/>
              </w:rPr>
              <w:t xml:space="preserve"> </w:t>
            </w:r>
            <w:proofErr w:type="spellStart"/>
            <w:r w:rsidRPr="006116C6">
              <w:rPr>
                <w:noProof w:val="0"/>
                <w:lang w:val="en-US" w:eastAsia="ru-RU"/>
              </w:rPr>
              <w:t>artificiale</w:t>
            </w:r>
            <w:proofErr w:type="spellEnd"/>
            <w:r w:rsidRPr="006116C6">
              <w:rPr>
                <w:noProof w:val="0"/>
                <w:lang w:val="en-US" w:eastAsia="ru-RU"/>
              </w:rPr>
              <w:t xml:space="preserve"> (</w:t>
            </w:r>
            <w:proofErr w:type="spellStart"/>
            <w:r w:rsidRPr="006116C6">
              <w:rPr>
                <w:noProof w:val="0"/>
                <w:lang w:val="en-US" w:eastAsia="ru-RU"/>
              </w:rPr>
              <w:t>ridicarea</w:t>
            </w:r>
            <w:proofErr w:type="spellEnd"/>
            <w:r w:rsidRPr="006116C6">
              <w:rPr>
                <w:noProof w:val="0"/>
                <w:lang w:val="en-US" w:eastAsia="ru-RU"/>
              </w:rPr>
              <w:t xml:space="preserve"> </w:t>
            </w:r>
            <w:proofErr w:type="spellStart"/>
            <w:r w:rsidRPr="006116C6">
              <w:rPr>
                <w:noProof w:val="0"/>
                <w:lang w:val="en-US" w:eastAsia="ru-RU"/>
              </w:rPr>
              <w:t>fintinilor</w:t>
            </w:r>
            <w:proofErr w:type="spellEnd"/>
            <w:r w:rsidRPr="006116C6">
              <w:rPr>
                <w:noProof w:val="0"/>
                <w:lang w:val="en-US" w:eastAsia="ru-RU"/>
              </w:rPr>
              <w:t xml:space="preserve"> ) </w:t>
            </w:r>
          </w:p>
          <w:p w14:paraId="659EB9A1"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54450E6"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m3</w:t>
            </w:r>
          </w:p>
        </w:tc>
        <w:tc>
          <w:tcPr>
            <w:tcW w:w="1843" w:type="dxa"/>
            <w:tcBorders>
              <w:top w:val="single" w:sz="4" w:space="0" w:color="auto"/>
              <w:bottom w:val="single" w:sz="4" w:space="0" w:color="auto"/>
            </w:tcBorders>
            <w:vAlign w:val="center"/>
          </w:tcPr>
          <w:p w14:paraId="78E0413F"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5,26</w:t>
            </w:r>
          </w:p>
        </w:tc>
      </w:tr>
      <w:tr w:rsidR="006116C6" w:rsidRPr="006116C6" w14:paraId="5FF3B755"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4232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75</w:t>
            </w:r>
          </w:p>
        </w:tc>
        <w:tc>
          <w:tcPr>
            <w:tcW w:w="1559" w:type="dxa"/>
            <w:tcBorders>
              <w:top w:val="single" w:sz="4" w:space="0" w:color="auto"/>
              <w:bottom w:val="single" w:sz="4" w:space="0" w:color="auto"/>
            </w:tcBorders>
          </w:tcPr>
          <w:p w14:paraId="7A058374"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AcE07B</w:t>
            </w:r>
          </w:p>
          <w:p w14:paraId="4090F5BF"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4307CED"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Montarea</w:t>
            </w:r>
            <w:proofErr w:type="spellEnd"/>
            <w:r w:rsidRPr="006116C6">
              <w:rPr>
                <w:noProof w:val="0"/>
                <w:lang w:val="en-US" w:eastAsia="ru-RU"/>
              </w:rPr>
              <w:t xml:space="preserve"> </w:t>
            </w:r>
            <w:proofErr w:type="spellStart"/>
            <w:r w:rsidRPr="006116C6">
              <w:rPr>
                <w:noProof w:val="0"/>
                <w:lang w:val="en-US" w:eastAsia="ru-RU"/>
              </w:rPr>
              <w:t>capacelor</w:t>
            </w:r>
            <w:proofErr w:type="spellEnd"/>
            <w:r w:rsidRPr="006116C6">
              <w:rPr>
                <w:noProof w:val="0"/>
                <w:lang w:val="en-US" w:eastAsia="ru-RU"/>
              </w:rPr>
              <w:t xml:space="preserve"> din </w:t>
            </w:r>
            <w:proofErr w:type="spellStart"/>
            <w:r w:rsidRPr="006116C6">
              <w:rPr>
                <w:noProof w:val="0"/>
                <w:lang w:val="en-US" w:eastAsia="ru-RU"/>
              </w:rPr>
              <w:t>fonta</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fonta-beton</w:t>
            </w:r>
            <w:proofErr w:type="spellEnd"/>
            <w:r w:rsidRPr="006116C6">
              <w:rPr>
                <w:noProof w:val="0"/>
                <w:lang w:val="en-US" w:eastAsia="ru-RU"/>
              </w:rPr>
              <w:t xml:space="preserve"> </w:t>
            </w:r>
            <w:proofErr w:type="spellStart"/>
            <w:r w:rsidRPr="006116C6">
              <w:rPr>
                <w:noProof w:val="0"/>
                <w:lang w:val="en-US" w:eastAsia="ru-RU"/>
              </w:rPr>
              <w:t>fara</w:t>
            </w:r>
            <w:proofErr w:type="spellEnd"/>
            <w:r w:rsidRPr="006116C6">
              <w:rPr>
                <w:noProof w:val="0"/>
                <w:lang w:val="en-US" w:eastAsia="ru-RU"/>
              </w:rPr>
              <w:t xml:space="preserve"> </w:t>
            </w:r>
            <w:proofErr w:type="spellStart"/>
            <w:r w:rsidRPr="006116C6">
              <w:rPr>
                <w:noProof w:val="0"/>
                <w:lang w:val="en-US" w:eastAsia="ru-RU"/>
              </w:rPr>
              <w:t>piesa-suport</w:t>
            </w:r>
            <w:proofErr w:type="spellEnd"/>
            <w:r w:rsidRPr="006116C6">
              <w:rPr>
                <w:noProof w:val="0"/>
                <w:lang w:val="en-US" w:eastAsia="ru-RU"/>
              </w:rPr>
              <w:t xml:space="preserve">, la </w:t>
            </w:r>
            <w:proofErr w:type="spellStart"/>
            <w:r w:rsidRPr="006116C6">
              <w:rPr>
                <w:noProof w:val="0"/>
                <w:lang w:val="en-US" w:eastAsia="ru-RU"/>
              </w:rPr>
              <w:t>caminele</w:t>
            </w:r>
            <w:proofErr w:type="spellEnd"/>
            <w:r w:rsidRPr="006116C6">
              <w:rPr>
                <w:noProof w:val="0"/>
                <w:lang w:val="en-US" w:eastAsia="ru-RU"/>
              </w:rPr>
              <w:t xml:space="preserve"> de </w:t>
            </w:r>
            <w:proofErr w:type="spellStart"/>
            <w:r w:rsidRPr="006116C6">
              <w:rPr>
                <w:noProof w:val="0"/>
                <w:lang w:val="en-US" w:eastAsia="ru-RU"/>
              </w:rPr>
              <w:t>vizitare</w:t>
            </w:r>
            <w:proofErr w:type="spellEnd"/>
            <w:r w:rsidRPr="006116C6">
              <w:rPr>
                <w:noProof w:val="0"/>
                <w:lang w:val="en-US" w:eastAsia="ru-RU"/>
              </w:rPr>
              <w:t xml:space="preserve"> ale </w:t>
            </w:r>
            <w:proofErr w:type="spellStart"/>
            <w:r w:rsidRPr="006116C6">
              <w:rPr>
                <w:noProof w:val="0"/>
                <w:lang w:val="en-US" w:eastAsia="ru-RU"/>
              </w:rPr>
              <w:t>instalatiilor</w:t>
            </w:r>
            <w:proofErr w:type="spellEnd"/>
            <w:r w:rsidRPr="006116C6">
              <w:rPr>
                <w:noProof w:val="0"/>
                <w:lang w:val="en-US" w:eastAsia="ru-RU"/>
              </w:rPr>
              <w:t xml:space="preserve"> de </w:t>
            </w:r>
            <w:proofErr w:type="spellStart"/>
            <w:r w:rsidRPr="006116C6">
              <w:rPr>
                <w:noProof w:val="0"/>
                <w:lang w:val="en-US" w:eastAsia="ru-RU"/>
              </w:rPr>
              <w:t>alimentare</w:t>
            </w:r>
            <w:proofErr w:type="spellEnd"/>
            <w:r w:rsidRPr="006116C6">
              <w:rPr>
                <w:noProof w:val="0"/>
                <w:lang w:val="en-US" w:eastAsia="ru-RU"/>
              </w:rPr>
              <w:t xml:space="preserve"> cu </w:t>
            </w:r>
            <w:proofErr w:type="spellStart"/>
            <w:r w:rsidRPr="006116C6">
              <w:rPr>
                <w:noProof w:val="0"/>
                <w:lang w:val="en-US" w:eastAsia="ru-RU"/>
              </w:rPr>
              <w:t>apa</w:t>
            </w:r>
            <w:proofErr w:type="spellEnd"/>
            <w:r w:rsidRPr="006116C6">
              <w:rPr>
                <w:noProof w:val="0"/>
                <w:lang w:val="en-US" w:eastAsia="ru-RU"/>
              </w:rPr>
              <w:t xml:space="preserve"> </w:t>
            </w:r>
            <w:proofErr w:type="spellStart"/>
            <w:r w:rsidRPr="006116C6">
              <w:rPr>
                <w:noProof w:val="0"/>
                <w:lang w:val="en-US" w:eastAsia="ru-RU"/>
              </w:rPr>
              <w:t>si</w:t>
            </w:r>
            <w:proofErr w:type="spellEnd"/>
            <w:r w:rsidRPr="006116C6">
              <w:rPr>
                <w:noProof w:val="0"/>
                <w:lang w:val="en-US" w:eastAsia="ru-RU"/>
              </w:rPr>
              <w:t xml:space="preserve"> </w:t>
            </w:r>
            <w:proofErr w:type="spellStart"/>
            <w:r w:rsidRPr="006116C6">
              <w:rPr>
                <w:noProof w:val="0"/>
                <w:lang w:val="en-US" w:eastAsia="ru-RU"/>
              </w:rPr>
              <w:t>canalizare</w:t>
            </w:r>
            <w:proofErr w:type="spellEnd"/>
            <w:r w:rsidRPr="006116C6">
              <w:rPr>
                <w:noProof w:val="0"/>
                <w:lang w:val="en-US" w:eastAsia="ru-RU"/>
              </w:rPr>
              <w:t xml:space="preserve">, </w:t>
            </w:r>
            <w:proofErr w:type="spellStart"/>
            <w:r w:rsidRPr="006116C6">
              <w:rPr>
                <w:noProof w:val="0"/>
                <w:lang w:val="en-US" w:eastAsia="ru-RU"/>
              </w:rPr>
              <w:t>necarosabil</w:t>
            </w:r>
            <w:proofErr w:type="spellEnd"/>
            <w:r w:rsidRPr="006116C6">
              <w:rPr>
                <w:noProof w:val="0"/>
                <w:lang w:val="en-US" w:eastAsia="ru-RU"/>
              </w:rPr>
              <w:t xml:space="preserve"> tip II A </w:t>
            </w:r>
            <w:proofErr w:type="spellStart"/>
            <w:r w:rsidRPr="006116C6">
              <w:rPr>
                <w:noProof w:val="0"/>
                <w:lang w:val="en-US" w:eastAsia="ru-RU"/>
              </w:rPr>
              <w:t>si</w:t>
            </w:r>
            <w:proofErr w:type="spellEnd"/>
            <w:r w:rsidRPr="006116C6">
              <w:rPr>
                <w:noProof w:val="0"/>
                <w:lang w:val="en-US" w:eastAsia="ru-RU"/>
              </w:rPr>
              <w:t xml:space="preserve"> B (</w:t>
            </w:r>
            <w:proofErr w:type="spellStart"/>
            <w:r w:rsidRPr="006116C6">
              <w:rPr>
                <w:noProof w:val="0"/>
                <w:lang w:val="en-US" w:eastAsia="ru-RU"/>
              </w:rPr>
              <w:t>montarea</w:t>
            </w:r>
            <w:proofErr w:type="spellEnd"/>
            <w:r w:rsidRPr="006116C6">
              <w:rPr>
                <w:noProof w:val="0"/>
                <w:lang w:val="en-US" w:eastAsia="ru-RU"/>
              </w:rPr>
              <w:t xml:space="preserve"> </w:t>
            </w:r>
            <w:proofErr w:type="spellStart"/>
            <w:r w:rsidRPr="006116C6">
              <w:rPr>
                <w:noProof w:val="0"/>
                <w:lang w:val="en-US" w:eastAsia="ru-RU"/>
              </w:rPr>
              <w:t>capacelor</w:t>
            </w:r>
            <w:proofErr w:type="spellEnd"/>
            <w:r w:rsidRPr="006116C6">
              <w:rPr>
                <w:noProof w:val="0"/>
                <w:lang w:val="en-US" w:eastAsia="ru-RU"/>
              </w:rPr>
              <w:t xml:space="preserve"> de la </w:t>
            </w:r>
            <w:proofErr w:type="spellStart"/>
            <w:r w:rsidRPr="006116C6">
              <w:rPr>
                <w:noProof w:val="0"/>
                <w:lang w:val="en-US" w:eastAsia="ru-RU"/>
              </w:rPr>
              <w:t>demontare</w:t>
            </w:r>
            <w:proofErr w:type="spellEnd"/>
            <w:r w:rsidRPr="006116C6">
              <w:rPr>
                <w:noProof w:val="0"/>
                <w:lang w:val="en-US" w:eastAsia="ru-RU"/>
              </w:rPr>
              <w:t xml:space="preserve">, </w:t>
            </w:r>
            <w:proofErr w:type="spellStart"/>
            <w:r w:rsidRPr="006116C6">
              <w:rPr>
                <w:noProof w:val="0"/>
                <w:lang w:val="en-US" w:eastAsia="ru-RU"/>
              </w:rPr>
              <w:t>fara</w:t>
            </w:r>
            <w:proofErr w:type="spellEnd"/>
            <w:r w:rsidRPr="006116C6">
              <w:rPr>
                <w:noProof w:val="0"/>
                <w:lang w:val="en-US" w:eastAsia="ru-RU"/>
              </w:rPr>
              <w:t xml:space="preserve"> </w:t>
            </w:r>
            <w:proofErr w:type="spellStart"/>
            <w:r w:rsidRPr="006116C6">
              <w:rPr>
                <w:noProof w:val="0"/>
                <w:lang w:val="en-US" w:eastAsia="ru-RU"/>
              </w:rPr>
              <w:t>pret</w:t>
            </w:r>
            <w:proofErr w:type="spellEnd"/>
            <w:r w:rsidRPr="006116C6">
              <w:rPr>
                <w:noProof w:val="0"/>
                <w:lang w:val="en-US" w:eastAsia="ru-RU"/>
              </w:rPr>
              <w:t>)</w:t>
            </w:r>
          </w:p>
          <w:p w14:paraId="23355017"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4F4E3A7A"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07263609"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10,00</w:t>
            </w:r>
          </w:p>
        </w:tc>
      </w:tr>
      <w:tr w:rsidR="006116C6" w:rsidRPr="006116C6" w14:paraId="33433430" w14:textId="77777777" w:rsidTr="00413C04">
        <w:tblPrEx>
          <w:tblCellMar>
            <w:top w:w="0" w:type="dxa"/>
            <w:bottom w:w="0" w:type="dxa"/>
          </w:tblCellMar>
        </w:tblPrEx>
        <w:tc>
          <w:tcPr>
            <w:tcW w:w="709" w:type="dxa"/>
            <w:tcBorders>
              <w:top w:val="nil"/>
              <w:left w:val="single" w:sz="6" w:space="0" w:color="auto"/>
              <w:bottom w:val="nil"/>
              <w:right w:val="nil"/>
            </w:tcBorders>
          </w:tcPr>
          <w:p w14:paraId="23CD1D55" w14:textId="77777777" w:rsidR="006116C6" w:rsidRPr="006116C6" w:rsidRDefault="006116C6" w:rsidP="006116C6">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EEB1D79" w14:textId="77777777" w:rsidR="006116C6" w:rsidRPr="006116C6" w:rsidRDefault="006116C6" w:rsidP="006116C6">
            <w:pPr>
              <w:autoSpaceDE w:val="0"/>
              <w:autoSpaceDN w:val="0"/>
              <w:rPr>
                <w:noProof w:val="0"/>
                <w:sz w:val="20"/>
                <w:szCs w:val="20"/>
                <w:lang w:val="ru-RU" w:eastAsia="ru-RU"/>
              </w:rPr>
            </w:pPr>
          </w:p>
        </w:tc>
        <w:tc>
          <w:tcPr>
            <w:tcW w:w="7513" w:type="dxa"/>
            <w:gridSpan w:val="5"/>
            <w:tcBorders>
              <w:top w:val="nil"/>
              <w:left w:val="single" w:sz="6" w:space="0" w:color="auto"/>
              <w:bottom w:val="nil"/>
              <w:right w:val="single" w:sz="6" w:space="0" w:color="auto"/>
            </w:tcBorders>
          </w:tcPr>
          <w:p w14:paraId="6CD66B65" w14:textId="77777777" w:rsidR="006116C6" w:rsidRPr="006116C6" w:rsidRDefault="006116C6" w:rsidP="006116C6">
            <w:pPr>
              <w:autoSpaceDE w:val="0"/>
              <w:autoSpaceDN w:val="0"/>
              <w:rPr>
                <w:b/>
                <w:bCs/>
                <w:noProof w:val="0"/>
                <w:sz w:val="22"/>
                <w:szCs w:val="22"/>
                <w:lang w:val="en-US" w:eastAsia="ru-RU"/>
              </w:rPr>
            </w:pPr>
            <w:r w:rsidRPr="006116C6">
              <w:rPr>
                <w:b/>
                <w:bCs/>
                <w:noProof w:val="0"/>
                <w:sz w:val="22"/>
                <w:szCs w:val="22"/>
                <w:lang w:val="ru-RU" w:eastAsia="ru-RU"/>
              </w:rPr>
              <w:t xml:space="preserve">1.10. </w:t>
            </w:r>
            <w:proofErr w:type="spellStart"/>
            <w:r w:rsidRPr="006116C6">
              <w:rPr>
                <w:b/>
                <w:bCs/>
                <w:noProof w:val="0"/>
                <w:sz w:val="22"/>
                <w:szCs w:val="22"/>
                <w:lang w:val="ru-RU" w:eastAsia="ru-RU"/>
              </w:rPr>
              <w:t>Lucrari</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pentru</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siguranta</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circulatiei</w:t>
            </w:r>
            <w:proofErr w:type="spellEnd"/>
            <w:r w:rsidRPr="006116C6">
              <w:rPr>
                <w:b/>
                <w:bCs/>
                <w:noProof w:val="0"/>
                <w:sz w:val="22"/>
                <w:szCs w:val="22"/>
                <w:lang w:val="ru-RU" w:eastAsia="ru-RU"/>
              </w:rPr>
              <w:t xml:space="preserve"> </w:t>
            </w:r>
            <w:proofErr w:type="spellStart"/>
            <w:r w:rsidRPr="006116C6">
              <w:rPr>
                <w:b/>
                <w:bCs/>
                <w:noProof w:val="0"/>
                <w:sz w:val="22"/>
                <w:szCs w:val="22"/>
                <w:lang w:val="ru-RU" w:eastAsia="ru-RU"/>
              </w:rPr>
              <w:t>rutiere</w:t>
            </w:r>
            <w:proofErr w:type="spellEnd"/>
          </w:p>
          <w:p w14:paraId="78E2E39F" w14:textId="77777777" w:rsidR="006116C6" w:rsidRPr="006116C6" w:rsidRDefault="006116C6" w:rsidP="006116C6">
            <w:pPr>
              <w:autoSpaceDE w:val="0"/>
              <w:autoSpaceDN w:val="0"/>
              <w:rPr>
                <w:noProof w:val="0"/>
                <w:sz w:val="20"/>
                <w:szCs w:val="20"/>
                <w:lang w:val="ru-RU" w:eastAsia="ru-RU"/>
              </w:rPr>
            </w:pPr>
          </w:p>
        </w:tc>
      </w:tr>
      <w:tr w:rsidR="006116C6" w:rsidRPr="006116C6" w14:paraId="4840DBE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5DEC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76</w:t>
            </w:r>
          </w:p>
        </w:tc>
        <w:tc>
          <w:tcPr>
            <w:tcW w:w="1559" w:type="dxa"/>
            <w:tcBorders>
              <w:top w:val="single" w:sz="4" w:space="0" w:color="auto"/>
              <w:bottom w:val="single" w:sz="4" w:space="0" w:color="auto"/>
            </w:tcBorders>
          </w:tcPr>
          <w:p w14:paraId="11B0E4E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DF18A</w:t>
            </w:r>
          </w:p>
          <w:p w14:paraId="4A4AD6AC"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41A7361"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Plantarea</w:t>
            </w:r>
            <w:proofErr w:type="spellEnd"/>
            <w:r w:rsidRPr="006116C6">
              <w:rPr>
                <w:noProof w:val="0"/>
                <w:lang w:val="en-US" w:eastAsia="ru-RU"/>
              </w:rPr>
              <w:t xml:space="preserve"> </w:t>
            </w:r>
            <w:proofErr w:type="spellStart"/>
            <w:r w:rsidRPr="006116C6">
              <w:rPr>
                <w:noProof w:val="0"/>
                <w:lang w:val="en-US" w:eastAsia="ru-RU"/>
              </w:rPr>
              <w:t>stilpilor</w:t>
            </w:r>
            <w:proofErr w:type="spellEnd"/>
            <w:r w:rsidRPr="006116C6">
              <w:rPr>
                <w:noProof w:val="0"/>
                <w:lang w:val="en-US" w:eastAsia="ru-RU"/>
              </w:rPr>
              <w:t xml:space="preserve"> </w:t>
            </w: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indicatoare</w:t>
            </w:r>
            <w:proofErr w:type="spellEnd"/>
            <w:r w:rsidRPr="006116C6">
              <w:rPr>
                <w:noProof w:val="0"/>
                <w:lang w:val="en-US" w:eastAsia="ru-RU"/>
              </w:rPr>
              <w:t xml:space="preserve"> </w:t>
            </w: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circulatie</w:t>
            </w:r>
            <w:proofErr w:type="spellEnd"/>
            <w:r w:rsidRPr="006116C6">
              <w:rPr>
                <w:noProof w:val="0"/>
                <w:lang w:val="en-US" w:eastAsia="ru-RU"/>
              </w:rPr>
              <w:t xml:space="preserve"> </w:t>
            </w:r>
            <w:proofErr w:type="spellStart"/>
            <w:r w:rsidRPr="006116C6">
              <w:rPr>
                <w:noProof w:val="0"/>
                <w:lang w:val="en-US" w:eastAsia="ru-RU"/>
              </w:rPr>
              <w:t>rutiera</w:t>
            </w:r>
            <w:proofErr w:type="spellEnd"/>
            <w:r w:rsidRPr="006116C6">
              <w:rPr>
                <w:noProof w:val="0"/>
                <w:lang w:val="en-US" w:eastAsia="ru-RU"/>
              </w:rPr>
              <w:t xml:space="preserve"> din metal, </w:t>
            </w:r>
            <w:proofErr w:type="spellStart"/>
            <w:r w:rsidRPr="006116C6">
              <w:rPr>
                <w:noProof w:val="0"/>
                <w:lang w:val="en-US" w:eastAsia="ru-RU"/>
              </w:rPr>
              <w:t>confectionati</w:t>
            </w:r>
            <w:proofErr w:type="spellEnd"/>
            <w:r w:rsidRPr="006116C6">
              <w:rPr>
                <w:noProof w:val="0"/>
                <w:lang w:val="en-US" w:eastAsia="ru-RU"/>
              </w:rPr>
              <w:t xml:space="preserve"> industrial (CKM1.30)</w:t>
            </w:r>
          </w:p>
          <w:p w14:paraId="75C9237B"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40631E52"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358EF459"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26,00</w:t>
            </w:r>
          </w:p>
        </w:tc>
      </w:tr>
      <w:tr w:rsidR="006116C6" w:rsidRPr="006116C6" w14:paraId="7D22A0A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08055"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77</w:t>
            </w:r>
          </w:p>
        </w:tc>
        <w:tc>
          <w:tcPr>
            <w:tcW w:w="1559" w:type="dxa"/>
            <w:tcBorders>
              <w:top w:val="single" w:sz="4" w:space="0" w:color="auto"/>
              <w:bottom w:val="single" w:sz="4" w:space="0" w:color="auto"/>
            </w:tcBorders>
          </w:tcPr>
          <w:p w14:paraId="74883A28"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DF19A</w:t>
            </w:r>
          </w:p>
          <w:p w14:paraId="292C0559"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18D5E1B4"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Montarea</w:t>
            </w:r>
            <w:proofErr w:type="spellEnd"/>
            <w:r w:rsidRPr="006116C6">
              <w:rPr>
                <w:noProof w:val="0"/>
                <w:lang w:val="en-US" w:eastAsia="ru-RU"/>
              </w:rPr>
              <w:t xml:space="preserve"> </w:t>
            </w:r>
            <w:proofErr w:type="spellStart"/>
            <w:r w:rsidRPr="006116C6">
              <w:rPr>
                <w:noProof w:val="0"/>
                <w:lang w:val="en-US" w:eastAsia="ru-RU"/>
              </w:rPr>
              <w:t>indicatoarelor</w:t>
            </w:r>
            <w:proofErr w:type="spellEnd"/>
            <w:r w:rsidRPr="006116C6">
              <w:rPr>
                <w:noProof w:val="0"/>
                <w:lang w:val="en-US" w:eastAsia="ru-RU"/>
              </w:rPr>
              <w:t xml:space="preserve"> </w:t>
            </w: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circulatie</w:t>
            </w:r>
            <w:proofErr w:type="spellEnd"/>
            <w:r w:rsidRPr="006116C6">
              <w:rPr>
                <w:noProof w:val="0"/>
                <w:lang w:val="en-US" w:eastAsia="ru-RU"/>
              </w:rPr>
              <w:t xml:space="preserve"> </w:t>
            </w:r>
            <w:proofErr w:type="spellStart"/>
            <w:r w:rsidRPr="006116C6">
              <w:rPr>
                <w:noProof w:val="0"/>
                <w:lang w:val="en-US" w:eastAsia="ru-RU"/>
              </w:rPr>
              <w:t>rutiera</w:t>
            </w:r>
            <w:proofErr w:type="spellEnd"/>
            <w:r w:rsidRPr="006116C6">
              <w:rPr>
                <w:noProof w:val="0"/>
                <w:lang w:val="en-US" w:eastAsia="ru-RU"/>
              </w:rPr>
              <w:t xml:space="preserve"> din </w:t>
            </w:r>
            <w:proofErr w:type="spellStart"/>
            <w:r w:rsidRPr="006116C6">
              <w:rPr>
                <w:noProof w:val="0"/>
                <w:lang w:val="en-US" w:eastAsia="ru-RU"/>
              </w:rPr>
              <w:t>tabla</w:t>
            </w:r>
            <w:proofErr w:type="spellEnd"/>
            <w:r w:rsidRPr="006116C6">
              <w:rPr>
                <w:noProof w:val="0"/>
                <w:lang w:val="en-US" w:eastAsia="ru-RU"/>
              </w:rPr>
              <w:t xml:space="preserve"> din </w:t>
            </w:r>
            <w:proofErr w:type="spellStart"/>
            <w:r w:rsidRPr="006116C6">
              <w:rPr>
                <w:noProof w:val="0"/>
                <w:lang w:val="en-US" w:eastAsia="ru-RU"/>
              </w:rPr>
              <w:t>otel</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aluminiu</w:t>
            </w:r>
            <w:proofErr w:type="spellEnd"/>
            <w:r w:rsidRPr="006116C6">
              <w:rPr>
                <w:noProof w:val="0"/>
                <w:lang w:val="en-US" w:eastAsia="ru-RU"/>
              </w:rPr>
              <w:t xml:space="preserve"> pe un </w:t>
            </w:r>
            <w:proofErr w:type="spellStart"/>
            <w:r w:rsidRPr="006116C6">
              <w:rPr>
                <w:noProof w:val="0"/>
                <w:lang w:val="en-US" w:eastAsia="ru-RU"/>
              </w:rPr>
              <w:t>stilp</w:t>
            </w:r>
            <w:proofErr w:type="spellEnd"/>
            <w:r w:rsidRPr="006116C6">
              <w:rPr>
                <w:noProof w:val="0"/>
                <w:lang w:val="en-US" w:eastAsia="ru-RU"/>
              </w:rPr>
              <w:t xml:space="preserve"> </w:t>
            </w:r>
            <w:proofErr w:type="spellStart"/>
            <w:r w:rsidRPr="006116C6">
              <w:rPr>
                <w:noProof w:val="0"/>
                <w:lang w:val="en-US" w:eastAsia="ru-RU"/>
              </w:rPr>
              <w:t>gata</w:t>
            </w:r>
            <w:proofErr w:type="spellEnd"/>
            <w:r w:rsidRPr="006116C6">
              <w:rPr>
                <w:noProof w:val="0"/>
                <w:lang w:val="en-US" w:eastAsia="ru-RU"/>
              </w:rPr>
              <w:t xml:space="preserve"> </w:t>
            </w:r>
            <w:proofErr w:type="spellStart"/>
            <w:r w:rsidRPr="006116C6">
              <w:rPr>
                <w:noProof w:val="0"/>
                <w:lang w:val="en-US" w:eastAsia="ru-RU"/>
              </w:rPr>
              <w:t>plantat</w:t>
            </w:r>
            <w:proofErr w:type="spellEnd"/>
            <w:r w:rsidRPr="006116C6">
              <w:rPr>
                <w:noProof w:val="0"/>
                <w:lang w:val="en-US" w:eastAsia="ru-RU"/>
              </w:rPr>
              <w:t xml:space="preserve"> - indicatoareA700</w:t>
            </w:r>
          </w:p>
          <w:p w14:paraId="60407CF9"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25073A58"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21560C4D"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3,00</w:t>
            </w:r>
          </w:p>
        </w:tc>
      </w:tr>
      <w:tr w:rsidR="006116C6" w:rsidRPr="006116C6" w14:paraId="3140FAA6"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99609"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78</w:t>
            </w:r>
          </w:p>
        </w:tc>
        <w:tc>
          <w:tcPr>
            <w:tcW w:w="1559" w:type="dxa"/>
            <w:tcBorders>
              <w:top w:val="single" w:sz="4" w:space="0" w:color="auto"/>
              <w:bottom w:val="single" w:sz="4" w:space="0" w:color="auto"/>
            </w:tcBorders>
          </w:tcPr>
          <w:p w14:paraId="377DA4D2"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DF19A</w:t>
            </w:r>
          </w:p>
          <w:p w14:paraId="6A28E60D"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3E0E71CA"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Montarea</w:t>
            </w:r>
            <w:proofErr w:type="spellEnd"/>
            <w:r w:rsidRPr="006116C6">
              <w:rPr>
                <w:noProof w:val="0"/>
                <w:lang w:val="en-US" w:eastAsia="ru-RU"/>
              </w:rPr>
              <w:t xml:space="preserve"> </w:t>
            </w:r>
            <w:proofErr w:type="spellStart"/>
            <w:r w:rsidRPr="006116C6">
              <w:rPr>
                <w:noProof w:val="0"/>
                <w:lang w:val="en-US" w:eastAsia="ru-RU"/>
              </w:rPr>
              <w:t>indicatoarelor</w:t>
            </w:r>
            <w:proofErr w:type="spellEnd"/>
            <w:r w:rsidRPr="006116C6">
              <w:rPr>
                <w:noProof w:val="0"/>
                <w:lang w:val="en-US" w:eastAsia="ru-RU"/>
              </w:rPr>
              <w:t xml:space="preserve"> </w:t>
            </w: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circulatie</w:t>
            </w:r>
            <w:proofErr w:type="spellEnd"/>
            <w:r w:rsidRPr="006116C6">
              <w:rPr>
                <w:noProof w:val="0"/>
                <w:lang w:val="en-US" w:eastAsia="ru-RU"/>
              </w:rPr>
              <w:t xml:space="preserve"> </w:t>
            </w:r>
            <w:proofErr w:type="spellStart"/>
            <w:r w:rsidRPr="006116C6">
              <w:rPr>
                <w:noProof w:val="0"/>
                <w:lang w:val="en-US" w:eastAsia="ru-RU"/>
              </w:rPr>
              <w:t>rutiera</w:t>
            </w:r>
            <w:proofErr w:type="spellEnd"/>
            <w:r w:rsidRPr="006116C6">
              <w:rPr>
                <w:noProof w:val="0"/>
                <w:lang w:val="en-US" w:eastAsia="ru-RU"/>
              </w:rPr>
              <w:t xml:space="preserve"> din </w:t>
            </w:r>
            <w:proofErr w:type="spellStart"/>
            <w:r w:rsidRPr="006116C6">
              <w:rPr>
                <w:noProof w:val="0"/>
                <w:lang w:val="en-US" w:eastAsia="ru-RU"/>
              </w:rPr>
              <w:t>tabla</w:t>
            </w:r>
            <w:proofErr w:type="spellEnd"/>
            <w:r w:rsidRPr="006116C6">
              <w:rPr>
                <w:noProof w:val="0"/>
                <w:lang w:val="en-US" w:eastAsia="ru-RU"/>
              </w:rPr>
              <w:t xml:space="preserve"> din </w:t>
            </w:r>
            <w:proofErr w:type="spellStart"/>
            <w:r w:rsidRPr="006116C6">
              <w:rPr>
                <w:noProof w:val="0"/>
                <w:lang w:val="en-US" w:eastAsia="ru-RU"/>
              </w:rPr>
              <w:t>otel</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aluminiu</w:t>
            </w:r>
            <w:proofErr w:type="spellEnd"/>
            <w:r w:rsidRPr="006116C6">
              <w:rPr>
                <w:noProof w:val="0"/>
                <w:lang w:val="en-US" w:eastAsia="ru-RU"/>
              </w:rPr>
              <w:t xml:space="preserve"> pe un </w:t>
            </w:r>
            <w:proofErr w:type="spellStart"/>
            <w:r w:rsidRPr="006116C6">
              <w:rPr>
                <w:noProof w:val="0"/>
                <w:lang w:val="en-US" w:eastAsia="ru-RU"/>
              </w:rPr>
              <w:t>stilp</w:t>
            </w:r>
            <w:proofErr w:type="spellEnd"/>
            <w:r w:rsidRPr="006116C6">
              <w:rPr>
                <w:noProof w:val="0"/>
                <w:lang w:val="en-US" w:eastAsia="ru-RU"/>
              </w:rPr>
              <w:t xml:space="preserve"> </w:t>
            </w:r>
            <w:proofErr w:type="spellStart"/>
            <w:r w:rsidRPr="006116C6">
              <w:rPr>
                <w:noProof w:val="0"/>
                <w:lang w:val="en-US" w:eastAsia="ru-RU"/>
              </w:rPr>
              <w:t>gata</w:t>
            </w:r>
            <w:proofErr w:type="spellEnd"/>
            <w:r w:rsidRPr="006116C6">
              <w:rPr>
                <w:noProof w:val="0"/>
                <w:lang w:val="en-US" w:eastAsia="ru-RU"/>
              </w:rPr>
              <w:t xml:space="preserve"> </w:t>
            </w:r>
            <w:proofErr w:type="spellStart"/>
            <w:r w:rsidRPr="006116C6">
              <w:rPr>
                <w:noProof w:val="0"/>
                <w:lang w:val="en-US" w:eastAsia="ru-RU"/>
              </w:rPr>
              <w:t>plantat</w:t>
            </w:r>
            <w:proofErr w:type="spellEnd"/>
            <w:r w:rsidRPr="006116C6">
              <w:rPr>
                <w:noProof w:val="0"/>
                <w:lang w:val="en-US" w:eastAsia="ru-RU"/>
              </w:rPr>
              <w:t xml:space="preserve"> - indicatoareA900</w:t>
            </w:r>
          </w:p>
          <w:p w14:paraId="4B302FE5"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2AA320C"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264E9F46"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12,00</w:t>
            </w:r>
          </w:p>
        </w:tc>
      </w:tr>
      <w:tr w:rsidR="006116C6" w:rsidRPr="006116C6" w14:paraId="2A00B323"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C915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lastRenderedPageBreak/>
              <w:t>79</w:t>
            </w:r>
          </w:p>
        </w:tc>
        <w:tc>
          <w:tcPr>
            <w:tcW w:w="1559" w:type="dxa"/>
            <w:tcBorders>
              <w:top w:val="single" w:sz="4" w:space="0" w:color="auto"/>
              <w:bottom w:val="single" w:sz="4" w:space="0" w:color="auto"/>
            </w:tcBorders>
          </w:tcPr>
          <w:p w14:paraId="3CBF903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DF19A</w:t>
            </w:r>
          </w:p>
          <w:p w14:paraId="1C0B7162"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7E097E4F"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Montarea</w:t>
            </w:r>
            <w:proofErr w:type="spellEnd"/>
            <w:r w:rsidRPr="006116C6">
              <w:rPr>
                <w:noProof w:val="0"/>
                <w:lang w:val="en-US" w:eastAsia="ru-RU"/>
              </w:rPr>
              <w:t xml:space="preserve"> </w:t>
            </w:r>
            <w:proofErr w:type="spellStart"/>
            <w:r w:rsidRPr="006116C6">
              <w:rPr>
                <w:noProof w:val="0"/>
                <w:lang w:val="en-US" w:eastAsia="ru-RU"/>
              </w:rPr>
              <w:t>indicatoarelor</w:t>
            </w:r>
            <w:proofErr w:type="spellEnd"/>
            <w:r w:rsidRPr="006116C6">
              <w:rPr>
                <w:noProof w:val="0"/>
                <w:lang w:val="en-US" w:eastAsia="ru-RU"/>
              </w:rPr>
              <w:t xml:space="preserve"> </w:t>
            </w: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circulatie</w:t>
            </w:r>
            <w:proofErr w:type="spellEnd"/>
            <w:r w:rsidRPr="006116C6">
              <w:rPr>
                <w:noProof w:val="0"/>
                <w:lang w:val="en-US" w:eastAsia="ru-RU"/>
              </w:rPr>
              <w:t xml:space="preserve"> </w:t>
            </w:r>
            <w:proofErr w:type="spellStart"/>
            <w:r w:rsidRPr="006116C6">
              <w:rPr>
                <w:noProof w:val="0"/>
                <w:lang w:val="en-US" w:eastAsia="ru-RU"/>
              </w:rPr>
              <w:t>rutiera</w:t>
            </w:r>
            <w:proofErr w:type="spellEnd"/>
            <w:r w:rsidRPr="006116C6">
              <w:rPr>
                <w:noProof w:val="0"/>
                <w:lang w:val="en-US" w:eastAsia="ru-RU"/>
              </w:rPr>
              <w:t xml:space="preserve"> din </w:t>
            </w:r>
            <w:proofErr w:type="spellStart"/>
            <w:r w:rsidRPr="006116C6">
              <w:rPr>
                <w:noProof w:val="0"/>
                <w:lang w:val="en-US" w:eastAsia="ru-RU"/>
              </w:rPr>
              <w:t>tabla</w:t>
            </w:r>
            <w:proofErr w:type="spellEnd"/>
            <w:r w:rsidRPr="006116C6">
              <w:rPr>
                <w:noProof w:val="0"/>
                <w:lang w:val="en-US" w:eastAsia="ru-RU"/>
              </w:rPr>
              <w:t xml:space="preserve"> din </w:t>
            </w:r>
            <w:proofErr w:type="spellStart"/>
            <w:r w:rsidRPr="006116C6">
              <w:rPr>
                <w:noProof w:val="0"/>
                <w:lang w:val="en-US" w:eastAsia="ru-RU"/>
              </w:rPr>
              <w:t>otel</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aluminiu</w:t>
            </w:r>
            <w:proofErr w:type="spellEnd"/>
            <w:r w:rsidRPr="006116C6">
              <w:rPr>
                <w:noProof w:val="0"/>
                <w:lang w:val="en-US" w:eastAsia="ru-RU"/>
              </w:rPr>
              <w:t xml:space="preserve"> pe un </w:t>
            </w:r>
            <w:proofErr w:type="spellStart"/>
            <w:r w:rsidRPr="006116C6">
              <w:rPr>
                <w:noProof w:val="0"/>
                <w:lang w:val="en-US" w:eastAsia="ru-RU"/>
              </w:rPr>
              <w:t>stilp</w:t>
            </w:r>
            <w:proofErr w:type="spellEnd"/>
            <w:r w:rsidRPr="006116C6">
              <w:rPr>
                <w:noProof w:val="0"/>
                <w:lang w:val="en-US" w:eastAsia="ru-RU"/>
              </w:rPr>
              <w:t xml:space="preserve"> </w:t>
            </w:r>
            <w:proofErr w:type="spellStart"/>
            <w:r w:rsidRPr="006116C6">
              <w:rPr>
                <w:noProof w:val="0"/>
                <w:lang w:val="en-US" w:eastAsia="ru-RU"/>
              </w:rPr>
              <w:t>gata</w:t>
            </w:r>
            <w:proofErr w:type="spellEnd"/>
            <w:r w:rsidRPr="006116C6">
              <w:rPr>
                <w:noProof w:val="0"/>
                <w:lang w:val="en-US" w:eastAsia="ru-RU"/>
              </w:rPr>
              <w:t xml:space="preserve"> </w:t>
            </w:r>
            <w:proofErr w:type="spellStart"/>
            <w:r w:rsidRPr="006116C6">
              <w:rPr>
                <w:noProof w:val="0"/>
                <w:lang w:val="en-US" w:eastAsia="ru-RU"/>
              </w:rPr>
              <w:t>plantat</w:t>
            </w:r>
            <w:proofErr w:type="spellEnd"/>
            <w:r w:rsidRPr="006116C6">
              <w:rPr>
                <w:noProof w:val="0"/>
                <w:lang w:val="en-US" w:eastAsia="ru-RU"/>
              </w:rPr>
              <w:t xml:space="preserve"> - </w:t>
            </w:r>
            <w:proofErr w:type="spellStart"/>
            <w:r w:rsidRPr="006116C6">
              <w:rPr>
                <w:noProof w:val="0"/>
                <w:lang w:val="en-US" w:eastAsia="ru-RU"/>
              </w:rPr>
              <w:t>indicatoare</w:t>
            </w:r>
            <w:proofErr w:type="spellEnd"/>
            <w:r w:rsidRPr="006116C6">
              <w:rPr>
                <w:noProof w:val="0"/>
                <w:lang w:val="en-US" w:eastAsia="ru-RU"/>
              </w:rPr>
              <w:t xml:space="preserve"> B600</w:t>
            </w:r>
          </w:p>
          <w:p w14:paraId="4D3FA85D"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1E2AE7CE"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6F0B9284"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1,00</w:t>
            </w:r>
          </w:p>
        </w:tc>
      </w:tr>
      <w:tr w:rsidR="006116C6" w:rsidRPr="006116C6" w14:paraId="5D355C9B"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50FD1"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80</w:t>
            </w:r>
          </w:p>
        </w:tc>
        <w:tc>
          <w:tcPr>
            <w:tcW w:w="1559" w:type="dxa"/>
            <w:tcBorders>
              <w:top w:val="single" w:sz="4" w:space="0" w:color="auto"/>
              <w:bottom w:val="single" w:sz="4" w:space="0" w:color="auto"/>
            </w:tcBorders>
          </w:tcPr>
          <w:p w14:paraId="299CB76B"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DF19A</w:t>
            </w:r>
          </w:p>
          <w:p w14:paraId="7C354C53"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23BDFECB"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Montarea</w:t>
            </w:r>
            <w:proofErr w:type="spellEnd"/>
            <w:r w:rsidRPr="006116C6">
              <w:rPr>
                <w:noProof w:val="0"/>
                <w:lang w:val="en-US" w:eastAsia="ru-RU"/>
              </w:rPr>
              <w:t xml:space="preserve"> </w:t>
            </w:r>
            <w:proofErr w:type="spellStart"/>
            <w:r w:rsidRPr="006116C6">
              <w:rPr>
                <w:noProof w:val="0"/>
                <w:lang w:val="en-US" w:eastAsia="ru-RU"/>
              </w:rPr>
              <w:t>indicatoarelor</w:t>
            </w:r>
            <w:proofErr w:type="spellEnd"/>
            <w:r w:rsidRPr="006116C6">
              <w:rPr>
                <w:noProof w:val="0"/>
                <w:lang w:val="en-US" w:eastAsia="ru-RU"/>
              </w:rPr>
              <w:t xml:space="preserve"> </w:t>
            </w: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circulatie</w:t>
            </w:r>
            <w:proofErr w:type="spellEnd"/>
            <w:r w:rsidRPr="006116C6">
              <w:rPr>
                <w:noProof w:val="0"/>
                <w:lang w:val="en-US" w:eastAsia="ru-RU"/>
              </w:rPr>
              <w:t xml:space="preserve"> </w:t>
            </w:r>
            <w:proofErr w:type="spellStart"/>
            <w:r w:rsidRPr="006116C6">
              <w:rPr>
                <w:noProof w:val="0"/>
                <w:lang w:val="en-US" w:eastAsia="ru-RU"/>
              </w:rPr>
              <w:t>rutiera</w:t>
            </w:r>
            <w:proofErr w:type="spellEnd"/>
            <w:r w:rsidRPr="006116C6">
              <w:rPr>
                <w:noProof w:val="0"/>
                <w:lang w:val="en-US" w:eastAsia="ru-RU"/>
              </w:rPr>
              <w:t xml:space="preserve"> din </w:t>
            </w:r>
            <w:proofErr w:type="spellStart"/>
            <w:r w:rsidRPr="006116C6">
              <w:rPr>
                <w:noProof w:val="0"/>
                <w:lang w:val="en-US" w:eastAsia="ru-RU"/>
              </w:rPr>
              <w:t>tabla</w:t>
            </w:r>
            <w:proofErr w:type="spellEnd"/>
            <w:r w:rsidRPr="006116C6">
              <w:rPr>
                <w:noProof w:val="0"/>
                <w:lang w:val="en-US" w:eastAsia="ru-RU"/>
              </w:rPr>
              <w:t xml:space="preserve"> din </w:t>
            </w:r>
            <w:proofErr w:type="spellStart"/>
            <w:r w:rsidRPr="006116C6">
              <w:rPr>
                <w:noProof w:val="0"/>
                <w:lang w:val="en-US" w:eastAsia="ru-RU"/>
              </w:rPr>
              <w:t>otel</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aluminiu</w:t>
            </w:r>
            <w:proofErr w:type="spellEnd"/>
            <w:r w:rsidRPr="006116C6">
              <w:rPr>
                <w:noProof w:val="0"/>
                <w:lang w:val="en-US" w:eastAsia="ru-RU"/>
              </w:rPr>
              <w:t xml:space="preserve"> pe un </w:t>
            </w:r>
            <w:proofErr w:type="spellStart"/>
            <w:r w:rsidRPr="006116C6">
              <w:rPr>
                <w:noProof w:val="0"/>
                <w:lang w:val="en-US" w:eastAsia="ru-RU"/>
              </w:rPr>
              <w:t>stilp</w:t>
            </w:r>
            <w:proofErr w:type="spellEnd"/>
            <w:r w:rsidRPr="006116C6">
              <w:rPr>
                <w:noProof w:val="0"/>
                <w:lang w:val="en-US" w:eastAsia="ru-RU"/>
              </w:rPr>
              <w:t xml:space="preserve"> </w:t>
            </w:r>
            <w:proofErr w:type="spellStart"/>
            <w:r w:rsidRPr="006116C6">
              <w:rPr>
                <w:noProof w:val="0"/>
                <w:lang w:val="en-US" w:eastAsia="ru-RU"/>
              </w:rPr>
              <w:t>gata</w:t>
            </w:r>
            <w:proofErr w:type="spellEnd"/>
            <w:r w:rsidRPr="006116C6">
              <w:rPr>
                <w:noProof w:val="0"/>
                <w:lang w:val="en-US" w:eastAsia="ru-RU"/>
              </w:rPr>
              <w:t xml:space="preserve"> </w:t>
            </w:r>
            <w:proofErr w:type="spellStart"/>
            <w:r w:rsidRPr="006116C6">
              <w:rPr>
                <w:noProof w:val="0"/>
                <w:lang w:val="en-US" w:eastAsia="ru-RU"/>
              </w:rPr>
              <w:t>plantat</w:t>
            </w:r>
            <w:proofErr w:type="spellEnd"/>
            <w:r w:rsidRPr="006116C6">
              <w:rPr>
                <w:noProof w:val="0"/>
                <w:lang w:val="en-US" w:eastAsia="ru-RU"/>
              </w:rPr>
              <w:t xml:space="preserve"> - </w:t>
            </w:r>
            <w:proofErr w:type="spellStart"/>
            <w:r w:rsidRPr="006116C6">
              <w:rPr>
                <w:noProof w:val="0"/>
                <w:lang w:val="en-US" w:eastAsia="ru-RU"/>
              </w:rPr>
              <w:t>indicatoare</w:t>
            </w:r>
            <w:proofErr w:type="spellEnd"/>
            <w:r w:rsidRPr="006116C6">
              <w:rPr>
                <w:noProof w:val="0"/>
                <w:lang w:val="en-US" w:eastAsia="ru-RU"/>
              </w:rPr>
              <w:t xml:space="preserve"> B700</w:t>
            </w:r>
          </w:p>
          <w:p w14:paraId="4AE4884A"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3C4D50DB"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7D23B074"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12,00</w:t>
            </w:r>
          </w:p>
        </w:tc>
      </w:tr>
      <w:tr w:rsidR="006116C6" w:rsidRPr="006116C6" w14:paraId="4AA331F6"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E99EC"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81</w:t>
            </w:r>
          </w:p>
        </w:tc>
        <w:tc>
          <w:tcPr>
            <w:tcW w:w="1559" w:type="dxa"/>
            <w:tcBorders>
              <w:top w:val="single" w:sz="4" w:space="0" w:color="auto"/>
              <w:bottom w:val="single" w:sz="4" w:space="0" w:color="auto"/>
            </w:tcBorders>
          </w:tcPr>
          <w:p w14:paraId="0DD3D6FE"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DF19A</w:t>
            </w:r>
          </w:p>
          <w:p w14:paraId="12EB831A"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70113217"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Montarea</w:t>
            </w:r>
            <w:proofErr w:type="spellEnd"/>
            <w:r w:rsidRPr="006116C6">
              <w:rPr>
                <w:noProof w:val="0"/>
                <w:lang w:val="en-US" w:eastAsia="ru-RU"/>
              </w:rPr>
              <w:t xml:space="preserve"> </w:t>
            </w:r>
            <w:proofErr w:type="spellStart"/>
            <w:r w:rsidRPr="006116C6">
              <w:rPr>
                <w:noProof w:val="0"/>
                <w:lang w:val="en-US" w:eastAsia="ru-RU"/>
              </w:rPr>
              <w:t>indicatoarelor</w:t>
            </w:r>
            <w:proofErr w:type="spellEnd"/>
            <w:r w:rsidRPr="006116C6">
              <w:rPr>
                <w:noProof w:val="0"/>
                <w:lang w:val="en-US" w:eastAsia="ru-RU"/>
              </w:rPr>
              <w:t xml:space="preserve"> </w:t>
            </w:r>
            <w:proofErr w:type="spellStart"/>
            <w:r w:rsidRPr="006116C6">
              <w:rPr>
                <w:noProof w:val="0"/>
                <w:lang w:val="en-US" w:eastAsia="ru-RU"/>
              </w:rPr>
              <w:t>pentru</w:t>
            </w:r>
            <w:proofErr w:type="spellEnd"/>
            <w:r w:rsidRPr="006116C6">
              <w:rPr>
                <w:noProof w:val="0"/>
                <w:lang w:val="en-US" w:eastAsia="ru-RU"/>
              </w:rPr>
              <w:t xml:space="preserve"> </w:t>
            </w:r>
            <w:proofErr w:type="spellStart"/>
            <w:r w:rsidRPr="006116C6">
              <w:rPr>
                <w:noProof w:val="0"/>
                <w:lang w:val="en-US" w:eastAsia="ru-RU"/>
              </w:rPr>
              <w:t>circulatie</w:t>
            </w:r>
            <w:proofErr w:type="spellEnd"/>
            <w:r w:rsidRPr="006116C6">
              <w:rPr>
                <w:noProof w:val="0"/>
                <w:lang w:val="en-US" w:eastAsia="ru-RU"/>
              </w:rPr>
              <w:t xml:space="preserve"> </w:t>
            </w:r>
            <w:proofErr w:type="spellStart"/>
            <w:r w:rsidRPr="006116C6">
              <w:rPr>
                <w:noProof w:val="0"/>
                <w:lang w:val="en-US" w:eastAsia="ru-RU"/>
              </w:rPr>
              <w:t>rutiera</w:t>
            </w:r>
            <w:proofErr w:type="spellEnd"/>
            <w:r w:rsidRPr="006116C6">
              <w:rPr>
                <w:noProof w:val="0"/>
                <w:lang w:val="en-US" w:eastAsia="ru-RU"/>
              </w:rPr>
              <w:t xml:space="preserve"> din </w:t>
            </w:r>
            <w:proofErr w:type="spellStart"/>
            <w:r w:rsidRPr="006116C6">
              <w:rPr>
                <w:noProof w:val="0"/>
                <w:lang w:val="en-US" w:eastAsia="ru-RU"/>
              </w:rPr>
              <w:t>tabla</w:t>
            </w:r>
            <w:proofErr w:type="spellEnd"/>
            <w:r w:rsidRPr="006116C6">
              <w:rPr>
                <w:noProof w:val="0"/>
                <w:lang w:val="en-US" w:eastAsia="ru-RU"/>
              </w:rPr>
              <w:t xml:space="preserve"> din </w:t>
            </w:r>
            <w:proofErr w:type="spellStart"/>
            <w:r w:rsidRPr="006116C6">
              <w:rPr>
                <w:noProof w:val="0"/>
                <w:lang w:val="en-US" w:eastAsia="ru-RU"/>
              </w:rPr>
              <w:t>otel</w:t>
            </w:r>
            <w:proofErr w:type="spellEnd"/>
            <w:r w:rsidRPr="006116C6">
              <w:rPr>
                <w:noProof w:val="0"/>
                <w:lang w:val="en-US" w:eastAsia="ru-RU"/>
              </w:rPr>
              <w:t xml:space="preserve"> </w:t>
            </w:r>
            <w:proofErr w:type="spellStart"/>
            <w:r w:rsidRPr="006116C6">
              <w:rPr>
                <w:noProof w:val="0"/>
                <w:lang w:val="en-US" w:eastAsia="ru-RU"/>
              </w:rPr>
              <w:t>sau</w:t>
            </w:r>
            <w:proofErr w:type="spellEnd"/>
            <w:r w:rsidRPr="006116C6">
              <w:rPr>
                <w:noProof w:val="0"/>
                <w:lang w:val="en-US" w:eastAsia="ru-RU"/>
              </w:rPr>
              <w:t xml:space="preserve"> </w:t>
            </w:r>
            <w:proofErr w:type="spellStart"/>
            <w:r w:rsidRPr="006116C6">
              <w:rPr>
                <w:noProof w:val="0"/>
                <w:lang w:val="en-US" w:eastAsia="ru-RU"/>
              </w:rPr>
              <w:t>aluminiu</w:t>
            </w:r>
            <w:proofErr w:type="spellEnd"/>
            <w:r w:rsidRPr="006116C6">
              <w:rPr>
                <w:noProof w:val="0"/>
                <w:lang w:val="en-US" w:eastAsia="ru-RU"/>
              </w:rPr>
              <w:t xml:space="preserve"> pe un </w:t>
            </w:r>
            <w:proofErr w:type="spellStart"/>
            <w:r w:rsidRPr="006116C6">
              <w:rPr>
                <w:noProof w:val="0"/>
                <w:lang w:val="en-US" w:eastAsia="ru-RU"/>
              </w:rPr>
              <w:t>stilp</w:t>
            </w:r>
            <w:proofErr w:type="spellEnd"/>
            <w:r w:rsidRPr="006116C6">
              <w:rPr>
                <w:noProof w:val="0"/>
                <w:lang w:val="en-US" w:eastAsia="ru-RU"/>
              </w:rPr>
              <w:t xml:space="preserve"> </w:t>
            </w:r>
            <w:proofErr w:type="spellStart"/>
            <w:r w:rsidRPr="006116C6">
              <w:rPr>
                <w:noProof w:val="0"/>
                <w:lang w:val="en-US" w:eastAsia="ru-RU"/>
              </w:rPr>
              <w:t>gata</w:t>
            </w:r>
            <w:proofErr w:type="spellEnd"/>
            <w:r w:rsidRPr="006116C6">
              <w:rPr>
                <w:noProof w:val="0"/>
                <w:lang w:val="en-US" w:eastAsia="ru-RU"/>
              </w:rPr>
              <w:t xml:space="preserve"> </w:t>
            </w:r>
            <w:proofErr w:type="spellStart"/>
            <w:r w:rsidRPr="006116C6">
              <w:rPr>
                <w:noProof w:val="0"/>
                <w:lang w:val="en-US" w:eastAsia="ru-RU"/>
              </w:rPr>
              <w:t>plantat</w:t>
            </w:r>
            <w:proofErr w:type="spellEnd"/>
            <w:r w:rsidRPr="006116C6">
              <w:rPr>
                <w:noProof w:val="0"/>
                <w:lang w:val="en-US" w:eastAsia="ru-RU"/>
              </w:rPr>
              <w:t xml:space="preserve"> - </w:t>
            </w:r>
            <w:proofErr w:type="spellStart"/>
            <w:r w:rsidRPr="006116C6">
              <w:rPr>
                <w:noProof w:val="0"/>
                <w:lang w:val="en-US" w:eastAsia="ru-RU"/>
              </w:rPr>
              <w:t>indicatoare</w:t>
            </w:r>
            <w:proofErr w:type="spellEnd"/>
            <w:r w:rsidRPr="006116C6">
              <w:rPr>
                <w:noProof w:val="0"/>
                <w:lang w:val="en-US" w:eastAsia="ru-RU"/>
              </w:rPr>
              <w:t xml:space="preserve"> 500x650</w:t>
            </w:r>
          </w:p>
          <w:p w14:paraId="5EBB9EA7"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5EC26813" w14:textId="77777777" w:rsidR="006116C6" w:rsidRPr="006116C6" w:rsidRDefault="006116C6" w:rsidP="006116C6">
            <w:pPr>
              <w:autoSpaceDE w:val="0"/>
              <w:autoSpaceDN w:val="0"/>
              <w:jc w:val="center"/>
              <w:rPr>
                <w:noProof w:val="0"/>
                <w:sz w:val="22"/>
                <w:szCs w:val="22"/>
                <w:lang w:val="ru-RU" w:eastAsia="ru-RU"/>
              </w:rPr>
            </w:pPr>
            <w:proofErr w:type="spellStart"/>
            <w:r w:rsidRPr="006116C6">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14:paraId="631F80F5"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4,00</w:t>
            </w:r>
          </w:p>
        </w:tc>
      </w:tr>
      <w:tr w:rsidR="006116C6" w:rsidRPr="006116C6" w14:paraId="4538AFEF" w14:textId="77777777" w:rsidTr="00413C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086FA"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ru-RU" w:eastAsia="ru-RU"/>
              </w:rPr>
              <w:t>82</w:t>
            </w:r>
          </w:p>
        </w:tc>
        <w:tc>
          <w:tcPr>
            <w:tcW w:w="1559" w:type="dxa"/>
            <w:tcBorders>
              <w:top w:val="single" w:sz="4" w:space="0" w:color="auto"/>
              <w:bottom w:val="single" w:sz="4" w:space="0" w:color="auto"/>
            </w:tcBorders>
          </w:tcPr>
          <w:p w14:paraId="02071225" w14:textId="77777777" w:rsidR="006116C6" w:rsidRPr="006116C6" w:rsidRDefault="006116C6" w:rsidP="006116C6">
            <w:pPr>
              <w:autoSpaceDE w:val="0"/>
              <w:autoSpaceDN w:val="0"/>
              <w:rPr>
                <w:noProof w:val="0"/>
                <w:sz w:val="22"/>
                <w:szCs w:val="22"/>
                <w:lang w:val="ru-RU" w:eastAsia="ru-RU"/>
              </w:rPr>
            </w:pPr>
            <w:r w:rsidRPr="006116C6">
              <w:rPr>
                <w:noProof w:val="0"/>
                <w:sz w:val="22"/>
                <w:szCs w:val="22"/>
                <w:lang w:val="en-US" w:eastAsia="ru-RU"/>
              </w:rPr>
              <w:t>DF17A</w:t>
            </w:r>
          </w:p>
          <w:p w14:paraId="644FC984" w14:textId="77777777" w:rsidR="006116C6" w:rsidRPr="006116C6" w:rsidRDefault="006116C6" w:rsidP="006116C6">
            <w:pPr>
              <w:autoSpaceDE w:val="0"/>
              <w:autoSpaceDN w:val="0"/>
              <w:rPr>
                <w:noProof w:val="0"/>
                <w:sz w:val="22"/>
                <w:szCs w:val="22"/>
                <w:lang w:val="ru-RU" w:eastAsia="ru-RU"/>
              </w:rPr>
            </w:pPr>
          </w:p>
        </w:tc>
        <w:tc>
          <w:tcPr>
            <w:tcW w:w="4678" w:type="dxa"/>
            <w:gridSpan w:val="2"/>
            <w:tcBorders>
              <w:top w:val="single" w:sz="4" w:space="0" w:color="auto"/>
              <w:bottom w:val="single" w:sz="4" w:space="0" w:color="auto"/>
            </w:tcBorders>
            <w:vAlign w:val="center"/>
          </w:tcPr>
          <w:p w14:paraId="63F2B002" w14:textId="77777777" w:rsidR="006116C6" w:rsidRPr="006116C6" w:rsidRDefault="006116C6" w:rsidP="006116C6">
            <w:pPr>
              <w:autoSpaceDE w:val="0"/>
              <w:autoSpaceDN w:val="0"/>
              <w:rPr>
                <w:noProof w:val="0"/>
                <w:lang w:val="en-US" w:eastAsia="ru-RU"/>
              </w:rPr>
            </w:pPr>
            <w:proofErr w:type="spellStart"/>
            <w:r w:rsidRPr="006116C6">
              <w:rPr>
                <w:noProof w:val="0"/>
                <w:lang w:val="en-US" w:eastAsia="ru-RU"/>
              </w:rPr>
              <w:t>Marcaje</w:t>
            </w:r>
            <w:proofErr w:type="spellEnd"/>
            <w:r w:rsidRPr="006116C6">
              <w:rPr>
                <w:noProof w:val="0"/>
                <w:lang w:val="en-US" w:eastAsia="ru-RU"/>
              </w:rPr>
              <w:t xml:space="preserve"> </w:t>
            </w:r>
            <w:proofErr w:type="spellStart"/>
            <w:r w:rsidRPr="006116C6">
              <w:rPr>
                <w:noProof w:val="0"/>
                <w:lang w:val="en-US" w:eastAsia="ru-RU"/>
              </w:rPr>
              <w:t>longitudinale</w:t>
            </w:r>
            <w:proofErr w:type="spellEnd"/>
            <w:r w:rsidRPr="006116C6">
              <w:rPr>
                <w:noProof w:val="0"/>
                <w:lang w:val="en-US" w:eastAsia="ru-RU"/>
              </w:rPr>
              <w:t xml:space="preserve">, </w:t>
            </w:r>
            <w:proofErr w:type="spellStart"/>
            <w:r w:rsidRPr="006116C6">
              <w:rPr>
                <w:noProof w:val="0"/>
                <w:lang w:val="en-US" w:eastAsia="ru-RU"/>
              </w:rPr>
              <w:t>transversale</w:t>
            </w:r>
            <w:proofErr w:type="spellEnd"/>
            <w:r w:rsidRPr="006116C6">
              <w:rPr>
                <w:noProof w:val="0"/>
                <w:lang w:val="en-US" w:eastAsia="ru-RU"/>
              </w:rPr>
              <w:t xml:space="preserve"> </w:t>
            </w:r>
            <w:proofErr w:type="spellStart"/>
            <w:r w:rsidRPr="006116C6">
              <w:rPr>
                <w:noProof w:val="0"/>
                <w:lang w:val="en-US" w:eastAsia="ru-RU"/>
              </w:rPr>
              <w:t>si</w:t>
            </w:r>
            <w:proofErr w:type="spellEnd"/>
            <w:r w:rsidRPr="006116C6">
              <w:rPr>
                <w:noProof w:val="0"/>
                <w:lang w:val="en-US" w:eastAsia="ru-RU"/>
              </w:rPr>
              <w:t xml:space="preserve"> diverse, </w:t>
            </w:r>
            <w:proofErr w:type="spellStart"/>
            <w:r w:rsidRPr="006116C6">
              <w:rPr>
                <w:noProof w:val="0"/>
                <w:lang w:val="en-US" w:eastAsia="ru-RU"/>
              </w:rPr>
              <w:t>executate</w:t>
            </w:r>
            <w:proofErr w:type="spellEnd"/>
            <w:r w:rsidRPr="006116C6">
              <w:rPr>
                <w:noProof w:val="0"/>
                <w:lang w:val="en-US" w:eastAsia="ru-RU"/>
              </w:rPr>
              <w:t xml:space="preserve"> </w:t>
            </w:r>
            <w:proofErr w:type="spellStart"/>
            <w:r w:rsidRPr="006116C6">
              <w:rPr>
                <w:noProof w:val="0"/>
                <w:lang w:val="en-US" w:eastAsia="ru-RU"/>
              </w:rPr>
              <w:t>mecanizat</w:t>
            </w:r>
            <w:proofErr w:type="spellEnd"/>
            <w:r w:rsidRPr="006116C6">
              <w:rPr>
                <w:noProof w:val="0"/>
                <w:lang w:val="en-US" w:eastAsia="ru-RU"/>
              </w:rPr>
              <w:t xml:space="preserve">, cu </w:t>
            </w:r>
            <w:proofErr w:type="spellStart"/>
            <w:r w:rsidRPr="006116C6">
              <w:rPr>
                <w:noProof w:val="0"/>
                <w:lang w:val="en-US" w:eastAsia="ru-RU"/>
              </w:rPr>
              <w:t>vopsea</w:t>
            </w:r>
            <w:proofErr w:type="spellEnd"/>
            <w:r w:rsidRPr="006116C6">
              <w:rPr>
                <w:noProof w:val="0"/>
                <w:lang w:val="en-US" w:eastAsia="ru-RU"/>
              </w:rPr>
              <w:t xml:space="preserve">, pe </w:t>
            </w:r>
            <w:proofErr w:type="spellStart"/>
            <w:r w:rsidRPr="006116C6">
              <w:rPr>
                <w:noProof w:val="0"/>
                <w:lang w:val="en-US" w:eastAsia="ru-RU"/>
              </w:rPr>
              <w:t>suprafete</w:t>
            </w:r>
            <w:proofErr w:type="spellEnd"/>
            <w:r w:rsidRPr="006116C6">
              <w:rPr>
                <w:noProof w:val="0"/>
                <w:lang w:val="en-US" w:eastAsia="ru-RU"/>
              </w:rPr>
              <w:t xml:space="preserve"> </w:t>
            </w:r>
            <w:proofErr w:type="spellStart"/>
            <w:r w:rsidRPr="006116C6">
              <w:rPr>
                <w:noProof w:val="0"/>
                <w:lang w:val="en-US" w:eastAsia="ru-RU"/>
              </w:rPr>
              <w:t>carosabile</w:t>
            </w:r>
            <w:proofErr w:type="spellEnd"/>
          </w:p>
          <w:p w14:paraId="70573283" w14:textId="77777777" w:rsidR="006116C6" w:rsidRPr="006116C6" w:rsidRDefault="006116C6" w:rsidP="006116C6">
            <w:pPr>
              <w:autoSpaceDE w:val="0"/>
              <w:autoSpaceDN w:val="0"/>
              <w:rPr>
                <w:noProof w:val="0"/>
                <w:sz w:val="20"/>
                <w:szCs w:val="20"/>
                <w:lang w:val="en-US" w:eastAsia="ru-RU"/>
              </w:rPr>
            </w:pPr>
          </w:p>
        </w:tc>
        <w:tc>
          <w:tcPr>
            <w:tcW w:w="992" w:type="dxa"/>
            <w:gridSpan w:val="2"/>
            <w:tcBorders>
              <w:top w:val="single" w:sz="4" w:space="0" w:color="auto"/>
              <w:bottom w:val="single" w:sz="4" w:space="0" w:color="auto"/>
            </w:tcBorders>
            <w:vAlign w:val="center"/>
          </w:tcPr>
          <w:p w14:paraId="5C39BA1C" w14:textId="77777777" w:rsidR="006116C6" w:rsidRPr="006116C6" w:rsidRDefault="006116C6" w:rsidP="006116C6">
            <w:pPr>
              <w:autoSpaceDE w:val="0"/>
              <w:autoSpaceDN w:val="0"/>
              <w:jc w:val="center"/>
              <w:rPr>
                <w:noProof w:val="0"/>
                <w:sz w:val="22"/>
                <w:szCs w:val="22"/>
                <w:lang w:val="ru-RU" w:eastAsia="ru-RU"/>
              </w:rPr>
            </w:pPr>
            <w:r w:rsidRPr="006116C6">
              <w:rPr>
                <w:noProof w:val="0"/>
                <w:sz w:val="22"/>
                <w:szCs w:val="22"/>
                <w:lang w:val="ru-RU" w:eastAsia="ru-RU"/>
              </w:rPr>
              <w:t>m2</w:t>
            </w:r>
          </w:p>
        </w:tc>
        <w:tc>
          <w:tcPr>
            <w:tcW w:w="1843" w:type="dxa"/>
            <w:tcBorders>
              <w:top w:val="single" w:sz="4" w:space="0" w:color="auto"/>
              <w:bottom w:val="single" w:sz="4" w:space="0" w:color="auto"/>
            </w:tcBorders>
            <w:vAlign w:val="center"/>
          </w:tcPr>
          <w:p w14:paraId="2DA59B04" w14:textId="77777777" w:rsidR="006116C6" w:rsidRPr="006116C6" w:rsidRDefault="006116C6" w:rsidP="006116C6">
            <w:pPr>
              <w:autoSpaceDE w:val="0"/>
              <w:autoSpaceDN w:val="0"/>
              <w:jc w:val="center"/>
              <w:rPr>
                <w:noProof w:val="0"/>
                <w:sz w:val="22"/>
                <w:szCs w:val="22"/>
                <w:lang w:val="en-US" w:eastAsia="ru-RU"/>
              </w:rPr>
            </w:pPr>
            <w:r w:rsidRPr="006116C6">
              <w:rPr>
                <w:noProof w:val="0"/>
                <w:sz w:val="22"/>
                <w:szCs w:val="22"/>
                <w:lang w:val="en-US" w:eastAsia="ru-RU"/>
              </w:rPr>
              <w:t>217,69</w:t>
            </w:r>
          </w:p>
        </w:tc>
      </w:tr>
    </w:tbl>
    <w:p w14:paraId="2B577445" w14:textId="77777777" w:rsidR="00B0337A" w:rsidRPr="00B0337A" w:rsidRDefault="00B0337A" w:rsidP="00B0337A">
      <w:pPr>
        <w:jc w:val="both"/>
        <w:rPr>
          <w:i/>
          <w:noProof w:val="0"/>
          <w:lang w:val="en-GB"/>
        </w:rPr>
      </w:pPr>
    </w:p>
    <w:p w14:paraId="55144060" w14:textId="72FCFBA9" w:rsidR="00B0337A" w:rsidRPr="00B0337A" w:rsidRDefault="00B0337A" w:rsidP="00B0337A">
      <w:pPr>
        <w:jc w:val="both"/>
        <w:rPr>
          <w:noProof w:val="0"/>
          <w:lang w:val="en-GB"/>
        </w:rPr>
      </w:pPr>
      <w:proofErr w:type="spellStart"/>
      <w:r w:rsidRPr="00B0337A">
        <w:rPr>
          <w:b/>
          <w:bCs/>
          <w:iCs/>
          <w:noProof w:val="0"/>
          <w:lang w:val="en-GB"/>
        </w:rPr>
        <w:t>Obligații</w:t>
      </w:r>
      <w:proofErr w:type="spellEnd"/>
      <w:r w:rsidRPr="00B0337A">
        <w:rPr>
          <w:b/>
          <w:bCs/>
          <w:iCs/>
          <w:noProof w:val="0"/>
          <w:lang w:val="en-GB"/>
        </w:rPr>
        <w:t xml:space="preserve"> </w:t>
      </w:r>
      <w:proofErr w:type="spellStart"/>
      <w:r w:rsidRPr="00B0337A">
        <w:rPr>
          <w:b/>
          <w:bCs/>
          <w:iCs/>
          <w:noProof w:val="0"/>
          <w:lang w:val="en-GB"/>
        </w:rPr>
        <w:t>și</w:t>
      </w:r>
      <w:proofErr w:type="spellEnd"/>
      <w:r w:rsidRPr="00B0337A">
        <w:rPr>
          <w:b/>
          <w:bCs/>
          <w:iCs/>
          <w:noProof w:val="0"/>
          <w:lang w:val="en-GB"/>
        </w:rPr>
        <w:t xml:space="preserve"> </w:t>
      </w:r>
      <w:proofErr w:type="spellStart"/>
      <w:r w:rsidRPr="00B0337A">
        <w:rPr>
          <w:b/>
          <w:bCs/>
          <w:iCs/>
          <w:noProof w:val="0"/>
          <w:lang w:val="en-GB"/>
        </w:rPr>
        <w:t>responsabilități</w:t>
      </w:r>
      <w:proofErr w:type="spellEnd"/>
      <w:r w:rsidRPr="00B0337A">
        <w:rPr>
          <w:b/>
          <w:bCs/>
          <w:iCs/>
          <w:noProof w:val="0"/>
          <w:lang w:val="en-GB"/>
        </w:rPr>
        <w:t xml:space="preserve"> </w:t>
      </w:r>
      <w:proofErr w:type="spellStart"/>
      <w:r w:rsidRPr="00B0337A">
        <w:rPr>
          <w:b/>
          <w:bCs/>
          <w:iCs/>
          <w:noProof w:val="0"/>
          <w:lang w:val="en-GB"/>
        </w:rPr>
        <w:t>executantului</w:t>
      </w:r>
      <w:proofErr w:type="spellEnd"/>
    </w:p>
    <w:p w14:paraId="04F67D64" w14:textId="77777777" w:rsidR="00B0337A" w:rsidRPr="00B0337A" w:rsidRDefault="00B0337A" w:rsidP="00B0337A">
      <w:pPr>
        <w:jc w:val="both"/>
        <w:rPr>
          <w:b/>
          <w:bCs/>
          <w:i/>
          <w:noProof w:val="0"/>
          <w:lang w:val="en-GB"/>
        </w:rPr>
      </w:pPr>
      <w:proofErr w:type="spellStart"/>
      <w:r w:rsidRPr="00B0337A">
        <w:rPr>
          <w:b/>
          <w:bCs/>
          <w:i/>
          <w:iCs/>
          <w:noProof w:val="0"/>
          <w:lang w:val="en-GB"/>
        </w:rPr>
        <w:t>Executantul</w:t>
      </w:r>
      <w:proofErr w:type="spellEnd"/>
      <w:r w:rsidRPr="00B0337A">
        <w:rPr>
          <w:b/>
          <w:bCs/>
          <w:i/>
          <w:iCs/>
          <w:noProof w:val="0"/>
          <w:lang w:val="en-GB"/>
        </w:rPr>
        <w:t xml:space="preserve"> </w:t>
      </w:r>
      <w:proofErr w:type="spellStart"/>
      <w:r w:rsidRPr="00B0337A">
        <w:rPr>
          <w:b/>
          <w:bCs/>
          <w:i/>
          <w:iCs/>
          <w:noProof w:val="0"/>
          <w:lang w:val="en-GB"/>
        </w:rPr>
        <w:t>este</w:t>
      </w:r>
      <w:proofErr w:type="spellEnd"/>
      <w:r w:rsidRPr="00B0337A">
        <w:rPr>
          <w:b/>
          <w:bCs/>
          <w:i/>
          <w:iCs/>
          <w:noProof w:val="0"/>
          <w:lang w:val="en-GB"/>
        </w:rPr>
        <w:t xml:space="preserve"> </w:t>
      </w:r>
      <w:proofErr w:type="spellStart"/>
      <w:r w:rsidRPr="00B0337A">
        <w:rPr>
          <w:b/>
          <w:bCs/>
          <w:i/>
          <w:iCs/>
          <w:noProof w:val="0"/>
          <w:lang w:val="en-GB"/>
        </w:rPr>
        <w:t>obligat</w:t>
      </w:r>
      <w:proofErr w:type="spellEnd"/>
      <w:r w:rsidRPr="00B0337A">
        <w:rPr>
          <w:b/>
          <w:bCs/>
          <w:i/>
          <w:iCs/>
          <w:noProof w:val="0"/>
          <w:lang w:val="en-GB"/>
        </w:rPr>
        <w:t>:</w:t>
      </w:r>
    </w:p>
    <w:p w14:paraId="7F3528FC" w14:textId="4EFF35DD" w:rsidR="00B0337A" w:rsidRPr="00B0337A" w:rsidRDefault="00B0337A" w:rsidP="00B0337A">
      <w:pPr>
        <w:jc w:val="both"/>
        <w:rPr>
          <w:noProof w:val="0"/>
          <w:lang w:val="en-GB"/>
        </w:rPr>
      </w:pPr>
      <w:r w:rsidRPr="00B0337A">
        <w:rPr>
          <w:b/>
          <w:bCs/>
          <w:noProof w:val="0"/>
          <w:lang w:val="en-GB"/>
        </w:rPr>
        <w:t xml:space="preserve">• </w:t>
      </w:r>
      <w:proofErr w:type="spellStart"/>
      <w:r w:rsidRPr="00B0337A">
        <w:rPr>
          <w:noProof w:val="0"/>
          <w:lang w:val="en-GB"/>
        </w:rPr>
        <w:t>Să</w:t>
      </w:r>
      <w:proofErr w:type="spellEnd"/>
      <w:r w:rsidRPr="00B0337A">
        <w:rPr>
          <w:noProof w:val="0"/>
          <w:lang w:val="en-GB"/>
        </w:rPr>
        <w:t xml:space="preserve"> </w:t>
      </w:r>
      <w:proofErr w:type="spellStart"/>
      <w:r w:rsidRPr="00B0337A">
        <w:rPr>
          <w:noProof w:val="0"/>
          <w:lang w:val="en-GB"/>
        </w:rPr>
        <w:t>asigure</w:t>
      </w:r>
      <w:proofErr w:type="spellEnd"/>
      <w:r w:rsidRPr="00B0337A">
        <w:rPr>
          <w:noProof w:val="0"/>
          <w:lang w:val="en-GB"/>
        </w:rPr>
        <w:t xml:space="preserve"> </w:t>
      </w:r>
      <w:proofErr w:type="spellStart"/>
      <w:r w:rsidRPr="00B0337A">
        <w:rPr>
          <w:noProof w:val="0"/>
          <w:lang w:val="en-GB"/>
        </w:rPr>
        <w:t>prin</w:t>
      </w:r>
      <w:proofErr w:type="spellEnd"/>
      <w:r w:rsidRPr="00B0337A">
        <w:rPr>
          <w:noProof w:val="0"/>
          <w:lang w:val="en-GB"/>
        </w:rPr>
        <w:t xml:space="preserve"> </w:t>
      </w:r>
      <w:proofErr w:type="spellStart"/>
      <w:r w:rsidRPr="00B0337A">
        <w:rPr>
          <w:noProof w:val="0"/>
          <w:lang w:val="en-GB"/>
        </w:rPr>
        <w:t>mijloace</w:t>
      </w:r>
      <w:proofErr w:type="spellEnd"/>
      <w:r w:rsidRPr="00B0337A">
        <w:rPr>
          <w:noProof w:val="0"/>
          <w:lang w:val="en-GB"/>
        </w:rPr>
        <w:t xml:space="preserve"> </w:t>
      </w:r>
      <w:proofErr w:type="spellStart"/>
      <w:r w:rsidRPr="00B0337A">
        <w:rPr>
          <w:noProof w:val="0"/>
          <w:lang w:val="en-GB"/>
        </w:rPr>
        <w:t>proprii</w:t>
      </w:r>
      <w:proofErr w:type="spellEnd"/>
      <w:r w:rsidRPr="00B0337A">
        <w:rPr>
          <w:noProof w:val="0"/>
          <w:lang w:val="en-GB"/>
        </w:rPr>
        <w:t xml:space="preserve"> </w:t>
      </w:r>
      <w:proofErr w:type="spellStart"/>
      <w:r w:rsidRPr="00B0337A">
        <w:rPr>
          <w:noProof w:val="0"/>
          <w:lang w:val="en-GB"/>
        </w:rPr>
        <w:t>sau</w:t>
      </w:r>
      <w:proofErr w:type="spellEnd"/>
      <w:r w:rsidRPr="00B0337A">
        <w:rPr>
          <w:noProof w:val="0"/>
          <w:lang w:val="en-GB"/>
        </w:rPr>
        <w:t xml:space="preserve"> </w:t>
      </w:r>
      <w:proofErr w:type="spellStart"/>
      <w:r w:rsidRPr="00B0337A">
        <w:rPr>
          <w:noProof w:val="0"/>
          <w:lang w:val="en-GB"/>
        </w:rPr>
        <w:t>prin</w:t>
      </w:r>
      <w:proofErr w:type="spellEnd"/>
      <w:r w:rsidRPr="00B0337A">
        <w:rPr>
          <w:noProof w:val="0"/>
          <w:lang w:val="en-GB"/>
        </w:rPr>
        <w:t xml:space="preserve"> </w:t>
      </w:r>
      <w:proofErr w:type="spellStart"/>
      <w:r w:rsidRPr="00B0337A">
        <w:rPr>
          <w:noProof w:val="0"/>
          <w:lang w:val="en-GB"/>
        </w:rPr>
        <w:t>colaborare</w:t>
      </w:r>
      <w:proofErr w:type="spellEnd"/>
      <w:r w:rsidRPr="00B0337A">
        <w:rPr>
          <w:noProof w:val="0"/>
          <w:lang w:val="en-GB"/>
        </w:rPr>
        <w:t xml:space="preserve"> cu </w:t>
      </w:r>
      <w:proofErr w:type="spellStart"/>
      <w:r w:rsidRPr="00B0337A">
        <w:rPr>
          <w:noProof w:val="0"/>
          <w:lang w:val="en-GB"/>
        </w:rPr>
        <w:t>unități</w:t>
      </w:r>
      <w:proofErr w:type="spellEnd"/>
      <w:r w:rsidRPr="00B0337A">
        <w:rPr>
          <w:noProof w:val="0"/>
          <w:lang w:val="en-GB"/>
        </w:rPr>
        <w:t xml:space="preserve"> de </w:t>
      </w:r>
      <w:proofErr w:type="spellStart"/>
      <w:r w:rsidRPr="00B0337A">
        <w:rPr>
          <w:noProof w:val="0"/>
          <w:lang w:val="en-GB"/>
        </w:rPr>
        <w:t>specialitate</w:t>
      </w:r>
      <w:proofErr w:type="spellEnd"/>
      <w:r w:rsidRPr="00B0337A">
        <w:rPr>
          <w:noProof w:val="0"/>
          <w:lang w:val="en-GB"/>
        </w:rPr>
        <w:t xml:space="preserve"> in </w:t>
      </w:r>
      <w:proofErr w:type="spellStart"/>
      <w:r w:rsidRPr="00B0337A">
        <w:rPr>
          <w:noProof w:val="0"/>
          <w:lang w:val="en-GB"/>
        </w:rPr>
        <w:t>conformitate</w:t>
      </w:r>
      <w:proofErr w:type="spellEnd"/>
      <w:r w:rsidRPr="00B0337A">
        <w:rPr>
          <w:noProof w:val="0"/>
          <w:lang w:val="en-GB"/>
        </w:rPr>
        <w:t xml:space="preserve"> cu </w:t>
      </w:r>
      <w:proofErr w:type="spellStart"/>
      <w:r w:rsidRPr="00B0337A">
        <w:rPr>
          <w:noProof w:val="0"/>
          <w:lang w:val="en-GB"/>
        </w:rPr>
        <w:t>documentația</w:t>
      </w:r>
      <w:proofErr w:type="spellEnd"/>
      <w:r w:rsidRPr="00B0337A">
        <w:rPr>
          <w:noProof w:val="0"/>
          <w:lang w:val="en-GB"/>
        </w:rPr>
        <w:t xml:space="preserve"> de </w:t>
      </w:r>
      <w:proofErr w:type="spellStart"/>
      <w:r w:rsidRPr="00B0337A">
        <w:rPr>
          <w:noProof w:val="0"/>
          <w:lang w:val="en-GB"/>
        </w:rPr>
        <w:t>proiect</w:t>
      </w:r>
      <w:proofErr w:type="spellEnd"/>
      <w:r w:rsidRPr="00B0337A">
        <w:rPr>
          <w:noProof w:val="0"/>
          <w:lang w:val="en-GB"/>
        </w:rPr>
        <w:t>;</w:t>
      </w:r>
    </w:p>
    <w:p w14:paraId="35724C93" w14:textId="77777777" w:rsidR="00B0337A" w:rsidRPr="00B0337A" w:rsidRDefault="00B0337A" w:rsidP="00B0337A">
      <w:pPr>
        <w:jc w:val="both"/>
        <w:rPr>
          <w:bCs/>
          <w:i/>
          <w:noProof w:val="0"/>
          <w:lang w:val="en-GB"/>
        </w:rPr>
      </w:pPr>
      <w:r w:rsidRPr="00B0337A">
        <w:rPr>
          <w:bCs/>
          <w:noProof w:val="0"/>
          <w:lang w:val="en-GB"/>
        </w:rPr>
        <w:t>•</w:t>
      </w:r>
      <w:r w:rsidRPr="00B0337A">
        <w:rPr>
          <w:bCs/>
          <w:i/>
          <w:iCs/>
          <w:noProof w:val="0"/>
          <w:lang w:val="en-GB"/>
        </w:rPr>
        <w:t xml:space="preserve"> </w:t>
      </w:r>
      <w:proofErr w:type="spellStart"/>
      <w:r w:rsidRPr="00B0337A">
        <w:rPr>
          <w:bCs/>
          <w:i/>
          <w:iCs/>
          <w:noProof w:val="0"/>
          <w:lang w:val="en-GB"/>
        </w:rPr>
        <w:t>Să</w:t>
      </w:r>
      <w:proofErr w:type="spellEnd"/>
      <w:r w:rsidRPr="00B0337A">
        <w:rPr>
          <w:bCs/>
          <w:i/>
          <w:iCs/>
          <w:noProof w:val="0"/>
          <w:lang w:val="en-GB"/>
        </w:rPr>
        <w:t xml:space="preserve"> </w:t>
      </w:r>
      <w:proofErr w:type="spellStart"/>
      <w:r w:rsidRPr="00B0337A">
        <w:rPr>
          <w:bCs/>
          <w:i/>
          <w:iCs/>
          <w:noProof w:val="0"/>
          <w:lang w:val="en-GB"/>
        </w:rPr>
        <w:t>întocmească</w:t>
      </w:r>
      <w:proofErr w:type="spellEnd"/>
      <w:r w:rsidRPr="00B0337A">
        <w:rPr>
          <w:bCs/>
          <w:i/>
          <w:iCs/>
          <w:noProof w:val="0"/>
          <w:lang w:val="en-GB"/>
        </w:rPr>
        <w:t xml:space="preserve"> </w:t>
      </w:r>
      <w:proofErr w:type="spellStart"/>
      <w:r w:rsidRPr="00B0337A">
        <w:rPr>
          <w:bCs/>
          <w:i/>
          <w:iCs/>
          <w:noProof w:val="0"/>
          <w:lang w:val="en-GB"/>
        </w:rPr>
        <w:t>graficul</w:t>
      </w:r>
      <w:proofErr w:type="spellEnd"/>
      <w:r w:rsidRPr="00B0337A">
        <w:rPr>
          <w:bCs/>
          <w:i/>
          <w:iCs/>
          <w:noProof w:val="0"/>
          <w:lang w:val="en-GB"/>
        </w:rPr>
        <w:t xml:space="preserve"> de </w:t>
      </w:r>
      <w:proofErr w:type="spellStart"/>
      <w:r w:rsidRPr="00B0337A">
        <w:rPr>
          <w:bCs/>
          <w:i/>
          <w:iCs/>
          <w:noProof w:val="0"/>
          <w:lang w:val="en-GB"/>
        </w:rPr>
        <w:t>execuție</w:t>
      </w:r>
      <w:proofErr w:type="spellEnd"/>
      <w:r w:rsidRPr="00B0337A">
        <w:rPr>
          <w:bCs/>
          <w:i/>
          <w:iCs/>
          <w:noProof w:val="0"/>
          <w:lang w:val="en-GB"/>
        </w:rPr>
        <w:t xml:space="preserve"> a </w:t>
      </w:r>
      <w:proofErr w:type="spellStart"/>
      <w:r w:rsidRPr="00B0337A">
        <w:rPr>
          <w:bCs/>
          <w:i/>
          <w:iCs/>
          <w:noProof w:val="0"/>
          <w:lang w:val="en-GB"/>
        </w:rPr>
        <w:t>lucrărilor</w:t>
      </w:r>
      <w:proofErr w:type="spellEnd"/>
      <w:r w:rsidRPr="00B0337A">
        <w:rPr>
          <w:bCs/>
          <w:i/>
          <w:iCs/>
          <w:noProof w:val="0"/>
          <w:lang w:val="en-GB"/>
        </w:rPr>
        <w:t>;</w:t>
      </w:r>
    </w:p>
    <w:p w14:paraId="7CF07525" w14:textId="77777777" w:rsidR="00B0337A" w:rsidRPr="00B0337A" w:rsidRDefault="00B0337A" w:rsidP="00B0337A">
      <w:pPr>
        <w:jc w:val="both"/>
        <w:rPr>
          <w:b/>
          <w:bCs/>
          <w:i/>
          <w:noProof w:val="0"/>
          <w:lang w:val="en-GB"/>
        </w:rPr>
      </w:pPr>
      <w:r w:rsidRPr="00B0337A">
        <w:rPr>
          <w:b/>
          <w:bCs/>
          <w:noProof w:val="0"/>
          <w:lang w:val="en-GB"/>
        </w:rPr>
        <w:t>•</w:t>
      </w:r>
      <w:r w:rsidRPr="00B0337A">
        <w:rPr>
          <w:b/>
          <w:bCs/>
          <w:i/>
          <w:iCs/>
          <w:noProof w:val="0"/>
          <w:lang w:val="en-GB"/>
        </w:rPr>
        <w:t xml:space="preserve"> </w:t>
      </w:r>
      <w:proofErr w:type="spellStart"/>
      <w:r w:rsidRPr="00B0337A">
        <w:rPr>
          <w:b/>
          <w:bCs/>
          <w:i/>
          <w:iCs/>
          <w:noProof w:val="0"/>
          <w:lang w:val="en-GB"/>
        </w:rPr>
        <w:t>Să</w:t>
      </w:r>
      <w:proofErr w:type="spellEnd"/>
      <w:r w:rsidRPr="00B0337A">
        <w:rPr>
          <w:b/>
          <w:bCs/>
          <w:i/>
          <w:iCs/>
          <w:noProof w:val="0"/>
          <w:lang w:val="en-GB"/>
        </w:rPr>
        <w:t xml:space="preserve"> </w:t>
      </w:r>
      <w:proofErr w:type="spellStart"/>
      <w:r w:rsidRPr="00B0337A">
        <w:rPr>
          <w:b/>
          <w:bCs/>
          <w:i/>
          <w:iCs/>
          <w:noProof w:val="0"/>
          <w:lang w:val="en-GB"/>
        </w:rPr>
        <w:t>respecte</w:t>
      </w:r>
      <w:proofErr w:type="spellEnd"/>
      <w:r w:rsidRPr="00B0337A">
        <w:rPr>
          <w:b/>
          <w:bCs/>
          <w:i/>
          <w:iCs/>
          <w:noProof w:val="0"/>
          <w:lang w:val="en-GB"/>
        </w:rPr>
        <w:t xml:space="preserve"> </w:t>
      </w:r>
      <w:proofErr w:type="spellStart"/>
      <w:r w:rsidRPr="00B0337A">
        <w:rPr>
          <w:b/>
          <w:bCs/>
          <w:i/>
          <w:iCs/>
          <w:noProof w:val="0"/>
          <w:lang w:val="en-GB"/>
        </w:rPr>
        <w:t>prevederile</w:t>
      </w:r>
      <w:proofErr w:type="spellEnd"/>
      <w:r w:rsidRPr="00B0337A">
        <w:rPr>
          <w:b/>
          <w:bCs/>
          <w:i/>
          <w:iCs/>
          <w:noProof w:val="0"/>
          <w:lang w:val="en-GB"/>
        </w:rPr>
        <w:t xml:space="preserve"> </w:t>
      </w:r>
      <w:proofErr w:type="spellStart"/>
      <w:r w:rsidRPr="00B0337A">
        <w:rPr>
          <w:b/>
          <w:bCs/>
          <w:i/>
          <w:iCs/>
          <w:noProof w:val="0"/>
          <w:lang w:val="en-GB"/>
        </w:rPr>
        <w:t>impuse</w:t>
      </w:r>
      <w:proofErr w:type="spellEnd"/>
      <w:r w:rsidRPr="00B0337A">
        <w:rPr>
          <w:b/>
          <w:bCs/>
          <w:i/>
          <w:iCs/>
          <w:noProof w:val="0"/>
          <w:lang w:val="en-GB"/>
        </w:rPr>
        <w:t xml:space="preserve"> </w:t>
      </w:r>
      <w:proofErr w:type="spellStart"/>
      <w:r w:rsidRPr="00B0337A">
        <w:rPr>
          <w:b/>
          <w:bCs/>
          <w:i/>
          <w:iCs/>
          <w:noProof w:val="0"/>
          <w:lang w:val="en-GB"/>
        </w:rPr>
        <w:t>prin</w:t>
      </w:r>
      <w:proofErr w:type="spellEnd"/>
      <w:r w:rsidRPr="00B0337A">
        <w:rPr>
          <w:b/>
          <w:bCs/>
          <w:i/>
          <w:iCs/>
          <w:noProof w:val="0"/>
          <w:lang w:val="en-GB"/>
        </w:rPr>
        <w:t xml:space="preserve"> </w:t>
      </w:r>
      <w:proofErr w:type="spellStart"/>
      <w:r w:rsidRPr="00B0337A">
        <w:rPr>
          <w:b/>
          <w:bCs/>
          <w:i/>
          <w:iCs/>
          <w:noProof w:val="0"/>
          <w:lang w:val="en-GB"/>
        </w:rPr>
        <w:t>aprobările</w:t>
      </w:r>
      <w:proofErr w:type="spellEnd"/>
      <w:r w:rsidRPr="00B0337A">
        <w:rPr>
          <w:b/>
          <w:bCs/>
          <w:i/>
          <w:iCs/>
          <w:noProof w:val="0"/>
          <w:lang w:val="en-GB"/>
        </w:rPr>
        <w:t xml:space="preserve"> respective;</w:t>
      </w:r>
    </w:p>
    <w:p w14:paraId="2FCB132A" w14:textId="77777777" w:rsidR="00B0337A" w:rsidRPr="00B0337A" w:rsidRDefault="00B0337A" w:rsidP="00B0337A">
      <w:pPr>
        <w:jc w:val="both"/>
        <w:rPr>
          <w:noProof w:val="0"/>
          <w:lang w:val="en-GB"/>
        </w:rPr>
      </w:pPr>
      <w:r w:rsidRPr="00B0337A">
        <w:rPr>
          <w:b/>
          <w:bCs/>
          <w:noProof w:val="0"/>
          <w:lang w:val="en-GB"/>
        </w:rPr>
        <w:t xml:space="preserve">• </w:t>
      </w:r>
      <w:proofErr w:type="spellStart"/>
      <w:r w:rsidRPr="00B0337A">
        <w:rPr>
          <w:noProof w:val="0"/>
          <w:lang w:val="en-GB"/>
        </w:rPr>
        <w:t>Să</w:t>
      </w:r>
      <w:proofErr w:type="spellEnd"/>
      <w:r w:rsidRPr="00B0337A">
        <w:rPr>
          <w:noProof w:val="0"/>
          <w:lang w:val="en-GB"/>
        </w:rPr>
        <w:t xml:space="preserve"> nu </w:t>
      </w:r>
      <w:proofErr w:type="spellStart"/>
      <w:r w:rsidRPr="00B0337A">
        <w:rPr>
          <w:noProof w:val="0"/>
          <w:lang w:val="en-GB"/>
        </w:rPr>
        <w:t>afecteze</w:t>
      </w:r>
      <w:proofErr w:type="spellEnd"/>
      <w:r w:rsidRPr="00B0337A">
        <w:rPr>
          <w:noProof w:val="0"/>
          <w:lang w:val="en-GB"/>
        </w:rPr>
        <w:t xml:space="preserve"> </w:t>
      </w:r>
      <w:proofErr w:type="spellStart"/>
      <w:r w:rsidRPr="00B0337A">
        <w:rPr>
          <w:noProof w:val="0"/>
          <w:lang w:val="en-GB"/>
        </w:rPr>
        <w:t>prin</w:t>
      </w:r>
      <w:proofErr w:type="spellEnd"/>
      <w:r w:rsidRPr="00B0337A">
        <w:rPr>
          <w:noProof w:val="0"/>
          <w:lang w:val="en-GB"/>
        </w:rPr>
        <w:t xml:space="preserve"> </w:t>
      </w:r>
      <w:proofErr w:type="spellStart"/>
      <w:r w:rsidRPr="00B0337A">
        <w:rPr>
          <w:noProof w:val="0"/>
          <w:lang w:val="en-GB"/>
        </w:rPr>
        <w:t>executarea</w:t>
      </w:r>
      <w:proofErr w:type="spellEnd"/>
      <w:r w:rsidRPr="00B0337A">
        <w:rPr>
          <w:noProof w:val="0"/>
          <w:lang w:val="en-GB"/>
        </w:rPr>
        <w:t xml:space="preserve"> </w:t>
      </w:r>
      <w:proofErr w:type="spellStart"/>
      <w:r w:rsidRPr="00B0337A">
        <w:rPr>
          <w:noProof w:val="0"/>
          <w:lang w:val="en-GB"/>
        </w:rPr>
        <w:t>lucrărilor</w:t>
      </w:r>
      <w:proofErr w:type="spellEnd"/>
      <w:r w:rsidRPr="00B0337A">
        <w:rPr>
          <w:noProof w:val="0"/>
          <w:lang w:val="en-GB"/>
        </w:rPr>
        <w:t xml:space="preserve"> </w:t>
      </w:r>
      <w:proofErr w:type="spellStart"/>
      <w:r w:rsidRPr="00B0337A">
        <w:rPr>
          <w:noProof w:val="0"/>
          <w:lang w:val="en-GB"/>
        </w:rPr>
        <w:t>mediul</w:t>
      </w:r>
      <w:proofErr w:type="spellEnd"/>
      <w:r w:rsidRPr="00B0337A">
        <w:rPr>
          <w:noProof w:val="0"/>
          <w:lang w:val="en-GB"/>
        </w:rPr>
        <w:t xml:space="preserve"> </w:t>
      </w:r>
      <w:proofErr w:type="spellStart"/>
      <w:r w:rsidRPr="00B0337A">
        <w:rPr>
          <w:noProof w:val="0"/>
          <w:lang w:val="en-GB"/>
        </w:rPr>
        <w:t>înconjurător</w:t>
      </w:r>
      <w:proofErr w:type="spellEnd"/>
      <w:r w:rsidRPr="00B0337A">
        <w:rPr>
          <w:noProof w:val="0"/>
          <w:lang w:val="en-GB"/>
        </w:rPr>
        <w:t xml:space="preserve"> </w:t>
      </w:r>
      <w:proofErr w:type="spellStart"/>
      <w:r w:rsidRPr="00B0337A">
        <w:rPr>
          <w:noProof w:val="0"/>
          <w:lang w:val="en-GB"/>
        </w:rPr>
        <w:t>sau</w:t>
      </w:r>
      <w:proofErr w:type="spellEnd"/>
      <w:r w:rsidRPr="00B0337A">
        <w:rPr>
          <w:noProof w:val="0"/>
          <w:lang w:val="en-GB"/>
        </w:rPr>
        <w:t xml:space="preserve"> </w:t>
      </w:r>
      <w:proofErr w:type="spellStart"/>
      <w:r w:rsidRPr="00B0337A">
        <w:rPr>
          <w:noProof w:val="0"/>
          <w:lang w:val="en-GB"/>
        </w:rPr>
        <w:t>alte</w:t>
      </w:r>
      <w:proofErr w:type="spellEnd"/>
      <w:r w:rsidRPr="00B0337A">
        <w:rPr>
          <w:noProof w:val="0"/>
          <w:lang w:val="en-GB"/>
        </w:rPr>
        <w:t xml:space="preserve"> </w:t>
      </w:r>
      <w:proofErr w:type="spellStart"/>
      <w:r w:rsidRPr="00B0337A">
        <w:rPr>
          <w:noProof w:val="0"/>
          <w:lang w:val="en-GB"/>
        </w:rPr>
        <w:t>proprietăți</w:t>
      </w:r>
      <w:proofErr w:type="spellEnd"/>
      <w:r w:rsidRPr="00B0337A">
        <w:rPr>
          <w:noProof w:val="0"/>
          <w:lang w:val="en-GB"/>
        </w:rPr>
        <w:t>;</w:t>
      </w:r>
    </w:p>
    <w:p w14:paraId="1CAAFC84" w14:textId="77777777" w:rsidR="00B0337A" w:rsidRPr="00B0337A" w:rsidRDefault="00B0337A" w:rsidP="00B0337A">
      <w:pPr>
        <w:jc w:val="both"/>
        <w:rPr>
          <w:b/>
          <w:bCs/>
          <w:i/>
          <w:noProof w:val="0"/>
          <w:lang w:val="en-GB"/>
        </w:rPr>
      </w:pPr>
      <w:r w:rsidRPr="00B0337A">
        <w:rPr>
          <w:b/>
          <w:bCs/>
          <w:noProof w:val="0"/>
          <w:lang w:val="en-GB"/>
        </w:rPr>
        <w:t xml:space="preserve">• </w:t>
      </w:r>
      <w:proofErr w:type="spellStart"/>
      <w:r w:rsidRPr="00B0337A">
        <w:rPr>
          <w:noProof w:val="0"/>
          <w:lang w:val="en-GB"/>
        </w:rPr>
        <w:t>Să</w:t>
      </w:r>
      <w:proofErr w:type="spellEnd"/>
      <w:r w:rsidRPr="00B0337A">
        <w:rPr>
          <w:noProof w:val="0"/>
          <w:lang w:val="en-GB"/>
        </w:rPr>
        <w:t xml:space="preserve"> </w:t>
      </w:r>
      <w:proofErr w:type="spellStart"/>
      <w:r w:rsidRPr="00B0337A">
        <w:rPr>
          <w:noProof w:val="0"/>
          <w:lang w:val="en-GB"/>
        </w:rPr>
        <w:t>remedieze</w:t>
      </w:r>
      <w:proofErr w:type="spellEnd"/>
      <w:r w:rsidRPr="00B0337A">
        <w:rPr>
          <w:noProof w:val="0"/>
          <w:lang w:val="en-GB"/>
        </w:rPr>
        <w:t xml:space="preserve"> </w:t>
      </w:r>
      <w:proofErr w:type="spellStart"/>
      <w:r w:rsidRPr="00B0337A">
        <w:rPr>
          <w:noProof w:val="0"/>
          <w:lang w:val="en-GB"/>
        </w:rPr>
        <w:t>defecțiunile</w:t>
      </w:r>
      <w:proofErr w:type="spellEnd"/>
      <w:r w:rsidRPr="00B0337A">
        <w:rPr>
          <w:noProof w:val="0"/>
          <w:lang w:val="en-GB"/>
        </w:rPr>
        <w:t xml:space="preserve"> </w:t>
      </w:r>
      <w:proofErr w:type="spellStart"/>
      <w:r w:rsidRPr="00B0337A">
        <w:rPr>
          <w:noProof w:val="0"/>
          <w:lang w:val="en-GB"/>
        </w:rPr>
        <w:t>apărute</w:t>
      </w:r>
      <w:proofErr w:type="spellEnd"/>
      <w:r w:rsidRPr="00B0337A">
        <w:rPr>
          <w:noProof w:val="0"/>
          <w:lang w:val="en-GB"/>
        </w:rPr>
        <w:t xml:space="preserve"> </w:t>
      </w:r>
      <w:proofErr w:type="spellStart"/>
      <w:r w:rsidRPr="00B0337A">
        <w:rPr>
          <w:noProof w:val="0"/>
          <w:lang w:val="en-GB"/>
        </w:rPr>
        <w:t>în</w:t>
      </w:r>
      <w:proofErr w:type="spellEnd"/>
      <w:r w:rsidRPr="00B0337A">
        <w:rPr>
          <w:noProof w:val="0"/>
          <w:lang w:val="en-GB"/>
        </w:rPr>
        <w:t xml:space="preserve"> </w:t>
      </w:r>
      <w:proofErr w:type="spellStart"/>
      <w:r w:rsidRPr="00B0337A">
        <w:rPr>
          <w:noProof w:val="0"/>
          <w:lang w:val="en-GB"/>
        </w:rPr>
        <w:t>perioada</w:t>
      </w:r>
      <w:proofErr w:type="spellEnd"/>
      <w:r w:rsidRPr="00B0337A">
        <w:rPr>
          <w:noProof w:val="0"/>
          <w:lang w:val="en-GB"/>
        </w:rPr>
        <w:t xml:space="preserve"> de </w:t>
      </w:r>
      <w:proofErr w:type="spellStart"/>
      <w:r w:rsidRPr="00B0337A">
        <w:rPr>
          <w:noProof w:val="0"/>
          <w:lang w:val="en-GB"/>
        </w:rPr>
        <w:t>garanție</w:t>
      </w:r>
      <w:proofErr w:type="spellEnd"/>
      <w:r w:rsidRPr="00B0337A">
        <w:rPr>
          <w:noProof w:val="0"/>
          <w:lang w:val="en-GB"/>
        </w:rPr>
        <w:t xml:space="preserve"> pe </w:t>
      </w:r>
      <w:proofErr w:type="spellStart"/>
      <w:r w:rsidRPr="00B0337A">
        <w:rPr>
          <w:noProof w:val="0"/>
          <w:lang w:val="en-GB"/>
        </w:rPr>
        <w:t>cheltuiala</w:t>
      </w:r>
      <w:proofErr w:type="spellEnd"/>
      <w:r w:rsidRPr="00B0337A">
        <w:rPr>
          <w:noProof w:val="0"/>
          <w:lang w:val="en-GB"/>
        </w:rPr>
        <w:t xml:space="preserve"> </w:t>
      </w:r>
      <w:proofErr w:type="spellStart"/>
      <w:r w:rsidRPr="00B0337A">
        <w:rPr>
          <w:noProof w:val="0"/>
          <w:lang w:val="en-GB"/>
        </w:rPr>
        <w:t>sa</w:t>
      </w:r>
      <w:proofErr w:type="spellEnd"/>
      <w:r w:rsidRPr="00B0337A">
        <w:rPr>
          <w:noProof w:val="0"/>
          <w:lang w:val="en-GB"/>
        </w:rPr>
        <w:t xml:space="preserve"> </w:t>
      </w:r>
      <w:proofErr w:type="spellStart"/>
      <w:r w:rsidRPr="00B0337A">
        <w:rPr>
          <w:noProof w:val="0"/>
          <w:lang w:val="en-GB"/>
        </w:rPr>
        <w:t>în</w:t>
      </w:r>
      <w:proofErr w:type="spellEnd"/>
      <w:r w:rsidRPr="00B0337A">
        <w:rPr>
          <w:noProof w:val="0"/>
          <w:lang w:val="en-GB"/>
        </w:rPr>
        <w:t xml:space="preserve"> </w:t>
      </w:r>
      <w:proofErr w:type="spellStart"/>
      <w:r w:rsidRPr="00B0337A">
        <w:rPr>
          <w:noProof w:val="0"/>
          <w:lang w:val="en-GB"/>
        </w:rPr>
        <w:t>termenele</w:t>
      </w:r>
      <w:proofErr w:type="spellEnd"/>
      <w:r w:rsidRPr="00B0337A">
        <w:rPr>
          <w:noProof w:val="0"/>
          <w:lang w:val="en-GB"/>
        </w:rPr>
        <w:t xml:space="preserve"> </w:t>
      </w:r>
      <w:proofErr w:type="spellStart"/>
      <w:r w:rsidRPr="00B0337A">
        <w:rPr>
          <w:noProof w:val="0"/>
          <w:lang w:val="en-GB"/>
        </w:rPr>
        <w:t>stabilite</w:t>
      </w:r>
      <w:proofErr w:type="spellEnd"/>
      <w:r w:rsidRPr="00B0337A">
        <w:rPr>
          <w:noProof w:val="0"/>
          <w:lang w:val="en-GB"/>
        </w:rPr>
        <w:t xml:space="preserve"> </w:t>
      </w:r>
      <w:proofErr w:type="spellStart"/>
      <w:r w:rsidRPr="00B0337A">
        <w:rPr>
          <w:noProof w:val="0"/>
          <w:lang w:val="en-GB"/>
        </w:rPr>
        <w:t>în</w:t>
      </w:r>
      <w:proofErr w:type="spellEnd"/>
      <w:r w:rsidRPr="00B0337A">
        <w:rPr>
          <w:noProof w:val="0"/>
          <w:lang w:val="en-GB"/>
        </w:rPr>
        <w:t xml:space="preserve"> contract;</w:t>
      </w:r>
      <w:r w:rsidRPr="00B0337A">
        <w:rPr>
          <w:b/>
          <w:bCs/>
          <w:i/>
          <w:iCs/>
          <w:noProof w:val="0"/>
          <w:lang w:val="en-GB"/>
        </w:rPr>
        <w:br/>
      </w:r>
    </w:p>
    <w:p w14:paraId="66A607A7" w14:textId="260E6B16" w:rsidR="00B0337A" w:rsidRPr="00B0337A" w:rsidRDefault="00B0337A" w:rsidP="00B0337A">
      <w:pPr>
        <w:jc w:val="both"/>
        <w:rPr>
          <w:noProof w:val="0"/>
          <w:lang w:val="en-GB"/>
        </w:rPr>
      </w:pPr>
      <w:proofErr w:type="spellStart"/>
      <w:r w:rsidRPr="00B0337A">
        <w:rPr>
          <w:b/>
          <w:bCs/>
          <w:iCs/>
          <w:noProof w:val="0"/>
          <w:lang w:val="en-GB"/>
        </w:rPr>
        <w:t>Obligații</w:t>
      </w:r>
      <w:proofErr w:type="spellEnd"/>
      <w:r w:rsidRPr="00B0337A">
        <w:rPr>
          <w:b/>
          <w:bCs/>
          <w:iCs/>
          <w:noProof w:val="0"/>
          <w:lang w:val="en-GB"/>
        </w:rPr>
        <w:t xml:space="preserve"> </w:t>
      </w:r>
      <w:proofErr w:type="spellStart"/>
      <w:r w:rsidRPr="00B0337A">
        <w:rPr>
          <w:b/>
          <w:bCs/>
          <w:iCs/>
          <w:noProof w:val="0"/>
          <w:lang w:val="en-GB"/>
        </w:rPr>
        <w:t>beneficiarului</w:t>
      </w:r>
      <w:proofErr w:type="spellEnd"/>
    </w:p>
    <w:p w14:paraId="0A807840" w14:textId="77777777" w:rsidR="00B0337A" w:rsidRPr="00B0337A" w:rsidRDefault="00B0337A" w:rsidP="00B0337A">
      <w:pPr>
        <w:jc w:val="both"/>
        <w:rPr>
          <w:b/>
          <w:bCs/>
          <w:i/>
          <w:iCs/>
          <w:noProof w:val="0"/>
          <w:lang w:val="en-GB"/>
        </w:rPr>
      </w:pPr>
      <w:r w:rsidRPr="00B0337A">
        <w:rPr>
          <w:b/>
          <w:bCs/>
          <w:i/>
          <w:iCs/>
          <w:noProof w:val="0"/>
          <w:lang w:val="en-GB"/>
        </w:rPr>
        <w:t xml:space="preserve">      </w:t>
      </w:r>
      <w:proofErr w:type="spellStart"/>
      <w:r w:rsidRPr="00B0337A">
        <w:rPr>
          <w:b/>
          <w:bCs/>
          <w:i/>
          <w:iCs/>
          <w:noProof w:val="0"/>
          <w:lang w:val="en-GB"/>
        </w:rPr>
        <w:t>Beneficiarul</w:t>
      </w:r>
      <w:proofErr w:type="spellEnd"/>
      <w:r w:rsidRPr="00B0337A">
        <w:rPr>
          <w:b/>
          <w:bCs/>
          <w:i/>
          <w:iCs/>
          <w:noProof w:val="0"/>
          <w:lang w:val="en-GB"/>
        </w:rPr>
        <w:t xml:space="preserve"> se </w:t>
      </w:r>
      <w:proofErr w:type="spellStart"/>
      <w:r w:rsidRPr="00B0337A">
        <w:rPr>
          <w:b/>
          <w:bCs/>
          <w:i/>
          <w:iCs/>
          <w:noProof w:val="0"/>
          <w:lang w:val="en-GB"/>
        </w:rPr>
        <w:t>obligă</w:t>
      </w:r>
      <w:proofErr w:type="spellEnd"/>
      <w:r w:rsidRPr="00B0337A">
        <w:rPr>
          <w:b/>
          <w:bCs/>
          <w:i/>
          <w:iCs/>
          <w:noProof w:val="0"/>
          <w:lang w:val="en-GB"/>
        </w:rPr>
        <w:t>:</w:t>
      </w:r>
    </w:p>
    <w:p w14:paraId="7D91D5E9" w14:textId="77777777" w:rsidR="00B0337A" w:rsidRPr="00B0337A" w:rsidRDefault="00B0337A" w:rsidP="00B0337A">
      <w:pPr>
        <w:jc w:val="both"/>
        <w:rPr>
          <w:noProof w:val="0"/>
          <w:lang w:val="en-GB"/>
        </w:rPr>
      </w:pPr>
      <w:r w:rsidRPr="00B0337A">
        <w:rPr>
          <w:b/>
          <w:bCs/>
          <w:noProof w:val="0"/>
          <w:lang w:val="en-GB"/>
        </w:rPr>
        <w:t xml:space="preserve">• </w:t>
      </w:r>
      <w:proofErr w:type="spellStart"/>
      <w:r w:rsidRPr="00B0337A">
        <w:rPr>
          <w:noProof w:val="0"/>
          <w:lang w:val="en-GB"/>
        </w:rPr>
        <w:t>Să</w:t>
      </w:r>
      <w:proofErr w:type="spellEnd"/>
      <w:r w:rsidRPr="00B0337A">
        <w:rPr>
          <w:noProof w:val="0"/>
          <w:lang w:val="en-GB"/>
        </w:rPr>
        <w:t xml:space="preserve"> </w:t>
      </w:r>
      <w:proofErr w:type="spellStart"/>
      <w:r w:rsidRPr="00B0337A">
        <w:rPr>
          <w:noProof w:val="0"/>
          <w:lang w:val="en-GB"/>
        </w:rPr>
        <w:t>emită</w:t>
      </w:r>
      <w:proofErr w:type="spellEnd"/>
      <w:r w:rsidRPr="00B0337A">
        <w:rPr>
          <w:noProof w:val="0"/>
          <w:lang w:val="en-GB"/>
        </w:rPr>
        <w:t xml:space="preserve"> </w:t>
      </w:r>
      <w:proofErr w:type="spellStart"/>
      <w:r w:rsidRPr="00B0337A">
        <w:rPr>
          <w:noProof w:val="0"/>
          <w:lang w:val="en-GB"/>
        </w:rPr>
        <w:t>ordinul</w:t>
      </w:r>
      <w:proofErr w:type="spellEnd"/>
      <w:r w:rsidRPr="00B0337A">
        <w:rPr>
          <w:noProof w:val="0"/>
          <w:lang w:val="en-GB"/>
        </w:rPr>
        <w:t xml:space="preserve"> de </w:t>
      </w:r>
      <w:proofErr w:type="spellStart"/>
      <w:r w:rsidRPr="00B0337A">
        <w:rPr>
          <w:noProof w:val="0"/>
          <w:lang w:val="en-GB"/>
        </w:rPr>
        <w:t>începere</w:t>
      </w:r>
      <w:proofErr w:type="spellEnd"/>
      <w:r w:rsidRPr="00B0337A">
        <w:rPr>
          <w:noProof w:val="0"/>
          <w:lang w:val="en-GB"/>
        </w:rPr>
        <w:t xml:space="preserve"> a </w:t>
      </w:r>
      <w:proofErr w:type="spellStart"/>
      <w:r w:rsidRPr="00B0337A">
        <w:rPr>
          <w:noProof w:val="0"/>
          <w:lang w:val="en-GB"/>
        </w:rPr>
        <w:t>lucrărilor</w:t>
      </w:r>
      <w:proofErr w:type="spellEnd"/>
      <w:r w:rsidRPr="00B0337A">
        <w:rPr>
          <w:noProof w:val="0"/>
          <w:lang w:val="en-GB"/>
        </w:rPr>
        <w:t>;</w:t>
      </w:r>
    </w:p>
    <w:p w14:paraId="5EC8415B" w14:textId="77777777" w:rsidR="00B0337A" w:rsidRPr="00B0337A" w:rsidRDefault="00B0337A" w:rsidP="00B0337A">
      <w:pPr>
        <w:jc w:val="both"/>
        <w:rPr>
          <w:noProof w:val="0"/>
          <w:lang w:val="en-GB"/>
        </w:rPr>
      </w:pPr>
      <w:r w:rsidRPr="00B0337A">
        <w:rPr>
          <w:b/>
          <w:bCs/>
          <w:noProof w:val="0"/>
          <w:lang w:val="en-GB"/>
        </w:rPr>
        <w:t xml:space="preserve">• </w:t>
      </w:r>
      <w:proofErr w:type="spellStart"/>
      <w:r w:rsidRPr="00B0337A">
        <w:rPr>
          <w:noProof w:val="0"/>
          <w:lang w:val="en-GB"/>
        </w:rPr>
        <w:t>Să</w:t>
      </w:r>
      <w:proofErr w:type="spellEnd"/>
      <w:r w:rsidRPr="00B0337A">
        <w:rPr>
          <w:noProof w:val="0"/>
          <w:lang w:val="en-GB"/>
        </w:rPr>
        <w:t xml:space="preserve"> </w:t>
      </w:r>
      <w:proofErr w:type="spellStart"/>
      <w:r w:rsidRPr="00B0337A">
        <w:rPr>
          <w:noProof w:val="0"/>
          <w:lang w:val="en-GB"/>
        </w:rPr>
        <w:t>sesizeze</w:t>
      </w:r>
      <w:proofErr w:type="spellEnd"/>
      <w:r w:rsidRPr="00B0337A">
        <w:rPr>
          <w:noProof w:val="0"/>
          <w:lang w:val="en-GB"/>
        </w:rPr>
        <w:t xml:space="preserve"> </w:t>
      </w:r>
      <w:proofErr w:type="spellStart"/>
      <w:r w:rsidRPr="00B0337A">
        <w:rPr>
          <w:noProof w:val="0"/>
          <w:lang w:val="en-GB"/>
        </w:rPr>
        <w:t>în</w:t>
      </w:r>
      <w:proofErr w:type="spellEnd"/>
      <w:r w:rsidRPr="00B0337A">
        <w:rPr>
          <w:noProof w:val="0"/>
          <w:lang w:val="en-GB"/>
        </w:rPr>
        <w:t xml:space="preserve"> </w:t>
      </w:r>
      <w:proofErr w:type="spellStart"/>
      <w:r w:rsidRPr="00B0337A">
        <w:rPr>
          <w:noProof w:val="0"/>
          <w:lang w:val="en-GB"/>
        </w:rPr>
        <w:t>scris</w:t>
      </w:r>
      <w:proofErr w:type="spellEnd"/>
      <w:r w:rsidRPr="00B0337A">
        <w:rPr>
          <w:noProof w:val="0"/>
          <w:lang w:val="en-GB"/>
        </w:rPr>
        <w:t xml:space="preserve"> </w:t>
      </w:r>
      <w:proofErr w:type="spellStart"/>
      <w:r w:rsidRPr="00B0337A">
        <w:rPr>
          <w:noProof w:val="0"/>
          <w:lang w:val="en-GB"/>
        </w:rPr>
        <w:t>executantul</w:t>
      </w:r>
      <w:proofErr w:type="spellEnd"/>
      <w:r w:rsidRPr="00B0337A">
        <w:rPr>
          <w:noProof w:val="0"/>
          <w:lang w:val="en-GB"/>
        </w:rPr>
        <w:t xml:space="preserve"> </w:t>
      </w:r>
      <w:proofErr w:type="spellStart"/>
      <w:r w:rsidRPr="00B0337A">
        <w:rPr>
          <w:noProof w:val="0"/>
          <w:lang w:val="en-GB"/>
        </w:rPr>
        <w:t>asupra</w:t>
      </w:r>
      <w:proofErr w:type="spellEnd"/>
      <w:r w:rsidRPr="00B0337A">
        <w:rPr>
          <w:noProof w:val="0"/>
          <w:lang w:val="en-GB"/>
        </w:rPr>
        <w:t xml:space="preserve"> </w:t>
      </w:r>
      <w:proofErr w:type="spellStart"/>
      <w:r w:rsidRPr="00B0337A">
        <w:rPr>
          <w:noProof w:val="0"/>
          <w:lang w:val="en-GB"/>
        </w:rPr>
        <w:t>defecțiunilor</w:t>
      </w:r>
      <w:proofErr w:type="spellEnd"/>
      <w:r w:rsidRPr="00B0337A">
        <w:rPr>
          <w:noProof w:val="0"/>
          <w:lang w:val="en-GB"/>
        </w:rPr>
        <w:t xml:space="preserve"> </w:t>
      </w:r>
      <w:proofErr w:type="spellStart"/>
      <w:r w:rsidRPr="00B0337A">
        <w:rPr>
          <w:noProof w:val="0"/>
          <w:lang w:val="en-GB"/>
        </w:rPr>
        <w:t>apărute</w:t>
      </w:r>
      <w:proofErr w:type="spellEnd"/>
      <w:r w:rsidRPr="00B0337A">
        <w:rPr>
          <w:noProof w:val="0"/>
          <w:lang w:val="en-GB"/>
        </w:rPr>
        <w:t xml:space="preserve"> </w:t>
      </w:r>
      <w:proofErr w:type="spellStart"/>
      <w:r w:rsidRPr="00B0337A">
        <w:rPr>
          <w:noProof w:val="0"/>
          <w:lang w:val="en-GB"/>
        </w:rPr>
        <w:t>în</w:t>
      </w:r>
      <w:proofErr w:type="spellEnd"/>
      <w:r w:rsidRPr="00B0337A">
        <w:rPr>
          <w:noProof w:val="0"/>
          <w:lang w:val="en-GB"/>
        </w:rPr>
        <w:t xml:space="preserve"> </w:t>
      </w:r>
      <w:proofErr w:type="spellStart"/>
      <w:r w:rsidRPr="00B0337A">
        <w:rPr>
          <w:noProof w:val="0"/>
          <w:lang w:val="en-GB"/>
        </w:rPr>
        <w:t>perioada</w:t>
      </w:r>
      <w:proofErr w:type="spellEnd"/>
      <w:r w:rsidRPr="00B0337A">
        <w:rPr>
          <w:noProof w:val="0"/>
          <w:lang w:val="en-GB"/>
        </w:rPr>
        <w:t xml:space="preserve"> de </w:t>
      </w:r>
      <w:proofErr w:type="spellStart"/>
      <w:r w:rsidRPr="00B0337A">
        <w:rPr>
          <w:noProof w:val="0"/>
          <w:lang w:val="en-GB"/>
        </w:rPr>
        <w:t>garanție</w:t>
      </w:r>
      <w:proofErr w:type="spellEnd"/>
      <w:r w:rsidRPr="00B0337A">
        <w:rPr>
          <w:noProof w:val="0"/>
          <w:lang w:val="en-GB"/>
        </w:rPr>
        <w:t>;</w:t>
      </w:r>
    </w:p>
    <w:p w14:paraId="438027AF" w14:textId="77777777" w:rsidR="00B0337A" w:rsidRPr="00B0337A" w:rsidRDefault="00B0337A" w:rsidP="00B0337A">
      <w:pPr>
        <w:jc w:val="both"/>
        <w:rPr>
          <w:noProof w:val="0"/>
          <w:lang w:val="en-GB"/>
        </w:rPr>
      </w:pPr>
    </w:p>
    <w:p w14:paraId="267F466F" w14:textId="279EC60A" w:rsidR="00B0337A" w:rsidRPr="00B0337A" w:rsidRDefault="00B0337A" w:rsidP="00B0337A">
      <w:pPr>
        <w:jc w:val="both"/>
        <w:rPr>
          <w:noProof w:val="0"/>
          <w:lang w:val="en-GB"/>
        </w:rPr>
      </w:pPr>
      <w:proofErr w:type="spellStart"/>
      <w:r w:rsidRPr="00B0337A">
        <w:rPr>
          <w:b/>
          <w:bCs/>
          <w:noProof w:val="0"/>
          <w:lang w:val="en-GB"/>
        </w:rPr>
        <w:t>Recepția</w:t>
      </w:r>
      <w:proofErr w:type="spellEnd"/>
      <w:r w:rsidRPr="00B0337A">
        <w:rPr>
          <w:b/>
          <w:bCs/>
          <w:noProof w:val="0"/>
          <w:lang w:val="en-GB"/>
        </w:rPr>
        <w:t xml:space="preserve"> </w:t>
      </w:r>
      <w:proofErr w:type="spellStart"/>
      <w:r w:rsidR="006116C6">
        <w:rPr>
          <w:b/>
          <w:bCs/>
          <w:noProof w:val="0"/>
          <w:lang w:val="en-GB"/>
        </w:rPr>
        <w:t>lucrărilor</w:t>
      </w:r>
      <w:proofErr w:type="spellEnd"/>
    </w:p>
    <w:p w14:paraId="7BBDCC57" w14:textId="77777777" w:rsidR="00B0337A" w:rsidRPr="00B0337A" w:rsidRDefault="00B0337A" w:rsidP="00B0337A">
      <w:pPr>
        <w:jc w:val="both"/>
        <w:rPr>
          <w:noProof w:val="0"/>
          <w:lang w:val="en-GB"/>
        </w:rPr>
      </w:pPr>
      <w:proofErr w:type="spellStart"/>
      <w:r w:rsidRPr="00B0337A">
        <w:rPr>
          <w:bCs/>
          <w:noProof w:val="0"/>
          <w:lang w:val="en-GB"/>
        </w:rPr>
        <w:t>Recepția</w:t>
      </w:r>
      <w:proofErr w:type="spellEnd"/>
      <w:r w:rsidRPr="00B0337A">
        <w:rPr>
          <w:bCs/>
          <w:noProof w:val="0"/>
          <w:lang w:val="en-GB"/>
        </w:rPr>
        <w:t xml:space="preserve"> </w:t>
      </w:r>
      <w:proofErr w:type="spellStart"/>
      <w:r w:rsidRPr="00B0337A">
        <w:rPr>
          <w:bCs/>
          <w:noProof w:val="0"/>
          <w:lang w:val="en-GB"/>
        </w:rPr>
        <w:t>lucrarilor</w:t>
      </w:r>
      <w:proofErr w:type="spellEnd"/>
      <w:r w:rsidRPr="00B0337A">
        <w:rPr>
          <w:bCs/>
          <w:noProof w:val="0"/>
          <w:lang w:val="en-GB"/>
        </w:rPr>
        <w:t xml:space="preserve"> se face la </w:t>
      </w:r>
      <w:proofErr w:type="spellStart"/>
      <w:r w:rsidRPr="00B0337A">
        <w:rPr>
          <w:bCs/>
          <w:noProof w:val="0"/>
          <w:lang w:val="en-GB"/>
        </w:rPr>
        <w:t>terminarea</w:t>
      </w:r>
      <w:proofErr w:type="spellEnd"/>
      <w:r w:rsidRPr="00B0337A">
        <w:rPr>
          <w:bCs/>
          <w:noProof w:val="0"/>
          <w:lang w:val="en-GB"/>
        </w:rPr>
        <w:t xml:space="preserve"> </w:t>
      </w:r>
      <w:proofErr w:type="spellStart"/>
      <w:r w:rsidRPr="00B0337A">
        <w:rPr>
          <w:bCs/>
          <w:noProof w:val="0"/>
          <w:lang w:val="en-GB"/>
        </w:rPr>
        <w:t>lucrărilor</w:t>
      </w:r>
      <w:proofErr w:type="spellEnd"/>
      <w:r w:rsidRPr="00B0337A">
        <w:rPr>
          <w:bCs/>
          <w:noProof w:val="0"/>
          <w:lang w:val="en-GB"/>
        </w:rPr>
        <w:t xml:space="preserve"> de </w:t>
      </w:r>
      <w:proofErr w:type="spellStart"/>
      <w:r w:rsidRPr="00B0337A">
        <w:rPr>
          <w:bCs/>
          <w:noProof w:val="0"/>
          <w:lang w:val="en-GB"/>
        </w:rPr>
        <w:t>către</w:t>
      </w:r>
      <w:proofErr w:type="spellEnd"/>
      <w:r w:rsidRPr="00B0337A">
        <w:rPr>
          <w:bCs/>
          <w:noProof w:val="0"/>
          <w:lang w:val="en-GB"/>
        </w:rPr>
        <w:t xml:space="preserve"> o </w:t>
      </w:r>
      <w:proofErr w:type="spellStart"/>
      <w:r w:rsidRPr="00B0337A">
        <w:rPr>
          <w:bCs/>
          <w:noProof w:val="0"/>
          <w:lang w:val="en-GB"/>
        </w:rPr>
        <w:t>comisie</w:t>
      </w:r>
      <w:proofErr w:type="spellEnd"/>
      <w:r w:rsidRPr="00B0337A">
        <w:rPr>
          <w:bCs/>
          <w:noProof w:val="0"/>
          <w:lang w:val="en-GB"/>
        </w:rPr>
        <w:t xml:space="preserve">, cu </w:t>
      </w:r>
      <w:proofErr w:type="spellStart"/>
      <w:r w:rsidRPr="00B0337A">
        <w:rPr>
          <w:bCs/>
          <w:noProof w:val="0"/>
          <w:lang w:val="en-GB"/>
        </w:rPr>
        <w:t>respectarea</w:t>
      </w:r>
      <w:proofErr w:type="spellEnd"/>
      <w:r w:rsidRPr="00B0337A">
        <w:rPr>
          <w:bCs/>
          <w:noProof w:val="0"/>
          <w:lang w:val="en-GB"/>
        </w:rPr>
        <w:t xml:space="preserve"> </w:t>
      </w:r>
      <w:proofErr w:type="spellStart"/>
      <w:r w:rsidRPr="00B0337A">
        <w:rPr>
          <w:bCs/>
          <w:noProof w:val="0"/>
          <w:lang w:val="en-GB"/>
        </w:rPr>
        <w:t>prevederilor</w:t>
      </w:r>
      <w:proofErr w:type="spellEnd"/>
      <w:r w:rsidRPr="00B0337A">
        <w:rPr>
          <w:bCs/>
          <w:noProof w:val="0"/>
          <w:lang w:val="en-GB"/>
        </w:rPr>
        <w:t xml:space="preserve"> din </w:t>
      </w:r>
      <w:proofErr w:type="spellStart"/>
      <w:r w:rsidRPr="00B0337A">
        <w:rPr>
          <w:bCs/>
          <w:noProof w:val="0"/>
          <w:lang w:val="en-GB"/>
        </w:rPr>
        <w:t>caietul</w:t>
      </w:r>
      <w:proofErr w:type="spellEnd"/>
      <w:r w:rsidRPr="00B0337A">
        <w:rPr>
          <w:bCs/>
          <w:noProof w:val="0"/>
          <w:lang w:val="en-GB"/>
        </w:rPr>
        <w:t xml:space="preserve"> de </w:t>
      </w:r>
      <w:proofErr w:type="spellStart"/>
      <w:r w:rsidRPr="00B0337A">
        <w:rPr>
          <w:bCs/>
          <w:noProof w:val="0"/>
          <w:lang w:val="en-GB"/>
        </w:rPr>
        <w:t>sarcini</w:t>
      </w:r>
      <w:proofErr w:type="spellEnd"/>
      <w:r w:rsidRPr="00B0337A">
        <w:rPr>
          <w:bCs/>
          <w:noProof w:val="0"/>
          <w:lang w:val="en-GB"/>
        </w:rPr>
        <w:t xml:space="preserve">, </w:t>
      </w:r>
      <w:proofErr w:type="spellStart"/>
      <w:r w:rsidRPr="00B0337A">
        <w:rPr>
          <w:bCs/>
          <w:noProof w:val="0"/>
          <w:lang w:val="en-GB"/>
        </w:rPr>
        <w:t>prevederile</w:t>
      </w:r>
      <w:proofErr w:type="spellEnd"/>
      <w:r w:rsidRPr="00B0337A">
        <w:rPr>
          <w:bCs/>
          <w:noProof w:val="0"/>
          <w:lang w:val="en-GB"/>
        </w:rPr>
        <w:t xml:space="preserve"> </w:t>
      </w:r>
      <w:proofErr w:type="spellStart"/>
      <w:r w:rsidRPr="00B0337A">
        <w:rPr>
          <w:bCs/>
          <w:noProof w:val="0"/>
          <w:lang w:val="en-GB"/>
        </w:rPr>
        <w:t>standardelor</w:t>
      </w:r>
      <w:proofErr w:type="spellEnd"/>
      <w:r w:rsidRPr="00B0337A">
        <w:rPr>
          <w:bCs/>
          <w:noProof w:val="0"/>
          <w:lang w:val="en-GB"/>
        </w:rPr>
        <w:t xml:space="preserve"> EN </w:t>
      </w:r>
      <w:proofErr w:type="spellStart"/>
      <w:r w:rsidRPr="00B0337A">
        <w:rPr>
          <w:bCs/>
          <w:noProof w:val="0"/>
          <w:lang w:val="en-GB"/>
        </w:rPr>
        <w:t>și</w:t>
      </w:r>
      <w:proofErr w:type="spellEnd"/>
      <w:r w:rsidRPr="00B0337A">
        <w:rPr>
          <w:bCs/>
          <w:noProof w:val="0"/>
          <w:lang w:val="en-GB"/>
        </w:rPr>
        <w:t xml:space="preserve"> normative, precum </w:t>
      </w:r>
      <w:proofErr w:type="spellStart"/>
      <w:r w:rsidRPr="00B0337A">
        <w:rPr>
          <w:bCs/>
          <w:noProof w:val="0"/>
          <w:lang w:val="en-GB"/>
        </w:rPr>
        <w:t>și</w:t>
      </w:r>
      <w:proofErr w:type="spellEnd"/>
      <w:r w:rsidRPr="00B0337A">
        <w:rPr>
          <w:bCs/>
          <w:noProof w:val="0"/>
          <w:lang w:val="en-GB"/>
        </w:rPr>
        <w:t xml:space="preserve"> a </w:t>
      </w:r>
      <w:proofErr w:type="spellStart"/>
      <w:r w:rsidRPr="00B0337A">
        <w:rPr>
          <w:bCs/>
          <w:noProof w:val="0"/>
          <w:lang w:val="en-GB"/>
        </w:rPr>
        <w:t>reglementărilor</w:t>
      </w:r>
      <w:proofErr w:type="spellEnd"/>
      <w:r w:rsidRPr="00B0337A">
        <w:rPr>
          <w:bCs/>
          <w:noProof w:val="0"/>
          <w:lang w:val="en-GB"/>
        </w:rPr>
        <w:t xml:space="preserve"> </w:t>
      </w:r>
      <w:proofErr w:type="spellStart"/>
      <w:r w:rsidRPr="00B0337A">
        <w:rPr>
          <w:bCs/>
          <w:noProof w:val="0"/>
          <w:lang w:val="en-GB"/>
        </w:rPr>
        <w:t>și</w:t>
      </w:r>
      <w:proofErr w:type="spellEnd"/>
      <w:r w:rsidRPr="00B0337A">
        <w:rPr>
          <w:bCs/>
          <w:noProof w:val="0"/>
          <w:lang w:val="en-GB"/>
        </w:rPr>
        <w:t xml:space="preserve"> </w:t>
      </w:r>
      <w:proofErr w:type="spellStart"/>
      <w:r w:rsidRPr="00B0337A">
        <w:rPr>
          <w:bCs/>
          <w:noProof w:val="0"/>
          <w:lang w:val="en-GB"/>
        </w:rPr>
        <w:t>instrucțiunilor</w:t>
      </w:r>
      <w:proofErr w:type="spellEnd"/>
      <w:r w:rsidRPr="00B0337A">
        <w:rPr>
          <w:bCs/>
          <w:noProof w:val="0"/>
          <w:lang w:val="en-GB"/>
        </w:rPr>
        <w:t xml:space="preserve"> </w:t>
      </w:r>
      <w:proofErr w:type="spellStart"/>
      <w:r w:rsidRPr="00B0337A">
        <w:rPr>
          <w:bCs/>
          <w:noProof w:val="0"/>
          <w:lang w:val="en-GB"/>
        </w:rPr>
        <w:t>în</w:t>
      </w:r>
      <w:proofErr w:type="spellEnd"/>
      <w:r w:rsidRPr="00B0337A">
        <w:rPr>
          <w:bCs/>
          <w:noProof w:val="0"/>
          <w:lang w:val="en-GB"/>
        </w:rPr>
        <w:t xml:space="preserve"> </w:t>
      </w:r>
      <w:proofErr w:type="spellStart"/>
      <w:r w:rsidRPr="00B0337A">
        <w:rPr>
          <w:bCs/>
          <w:noProof w:val="0"/>
          <w:lang w:val="en-GB"/>
        </w:rPr>
        <w:t>vigoare</w:t>
      </w:r>
      <w:proofErr w:type="spellEnd"/>
      <w:r w:rsidRPr="00B0337A">
        <w:rPr>
          <w:bCs/>
          <w:noProof w:val="0"/>
          <w:lang w:val="en-GB"/>
        </w:rPr>
        <w:t xml:space="preserve"> </w:t>
      </w:r>
      <w:proofErr w:type="spellStart"/>
      <w:r w:rsidRPr="00B0337A">
        <w:rPr>
          <w:bCs/>
          <w:noProof w:val="0"/>
          <w:lang w:val="en-GB"/>
        </w:rPr>
        <w:t>privind</w:t>
      </w:r>
      <w:proofErr w:type="spellEnd"/>
      <w:r w:rsidRPr="00B0337A">
        <w:rPr>
          <w:bCs/>
          <w:noProof w:val="0"/>
          <w:lang w:val="en-GB"/>
        </w:rPr>
        <w:t xml:space="preserve"> </w:t>
      </w:r>
      <w:proofErr w:type="spellStart"/>
      <w:r w:rsidRPr="00B0337A">
        <w:rPr>
          <w:bCs/>
          <w:noProof w:val="0"/>
          <w:lang w:val="en-GB"/>
        </w:rPr>
        <w:t>recepția</w:t>
      </w:r>
      <w:proofErr w:type="spellEnd"/>
      <w:r w:rsidRPr="00B0337A">
        <w:rPr>
          <w:bCs/>
          <w:noProof w:val="0"/>
          <w:lang w:val="en-GB"/>
        </w:rPr>
        <w:t xml:space="preserve"> </w:t>
      </w:r>
      <w:proofErr w:type="spellStart"/>
      <w:r w:rsidRPr="00B0337A">
        <w:rPr>
          <w:bCs/>
          <w:noProof w:val="0"/>
          <w:lang w:val="en-GB"/>
        </w:rPr>
        <w:t>lucrărilor</w:t>
      </w:r>
      <w:proofErr w:type="spellEnd"/>
      <w:r w:rsidRPr="00B0337A">
        <w:rPr>
          <w:bCs/>
          <w:noProof w:val="0"/>
          <w:lang w:val="en-GB"/>
        </w:rPr>
        <w:t>.</w:t>
      </w:r>
    </w:p>
    <w:p w14:paraId="3B551267" w14:textId="77777777" w:rsidR="00B0337A" w:rsidRPr="00B0337A" w:rsidRDefault="00B0337A" w:rsidP="00B0337A">
      <w:pPr>
        <w:jc w:val="both"/>
        <w:rPr>
          <w:noProof w:val="0"/>
          <w:lang w:val="en-GB"/>
        </w:rPr>
      </w:pPr>
      <w:proofErr w:type="spellStart"/>
      <w:r w:rsidRPr="00B0337A">
        <w:rPr>
          <w:bCs/>
          <w:noProof w:val="0"/>
          <w:lang w:val="en-GB"/>
        </w:rPr>
        <w:t>Recepția</w:t>
      </w:r>
      <w:proofErr w:type="spellEnd"/>
      <w:r w:rsidRPr="00B0337A">
        <w:rPr>
          <w:bCs/>
          <w:noProof w:val="0"/>
          <w:lang w:val="en-GB"/>
        </w:rPr>
        <w:t xml:space="preserve"> se face </w:t>
      </w:r>
      <w:proofErr w:type="spellStart"/>
      <w:r w:rsidRPr="00B0337A">
        <w:rPr>
          <w:bCs/>
          <w:noProof w:val="0"/>
          <w:lang w:val="en-GB"/>
        </w:rPr>
        <w:t>calitativ</w:t>
      </w:r>
      <w:proofErr w:type="spellEnd"/>
      <w:r w:rsidRPr="00B0337A">
        <w:rPr>
          <w:bCs/>
          <w:noProof w:val="0"/>
          <w:lang w:val="en-GB"/>
        </w:rPr>
        <w:t xml:space="preserve"> </w:t>
      </w:r>
      <w:proofErr w:type="spellStart"/>
      <w:r w:rsidRPr="00B0337A">
        <w:rPr>
          <w:bCs/>
          <w:noProof w:val="0"/>
          <w:lang w:val="en-GB"/>
        </w:rPr>
        <w:t>și</w:t>
      </w:r>
      <w:proofErr w:type="spellEnd"/>
      <w:r w:rsidRPr="00B0337A">
        <w:rPr>
          <w:bCs/>
          <w:noProof w:val="0"/>
          <w:lang w:val="en-GB"/>
        </w:rPr>
        <w:t xml:space="preserve"> </w:t>
      </w:r>
      <w:proofErr w:type="spellStart"/>
      <w:r w:rsidRPr="00B0337A">
        <w:rPr>
          <w:bCs/>
          <w:noProof w:val="0"/>
          <w:lang w:val="en-GB"/>
        </w:rPr>
        <w:t>cantitativ</w:t>
      </w:r>
      <w:proofErr w:type="spellEnd"/>
      <w:r w:rsidRPr="00B0337A">
        <w:rPr>
          <w:bCs/>
          <w:noProof w:val="0"/>
          <w:lang w:val="en-GB"/>
        </w:rPr>
        <w:t xml:space="preserve"> pe </w:t>
      </w:r>
      <w:proofErr w:type="spellStart"/>
      <w:r w:rsidRPr="00B0337A">
        <w:rPr>
          <w:bCs/>
          <w:noProof w:val="0"/>
          <w:lang w:val="en-GB"/>
        </w:rPr>
        <w:t>bază</w:t>
      </w:r>
      <w:proofErr w:type="spellEnd"/>
      <w:r w:rsidRPr="00B0337A">
        <w:rPr>
          <w:bCs/>
          <w:noProof w:val="0"/>
          <w:lang w:val="en-GB"/>
        </w:rPr>
        <w:t xml:space="preserve"> de </w:t>
      </w:r>
      <w:proofErr w:type="spellStart"/>
      <w:r w:rsidRPr="00B0337A">
        <w:rPr>
          <w:bCs/>
          <w:noProof w:val="0"/>
          <w:lang w:val="en-GB"/>
        </w:rPr>
        <w:t>proces</w:t>
      </w:r>
      <w:proofErr w:type="spellEnd"/>
      <w:r w:rsidRPr="00B0337A">
        <w:rPr>
          <w:bCs/>
          <w:noProof w:val="0"/>
          <w:lang w:val="en-GB"/>
        </w:rPr>
        <w:t xml:space="preserve">-verbal de </w:t>
      </w:r>
      <w:proofErr w:type="spellStart"/>
      <w:r w:rsidRPr="00B0337A">
        <w:rPr>
          <w:bCs/>
          <w:noProof w:val="0"/>
          <w:lang w:val="en-GB"/>
        </w:rPr>
        <w:t>recepție</w:t>
      </w:r>
      <w:proofErr w:type="spellEnd"/>
      <w:r w:rsidRPr="00B0337A">
        <w:rPr>
          <w:bCs/>
          <w:noProof w:val="0"/>
          <w:lang w:val="en-GB"/>
        </w:rPr>
        <w:t>.</w:t>
      </w:r>
    </w:p>
    <w:p w14:paraId="49AFC95E" w14:textId="11202682" w:rsidR="00B0337A" w:rsidRPr="00B0337A" w:rsidRDefault="00B0337A" w:rsidP="00B0337A">
      <w:pPr>
        <w:jc w:val="both"/>
        <w:rPr>
          <w:b/>
          <w:noProof w:val="0"/>
          <w:lang w:val="ro-MD"/>
        </w:rPr>
      </w:pPr>
      <w:r w:rsidRPr="00B0337A">
        <w:rPr>
          <w:b/>
          <w:noProof w:val="0"/>
          <w:lang w:val="ro-MD"/>
        </w:rPr>
        <w:t>Documente obligatorii la depunerea ofertei</w:t>
      </w:r>
    </w:p>
    <w:p w14:paraId="77CCEDB7" w14:textId="77777777" w:rsidR="00B0337A" w:rsidRPr="00B0337A" w:rsidRDefault="00B0337A" w:rsidP="00B0337A">
      <w:pPr>
        <w:jc w:val="both"/>
        <w:rPr>
          <w:noProof w:val="0"/>
          <w:lang w:val="ro-MD"/>
        </w:rPr>
      </w:pPr>
      <w:r w:rsidRPr="00B0337A">
        <w:rPr>
          <w:noProof w:val="0"/>
          <w:lang w:val="ro-MD"/>
        </w:rPr>
        <w:t>1) Propunerea tehnică;</w:t>
      </w:r>
    </w:p>
    <w:p w14:paraId="0BC88C21" w14:textId="77777777" w:rsidR="00B0337A" w:rsidRPr="00B0337A" w:rsidRDefault="00B0337A" w:rsidP="00B0337A">
      <w:pPr>
        <w:jc w:val="both"/>
        <w:rPr>
          <w:noProof w:val="0"/>
          <w:lang w:val="ro-MD"/>
        </w:rPr>
      </w:pPr>
      <w:r w:rsidRPr="00B0337A">
        <w:rPr>
          <w:noProof w:val="0"/>
          <w:lang w:val="ro-MD"/>
        </w:rPr>
        <w:t>2) Propunerea financiară;</w:t>
      </w:r>
    </w:p>
    <w:p w14:paraId="27B49133" w14:textId="77777777" w:rsidR="00B0337A" w:rsidRPr="00B0337A" w:rsidRDefault="00B0337A" w:rsidP="00B0337A">
      <w:pPr>
        <w:jc w:val="both"/>
        <w:rPr>
          <w:noProof w:val="0"/>
          <w:lang w:val="ro-MD"/>
        </w:rPr>
      </w:pPr>
      <w:r w:rsidRPr="00B0337A">
        <w:rPr>
          <w:noProof w:val="0"/>
          <w:lang w:val="ro-MD"/>
        </w:rPr>
        <w:t>3) DUAE;</w:t>
      </w:r>
    </w:p>
    <w:p w14:paraId="553328BE" w14:textId="77777777" w:rsidR="00B0337A" w:rsidRPr="00B0337A" w:rsidRDefault="00B0337A" w:rsidP="00B0337A">
      <w:pPr>
        <w:jc w:val="both"/>
        <w:rPr>
          <w:noProof w:val="0"/>
          <w:lang w:val="ro-MD"/>
        </w:rPr>
      </w:pPr>
      <w:r w:rsidRPr="00B0337A">
        <w:rPr>
          <w:noProof w:val="0"/>
          <w:lang w:val="ro-MD"/>
        </w:rPr>
        <w:t>4) Garanția pentru ofertă;</w:t>
      </w:r>
    </w:p>
    <w:p w14:paraId="26AEEB59" w14:textId="77777777" w:rsidR="00B0337A" w:rsidRPr="00B0337A" w:rsidRDefault="00B0337A" w:rsidP="00B0337A">
      <w:pPr>
        <w:jc w:val="both"/>
        <w:rPr>
          <w:noProof w:val="0"/>
          <w:lang w:val="ro-MD"/>
        </w:rPr>
      </w:pPr>
      <w:r w:rsidRPr="00B0337A">
        <w:rPr>
          <w:noProof w:val="0"/>
          <w:lang w:val="ro-MD"/>
        </w:rPr>
        <w:t>5) Cerere de participare (anexa nr. 7);</w:t>
      </w:r>
    </w:p>
    <w:p w14:paraId="1F878582" w14:textId="77777777" w:rsidR="00B0337A" w:rsidRPr="00B0337A" w:rsidRDefault="00B0337A" w:rsidP="00B0337A">
      <w:pPr>
        <w:jc w:val="both"/>
        <w:rPr>
          <w:noProof w:val="0"/>
          <w:lang w:val="ro-MD"/>
        </w:rPr>
      </w:pPr>
    </w:p>
    <w:p w14:paraId="2D198D57" w14:textId="1971F789" w:rsidR="00B0337A" w:rsidRPr="00B0337A" w:rsidRDefault="00B0337A" w:rsidP="00B0337A">
      <w:pPr>
        <w:jc w:val="both"/>
        <w:rPr>
          <w:noProof w:val="0"/>
          <w:lang w:val="ro-MD"/>
        </w:rPr>
      </w:pPr>
      <w:r w:rsidRPr="00B0337A">
        <w:rPr>
          <w:b/>
          <w:noProof w:val="0"/>
          <w:lang w:val="ro-MD"/>
        </w:rPr>
        <w:t>Documente obligatorii la evaluarea ofertelor</w:t>
      </w:r>
      <w:r w:rsidRPr="00B0337A">
        <w:rPr>
          <w:noProof w:val="0"/>
          <w:lang w:val="ro-MD"/>
        </w:rPr>
        <w:t xml:space="preserve"> </w:t>
      </w:r>
    </w:p>
    <w:p w14:paraId="48501686" w14:textId="1A92B59E" w:rsidR="00B0337A" w:rsidRPr="00B0337A" w:rsidRDefault="00B0337A" w:rsidP="00B0337A">
      <w:pPr>
        <w:jc w:val="both"/>
        <w:rPr>
          <w:b/>
          <w:noProof w:val="0"/>
          <w:lang w:val="ro-MD"/>
        </w:rPr>
      </w:pPr>
      <w:r w:rsidRPr="00B0337A">
        <w:rPr>
          <w:b/>
          <w:noProof w:val="0"/>
          <w:lang w:val="ro-MD"/>
        </w:rPr>
        <w:t xml:space="preserve">Autoritatea contractantă solicită prezentarea documentelor declarate în DUAE timp de </w:t>
      </w:r>
      <w:r w:rsidR="000B317C">
        <w:rPr>
          <w:b/>
          <w:noProof w:val="0"/>
          <w:lang w:val="ro-MD"/>
        </w:rPr>
        <w:t>3</w:t>
      </w:r>
      <w:r w:rsidRPr="00B0337A">
        <w:rPr>
          <w:b/>
          <w:noProof w:val="0"/>
          <w:lang w:val="ro-MD"/>
        </w:rPr>
        <w:t xml:space="preserve"> zi</w:t>
      </w:r>
      <w:r w:rsidR="000B317C">
        <w:rPr>
          <w:b/>
          <w:noProof w:val="0"/>
          <w:lang w:val="ro-MD"/>
        </w:rPr>
        <w:t>le</w:t>
      </w:r>
      <w:r w:rsidRPr="00B0337A">
        <w:rPr>
          <w:b/>
          <w:noProof w:val="0"/>
          <w:lang w:val="ro-MD"/>
        </w:rPr>
        <w:t xml:space="preserve"> lucrătoare din data deschiderii ofertelor, pentru operatorul economic clasat pe primul loc, folosind fluxurile interactive de lucru prin intermediul SIA RSAP</w:t>
      </w:r>
      <w:r w:rsidRPr="00B0337A">
        <w:rPr>
          <w:noProof w:val="0"/>
          <w:lang w:val="ro-MD"/>
        </w:rPr>
        <w:t>.</w:t>
      </w:r>
    </w:p>
    <w:p w14:paraId="437CFD4E" w14:textId="77777777" w:rsidR="00B0337A" w:rsidRPr="00B0337A" w:rsidRDefault="00B0337A" w:rsidP="00B0337A">
      <w:pPr>
        <w:numPr>
          <w:ilvl w:val="0"/>
          <w:numId w:val="36"/>
        </w:numPr>
        <w:jc w:val="both"/>
        <w:rPr>
          <w:noProof w:val="0"/>
          <w:lang w:val="ro-MD"/>
        </w:rPr>
      </w:pPr>
      <w:proofErr w:type="spellStart"/>
      <w:r w:rsidRPr="00B0337A">
        <w:rPr>
          <w:noProof w:val="0"/>
          <w:lang w:val="ro-MD"/>
        </w:rPr>
        <w:t>Declaraţie</w:t>
      </w:r>
      <w:proofErr w:type="spellEnd"/>
      <w:r w:rsidRPr="00B0337A">
        <w:rPr>
          <w:noProof w:val="0"/>
          <w:lang w:val="ro-MD"/>
        </w:rPr>
        <w:t xml:space="preserve"> privind valabilitatea ofertei (anexa nr. 8);</w:t>
      </w:r>
    </w:p>
    <w:p w14:paraId="2D0E5F05" w14:textId="77777777" w:rsidR="00B0337A" w:rsidRPr="00B0337A" w:rsidRDefault="00B0337A" w:rsidP="00B0337A">
      <w:pPr>
        <w:numPr>
          <w:ilvl w:val="0"/>
          <w:numId w:val="36"/>
        </w:numPr>
        <w:jc w:val="both"/>
        <w:rPr>
          <w:noProof w:val="0"/>
          <w:lang w:val="ro-MD"/>
        </w:rPr>
      </w:pPr>
      <w:r w:rsidRPr="00B0337A">
        <w:rPr>
          <w:noProof w:val="0"/>
          <w:lang w:val="ro-MD"/>
        </w:rPr>
        <w:t>Grafic de executare a lucrărilor (anexa nr. 10.);</w:t>
      </w:r>
    </w:p>
    <w:p w14:paraId="1B6019D0" w14:textId="77777777" w:rsidR="00B0337A" w:rsidRPr="00B0337A" w:rsidRDefault="00B0337A" w:rsidP="00B0337A">
      <w:pPr>
        <w:numPr>
          <w:ilvl w:val="0"/>
          <w:numId w:val="36"/>
        </w:numPr>
        <w:jc w:val="both"/>
        <w:rPr>
          <w:noProof w:val="0"/>
          <w:lang w:val="ro-MD"/>
        </w:rPr>
      </w:pPr>
      <w:r w:rsidRPr="00B0337A">
        <w:rPr>
          <w:noProof w:val="0"/>
          <w:lang w:val="ro-MD"/>
        </w:rPr>
        <w:t xml:space="preserve">Declarație privind </w:t>
      </w:r>
      <w:proofErr w:type="spellStart"/>
      <w:r w:rsidRPr="00B0337A">
        <w:rPr>
          <w:noProof w:val="0"/>
          <w:lang w:val="ro-MD"/>
        </w:rPr>
        <w:t>experienţa</w:t>
      </w:r>
      <w:proofErr w:type="spellEnd"/>
      <w:r w:rsidRPr="00B0337A">
        <w:rPr>
          <w:noProof w:val="0"/>
          <w:lang w:val="ro-MD"/>
        </w:rPr>
        <w:t xml:space="preserve"> similară (anexa nr. 12);</w:t>
      </w:r>
    </w:p>
    <w:p w14:paraId="50CAEF9E" w14:textId="77777777" w:rsidR="00B0337A" w:rsidRPr="00B0337A" w:rsidRDefault="00B0337A" w:rsidP="00B0337A">
      <w:pPr>
        <w:numPr>
          <w:ilvl w:val="0"/>
          <w:numId w:val="36"/>
        </w:numPr>
        <w:jc w:val="both"/>
        <w:rPr>
          <w:noProof w:val="0"/>
          <w:lang w:val="ro-MD"/>
        </w:rPr>
      </w:pPr>
      <w:r w:rsidRPr="00B0337A">
        <w:rPr>
          <w:noProof w:val="0"/>
          <w:lang w:val="ro-MD"/>
        </w:rPr>
        <w:t>Declarație privind lista principalelor lucrări executate în ultimul an de activitate (anexa nr. 13);</w:t>
      </w:r>
    </w:p>
    <w:p w14:paraId="14575CF0" w14:textId="77777777" w:rsidR="00B0337A" w:rsidRPr="00B0337A" w:rsidRDefault="00B0337A" w:rsidP="00B0337A">
      <w:pPr>
        <w:numPr>
          <w:ilvl w:val="0"/>
          <w:numId w:val="36"/>
        </w:numPr>
        <w:jc w:val="both"/>
        <w:rPr>
          <w:noProof w:val="0"/>
          <w:lang w:val="ro-MD"/>
        </w:rPr>
      </w:pPr>
      <w:proofErr w:type="spellStart"/>
      <w:r w:rsidRPr="00B0337A">
        <w:rPr>
          <w:noProof w:val="0"/>
          <w:lang w:val="ro-MD"/>
        </w:rPr>
        <w:t>Declaraţie</w:t>
      </w:r>
      <w:proofErr w:type="spellEnd"/>
      <w:r w:rsidRPr="00B0337A">
        <w:rPr>
          <w:noProof w:val="0"/>
          <w:lang w:val="ro-MD"/>
        </w:rPr>
        <w:t xml:space="preserve"> privind dotările specifice, utilajul </w:t>
      </w:r>
      <w:proofErr w:type="spellStart"/>
      <w:r w:rsidRPr="00B0337A">
        <w:rPr>
          <w:noProof w:val="0"/>
          <w:lang w:val="ro-MD"/>
        </w:rPr>
        <w:t>şi</w:t>
      </w:r>
      <w:proofErr w:type="spellEnd"/>
      <w:r w:rsidRPr="00B0337A">
        <w:rPr>
          <w:noProof w:val="0"/>
          <w:lang w:val="ro-MD"/>
        </w:rPr>
        <w:t xml:space="preserve"> echipamentul necesar pentru îndeplinirea corespunzătoare a contractului (anexa nr. 14);</w:t>
      </w:r>
    </w:p>
    <w:p w14:paraId="7695232C" w14:textId="77777777" w:rsidR="00B0337A" w:rsidRPr="00B0337A" w:rsidRDefault="00B0337A" w:rsidP="00B0337A">
      <w:pPr>
        <w:numPr>
          <w:ilvl w:val="0"/>
          <w:numId w:val="36"/>
        </w:numPr>
        <w:jc w:val="both"/>
        <w:rPr>
          <w:noProof w:val="0"/>
          <w:lang w:val="ro-MD"/>
        </w:rPr>
      </w:pPr>
      <w:proofErr w:type="spellStart"/>
      <w:r w:rsidRPr="00B0337A">
        <w:rPr>
          <w:noProof w:val="0"/>
          <w:lang w:val="ro-MD"/>
        </w:rPr>
        <w:lastRenderedPageBreak/>
        <w:t>Declaraţie</w:t>
      </w:r>
      <w:proofErr w:type="spellEnd"/>
      <w:r w:rsidRPr="00B0337A">
        <w:rPr>
          <w:noProof w:val="0"/>
          <w:lang w:val="ro-MD"/>
        </w:rPr>
        <w:t xml:space="preserve"> privind personalul de specialitate propus pentru implementarea contractului (anexa nr. 15);</w:t>
      </w:r>
    </w:p>
    <w:p w14:paraId="527353D5" w14:textId="77777777" w:rsidR="00B0337A" w:rsidRPr="00B0337A" w:rsidRDefault="00B0337A" w:rsidP="00B0337A">
      <w:pPr>
        <w:numPr>
          <w:ilvl w:val="0"/>
          <w:numId w:val="36"/>
        </w:numPr>
        <w:jc w:val="both"/>
        <w:rPr>
          <w:noProof w:val="0"/>
          <w:lang w:val="ro-MD"/>
        </w:rPr>
      </w:pPr>
      <w:r w:rsidRPr="00B0337A">
        <w:rPr>
          <w:noProof w:val="0"/>
          <w:lang w:val="ro-MD"/>
        </w:rPr>
        <w:t xml:space="preserve">Lista subcontractanților </w:t>
      </w:r>
      <w:proofErr w:type="spellStart"/>
      <w:r w:rsidRPr="00B0337A">
        <w:rPr>
          <w:noProof w:val="0"/>
          <w:lang w:val="ro-MD"/>
        </w:rPr>
        <w:t>şi</w:t>
      </w:r>
      <w:proofErr w:type="spellEnd"/>
      <w:r w:rsidRPr="00B0337A">
        <w:rPr>
          <w:noProof w:val="0"/>
          <w:lang w:val="ro-MD"/>
        </w:rPr>
        <w:t xml:space="preserve"> partea/</w:t>
      </w:r>
      <w:proofErr w:type="spellStart"/>
      <w:r w:rsidRPr="00B0337A">
        <w:rPr>
          <w:noProof w:val="0"/>
          <w:lang w:val="ro-MD"/>
        </w:rPr>
        <w:t>părţile</w:t>
      </w:r>
      <w:proofErr w:type="spellEnd"/>
      <w:r w:rsidRPr="00B0337A">
        <w:rPr>
          <w:noProof w:val="0"/>
          <w:lang w:val="ro-MD"/>
        </w:rPr>
        <w:t xml:space="preserve"> din contract care sunt îndeplinite de </w:t>
      </w:r>
      <w:proofErr w:type="spellStart"/>
      <w:r w:rsidRPr="00B0337A">
        <w:rPr>
          <w:noProof w:val="0"/>
          <w:lang w:val="ro-MD"/>
        </w:rPr>
        <w:t>aceştia</w:t>
      </w:r>
      <w:proofErr w:type="spellEnd"/>
      <w:r w:rsidRPr="00B0337A">
        <w:rPr>
          <w:noProof w:val="0"/>
          <w:lang w:val="ro-MD"/>
        </w:rPr>
        <w:t xml:space="preserve"> (anexa nr. 16)-după caz;</w:t>
      </w:r>
    </w:p>
    <w:p w14:paraId="2D63EE2B" w14:textId="77777777" w:rsidR="00B0337A" w:rsidRPr="00B0337A" w:rsidRDefault="00B0337A" w:rsidP="00B0337A">
      <w:pPr>
        <w:numPr>
          <w:ilvl w:val="0"/>
          <w:numId w:val="36"/>
        </w:numPr>
        <w:jc w:val="both"/>
        <w:rPr>
          <w:noProof w:val="0"/>
          <w:lang w:val="ro-MD"/>
        </w:rPr>
      </w:pPr>
      <w:proofErr w:type="spellStart"/>
      <w:r w:rsidRPr="00B0337A">
        <w:rPr>
          <w:noProof w:val="0"/>
          <w:lang w:val="ro-MD"/>
        </w:rPr>
        <w:t>Informaţii</w:t>
      </w:r>
      <w:proofErr w:type="spellEnd"/>
      <w:r w:rsidRPr="00B0337A">
        <w:rPr>
          <w:noProof w:val="0"/>
          <w:lang w:val="ro-MD"/>
        </w:rPr>
        <w:t xml:space="preserve"> privind asocierea (anexa nr. 17) -după caz;</w:t>
      </w:r>
    </w:p>
    <w:p w14:paraId="6DB4AEA7" w14:textId="77777777" w:rsidR="00B0337A" w:rsidRPr="00B0337A" w:rsidRDefault="00B0337A" w:rsidP="00B0337A">
      <w:pPr>
        <w:numPr>
          <w:ilvl w:val="0"/>
          <w:numId w:val="36"/>
        </w:numPr>
        <w:jc w:val="both"/>
        <w:rPr>
          <w:noProof w:val="0"/>
          <w:lang w:val="ro-MD"/>
        </w:rPr>
      </w:pPr>
      <w:r w:rsidRPr="00B0337A">
        <w:rPr>
          <w:noProof w:val="0"/>
          <w:lang w:val="ro-MD"/>
        </w:rPr>
        <w:t xml:space="preserve">Angajament </w:t>
      </w:r>
      <w:proofErr w:type="spellStart"/>
      <w:r w:rsidRPr="00B0337A">
        <w:rPr>
          <w:noProof w:val="0"/>
          <w:lang w:val="ro-MD"/>
        </w:rPr>
        <w:t>terţ</w:t>
      </w:r>
      <w:proofErr w:type="spellEnd"/>
      <w:r w:rsidRPr="00B0337A">
        <w:rPr>
          <w:noProof w:val="0"/>
          <w:lang w:val="ro-MD"/>
        </w:rPr>
        <w:t xml:space="preserve"> </w:t>
      </w:r>
      <w:proofErr w:type="spellStart"/>
      <w:r w:rsidRPr="00B0337A">
        <w:rPr>
          <w:noProof w:val="0"/>
          <w:lang w:val="ro-MD"/>
        </w:rPr>
        <w:t>susţinător</w:t>
      </w:r>
      <w:proofErr w:type="spellEnd"/>
      <w:r w:rsidRPr="00B0337A">
        <w:rPr>
          <w:noProof w:val="0"/>
          <w:lang w:val="ro-MD"/>
        </w:rPr>
        <w:t xml:space="preserve"> financiar (anexa nr. 18) -după caz;</w:t>
      </w:r>
    </w:p>
    <w:p w14:paraId="479D1E00" w14:textId="77777777" w:rsidR="00B0337A" w:rsidRPr="00B0337A" w:rsidRDefault="00B0337A" w:rsidP="00B0337A">
      <w:pPr>
        <w:numPr>
          <w:ilvl w:val="0"/>
          <w:numId w:val="36"/>
        </w:numPr>
        <w:jc w:val="both"/>
        <w:rPr>
          <w:noProof w:val="0"/>
          <w:lang w:val="ro-MD"/>
        </w:rPr>
      </w:pPr>
      <w:r w:rsidRPr="00B0337A">
        <w:rPr>
          <w:noProof w:val="0"/>
          <w:lang w:val="ro-MD"/>
        </w:rPr>
        <w:t xml:space="preserve">Angajament privind </w:t>
      </w:r>
      <w:proofErr w:type="spellStart"/>
      <w:r w:rsidRPr="00B0337A">
        <w:rPr>
          <w:noProof w:val="0"/>
          <w:lang w:val="ro-MD"/>
        </w:rPr>
        <w:t>susţinerea</w:t>
      </w:r>
      <w:proofErr w:type="spellEnd"/>
      <w:r w:rsidRPr="00B0337A">
        <w:rPr>
          <w:noProof w:val="0"/>
          <w:lang w:val="ro-MD"/>
        </w:rPr>
        <w:t xml:space="preserve"> tehnică și profesională a ofertantului/grupului de operatori economici (anexa nr. 19) -după caz;</w:t>
      </w:r>
    </w:p>
    <w:p w14:paraId="7194BE0A" w14:textId="77777777" w:rsidR="00B0337A" w:rsidRPr="00B0337A" w:rsidRDefault="00B0337A" w:rsidP="00B0337A">
      <w:pPr>
        <w:numPr>
          <w:ilvl w:val="0"/>
          <w:numId w:val="36"/>
        </w:numPr>
        <w:jc w:val="both"/>
        <w:rPr>
          <w:noProof w:val="0"/>
          <w:lang w:val="ro-MD"/>
        </w:rPr>
      </w:pPr>
      <w:proofErr w:type="spellStart"/>
      <w:r w:rsidRPr="00B0337A">
        <w:rPr>
          <w:noProof w:val="0"/>
          <w:lang w:val="ro-MD"/>
        </w:rPr>
        <w:t>Declaraţie</w:t>
      </w:r>
      <w:proofErr w:type="spellEnd"/>
      <w:r w:rsidRPr="00B0337A">
        <w:rPr>
          <w:noProof w:val="0"/>
          <w:lang w:val="ro-MD"/>
        </w:rPr>
        <w:t xml:space="preserve"> </w:t>
      </w:r>
      <w:proofErr w:type="spellStart"/>
      <w:r w:rsidRPr="00B0337A">
        <w:rPr>
          <w:noProof w:val="0"/>
          <w:lang w:val="ro-MD"/>
        </w:rPr>
        <w:t>terţ</w:t>
      </w:r>
      <w:proofErr w:type="spellEnd"/>
      <w:r w:rsidRPr="00B0337A">
        <w:rPr>
          <w:noProof w:val="0"/>
          <w:lang w:val="ro-MD"/>
        </w:rPr>
        <w:t xml:space="preserve"> </w:t>
      </w:r>
      <w:proofErr w:type="spellStart"/>
      <w:r w:rsidRPr="00B0337A">
        <w:rPr>
          <w:noProof w:val="0"/>
          <w:lang w:val="ro-MD"/>
        </w:rPr>
        <w:t>susţinător</w:t>
      </w:r>
      <w:proofErr w:type="spellEnd"/>
      <w:r w:rsidRPr="00B0337A">
        <w:rPr>
          <w:noProof w:val="0"/>
          <w:lang w:val="ro-MD"/>
        </w:rPr>
        <w:t xml:space="preserve"> tehnic (anexa nr. 20) -după caz;</w:t>
      </w:r>
    </w:p>
    <w:p w14:paraId="724B6FE1" w14:textId="77777777" w:rsidR="00B0337A" w:rsidRPr="00B0337A" w:rsidRDefault="00B0337A" w:rsidP="00B0337A">
      <w:pPr>
        <w:numPr>
          <w:ilvl w:val="0"/>
          <w:numId w:val="36"/>
        </w:numPr>
        <w:jc w:val="both"/>
        <w:rPr>
          <w:noProof w:val="0"/>
          <w:lang w:val="ro-MD"/>
        </w:rPr>
      </w:pPr>
      <w:proofErr w:type="spellStart"/>
      <w:r w:rsidRPr="00B0337A">
        <w:rPr>
          <w:noProof w:val="0"/>
          <w:lang w:val="ro-MD"/>
        </w:rPr>
        <w:t>Declaraţie</w:t>
      </w:r>
      <w:proofErr w:type="spellEnd"/>
      <w:r w:rsidRPr="00B0337A">
        <w:rPr>
          <w:noProof w:val="0"/>
          <w:lang w:val="ro-MD"/>
        </w:rPr>
        <w:t xml:space="preserve"> </w:t>
      </w:r>
      <w:proofErr w:type="spellStart"/>
      <w:r w:rsidRPr="00B0337A">
        <w:rPr>
          <w:noProof w:val="0"/>
          <w:lang w:val="ro-MD"/>
        </w:rPr>
        <w:t>terţ</w:t>
      </w:r>
      <w:proofErr w:type="spellEnd"/>
      <w:r w:rsidRPr="00B0337A">
        <w:rPr>
          <w:noProof w:val="0"/>
          <w:lang w:val="ro-MD"/>
        </w:rPr>
        <w:t xml:space="preserve"> </w:t>
      </w:r>
      <w:proofErr w:type="spellStart"/>
      <w:r w:rsidRPr="00B0337A">
        <w:rPr>
          <w:noProof w:val="0"/>
          <w:lang w:val="ro-MD"/>
        </w:rPr>
        <w:t>susţinător</w:t>
      </w:r>
      <w:proofErr w:type="spellEnd"/>
      <w:r w:rsidRPr="00B0337A">
        <w:rPr>
          <w:noProof w:val="0"/>
          <w:lang w:val="ro-MD"/>
        </w:rPr>
        <w:t xml:space="preserve"> profesional (anexa nr. 21) -după caz;</w:t>
      </w:r>
    </w:p>
    <w:p w14:paraId="530FFA75" w14:textId="77777777" w:rsidR="00B0337A" w:rsidRPr="00B0337A" w:rsidRDefault="00B0337A" w:rsidP="00B0337A">
      <w:pPr>
        <w:numPr>
          <w:ilvl w:val="0"/>
          <w:numId w:val="36"/>
        </w:numPr>
        <w:jc w:val="both"/>
        <w:rPr>
          <w:noProof w:val="0"/>
          <w:lang w:val="ro-MD"/>
        </w:rPr>
      </w:pPr>
      <w:r w:rsidRPr="00B0337A">
        <w:rPr>
          <w:noProof w:val="0"/>
          <w:lang w:val="ro-MD"/>
        </w:rPr>
        <w:t>Aviz pentru participare la licitațiile publice de lucrări din domeniul construcțiilor și instalațiilor (anexa nr. 22);</w:t>
      </w:r>
    </w:p>
    <w:p w14:paraId="27082DC0" w14:textId="77777777" w:rsidR="00B0337A" w:rsidRPr="00B0337A" w:rsidRDefault="00B0337A" w:rsidP="00B0337A">
      <w:pPr>
        <w:jc w:val="both"/>
        <w:rPr>
          <w:noProof w:val="0"/>
          <w:lang w:val="ro-MD"/>
        </w:rPr>
      </w:pPr>
    </w:p>
    <w:p w14:paraId="7FCFF105" w14:textId="77777777" w:rsidR="00B0337A" w:rsidRPr="00B0337A" w:rsidRDefault="00B0337A" w:rsidP="00B0337A">
      <w:pPr>
        <w:jc w:val="both"/>
        <w:rPr>
          <w:bCs/>
          <w:noProof w:val="0"/>
          <w:lang w:val="ro-MD"/>
        </w:rPr>
      </w:pPr>
    </w:p>
    <w:p w14:paraId="675E3796" w14:textId="77777777" w:rsidR="00B0337A" w:rsidRPr="00B0337A" w:rsidRDefault="00B0337A" w:rsidP="00B0337A">
      <w:pPr>
        <w:jc w:val="both"/>
        <w:rPr>
          <w:noProof w:val="0"/>
          <w:lang w:val="ro-MD"/>
        </w:rPr>
      </w:pPr>
      <w:r w:rsidRPr="00B0337A">
        <w:rPr>
          <w:bCs/>
          <w:noProof w:val="0"/>
          <w:lang w:val="ro-MD"/>
        </w:rPr>
        <w:t xml:space="preserve">Autoritatea contractantă </w:t>
      </w:r>
      <w:r w:rsidRPr="00B0337A">
        <w:rPr>
          <w:noProof w:val="0"/>
          <w:lang w:val="ro-MD"/>
        </w:rPr>
        <w:t> ___________              </w:t>
      </w:r>
      <w:r w:rsidRPr="00B0337A">
        <w:rPr>
          <w:bCs/>
          <w:noProof w:val="0"/>
          <w:lang w:val="ro-MD"/>
        </w:rPr>
        <w:t>Data</w:t>
      </w:r>
      <w:r w:rsidRPr="00B0337A">
        <w:rPr>
          <w:noProof w:val="0"/>
          <w:lang w:val="ro-MD"/>
        </w:rPr>
        <w:t xml:space="preserve"> "____"__________________</w:t>
      </w:r>
    </w:p>
    <w:p w14:paraId="24876F8D" w14:textId="77777777" w:rsidR="00B0337A" w:rsidRPr="00B0337A" w:rsidRDefault="00B0337A" w:rsidP="00B0337A">
      <w:pPr>
        <w:jc w:val="both"/>
        <w:rPr>
          <w:b/>
          <w:noProof w:val="0"/>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B0337A">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B0337A">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B0337A">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B0337A">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B0337A">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B0337A">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B0337A">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B0337A">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B0337A">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B0337A">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B0337A">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B0337A">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B0337A">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B0337A">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B0337A">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B0337A">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B0337A">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B0337A">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B0337A">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B0337A">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B0337A">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B0337A">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B0337A">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B0337A">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B0337A">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B0337A">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74D61B46" w14:textId="12D8363A" w:rsidR="00460653" w:rsidRDefault="00EC597B" w:rsidP="00EC597B">
            <w:pPr>
              <w:tabs>
                <w:tab w:val="left" w:pos="567"/>
                <w:tab w:val="left" w:pos="4005"/>
              </w:tabs>
              <w:jc w:val="center"/>
              <w:rPr>
                <w:lang w:val="ro-MD"/>
              </w:rPr>
            </w:pPr>
            <w:r>
              <w:rPr>
                <w:lang w:val="ro-MD"/>
              </w:rPr>
              <w:t>(LA NECESITATE)</w:t>
            </w:r>
          </w:p>
          <w:p w14:paraId="4ADA3F72" w14:textId="77777777" w:rsidR="00B84B1C" w:rsidRPr="00FF430B" w:rsidRDefault="00B84B1C"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B0337A">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4BDBFE87" w:rsidR="00FA66D8" w:rsidRDefault="00FA66D8" w:rsidP="00196AB4">
            <w:pPr>
              <w:tabs>
                <w:tab w:val="left" w:pos="2295"/>
              </w:tabs>
              <w:jc w:val="both"/>
              <w:rPr>
                <w:lang w:val="ro-MD"/>
              </w:rPr>
            </w:pPr>
          </w:p>
          <w:p w14:paraId="51C05B1B" w14:textId="1CB4CC42" w:rsidR="00EC597B" w:rsidRDefault="00EC597B" w:rsidP="00196AB4">
            <w:pPr>
              <w:tabs>
                <w:tab w:val="left" w:pos="2295"/>
              </w:tabs>
              <w:jc w:val="both"/>
              <w:rPr>
                <w:lang w:val="ro-MD"/>
              </w:rPr>
            </w:pPr>
          </w:p>
          <w:p w14:paraId="5F0CC057" w14:textId="4CC3C9FC" w:rsidR="00EC597B" w:rsidRDefault="00EC597B" w:rsidP="00196AB4">
            <w:pPr>
              <w:tabs>
                <w:tab w:val="left" w:pos="2295"/>
              </w:tabs>
              <w:jc w:val="both"/>
              <w:rPr>
                <w:lang w:val="ro-MD"/>
              </w:rPr>
            </w:pPr>
          </w:p>
          <w:p w14:paraId="0E28ADDA" w14:textId="38E0EB13" w:rsidR="00EC597B" w:rsidRDefault="00EC597B" w:rsidP="00196AB4">
            <w:pPr>
              <w:tabs>
                <w:tab w:val="left" w:pos="2295"/>
              </w:tabs>
              <w:jc w:val="both"/>
              <w:rPr>
                <w:lang w:val="ro-MD"/>
              </w:rPr>
            </w:pPr>
          </w:p>
          <w:p w14:paraId="27A71078" w14:textId="3B35BB45" w:rsidR="00EC597B" w:rsidRDefault="00EC597B" w:rsidP="00196AB4">
            <w:pPr>
              <w:tabs>
                <w:tab w:val="left" w:pos="2295"/>
              </w:tabs>
              <w:jc w:val="both"/>
              <w:rPr>
                <w:lang w:val="ro-MD"/>
              </w:rPr>
            </w:pPr>
          </w:p>
          <w:p w14:paraId="175E09BB" w14:textId="3858BDC8" w:rsidR="00EC597B" w:rsidRDefault="00EC597B" w:rsidP="00196AB4">
            <w:pPr>
              <w:tabs>
                <w:tab w:val="left" w:pos="2295"/>
              </w:tabs>
              <w:jc w:val="both"/>
              <w:rPr>
                <w:lang w:val="ro-MD"/>
              </w:rPr>
            </w:pPr>
          </w:p>
          <w:p w14:paraId="3F7560BF" w14:textId="01BB30F6" w:rsidR="00EC597B" w:rsidRDefault="00EC597B" w:rsidP="00196AB4">
            <w:pPr>
              <w:tabs>
                <w:tab w:val="left" w:pos="2295"/>
              </w:tabs>
              <w:jc w:val="both"/>
              <w:rPr>
                <w:lang w:val="ro-MD"/>
              </w:rPr>
            </w:pPr>
          </w:p>
          <w:p w14:paraId="0551F5D5" w14:textId="2ACC0D9F" w:rsidR="00EC597B" w:rsidRDefault="00EC597B" w:rsidP="00196AB4">
            <w:pPr>
              <w:tabs>
                <w:tab w:val="left" w:pos="2295"/>
              </w:tabs>
              <w:jc w:val="both"/>
              <w:rPr>
                <w:lang w:val="ro-MD"/>
              </w:rPr>
            </w:pPr>
          </w:p>
          <w:p w14:paraId="713355BD" w14:textId="7F9C1247" w:rsidR="00EC597B" w:rsidRDefault="00EC597B" w:rsidP="00196AB4">
            <w:pPr>
              <w:tabs>
                <w:tab w:val="left" w:pos="2295"/>
              </w:tabs>
              <w:jc w:val="both"/>
              <w:rPr>
                <w:lang w:val="ro-MD"/>
              </w:rPr>
            </w:pPr>
          </w:p>
          <w:p w14:paraId="217630FF" w14:textId="741E0B70" w:rsidR="00EC597B" w:rsidRDefault="00EC597B" w:rsidP="00196AB4">
            <w:pPr>
              <w:tabs>
                <w:tab w:val="left" w:pos="2295"/>
              </w:tabs>
              <w:jc w:val="both"/>
              <w:rPr>
                <w:lang w:val="ro-MD"/>
              </w:rPr>
            </w:pPr>
          </w:p>
          <w:p w14:paraId="3FA9C950" w14:textId="1D1558AD" w:rsidR="00EC597B" w:rsidRDefault="00EC597B" w:rsidP="00196AB4">
            <w:pPr>
              <w:tabs>
                <w:tab w:val="left" w:pos="2295"/>
              </w:tabs>
              <w:jc w:val="both"/>
              <w:rPr>
                <w:lang w:val="ro-MD"/>
              </w:rPr>
            </w:pPr>
          </w:p>
          <w:p w14:paraId="56F79D7E" w14:textId="17F3E770" w:rsidR="00EC597B" w:rsidRDefault="00EC597B" w:rsidP="00196AB4">
            <w:pPr>
              <w:tabs>
                <w:tab w:val="left" w:pos="2295"/>
              </w:tabs>
              <w:jc w:val="both"/>
              <w:rPr>
                <w:lang w:val="ro-MD"/>
              </w:rPr>
            </w:pPr>
          </w:p>
          <w:p w14:paraId="03027002" w14:textId="3CAA1DA5" w:rsidR="00EC597B" w:rsidRDefault="00EC597B" w:rsidP="00196AB4">
            <w:pPr>
              <w:tabs>
                <w:tab w:val="left" w:pos="2295"/>
              </w:tabs>
              <w:jc w:val="both"/>
              <w:rPr>
                <w:lang w:val="ro-MD"/>
              </w:rPr>
            </w:pPr>
          </w:p>
          <w:p w14:paraId="654019EE" w14:textId="67177842" w:rsidR="00EC597B" w:rsidRDefault="00EC597B" w:rsidP="00196AB4">
            <w:pPr>
              <w:tabs>
                <w:tab w:val="left" w:pos="2295"/>
              </w:tabs>
              <w:jc w:val="both"/>
              <w:rPr>
                <w:lang w:val="ro-MD"/>
              </w:rPr>
            </w:pPr>
          </w:p>
          <w:p w14:paraId="0A6D7630" w14:textId="77777777" w:rsidR="00EC597B" w:rsidRPr="00FF430B" w:rsidRDefault="00EC597B"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770D7217" w14:textId="270DD9EB" w:rsidR="00A14C96" w:rsidRDefault="00A14C96" w:rsidP="00196AB4">
            <w:pPr>
              <w:tabs>
                <w:tab w:val="left" w:pos="2295"/>
              </w:tabs>
              <w:jc w:val="both"/>
              <w:rPr>
                <w:lang w:val="ro-MD"/>
              </w:rPr>
            </w:pPr>
          </w:p>
          <w:p w14:paraId="596DC7CA" w14:textId="77777777" w:rsidR="00B84B1C" w:rsidRDefault="00B84B1C"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B0337A">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B0337A">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B0337A">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B0337A">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B0337A">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w:t>
            </w:r>
            <w:r w:rsidRPr="00FF430B">
              <w:rPr>
                <w:lang w:val="ro-MD"/>
              </w:rPr>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B0337A">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B0337A">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B0337A">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B0337A">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B0337A">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B0337A">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B0337A">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0337A">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B0337A">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B0337A">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lastRenderedPageBreak/>
              <w:t>6.2.  În baza prezentului Contract, Beneficiarul se obligă:</w:t>
            </w:r>
          </w:p>
          <w:p w14:paraId="4E79097E" w14:textId="77777777" w:rsidR="00AD32DD" w:rsidRPr="00FF430B" w:rsidRDefault="001C3DC4" w:rsidP="00B0337A">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B0337A">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B0337A">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B0337A">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B0337A">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B0337A">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B0337A">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B0337A">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B0337A">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B0337A">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lastRenderedPageBreak/>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B0337A">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B0337A">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B0337A">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B0337A">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B0337A">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B0337A">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B0337A">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36306" w14:textId="77777777" w:rsidR="00D57823" w:rsidRDefault="00D57823" w:rsidP="00A20ACF">
      <w:r>
        <w:separator/>
      </w:r>
    </w:p>
  </w:endnote>
  <w:endnote w:type="continuationSeparator" w:id="0">
    <w:p w14:paraId="1E40BCC5" w14:textId="77777777" w:rsidR="00D57823" w:rsidRDefault="00D578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SimSun">
    <w:altName w:val="Ўм-ЎмЎгЎм?Ўм§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5AEE37F1" w:rsidR="008F1D40" w:rsidRDefault="008F1D40">
        <w:pPr>
          <w:pStyle w:val="a4"/>
          <w:jc w:val="right"/>
        </w:pPr>
        <w:r>
          <w:fldChar w:fldCharType="begin"/>
        </w:r>
        <w:r>
          <w:instrText xml:space="preserve"> PAGE   \* MERGEFORMAT </w:instrText>
        </w:r>
        <w:r>
          <w:fldChar w:fldCharType="separate"/>
        </w:r>
        <w:r w:rsidR="008E3D85">
          <w:t>56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14E3C" w14:textId="77777777" w:rsidR="00D57823" w:rsidRDefault="00D57823" w:rsidP="00A20ACF">
      <w:r>
        <w:separator/>
      </w:r>
    </w:p>
  </w:footnote>
  <w:footnote w:type="continuationSeparator" w:id="0">
    <w:p w14:paraId="5FB3DF63" w14:textId="77777777" w:rsidR="00D57823" w:rsidRDefault="00D578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47E609A"/>
    <w:multiLevelType w:val="hybridMultilevel"/>
    <w:tmpl w:val="66A2B1D4"/>
    <w:lvl w:ilvl="0" w:tplc="04190001">
      <w:start w:val="1"/>
      <w:numFmt w:val="bullet"/>
      <w:lvlText w:val=""/>
      <w:lvlJc w:val="left"/>
      <w:pPr>
        <w:ind w:left="1623" w:hanging="360"/>
      </w:pPr>
      <w:rPr>
        <w:rFonts w:ascii="Symbol" w:hAnsi="Symbol" w:hint="default"/>
      </w:rPr>
    </w:lvl>
    <w:lvl w:ilvl="1" w:tplc="04190003" w:tentative="1">
      <w:start w:val="1"/>
      <w:numFmt w:val="bullet"/>
      <w:lvlText w:val="o"/>
      <w:lvlJc w:val="left"/>
      <w:pPr>
        <w:ind w:left="2343" w:hanging="360"/>
      </w:pPr>
      <w:rPr>
        <w:rFonts w:ascii="Courier New" w:hAnsi="Courier New" w:cs="Courier New" w:hint="default"/>
      </w:rPr>
    </w:lvl>
    <w:lvl w:ilvl="2" w:tplc="04190005" w:tentative="1">
      <w:start w:val="1"/>
      <w:numFmt w:val="bullet"/>
      <w:lvlText w:val=""/>
      <w:lvlJc w:val="left"/>
      <w:pPr>
        <w:ind w:left="3063" w:hanging="360"/>
      </w:pPr>
      <w:rPr>
        <w:rFonts w:ascii="Wingdings" w:hAnsi="Wingdings" w:hint="default"/>
      </w:rPr>
    </w:lvl>
    <w:lvl w:ilvl="3" w:tplc="04190001" w:tentative="1">
      <w:start w:val="1"/>
      <w:numFmt w:val="bullet"/>
      <w:lvlText w:val=""/>
      <w:lvlJc w:val="left"/>
      <w:pPr>
        <w:ind w:left="3783" w:hanging="360"/>
      </w:pPr>
      <w:rPr>
        <w:rFonts w:ascii="Symbol" w:hAnsi="Symbol" w:hint="default"/>
      </w:rPr>
    </w:lvl>
    <w:lvl w:ilvl="4" w:tplc="04190003" w:tentative="1">
      <w:start w:val="1"/>
      <w:numFmt w:val="bullet"/>
      <w:lvlText w:val="o"/>
      <w:lvlJc w:val="left"/>
      <w:pPr>
        <w:ind w:left="4503" w:hanging="360"/>
      </w:pPr>
      <w:rPr>
        <w:rFonts w:ascii="Courier New" w:hAnsi="Courier New" w:cs="Courier New" w:hint="default"/>
      </w:rPr>
    </w:lvl>
    <w:lvl w:ilvl="5" w:tplc="04190005" w:tentative="1">
      <w:start w:val="1"/>
      <w:numFmt w:val="bullet"/>
      <w:lvlText w:val=""/>
      <w:lvlJc w:val="left"/>
      <w:pPr>
        <w:ind w:left="5223" w:hanging="360"/>
      </w:pPr>
      <w:rPr>
        <w:rFonts w:ascii="Wingdings" w:hAnsi="Wingdings" w:hint="default"/>
      </w:rPr>
    </w:lvl>
    <w:lvl w:ilvl="6" w:tplc="04190001" w:tentative="1">
      <w:start w:val="1"/>
      <w:numFmt w:val="bullet"/>
      <w:lvlText w:val=""/>
      <w:lvlJc w:val="left"/>
      <w:pPr>
        <w:ind w:left="5943" w:hanging="360"/>
      </w:pPr>
      <w:rPr>
        <w:rFonts w:ascii="Symbol" w:hAnsi="Symbol" w:hint="default"/>
      </w:rPr>
    </w:lvl>
    <w:lvl w:ilvl="7" w:tplc="04190003" w:tentative="1">
      <w:start w:val="1"/>
      <w:numFmt w:val="bullet"/>
      <w:lvlText w:val="o"/>
      <w:lvlJc w:val="left"/>
      <w:pPr>
        <w:ind w:left="6663" w:hanging="360"/>
      </w:pPr>
      <w:rPr>
        <w:rFonts w:ascii="Courier New" w:hAnsi="Courier New" w:cs="Courier New" w:hint="default"/>
      </w:rPr>
    </w:lvl>
    <w:lvl w:ilvl="8" w:tplc="04190005" w:tentative="1">
      <w:start w:val="1"/>
      <w:numFmt w:val="bullet"/>
      <w:lvlText w:val=""/>
      <w:lvlJc w:val="left"/>
      <w:pPr>
        <w:ind w:left="7383" w:hanging="360"/>
      </w:pPr>
      <w:rPr>
        <w:rFonts w:ascii="Wingdings" w:hAnsi="Wingdings" w:hint="default"/>
      </w:r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4"/>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8F5"/>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17C"/>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232"/>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A97"/>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6C6"/>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298"/>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073"/>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70E"/>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3D8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8F9"/>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37A"/>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242"/>
    <w:rsid w:val="00B618C5"/>
    <w:rsid w:val="00B65C93"/>
    <w:rsid w:val="00B663FE"/>
    <w:rsid w:val="00B67953"/>
    <w:rsid w:val="00B720FE"/>
    <w:rsid w:val="00B73406"/>
    <w:rsid w:val="00B73964"/>
    <w:rsid w:val="00B75A38"/>
    <w:rsid w:val="00B76D90"/>
    <w:rsid w:val="00B77248"/>
    <w:rsid w:val="00B777DC"/>
    <w:rsid w:val="00B81043"/>
    <w:rsid w:val="00B8384B"/>
    <w:rsid w:val="00B84B1C"/>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823"/>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3E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97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625"/>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4DE"/>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5F97F-152C-4766-BFF1-6993F3ECF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74</Pages>
  <Words>25892</Words>
  <Characters>147585</Characters>
  <Application>Microsoft Office Word</Application>
  <DocSecurity>0</DocSecurity>
  <Lines>1229</Lines>
  <Paragraphs>346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frosea2002@gmail.com</cp:lastModifiedBy>
  <cp:revision>6</cp:revision>
  <cp:lastPrinted>2021-06-01T11:52:00Z</cp:lastPrinted>
  <dcterms:created xsi:type="dcterms:W3CDTF">2022-02-23T08:02:00Z</dcterms:created>
  <dcterms:modified xsi:type="dcterms:W3CDTF">2022-02-23T17:08:00Z</dcterms:modified>
</cp:coreProperties>
</file>