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DD5F1F" w:rsidRDefault="00892FAB" w:rsidP="00892FAB">
            <w:pPr>
              <w:tabs>
                <w:tab w:val="left" w:pos="360"/>
              </w:tabs>
              <w:jc w:val="both"/>
              <w:rPr>
                <w:b/>
                <w:noProof w:val="0"/>
                <w:lang w:val="en-GB"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27521B9F" w:rsidR="00892FAB" w:rsidRPr="00892FAB" w:rsidRDefault="00DD5F1F" w:rsidP="00892FAB">
            <w:pPr>
              <w:tabs>
                <w:tab w:val="left" w:pos="360"/>
              </w:tabs>
              <w:jc w:val="both"/>
              <w:rPr>
                <w:noProof w:val="0"/>
                <w:lang w:val="en-US" w:eastAsia="ru-RU"/>
              </w:rPr>
            </w:pPr>
            <w:proofErr w:type="spellStart"/>
            <w:r>
              <w:rPr>
                <w:b/>
                <w:noProof w:val="0"/>
                <w:lang w:val="en-US" w:eastAsia="ru-RU"/>
              </w:rPr>
              <w:t>Instituția</w:t>
            </w:r>
            <w:proofErr w:type="spellEnd"/>
            <w:r>
              <w:rPr>
                <w:b/>
                <w:noProof w:val="0"/>
                <w:lang w:val="en-US" w:eastAsia="ru-RU"/>
              </w:rPr>
              <w:t xml:space="preserve"> </w:t>
            </w:r>
            <w:proofErr w:type="spellStart"/>
            <w:r>
              <w:rPr>
                <w:b/>
                <w:noProof w:val="0"/>
                <w:lang w:val="en-US" w:eastAsia="ru-RU"/>
              </w:rPr>
              <w:t>Publică</w:t>
            </w:r>
            <w:proofErr w:type="spellEnd"/>
            <w:r>
              <w:rPr>
                <w:b/>
                <w:noProof w:val="0"/>
                <w:lang w:val="en-US" w:eastAsia="ru-RU"/>
              </w:rPr>
              <w:t xml:space="preserve"> </w:t>
            </w:r>
            <w:proofErr w:type="spellStart"/>
            <w:r>
              <w:rPr>
                <w:b/>
                <w:noProof w:val="0"/>
                <w:lang w:val="en-US" w:eastAsia="ru-RU"/>
              </w:rPr>
              <w:t>Liceul</w:t>
            </w:r>
            <w:proofErr w:type="spellEnd"/>
            <w:r>
              <w:rPr>
                <w:b/>
                <w:noProof w:val="0"/>
                <w:lang w:val="en-US" w:eastAsia="ru-RU"/>
              </w:rPr>
              <w:t xml:space="preserve"> </w:t>
            </w:r>
            <w:proofErr w:type="spellStart"/>
            <w:r>
              <w:rPr>
                <w:b/>
                <w:noProof w:val="0"/>
                <w:lang w:val="en-US" w:eastAsia="ru-RU"/>
              </w:rPr>
              <w:t>Teoretic</w:t>
            </w:r>
            <w:proofErr w:type="spellEnd"/>
            <w:r>
              <w:rPr>
                <w:b/>
                <w:noProof w:val="0"/>
                <w:lang w:val="en-US" w:eastAsia="ru-RU"/>
              </w:rPr>
              <w:t xml:space="preserve"> „</w:t>
            </w:r>
            <w:r w:rsidR="00AF76B2">
              <w:rPr>
                <w:b/>
                <w:noProof w:val="0"/>
                <w:lang w:val="en-US" w:eastAsia="ru-RU"/>
              </w:rPr>
              <w:t>Ion Creangă</w:t>
            </w:r>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b/>
                <w:noProof w:val="0"/>
                <w:lang w:val="en-US" w:eastAsia="ru-RU"/>
              </w:rPr>
              <w:t xml:space="preserve"> d</w:t>
            </w:r>
            <w:r w:rsidR="00AF76B2">
              <w:rPr>
                <w:b/>
                <w:noProof w:val="0"/>
                <w:lang w:val="en-US" w:eastAsia="ru-RU"/>
              </w:rPr>
              <w:t>l. Solomon Corneliu</w:t>
            </w:r>
            <w:r>
              <w:rPr>
                <w:b/>
                <w:noProof w:val="0"/>
                <w:lang w:val="en-US" w:eastAsia="ru-RU"/>
              </w:rPr>
              <w:t xml:space="preserve"> - director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 </w:t>
            </w:r>
            <w:proofErr w:type="gramStart"/>
            <w:r w:rsidR="00AF76B2" w:rsidRPr="00AF76B2">
              <w:rPr>
                <w:noProof w:val="0"/>
                <w:lang w:val="en-US" w:eastAsia="ru-RU"/>
              </w:rPr>
              <w:t>1021620005182</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w:t>
            </w:r>
            <w:proofErr w:type="gramEnd"/>
            <w:r w:rsidR="00892FAB" w:rsidRPr="00892FAB">
              <w:rPr>
                <w:noProof w:val="0"/>
                <w:lang w:val="en-US" w:eastAsia="ru-RU"/>
              </w:rPr>
              <w:t xml:space="preserv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3C511A9"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AF76B2">
              <w:rPr>
                <w:b/>
                <w:noProof w:val="0"/>
                <w:lang w:val="en-US" w:eastAsia="ru-RU"/>
              </w:rPr>
              <w:t>l</w:t>
            </w:r>
            <w:r w:rsidR="00AF76B2" w:rsidRPr="00AF76B2">
              <w:rPr>
                <w:b/>
                <w:noProof w:val="0"/>
                <w:lang w:val="en-US" w:eastAsia="ru-RU"/>
              </w:rPr>
              <w:t>ucrări</w:t>
            </w:r>
            <w:proofErr w:type="spellEnd"/>
            <w:r w:rsidR="00AF76B2" w:rsidRPr="00AF76B2">
              <w:rPr>
                <w:b/>
                <w:noProof w:val="0"/>
                <w:lang w:val="en-US" w:eastAsia="ru-RU"/>
              </w:rPr>
              <w:t xml:space="preserve"> de </w:t>
            </w:r>
            <w:proofErr w:type="spellStart"/>
            <w:r w:rsidR="00AF76B2" w:rsidRPr="00AF76B2">
              <w:rPr>
                <w:b/>
                <w:noProof w:val="0"/>
                <w:lang w:val="en-US" w:eastAsia="ru-RU"/>
              </w:rPr>
              <w:t>reparație</w:t>
            </w:r>
            <w:proofErr w:type="spellEnd"/>
            <w:r w:rsidR="00AF76B2" w:rsidRPr="00AF76B2">
              <w:rPr>
                <w:b/>
                <w:noProof w:val="0"/>
                <w:lang w:val="en-US" w:eastAsia="ru-RU"/>
              </w:rPr>
              <w:t xml:space="preserve"> </w:t>
            </w:r>
            <w:proofErr w:type="spellStart"/>
            <w:r w:rsidR="00AF76B2" w:rsidRPr="00AF76B2">
              <w:rPr>
                <w:b/>
                <w:noProof w:val="0"/>
                <w:lang w:val="en-US" w:eastAsia="ru-RU"/>
              </w:rPr>
              <w:t>și</w:t>
            </w:r>
            <w:proofErr w:type="spellEnd"/>
            <w:r w:rsidR="00AF76B2" w:rsidRPr="00AF76B2">
              <w:rPr>
                <w:b/>
                <w:noProof w:val="0"/>
                <w:lang w:val="en-US" w:eastAsia="ru-RU"/>
              </w:rPr>
              <w:t xml:space="preserve"> </w:t>
            </w:r>
            <w:proofErr w:type="spellStart"/>
            <w:r w:rsidR="00AF76B2" w:rsidRPr="00AF76B2">
              <w:rPr>
                <w:b/>
                <w:noProof w:val="0"/>
                <w:lang w:val="en-US" w:eastAsia="ru-RU"/>
              </w:rPr>
              <w:t>renovare</w:t>
            </w:r>
            <w:proofErr w:type="spellEnd"/>
            <w:r w:rsidR="00AF76B2" w:rsidRPr="00AF76B2">
              <w:rPr>
                <w:b/>
                <w:noProof w:val="0"/>
                <w:lang w:val="en-US" w:eastAsia="ru-RU"/>
              </w:rPr>
              <w:t xml:space="preserve"> a </w:t>
            </w:r>
            <w:proofErr w:type="spellStart"/>
            <w:r w:rsidR="00AF76B2" w:rsidRPr="00AF76B2">
              <w:rPr>
                <w:b/>
                <w:noProof w:val="0"/>
                <w:lang w:val="en-US" w:eastAsia="ru-RU"/>
              </w:rPr>
              <w:t>sălilor</w:t>
            </w:r>
            <w:proofErr w:type="spellEnd"/>
            <w:r w:rsidR="00AF76B2" w:rsidRPr="00AF76B2">
              <w:rPr>
                <w:b/>
                <w:noProof w:val="0"/>
                <w:lang w:val="en-US" w:eastAsia="ru-RU"/>
              </w:rPr>
              <w:t xml:space="preserve"> de </w:t>
            </w:r>
            <w:proofErr w:type="spellStart"/>
            <w:r w:rsidR="00AF76B2" w:rsidRPr="00AF76B2">
              <w:rPr>
                <w:b/>
                <w:noProof w:val="0"/>
                <w:lang w:val="en-US" w:eastAsia="ru-RU"/>
              </w:rPr>
              <w:t>laborator</w:t>
            </w:r>
            <w:proofErr w:type="spellEnd"/>
            <w:r w:rsidR="00AF76B2" w:rsidRPr="00AF76B2">
              <w:rPr>
                <w:b/>
                <w:noProof w:val="0"/>
                <w:lang w:val="en-US" w:eastAsia="ru-RU"/>
              </w:rPr>
              <w:t xml:space="preserve"> de </w:t>
            </w:r>
            <w:proofErr w:type="spellStart"/>
            <w:r w:rsidR="00AF76B2" w:rsidRPr="00AF76B2">
              <w:rPr>
                <w:b/>
                <w:noProof w:val="0"/>
                <w:lang w:val="en-US" w:eastAsia="ru-RU"/>
              </w:rPr>
              <w:t>Fizică</w:t>
            </w:r>
            <w:proofErr w:type="spellEnd"/>
            <w:r w:rsidR="00AF76B2" w:rsidRPr="00AF76B2">
              <w:rPr>
                <w:b/>
                <w:noProof w:val="0"/>
                <w:lang w:val="en-US" w:eastAsia="ru-RU"/>
              </w:rPr>
              <w:t xml:space="preserve"> </w:t>
            </w:r>
            <w:proofErr w:type="spellStart"/>
            <w:r w:rsidR="00AF76B2" w:rsidRPr="00AF76B2">
              <w:rPr>
                <w:b/>
                <w:noProof w:val="0"/>
                <w:lang w:val="en-US" w:eastAsia="ru-RU"/>
              </w:rPr>
              <w:t>și</w:t>
            </w:r>
            <w:proofErr w:type="spellEnd"/>
            <w:r w:rsidR="00AF76B2" w:rsidRPr="00AF76B2">
              <w:rPr>
                <w:b/>
                <w:noProof w:val="0"/>
                <w:lang w:val="en-US" w:eastAsia="ru-RU"/>
              </w:rPr>
              <w:t xml:space="preserve"> Chimie din </w:t>
            </w:r>
            <w:proofErr w:type="spellStart"/>
            <w:r w:rsidR="00AF76B2" w:rsidRPr="00AF76B2">
              <w:rPr>
                <w:b/>
                <w:noProof w:val="0"/>
                <w:lang w:val="en-US" w:eastAsia="ru-RU"/>
              </w:rPr>
              <w:t>cadrul</w:t>
            </w:r>
            <w:proofErr w:type="spellEnd"/>
            <w:r w:rsidR="00AF76B2" w:rsidRPr="00AF76B2">
              <w:rPr>
                <w:b/>
                <w:noProof w:val="0"/>
                <w:lang w:val="en-US" w:eastAsia="ru-RU"/>
              </w:rPr>
              <w:t xml:space="preserve"> IP </w:t>
            </w:r>
            <w:proofErr w:type="spellStart"/>
            <w:r w:rsidR="00AF76B2" w:rsidRPr="00AF76B2">
              <w:rPr>
                <w:b/>
                <w:noProof w:val="0"/>
                <w:lang w:val="en-US" w:eastAsia="ru-RU"/>
              </w:rPr>
              <w:t>Liceul</w:t>
            </w:r>
            <w:proofErr w:type="spellEnd"/>
            <w:r w:rsidR="00AF76B2" w:rsidRPr="00AF76B2">
              <w:rPr>
                <w:b/>
                <w:noProof w:val="0"/>
                <w:lang w:val="en-US" w:eastAsia="ru-RU"/>
              </w:rPr>
              <w:t xml:space="preserve"> </w:t>
            </w:r>
            <w:proofErr w:type="spellStart"/>
            <w:r w:rsidR="00AF76B2" w:rsidRPr="00AF76B2">
              <w:rPr>
                <w:b/>
                <w:noProof w:val="0"/>
                <w:lang w:val="en-US" w:eastAsia="ru-RU"/>
              </w:rPr>
              <w:t>Teoretic</w:t>
            </w:r>
            <w:proofErr w:type="spellEnd"/>
            <w:r w:rsidR="00AF76B2" w:rsidRPr="00AF76B2">
              <w:rPr>
                <w:b/>
                <w:noProof w:val="0"/>
                <w:lang w:val="en-US" w:eastAsia="ru-RU"/>
              </w:rPr>
              <w:t xml:space="preserve"> „Ion </w:t>
            </w:r>
            <w:proofErr w:type="gramStart"/>
            <w:r w:rsidR="00AF76B2" w:rsidRPr="00AF76B2">
              <w:rPr>
                <w:b/>
                <w:noProof w:val="0"/>
                <w:lang w:val="en-US" w:eastAsia="ru-RU"/>
              </w:rPr>
              <w:t>Creangă”</w:t>
            </w:r>
            <w:r w:rsidR="00DD5F1F">
              <w:rPr>
                <w:i/>
                <w:noProof w:val="0"/>
                <w:lang w:val="en-US" w:eastAsia="ru-RU"/>
              </w:rPr>
              <w:t xml:space="preserve"> </w:t>
            </w:r>
            <w:r w:rsidRPr="00892FAB">
              <w:rPr>
                <w:i/>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527B194" w:rsidR="00892FAB" w:rsidRPr="00892FAB" w:rsidRDefault="00892FAB" w:rsidP="00AF76B2">
                  <w:pPr>
                    <w:tabs>
                      <w:tab w:val="left" w:pos="1134"/>
                      <w:tab w:val="left" w:pos="4680"/>
                      <w:tab w:val="left" w:pos="7020"/>
                    </w:tabs>
                    <w:suppressAutoHyphens/>
                    <w:ind w:hanging="14"/>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r w:rsidR="008C4725">
                    <w:rPr>
                      <w:noProof w:val="0"/>
                      <w:lang w:val="en-US" w:eastAsia="ru-RU"/>
                    </w:rPr>
                    <w:t xml:space="preserve"> </w:t>
                  </w:r>
                  <w:r w:rsidR="008C4725" w:rsidRPr="004D2DB7">
                    <w:t xml:space="preserve">mun.Chisinau, str. </w:t>
                  </w:r>
                  <w:r w:rsidR="00AF76B2">
                    <w:t>Studenților8/2</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6ED3C47E"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roofErr w:type="gramStart"/>
                  <w:r w:rsidR="008C4725">
                    <w:rPr>
                      <w:noProof w:val="0"/>
                      <w:lang w:val="en-US" w:eastAsia="ru-RU"/>
                    </w:rPr>
                    <w:t xml:space="preserve">  </w:t>
                  </w:r>
                  <w:r w:rsidR="00AF76B2" w:rsidRPr="00AF76B2">
                    <w:t>.</w:t>
                  </w:r>
                  <w:proofErr w:type="gramEnd"/>
                  <w:r w:rsidR="00AF76B2" w:rsidRPr="00AF76B2">
                    <w:t xml:space="preserve"> +37322325335</w:t>
                  </w:r>
                  <w:r w:rsidR="00AF76B2">
                    <w:t>; 068296392</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3C0D1E72"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r w:rsidR="008C4725">
                    <w:rPr>
                      <w:noProof w:val="0"/>
                      <w:lang w:val="en-US" w:eastAsia="ru-RU"/>
                    </w:rPr>
                    <w:t xml:space="preserve"> </w:t>
                  </w:r>
                  <w:r w:rsidR="00AF76B2" w:rsidRPr="00AF76B2">
                    <w:t>1021620005182</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2DE832EB"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r w:rsidR="008C4725">
                    <w:rPr>
                      <w:noProof w:val="0"/>
                      <w:lang w:val="en-US" w:eastAsia="ru-RU"/>
                    </w:rPr>
                    <w:t xml:space="preserve"> </w:t>
                  </w:r>
                  <w:r w:rsidR="008C4725" w:rsidRPr="004D2DB7">
                    <w:t>MF – Trezoreria de Stat</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6FD926CD" w:rsidR="00892FAB" w:rsidRPr="008C4725" w:rsidRDefault="00892FAB" w:rsidP="008C4725">
                  <w:pPr>
                    <w:tabs>
                      <w:tab w:val="left" w:pos="1134"/>
                      <w:tab w:val="left" w:pos="4680"/>
                      <w:tab w:val="left" w:pos="7020"/>
                    </w:tabs>
                    <w:suppressAutoHyphens/>
                    <w:ind w:hanging="14"/>
                    <w:rPr>
                      <w:lang w:val="en-US" w:eastAsia="ru-RU"/>
                    </w:rPr>
                  </w:pPr>
                  <w:r w:rsidRPr="00892FAB">
                    <w:rPr>
                      <w:noProof w:val="0"/>
                      <w:lang w:val="en-US" w:eastAsia="ru-RU"/>
                    </w:rPr>
                    <w:t>Cod IBAN:</w:t>
                  </w:r>
                  <w:r w:rsidR="008C4725">
                    <w:rPr>
                      <w:noProof w:val="0"/>
                      <w:lang w:val="en-US" w:eastAsia="ru-RU"/>
                    </w:rPr>
                    <w:t xml:space="preserve"> </w:t>
                  </w:r>
                  <w:r w:rsidR="00AF76B2" w:rsidRPr="00AF76B2">
                    <w:rPr>
                      <w:noProof w:val="0"/>
                      <w:lang w:eastAsia="ru-RU"/>
                    </w:rPr>
                    <w:t>MD92TRPDAK311120A16283AB</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A04CD" w14:textId="77777777" w:rsidR="00491669" w:rsidRDefault="00491669" w:rsidP="00A20ACF">
      <w:r>
        <w:separator/>
      </w:r>
    </w:p>
  </w:endnote>
  <w:endnote w:type="continuationSeparator" w:id="0">
    <w:p w14:paraId="20E16DAE" w14:textId="77777777" w:rsidR="00491669" w:rsidRDefault="004916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B8CAB" w14:textId="77777777" w:rsidR="00491669" w:rsidRDefault="00491669" w:rsidP="00A20ACF">
      <w:r>
        <w:separator/>
      </w:r>
    </w:p>
  </w:footnote>
  <w:footnote w:type="continuationSeparator" w:id="0">
    <w:p w14:paraId="252B6E1B" w14:textId="77777777" w:rsidR="00491669" w:rsidRDefault="004916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66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B63"/>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B"/>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725"/>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B2"/>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F1F"/>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24A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70</Pages>
  <Words>27704</Words>
  <Characters>160689</Characters>
  <Application>Microsoft Office Word</Application>
  <DocSecurity>0</DocSecurity>
  <Lines>1339</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2026-02-19T08:09:00Z</dcterms:created>
  <dcterms:modified xsi:type="dcterms:W3CDTF">2026-06-15T07:59:00Z</dcterms:modified>
</cp:coreProperties>
</file>