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DC424" w14:textId="77777777" w:rsidR="005C0EDA" w:rsidRDefault="005C0EDA" w:rsidP="003961E7">
      <w:pPr>
        <w:tabs>
          <w:tab w:val="left" w:pos="5103"/>
          <w:tab w:val="left" w:pos="10348"/>
        </w:tabs>
        <w:jc w:val="center"/>
        <w:rPr>
          <w:b/>
          <w:noProof w:val="0"/>
          <w:lang w:eastAsia="ru-RU"/>
        </w:rPr>
      </w:pPr>
    </w:p>
    <w:p w14:paraId="3B51CA98" w14:textId="77777777" w:rsidR="005C0EDA" w:rsidRPr="00FF430B" w:rsidRDefault="005C0EDA" w:rsidP="005C0EDA">
      <w:pPr>
        <w:tabs>
          <w:tab w:val="left" w:pos="5103"/>
          <w:tab w:val="left" w:pos="10348"/>
        </w:tabs>
        <w:jc w:val="right"/>
        <w:rPr>
          <w:noProof w:val="0"/>
          <w:lang w:eastAsia="ru-RU"/>
        </w:rPr>
      </w:pPr>
      <w:r w:rsidRPr="00FF430B">
        <w:rPr>
          <w:noProof w:val="0"/>
          <w:lang w:eastAsia="ru-RU"/>
        </w:rPr>
        <w:t>APROBATĂ</w:t>
      </w:r>
    </w:p>
    <w:p w14:paraId="4BD5ED7A" w14:textId="77777777" w:rsidR="005C0EDA" w:rsidRPr="00FF430B" w:rsidRDefault="005C0EDA" w:rsidP="005C0EDA">
      <w:pPr>
        <w:tabs>
          <w:tab w:val="left" w:pos="5103"/>
          <w:tab w:val="left" w:pos="10348"/>
        </w:tabs>
        <w:jc w:val="right"/>
        <w:rPr>
          <w:noProof w:val="0"/>
          <w:lang w:eastAsia="ru-RU"/>
        </w:rPr>
      </w:pPr>
      <w:r w:rsidRPr="00FF430B">
        <w:rPr>
          <w:noProof w:val="0"/>
          <w:lang w:eastAsia="ru-RU"/>
        </w:rPr>
        <w:t xml:space="preserve"> prin Ordinul </w:t>
      </w:r>
    </w:p>
    <w:p w14:paraId="69044D5D" w14:textId="77777777" w:rsidR="005C0EDA" w:rsidRDefault="005C0EDA" w:rsidP="005C0EDA">
      <w:pPr>
        <w:tabs>
          <w:tab w:val="left" w:pos="5103"/>
          <w:tab w:val="left" w:pos="10348"/>
        </w:tabs>
        <w:jc w:val="right"/>
        <w:rPr>
          <w:noProof w:val="0"/>
          <w:lang w:eastAsia="ru-RU"/>
        </w:rPr>
      </w:pPr>
      <w:r w:rsidRPr="00FF430B">
        <w:rPr>
          <w:noProof w:val="0"/>
          <w:lang w:eastAsia="ru-RU"/>
        </w:rPr>
        <w:t xml:space="preserve">                       </w:t>
      </w:r>
      <w:r>
        <w:rPr>
          <w:noProof w:val="0"/>
          <w:lang w:eastAsia="ru-RU"/>
        </w:rPr>
        <w:t xml:space="preserve">                        nr. 69  din 7 mai </w:t>
      </w:r>
      <w:r w:rsidRPr="00FF430B">
        <w:rPr>
          <w:noProof w:val="0"/>
          <w:lang w:eastAsia="ru-RU"/>
        </w:rPr>
        <w:t>2021</w:t>
      </w:r>
    </w:p>
    <w:p w14:paraId="6518E623" w14:textId="77777777" w:rsidR="005C0EDA" w:rsidRPr="00FF430B" w:rsidRDefault="005C0EDA" w:rsidP="005C0EDA">
      <w:pPr>
        <w:tabs>
          <w:tab w:val="left" w:pos="5103"/>
          <w:tab w:val="left" w:pos="10348"/>
        </w:tabs>
        <w:jc w:val="right"/>
        <w:rPr>
          <w:noProof w:val="0"/>
          <w:lang w:eastAsia="ru-RU"/>
        </w:rPr>
      </w:pPr>
    </w:p>
    <w:p w14:paraId="0741C880" w14:textId="77777777" w:rsidR="005C0EDA" w:rsidRPr="00FF430B" w:rsidRDefault="005C0EDA" w:rsidP="005C0EDA">
      <w:pPr>
        <w:tabs>
          <w:tab w:val="left" w:pos="5103"/>
          <w:tab w:val="left" w:pos="10348"/>
        </w:tabs>
        <w:jc w:val="center"/>
        <w:rPr>
          <w:noProof w:val="0"/>
          <w:lang w:eastAsia="ru-RU"/>
        </w:rPr>
      </w:pPr>
    </w:p>
    <w:p w14:paraId="01B58CAD" w14:textId="77777777" w:rsidR="005C0EDA" w:rsidRDefault="005C0EDA" w:rsidP="005C0EDA">
      <w:pPr>
        <w:tabs>
          <w:tab w:val="left" w:pos="5103"/>
          <w:tab w:val="left" w:pos="10348"/>
        </w:tabs>
        <w:jc w:val="center"/>
        <w:rPr>
          <w:b/>
          <w:noProof w:val="0"/>
          <w:sz w:val="36"/>
          <w:lang w:eastAsia="ru-RU"/>
        </w:rPr>
      </w:pPr>
    </w:p>
    <w:p w14:paraId="3AF53458" w14:textId="77777777" w:rsidR="008D066C" w:rsidRDefault="008D066C" w:rsidP="005C0EDA">
      <w:pPr>
        <w:tabs>
          <w:tab w:val="left" w:pos="5103"/>
          <w:tab w:val="left" w:pos="10348"/>
        </w:tabs>
        <w:jc w:val="center"/>
        <w:rPr>
          <w:b/>
          <w:noProof w:val="0"/>
          <w:sz w:val="36"/>
          <w:lang w:eastAsia="ru-RU"/>
        </w:rPr>
      </w:pPr>
    </w:p>
    <w:p w14:paraId="6BE5E8C9" w14:textId="77777777" w:rsidR="008D066C" w:rsidRDefault="008D066C" w:rsidP="005C0EDA">
      <w:pPr>
        <w:tabs>
          <w:tab w:val="left" w:pos="5103"/>
          <w:tab w:val="left" w:pos="10348"/>
        </w:tabs>
        <w:jc w:val="center"/>
        <w:rPr>
          <w:b/>
          <w:noProof w:val="0"/>
          <w:sz w:val="36"/>
          <w:lang w:eastAsia="ru-RU"/>
        </w:rPr>
      </w:pPr>
    </w:p>
    <w:p w14:paraId="6E205889" w14:textId="77777777" w:rsidR="008D066C" w:rsidRDefault="008D066C" w:rsidP="005C0EDA">
      <w:pPr>
        <w:tabs>
          <w:tab w:val="left" w:pos="5103"/>
          <w:tab w:val="left" w:pos="10348"/>
        </w:tabs>
        <w:jc w:val="center"/>
        <w:rPr>
          <w:b/>
          <w:noProof w:val="0"/>
          <w:sz w:val="36"/>
          <w:lang w:eastAsia="ru-RU"/>
        </w:rPr>
      </w:pPr>
    </w:p>
    <w:p w14:paraId="69F160CD" w14:textId="77777777" w:rsidR="008D066C" w:rsidRDefault="008D066C" w:rsidP="005C0EDA">
      <w:pPr>
        <w:tabs>
          <w:tab w:val="left" w:pos="5103"/>
          <w:tab w:val="left" w:pos="10348"/>
        </w:tabs>
        <w:jc w:val="center"/>
        <w:rPr>
          <w:b/>
          <w:noProof w:val="0"/>
          <w:sz w:val="36"/>
          <w:lang w:eastAsia="ru-RU"/>
        </w:rPr>
      </w:pPr>
    </w:p>
    <w:p w14:paraId="6C1B7B00" w14:textId="77777777" w:rsidR="008D066C" w:rsidRPr="005C0EDA" w:rsidRDefault="008D066C" w:rsidP="005C0EDA">
      <w:pPr>
        <w:tabs>
          <w:tab w:val="left" w:pos="5103"/>
          <w:tab w:val="left" w:pos="10348"/>
        </w:tabs>
        <w:jc w:val="center"/>
        <w:rPr>
          <w:b/>
          <w:noProof w:val="0"/>
          <w:sz w:val="36"/>
          <w:lang w:eastAsia="ru-RU"/>
        </w:rPr>
      </w:pPr>
    </w:p>
    <w:p w14:paraId="2CE288D7" w14:textId="77777777" w:rsidR="005C0EDA" w:rsidRPr="005C0EDA" w:rsidRDefault="005C0EDA" w:rsidP="005C0EDA">
      <w:pPr>
        <w:tabs>
          <w:tab w:val="left" w:pos="5103"/>
          <w:tab w:val="left" w:pos="10348"/>
        </w:tabs>
        <w:jc w:val="center"/>
        <w:rPr>
          <w:b/>
          <w:noProof w:val="0"/>
          <w:sz w:val="44"/>
          <w:lang w:eastAsia="ru-RU"/>
        </w:rPr>
      </w:pPr>
      <w:r w:rsidRPr="005C0EDA">
        <w:rPr>
          <w:b/>
          <w:noProof w:val="0"/>
          <w:sz w:val="44"/>
          <w:lang w:eastAsia="ru-RU"/>
        </w:rPr>
        <w:t>DOCUMENTAŢIA STANDARD</w:t>
      </w:r>
    </w:p>
    <w:p w14:paraId="09A8583C" w14:textId="77777777" w:rsidR="005C0EDA" w:rsidRPr="005C0EDA" w:rsidRDefault="005C0EDA" w:rsidP="005C0EDA">
      <w:pPr>
        <w:tabs>
          <w:tab w:val="left" w:pos="5103"/>
          <w:tab w:val="left" w:pos="10348"/>
        </w:tabs>
        <w:jc w:val="center"/>
        <w:rPr>
          <w:b/>
          <w:noProof w:val="0"/>
          <w:sz w:val="32"/>
          <w:lang w:eastAsia="ru-RU"/>
        </w:rPr>
      </w:pPr>
      <w:r w:rsidRPr="005C0EDA">
        <w:rPr>
          <w:b/>
          <w:noProof w:val="0"/>
          <w:sz w:val="32"/>
          <w:lang w:eastAsia="ru-RU"/>
        </w:rPr>
        <w:t>pentru realizarea achizițiilor publice de lucrări</w:t>
      </w:r>
    </w:p>
    <w:p w14:paraId="1A4D9BCA" w14:textId="77777777" w:rsidR="005C0EDA" w:rsidRPr="00FF430B" w:rsidRDefault="005C0EDA" w:rsidP="005C0EDA">
      <w:pPr>
        <w:tabs>
          <w:tab w:val="left" w:pos="5103"/>
          <w:tab w:val="left" w:pos="10348"/>
        </w:tabs>
        <w:jc w:val="center"/>
        <w:rPr>
          <w:noProof w:val="0"/>
          <w:lang w:eastAsia="ru-RU"/>
        </w:rPr>
      </w:pPr>
    </w:p>
    <w:p w14:paraId="2E5E4B62" w14:textId="77777777" w:rsidR="005C0EDA" w:rsidRDefault="005C0EDA" w:rsidP="005C0EDA"/>
    <w:p w14:paraId="007B333D" w14:textId="77777777" w:rsidR="005C0EDA" w:rsidRDefault="005C0EDA" w:rsidP="005C0EDA">
      <w:pPr>
        <w:rPr>
          <w:sz w:val="32"/>
          <w:szCs w:val="32"/>
        </w:rPr>
      </w:pPr>
    </w:p>
    <w:p w14:paraId="744A8805" w14:textId="42C7CB95" w:rsidR="00BB5D54" w:rsidRDefault="005C0EDA" w:rsidP="008B3F78">
      <w:pPr>
        <w:shd w:val="clear" w:color="auto" w:fill="FFFFFF" w:themeFill="background1"/>
        <w:ind w:firstLine="709"/>
        <w:jc w:val="both"/>
        <w:rPr>
          <w:sz w:val="32"/>
          <w:szCs w:val="32"/>
        </w:rPr>
      </w:pPr>
      <w:r w:rsidRPr="00BD6792">
        <w:rPr>
          <w:sz w:val="32"/>
          <w:szCs w:val="32"/>
        </w:rPr>
        <w:t>Obiectul achiziţiei</w:t>
      </w:r>
      <w:r w:rsidR="00F62955">
        <w:rPr>
          <w:sz w:val="32"/>
          <w:szCs w:val="32"/>
        </w:rPr>
        <w:t>:</w:t>
      </w:r>
      <w:r w:rsidR="00F62955" w:rsidRPr="00F62955">
        <w:rPr>
          <w:b/>
          <w:i/>
        </w:rPr>
        <w:t xml:space="preserve"> </w:t>
      </w:r>
      <w:r w:rsidR="009E238B" w:rsidRPr="009E238B">
        <w:rPr>
          <w:b/>
          <w:iCs/>
          <w:sz w:val="28"/>
          <w:szCs w:val="28"/>
        </w:rPr>
        <w:t>Amenajarea si reabilitarea unei portiuni din teritoriul padurii-parc ,,Râscani” pe imobilul/terenul cu nr. Cadastral 0100313.494 situat in mun. Chisinau, sectorul Ciocana, in perimetrul strazilor Mihai Sadoveanu – str. Profesor Ion Dumeniuc.</w:t>
      </w:r>
    </w:p>
    <w:p w14:paraId="6F70CAEE" w14:textId="77777777" w:rsidR="00BB5D54" w:rsidRDefault="00BB5D54" w:rsidP="00BB5D54">
      <w:pPr>
        <w:pStyle w:val="TableParagraph"/>
        <w:spacing w:before="1" w:line="205" w:lineRule="exact"/>
        <w:rPr>
          <w:sz w:val="32"/>
          <w:szCs w:val="32"/>
        </w:rPr>
      </w:pPr>
    </w:p>
    <w:p w14:paraId="5E657619" w14:textId="68EFE56D" w:rsidR="008B3F78" w:rsidRDefault="00BB5D54" w:rsidP="000872D2">
      <w:pPr>
        <w:tabs>
          <w:tab w:val="left" w:pos="284"/>
          <w:tab w:val="right" w:pos="9531"/>
        </w:tabs>
        <w:spacing w:before="120" w:line="276" w:lineRule="auto"/>
        <w:jc w:val="both"/>
        <w:rPr>
          <w:sz w:val="32"/>
          <w:szCs w:val="32"/>
        </w:rPr>
      </w:pPr>
      <w:r>
        <w:rPr>
          <w:sz w:val="32"/>
          <w:szCs w:val="32"/>
        </w:rPr>
        <w:t xml:space="preserve">Cod CPV – </w:t>
      </w:r>
      <w:r w:rsidR="009D25F5" w:rsidRPr="009D25F5">
        <w:rPr>
          <w:sz w:val="32"/>
          <w:szCs w:val="32"/>
        </w:rPr>
        <w:t>45200000-9</w:t>
      </w:r>
    </w:p>
    <w:p w14:paraId="5A8F0E80" w14:textId="7A2E5450" w:rsidR="008D066C" w:rsidRPr="001719CB" w:rsidRDefault="005C0EDA" w:rsidP="000872D2">
      <w:pPr>
        <w:tabs>
          <w:tab w:val="left" w:pos="284"/>
          <w:tab w:val="right" w:pos="9531"/>
        </w:tabs>
        <w:spacing w:before="120" w:line="276" w:lineRule="auto"/>
        <w:jc w:val="both"/>
        <w:rPr>
          <w:b/>
          <w:sz w:val="28"/>
          <w:szCs w:val="28"/>
        </w:rPr>
      </w:pPr>
      <w:r w:rsidRPr="00BD6792">
        <w:rPr>
          <w:sz w:val="32"/>
          <w:szCs w:val="32"/>
        </w:rPr>
        <w:t>Autoritatea contractantă</w:t>
      </w:r>
      <w:r w:rsidR="000872D2" w:rsidRPr="00BD6792">
        <w:rPr>
          <w:sz w:val="32"/>
          <w:szCs w:val="32"/>
        </w:rPr>
        <w:t xml:space="preserve"> </w:t>
      </w:r>
      <w:r w:rsidR="001719CB" w:rsidRPr="001719CB">
        <w:rPr>
          <w:b/>
          <w:sz w:val="28"/>
          <w:szCs w:val="28"/>
        </w:rPr>
        <w:t>Pretura sectorului Ciocana</w:t>
      </w:r>
    </w:p>
    <w:p w14:paraId="76C3DD67" w14:textId="6CE11E25" w:rsidR="005C0EDA" w:rsidRPr="00BD6792" w:rsidRDefault="005C0EDA" w:rsidP="005C0EDA">
      <w:pPr>
        <w:rPr>
          <w:sz w:val="32"/>
          <w:szCs w:val="32"/>
        </w:rPr>
      </w:pPr>
      <w:r w:rsidRPr="00BD6792">
        <w:rPr>
          <w:sz w:val="32"/>
          <w:szCs w:val="32"/>
        </w:rPr>
        <w:t xml:space="preserve"> Procedura achiziţiei: </w:t>
      </w:r>
      <w:r w:rsidR="008B326D">
        <w:rPr>
          <w:b/>
          <w:sz w:val="32"/>
          <w:szCs w:val="32"/>
        </w:rPr>
        <w:t xml:space="preserve"> Licitație Deschisă</w:t>
      </w:r>
    </w:p>
    <w:p w14:paraId="265A7D2F" w14:textId="77777777" w:rsidR="005C0EDA" w:rsidRDefault="005C0EDA" w:rsidP="003961E7">
      <w:pPr>
        <w:tabs>
          <w:tab w:val="left" w:pos="5103"/>
          <w:tab w:val="left" w:pos="10348"/>
        </w:tabs>
        <w:jc w:val="center"/>
        <w:rPr>
          <w:b/>
          <w:noProof w:val="0"/>
          <w:lang w:eastAsia="ru-RU"/>
        </w:rPr>
      </w:pPr>
    </w:p>
    <w:p w14:paraId="78814152" w14:textId="77777777" w:rsidR="005C0EDA" w:rsidRDefault="005C0EDA" w:rsidP="003961E7">
      <w:pPr>
        <w:tabs>
          <w:tab w:val="left" w:pos="5103"/>
          <w:tab w:val="left" w:pos="10348"/>
        </w:tabs>
        <w:jc w:val="center"/>
        <w:rPr>
          <w:b/>
          <w:noProof w:val="0"/>
          <w:lang w:eastAsia="ru-RU"/>
        </w:rPr>
      </w:pPr>
    </w:p>
    <w:p w14:paraId="11B3F169" w14:textId="77777777" w:rsidR="005C0EDA" w:rsidRDefault="005C0EDA" w:rsidP="003961E7">
      <w:pPr>
        <w:tabs>
          <w:tab w:val="left" w:pos="5103"/>
          <w:tab w:val="left" w:pos="10348"/>
        </w:tabs>
        <w:jc w:val="center"/>
        <w:rPr>
          <w:b/>
          <w:noProof w:val="0"/>
          <w:lang w:eastAsia="ru-RU"/>
        </w:rPr>
      </w:pPr>
    </w:p>
    <w:p w14:paraId="3F40FE1F" w14:textId="77777777" w:rsidR="005C0EDA" w:rsidRDefault="005C0EDA" w:rsidP="003961E7">
      <w:pPr>
        <w:tabs>
          <w:tab w:val="left" w:pos="5103"/>
          <w:tab w:val="left" w:pos="10348"/>
        </w:tabs>
        <w:jc w:val="center"/>
        <w:rPr>
          <w:b/>
          <w:noProof w:val="0"/>
          <w:lang w:eastAsia="ru-RU"/>
        </w:rPr>
      </w:pPr>
    </w:p>
    <w:p w14:paraId="3B61AED9" w14:textId="77777777" w:rsidR="005C0EDA" w:rsidRDefault="005C0EDA" w:rsidP="003961E7">
      <w:pPr>
        <w:tabs>
          <w:tab w:val="left" w:pos="5103"/>
          <w:tab w:val="left" w:pos="10348"/>
        </w:tabs>
        <w:jc w:val="center"/>
        <w:rPr>
          <w:b/>
          <w:noProof w:val="0"/>
          <w:lang w:eastAsia="ru-RU"/>
        </w:rPr>
      </w:pPr>
    </w:p>
    <w:p w14:paraId="2D7D8E87" w14:textId="77777777" w:rsidR="005C0EDA" w:rsidRDefault="005C0EDA" w:rsidP="003961E7">
      <w:pPr>
        <w:tabs>
          <w:tab w:val="left" w:pos="5103"/>
          <w:tab w:val="left" w:pos="10348"/>
        </w:tabs>
        <w:jc w:val="center"/>
        <w:rPr>
          <w:b/>
          <w:noProof w:val="0"/>
          <w:lang w:eastAsia="ru-RU"/>
        </w:rPr>
      </w:pPr>
    </w:p>
    <w:p w14:paraId="44D1A6C3" w14:textId="77777777" w:rsidR="005C0EDA" w:rsidRDefault="005C0EDA" w:rsidP="003961E7">
      <w:pPr>
        <w:tabs>
          <w:tab w:val="left" w:pos="5103"/>
          <w:tab w:val="left" w:pos="10348"/>
        </w:tabs>
        <w:jc w:val="center"/>
        <w:rPr>
          <w:b/>
          <w:noProof w:val="0"/>
          <w:lang w:eastAsia="ru-RU"/>
        </w:rPr>
      </w:pPr>
    </w:p>
    <w:p w14:paraId="39F758E3" w14:textId="77777777" w:rsidR="005C0EDA" w:rsidRDefault="005C0EDA" w:rsidP="003961E7">
      <w:pPr>
        <w:tabs>
          <w:tab w:val="left" w:pos="5103"/>
          <w:tab w:val="left" w:pos="10348"/>
        </w:tabs>
        <w:jc w:val="center"/>
        <w:rPr>
          <w:b/>
          <w:noProof w:val="0"/>
          <w:lang w:eastAsia="ru-RU"/>
        </w:rPr>
      </w:pPr>
    </w:p>
    <w:p w14:paraId="6119D255" w14:textId="77777777" w:rsidR="005C0EDA" w:rsidRDefault="005C0EDA" w:rsidP="003961E7">
      <w:pPr>
        <w:tabs>
          <w:tab w:val="left" w:pos="5103"/>
          <w:tab w:val="left" w:pos="10348"/>
        </w:tabs>
        <w:jc w:val="center"/>
        <w:rPr>
          <w:b/>
          <w:noProof w:val="0"/>
          <w:lang w:eastAsia="ru-RU"/>
        </w:rPr>
      </w:pPr>
    </w:p>
    <w:p w14:paraId="36A6E6DD" w14:textId="77777777" w:rsidR="005C0EDA" w:rsidRDefault="005C0EDA" w:rsidP="003961E7">
      <w:pPr>
        <w:tabs>
          <w:tab w:val="left" w:pos="5103"/>
          <w:tab w:val="left" w:pos="10348"/>
        </w:tabs>
        <w:jc w:val="center"/>
        <w:rPr>
          <w:b/>
          <w:noProof w:val="0"/>
          <w:lang w:eastAsia="ru-RU"/>
        </w:rPr>
      </w:pPr>
    </w:p>
    <w:p w14:paraId="3BF379E9" w14:textId="77777777" w:rsidR="005C0EDA" w:rsidRDefault="005C0EDA" w:rsidP="003961E7">
      <w:pPr>
        <w:tabs>
          <w:tab w:val="left" w:pos="5103"/>
          <w:tab w:val="left" w:pos="10348"/>
        </w:tabs>
        <w:jc w:val="center"/>
        <w:rPr>
          <w:b/>
          <w:noProof w:val="0"/>
          <w:lang w:eastAsia="ru-RU"/>
        </w:rPr>
      </w:pPr>
    </w:p>
    <w:p w14:paraId="0698C061" w14:textId="77777777" w:rsidR="005C0EDA" w:rsidRDefault="005C0EDA" w:rsidP="003961E7">
      <w:pPr>
        <w:tabs>
          <w:tab w:val="left" w:pos="5103"/>
          <w:tab w:val="left" w:pos="10348"/>
        </w:tabs>
        <w:jc w:val="center"/>
        <w:rPr>
          <w:b/>
          <w:noProof w:val="0"/>
          <w:lang w:eastAsia="ru-RU"/>
        </w:rPr>
      </w:pPr>
    </w:p>
    <w:p w14:paraId="2D190FD2" w14:textId="77777777" w:rsidR="005C0EDA" w:rsidRDefault="005C0EDA" w:rsidP="003961E7">
      <w:pPr>
        <w:tabs>
          <w:tab w:val="left" w:pos="5103"/>
          <w:tab w:val="left" w:pos="10348"/>
        </w:tabs>
        <w:jc w:val="center"/>
        <w:rPr>
          <w:b/>
          <w:noProof w:val="0"/>
          <w:lang w:eastAsia="ru-RU"/>
        </w:rPr>
      </w:pPr>
    </w:p>
    <w:p w14:paraId="3580C92D" w14:textId="77777777" w:rsidR="005C0EDA" w:rsidRDefault="005C0EDA" w:rsidP="003961E7">
      <w:pPr>
        <w:tabs>
          <w:tab w:val="left" w:pos="5103"/>
          <w:tab w:val="left" w:pos="10348"/>
        </w:tabs>
        <w:jc w:val="center"/>
        <w:rPr>
          <w:b/>
          <w:noProof w:val="0"/>
          <w:lang w:eastAsia="ru-RU"/>
        </w:rPr>
      </w:pPr>
    </w:p>
    <w:p w14:paraId="28B28DAE" w14:textId="77777777" w:rsidR="005C0EDA" w:rsidRDefault="005C0EDA" w:rsidP="003961E7">
      <w:pPr>
        <w:tabs>
          <w:tab w:val="left" w:pos="5103"/>
          <w:tab w:val="left" w:pos="10348"/>
        </w:tabs>
        <w:jc w:val="center"/>
        <w:rPr>
          <w:b/>
          <w:noProof w:val="0"/>
          <w:lang w:eastAsia="ru-RU"/>
        </w:rPr>
      </w:pPr>
    </w:p>
    <w:p w14:paraId="64F206E1" w14:textId="77777777" w:rsidR="005C0EDA" w:rsidRDefault="005C0EDA" w:rsidP="003961E7">
      <w:pPr>
        <w:tabs>
          <w:tab w:val="left" w:pos="5103"/>
          <w:tab w:val="left" w:pos="10348"/>
        </w:tabs>
        <w:jc w:val="center"/>
        <w:rPr>
          <w:b/>
          <w:noProof w:val="0"/>
          <w:lang w:eastAsia="ru-RU"/>
        </w:rPr>
      </w:pPr>
    </w:p>
    <w:p w14:paraId="7F59661A" w14:textId="757092CB" w:rsidR="00223676" w:rsidRDefault="00223676" w:rsidP="003961E7">
      <w:pPr>
        <w:tabs>
          <w:tab w:val="left" w:pos="5103"/>
          <w:tab w:val="left" w:pos="10348"/>
        </w:tabs>
        <w:jc w:val="center"/>
        <w:rPr>
          <w:b/>
          <w:noProof w:val="0"/>
          <w:lang w:eastAsia="ru-RU"/>
        </w:rPr>
      </w:pPr>
    </w:p>
    <w:p w14:paraId="7ABC5D4B" w14:textId="77777777" w:rsidR="008B3F78" w:rsidRDefault="008B3F78" w:rsidP="003961E7">
      <w:pPr>
        <w:tabs>
          <w:tab w:val="left" w:pos="5103"/>
          <w:tab w:val="left" w:pos="10348"/>
        </w:tabs>
        <w:jc w:val="center"/>
        <w:rPr>
          <w:b/>
          <w:noProof w:val="0"/>
          <w:lang w:eastAsia="ru-RU"/>
        </w:rPr>
      </w:pPr>
    </w:p>
    <w:p w14:paraId="1633A003" w14:textId="134E60B7" w:rsidR="005C0EDA" w:rsidRDefault="005C0EDA" w:rsidP="00BB5D54">
      <w:pPr>
        <w:tabs>
          <w:tab w:val="left" w:pos="5103"/>
          <w:tab w:val="left" w:pos="10348"/>
        </w:tabs>
        <w:rPr>
          <w:b/>
          <w:noProof w:val="0"/>
          <w:lang w:eastAsia="ru-RU"/>
        </w:rPr>
      </w:pPr>
    </w:p>
    <w:p w14:paraId="40E0F5EB" w14:textId="1146FD02" w:rsidR="008B326D" w:rsidRDefault="008B326D" w:rsidP="00BB5D54">
      <w:pPr>
        <w:tabs>
          <w:tab w:val="left" w:pos="5103"/>
          <w:tab w:val="left" w:pos="10348"/>
        </w:tabs>
        <w:rPr>
          <w:b/>
          <w:noProof w:val="0"/>
          <w:lang w:eastAsia="ru-RU"/>
        </w:rPr>
      </w:pPr>
    </w:p>
    <w:p w14:paraId="6B64F7E3" w14:textId="1B86A838" w:rsidR="008B326D" w:rsidRDefault="008B326D" w:rsidP="00BB5D54">
      <w:pPr>
        <w:tabs>
          <w:tab w:val="left" w:pos="5103"/>
          <w:tab w:val="left" w:pos="10348"/>
        </w:tabs>
        <w:rPr>
          <w:b/>
          <w:noProof w:val="0"/>
          <w:lang w:eastAsia="ru-RU"/>
        </w:rPr>
      </w:pPr>
    </w:p>
    <w:p w14:paraId="17F01D6D" w14:textId="77777777" w:rsidR="008B326D" w:rsidRDefault="008B326D" w:rsidP="00BB5D54">
      <w:pPr>
        <w:tabs>
          <w:tab w:val="left" w:pos="5103"/>
          <w:tab w:val="left" w:pos="10348"/>
        </w:tabs>
        <w:rPr>
          <w:b/>
          <w:noProof w:val="0"/>
          <w:lang w:eastAsia="ru-RU"/>
        </w:rPr>
      </w:pPr>
    </w:p>
    <w:p w14:paraId="558E4152" w14:textId="77777777" w:rsidR="005C0EDA" w:rsidRDefault="005C0EDA"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C7060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lucrări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lucrări</w:t>
      </w:r>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lucrări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lucrări</w:t>
      </w:r>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C7060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C7060F">
      <w:pPr>
        <w:pStyle w:val="ListParagraph"/>
        <w:numPr>
          <w:ilvl w:val="0"/>
          <w:numId w:val="1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C7060F">
      <w:pPr>
        <w:pStyle w:val="ListParagraph"/>
        <w:numPr>
          <w:ilvl w:val="0"/>
          <w:numId w:val="1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C7060F">
      <w:pPr>
        <w:pStyle w:val="ListParagraph"/>
        <w:numPr>
          <w:ilvl w:val="0"/>
          <w:numId w:val="1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C7060F">
      <w:pPr>
        <w:pStyle w:val="ListParagraph"/>
        <w:numPr>
          <w:ilvl w:val="0"/>
          <w:numId w:val="1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C7060F">
      <w:pPr>
        <w:pStyle w:val="ListParagraph"/>
        <w:numPr>
          <w:ilvl w:val="0"/>
          <w:numId w:val="1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C7060F">
      <w:pPr>
        <w:pStyle w:val="ListParagraph"/>
        <w:numPr>
          <w:ilvl w:val="0"/>
          <w:numId w:val="1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C7060F">
      <w:pPr>
        <w:pStyle w:val="ListParagraph"/>
        <w:numPr>
          <w:ilvl w:val="0"/>
          <w:numId w:val="16"/>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C7060F">
      <w:pPr>
        <w:pStyle w:val="ListParagraph"/>
        <w:numPr>
          <w:ilvl w:val="0"/>
          <w:numId w:val="1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C7060F">
      <w:pPr>
        <w:pStyle w:val="ListParagraph"/>
        <w:numPr>
          <w:ilvl w:val="0"/>
          <w:numId w:val="16"/>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lucrări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C7060F">
      <w:pPr>
        <w:pStyle w:val="ListParagraph"/>
        <w:numPr>
          <w:ilvl w:val="0"/>
          <w:numId w:val="1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C7060F">
      <w:pPr>
        <w:pStyle w:val="ListParagraph"/>
        <w:numPr>
          <w:ilvl w:val="0"/>
          <w:numId w:val="1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C7060F">
      <w:pPr>
        <w:pStyle w:val="ListParagraph"/>
        <w:numPr>
          <w:ilvl w:val="0"/>
          <w:numId w:val="1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C7060F">
      <w:pPr>
        <w:pStyle w:val="ListParagraph"/>
        <w:numPr>
          <w:ilvl w:val="0"/>
          <w:numId w:val="16"/>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lucrări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lucrări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C7060F">
      <w:pPr>
        <w:pStyle w:val="ListParagraph"/>
        <w:numPr>
          <w:ilvl w:val="0"/>
          <w:numId w:val="1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C7060F">
      <w:pPr>
        <w:pStyle w:val="ListParagraph"/>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lucrări,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C7060F">
      <w:pPr>
        <w:pStyle w:val="ListParagraph"/>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lucrări,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C7060F">
      <w:pPr>
        <w:pStyle w:val="ListParagraph"/>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C7060F">
      <w:pPr>
        <w:pStyle w:val="ListParagraph"/>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r w:rsidR="00960B07" w:rsidRPr="00FF430B">
        <w:t xml:space="preserve">lucrări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lucrări</w:t>
      </w:r>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C7060F">
      <w:pPr>
        <w:pStyle w:val="ListParagraph"/>
        <w:numPr>
          <w:ilvl w:val="0"/>
          <w:numId w:val="12"/>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000000" w:rsidP="00C7060F">
      <w:pPr>
        <w:pStyle w:val="ListParagraph"/>
        <w:numPr>
          <w:ilvl w:val="0"/>
          <w:numId w:val="12"/>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C7060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lucrări </w:t>
      </w:r>
      <w:proofErr w:type="spellStart"/>
      <w:r w:rsidR="004210B8" w:rsidRPr="00FF430B">
        <w:t>sau</w:t>
      </w:r>
      <w:proofErr w:type="spellEnd"/>
      <w:r w:rsidR="004210B8" w:rsidRPr="00FF430B">
        <w:t xml:space="preserve"> lucrări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C7060F">
      <w:pPr>
        <w:pStyle w:val="ListParagraph"/>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C7060F">
      <w:pPr>
        <w:pStyle w:val="ListParagraph"/>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C7060F">
      <w:pPr>
        <w:pStyle w:val="ListParagraph"/>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lucrări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lucrări</w:t>
      </w:r>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lucrări.</w:t>
      </w:r>
    </w:p>
    <w:p w14:paraId="66B8DF67" w14:textId="77777777" w:rsidR="00A50D0A"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C7060F">
      <w:pPr>
        <w:pStyle w:val="ListParagraph"/>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C7060F">
      <w:pPr>
        <w:pStyle w:val="ListParagraph"/>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C7060F">
      <w:pPr>
        <w:pStyle w:val="ListParagraph"/>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lucrări</w:t>
      </w:r>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lucrări</w:t>
      </w:r>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lucrări</w:t>
      </w:r>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lucrări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lucrări</w:t>
      </w:r>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lastRenderedPageBreak/>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lucrări,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lucrări</w:t>
      </w:r>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lucrări</w:t>
      </w:r>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lucrări</w:t>
      </w:r>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lucrări</w:t>
      </w:r>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lucrări</w:t>
      </w:r>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lucrări</w:t>
      </w:r>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lucrări</w:t>
      </w:r>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w:t>
      </w:r>
      <w:r w:rsidR="007167E4" w:rsidRPr="00FF430B">
        <w:lastRenderedPageBreak/>
        <w:t xml:space="preserve">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lastRenderedPageBreak/>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w:t>
      </w:r>
      <w:r w:rsidR="004344C6" w:rsidRPr="00FF430B">
        <w:lastRenderedPageBreak/>
        <w:t>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w:t>
      </w:r>
      <w:r w:rsidR="00F75F0C" w:rsidRPr="00FF430B">
        <w:lastRenderedPageBreak/>
        <w:t>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872000" w:rsidRDefault="000E4D7D" w:rsidP="009F1E2C">
      <w:pPr>
        <w:pStyle w:val="NormalWeb"/>
        <w:shd w:val="clear" w:color="auto" w:fill="FFFFFF"/>
        <w:tabs>
          <w:tab w:val="left" w:pos="-284"/>
        </w:tabs>
        <w:ind w:left="-284" w:firstLine="284"/>
        <w:rPr>
          <w:color w:val="000000" w:themeColor="text1"/>
          <w:lang w:val="en-US" w:eastAsia="it-IT"/>
        </w:rPr>
      </w:pPr>
      <w:r w:rsidRPr="00872000">
        <w:rPr>
          <w:b/>
          <w:color w:val="000000" w:themeColor="text1"/>
          <w:lang w:val="en-US"/>
        </w:rPr>
        <w:t>9</w:t>
      </w:r>
      <w:r w:rsidR="0024699C" w:rsidRPr="00872000">
        <w:rPr>
          <w:b/>
          <w:color w:val="000000" w:themeColor="text1"/>
          <w:lang w:val="en-US"/>
        </w:rPr>
        <w:t>8</w:t>
      </w:r>
      <w:r w:rsidR="00B00190" w:rsidRPr="00872000">
        <w:rPr>
          <w:b/>
          <w:color w:val="000000" w:themeColor="text1"/>
          <w:lang w:val="en-US"/>
        </w:rPr>
        <w:t xml:space="preserve">. </w:t>
      </w:r>
      <w:r w:rsidR="009C11B3" w:rsidRPr="00872000">
        <w:rPr>
          <w:b/>
          <w:color w:val="000000" w:themeColor="text1"/>
          <w:lang w:val="en-US"/>
        </w:rPr>
        <w:t xml:space="preserve"> </w:t>
      </w:r>
      <w:proofErr w:type="spellStart"/>
      <w:r w:rsidR="00B00190" w:rsidRPr="00872000">
        <w:rPr>
          <w:color w:val="000000" w:themeColor="text1"/>
          <w:lang w:val="en-US" w:eastAsia="it-IT"/>
        </w:rPr>
        <w:t>Garanția</w:t>
      </w:r>
      <w:proofErr w:type="spellEnd"/>
      <w:r w:rsidR="00B00190" w:rsidRPr="00872000">
        <w:rPr>
          <w:color w:val="000000" w:themeColor="text1"/>
          <w:lang w:val="en-US" w:eastAsia="it-IT"/>
        </w:rPr>
        <w:t xml:space="preserve"> de </w:t>
      </w:r>
      <w:proofErr w:type="spellStart"/>
      <w:r w:rsidR="00B00190" w:rsidRPr="00872000">
        <w:rPr>
          <w:color w:val="000000" w:themeColor="text1"/>
          <w:lang w:val="en-US" w:eastAsia="it-IT"/>
        </w:rPr>
        <w:t>bună</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execuție</w:t>
      </w:r>
      <w:proofErr w:type="spellEnd"/>
      <w:r w:rsidR="00B00190" w:rsidRPr="00872000">
        <w:rPr>
          <w:color w:val="000000" w:themeColor="text1"/>
          <w:lang w:val="en-US" w:eastAsia="it-IT"/>
        </w:rPr>
        <w:t xml:space="preserve"> a </w:t>
      </w:r>
      <w:proofErr w:type="spellStart"/>
      <w:r w:rsidR="00B00190" w:rsidRPr="00872000">
        <w:rPr>
          <w:color w:val="000000" w:themeColor="text1"/>
          <w:lang w:val="en-US" w:eastAsia="it-IT"/>
        </w:rPr>
        <w:t>contractului</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dacă</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părțile</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agreează</w:t>
      </w:r>
      <w:proofErr w:type="spellEnd"/>
      <w:r w:rsidR="00B00190" w:rsidRPr="00872000">
        <w:rPr>
          <w:color w:val="000000" w:themeColor="text1"/>
          <w:lang w:val="en-US" w:eastAsia="it-IT"/>
        </w:rPr>
        <w:t xml:space="preserve">, se </w:t>
      </w:r>
      <w:proofErr w:type="spellStart"/>
      <w:r w:rsidR="00B00190" w:rsidRPr="00872000">
        <w:rPr>
          <w:color w:val="000000" w:themeColor="text1"/>
          <w:lang w:val="en-US" w:eastAsia="it-IT"/>
        </w:rPr>
        <w:t>constituie</w:t>
      </w:r>
      <w:proofErr w:type="spellEnd"/>
      <w:r w:rsidR="00B00190" w:rsidRPr="00872000">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 xml:space="preserve">de către Agenția </w:t>
      </w:r>
      <w:r w:rsidR="005A7A29" w:rsidRPr="00FF430B">
        <w:rPr>
          <w:lang w:eastAsia="en-GB"/>
        </w:rPr>
        <w:lastRenderedPageBreak/>
        <w:t>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99A8EFD" w14:textId="77777777" w:rsidR="008D066C" w:rsidRDefault="008D066C" w:rsidP="00006D6D">
      <w:pPr>
        <w:tabs>
          <w:tab w:val="left" w:pos="284"/>
          <w:tab w:val="left" w:pos="426"/>
          <w:tab w:val="decimal" w:pos="8364"/>
        </w:tabs>
        <w:spacing w:after="120" w:line="276" w:lineRule="auto"/>
        <w:ind w:left="-284" w:right="-142" w:firstLine="284"/>
        <w:jc w:val="both"/>
        <w:rPr>
          <w:bCs/>
          <w:color w:val="000000"/>
        </w:rPr>
      </w:pPr>
    </w:p>
    <w:p w14:paraId="04F85E0B"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2117CFF9" w14:textId="77777777" w:rsidR="00223676" w:rsidRPr="00FF430B" w:rsidRDefault="00223676" w:rsidP="00223676">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14:paraId="2992597A" w14:textId="77777777" w:rsidR="00223676" w:rsidRPr="00FF430B" w:rsidRDefault="00223676" w:rsidP="00223676">
      <w:pPr>
        <w:jc w:val="right"/>
        <w:rPr>
          <w:noProof w:val="0"/>
        </w:rPr>
      </w:pPr>
      <w:r w:rsidRPr="00FF430B">
        <w:rPr>
          <w:noProof w:val="0"/>
        </w:rPr>
        <w:t>la Documentația standard nr._____</w:t>
      </w:r>
    </w:p>
    <w:p w14:paraId="6E7F64E0" w14:textId="77777777" w:rsidR="00223676" w:rsidRPr="00FF430B" w:rsidRDefault="00223676" w:rsidP="00223676">
      <w:pPr>
        <w:jc w:val="right"/>
        <w:rPr>
          <w:noProof w:val="0"/>
        </w:rPr>
      </w:pPr>
      <w:r w:rsidRPr="00FF430B">
        <w:rPr>
          <w:noProof w:val="0"/>
        </w:rPr>
        <w:t>din “____” ________ 20___</w:t>
      </w:r>
    </w:p>
    <w:p w14:paraId="284DD120" w14:textId="77777777" w:rsidR="00223676" w:rsidRPr="00FF430B" w:rsidRDefault="00223676" w:rsidP="00223676">
      <w:pPr>
        <w:pStyle w:val="Style3"/>
        <w:tabs>
          <w:tab w:val="left" w:pos="567"/>
        </w:tabs>
        <w:spacing w:before="0" w:beforeAutospacing="0" w:after="0"/>
        <w:ind w:left="0" w:firstLine="0"/>
        <w:rPr>
          <w:rFonts w:eastAsia="PMingLiU"/>
          <w:lang w:eastAsia="zh-CN"/>
        </w:rPr>
      </w:pPr>
    </w:p>
    <w:p w14:paraId="4C5C73E5" w14:textId="77777777" w:rsidR="00223676" w:rsidRPr="00FF430B" w:rsidRDefault="00223676" w:rsidP="00223676">
      <w:pPr>
        <w:pStyle w:val="Style3"/>
        <w:tabs>
          <w:tab w:val="left" w:pos="567"/>
        </w:tabs>
        <w:spacing w:before="0" w:beforeAutospacing="0" w:after="0"/>
        <w:ind w:left="0" w:firstLine="0"/>
        <w:jc w:val="center"/>
        <w:rPr>
          <w:rFonts w:eastAsia="PMingLiU"/>
          <w:lang w:eastAsia="zh-CN"/>
        </w:rPr>
      </w:pPr>
    </w:p>
    <w:bookmarkEnd w:id="45"/>
    <w:p w14:paraId="11D6E5AC" w14:textId="77777777" w:rsidR="00223676" w:rsidRPr="00FF430B" w:rsidRDefault="00223676" w:rsidP="00223676">
      <w:pPr>
        <w:pStyle w:val="BodyText"/>
        <w:tabs>
          <w:tab w:val="left" w:pos="567"/>
        </w:tabs>
        <w:rPr>
          <w:rFonts w:asciiTheme="majorHAnsi" w:hAnsiTheme="majorHAnsi" w:cstheme="majorHAnsi"/>
          <w:b/>
          <w:szCs w:val="24"/>
        </w:rPr>
      </w:pPr>
    </w:p>
    <w:p w14:paraId="7C35A3EA" w14:textId="77777777" w:rsidR="00223676" w:rsidRPr="00FF430B" w:rsidRDefault="00223676" w:rsidP="00223676">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0DE3D32" w14:textId="77777777" w:rsidR="00223676" w:rsidRPr="00FF430B" w:rsidRDefault="00223676" w:rsidP="00223676">
      <w:pPr>
        <w:pStyle w:val="BodyText"/>
        <w:tabs>
          <w:tab w:val="left" w:pos="-142"/>
        </w:tabs>
        <w:spacing w:before="240"/>
        <w:jc w:val="center"/>
        <w:rPr>
          <w:rFonts w:asciiTheme="majorHAnsi" w:hAnsiTheme="majorHAnsi" w:cstheme="majorHAnsi"/>
          <w:szCs w:val="24"/>
        </w:rPr>
      </w:pPr>
    </w:p>
    <w:p w14:paraId="58DE844C" w14:textId="4DDF3A85" w:rsidR="00223676" w:rsidRPr="00FF430B" w:rsidRDefault="00223676" w:rsidP="00223676">
      <w:pPr>
        <w:pStyle w:val="BodyText"/>
        <w:tabs>
          <w:tab w:val="left" w:pos="-142"/>
        </w:tabs>
        <w:spacing w:before="240"/>
        <w:jc w:val="center"/>
        <w:rPr>
          <w:rFonts w:ascii="Times New Roman" w:hAnsi="Times New Roman"/>
          <w:szCs w:val="24"/>
        </w:rPr>
      </w:pPr>
      <w:proofErr w:type="spellStart"/>
      <w:r w:rsidRPr="00FF430B">
        <w:rPr>
          <w:rFonts w:ascii="Times New Roman" w:hAnsi="Times New Roman"/>
          <w:szCs w:val="24"/>
        </w:rPr>
        <w:t>Către_</w:t>
      </w:r>
      <w:r w:rsidRPr="00223676">
        <w:rPr>
          <w:rFonts w:ascii="Times New Roman" w:hAnsi="Times New Roman"/>
          <w:b/>
          <w:i/>
          <w:szCs w:val="24"/>
        </w:rPr>
        <w:t>Pretura</w:t>
      </w:r>
      <w:proofErr w:type="spellEnd"/>
      <w:r w:rsidRPr="00223676">
        <w:rPr>
          <w:rFonts w:ascii="Times New Roman" w:hAnsi="Times New Roman"/>
          <w:b/>
          <w:i/>
          <w:szCs w:val="24"/>
        </w:rPr>
        <w:t xml:space="preserve"> sectorului Ciocana, bd. Mircea cel Bătrân, 4/3___</w:t>
      </w:r>
      <w:r w:rsidRPr="00223676">
        <w:rPr>
          <w:rFonts w:ascii="Times New Roman" w:hAnsi="Times New Roman"/>
          <w:b/>
          <w:i/>
          <w:szCs w:val="24"/>
        </w:rPr>
        <w:softHyphen/>
      </w:r>
      <w:r w:rsidRPr="00223676">
        <w:rPr>
          <w:rFonts w:ascii="Times New Roman" w:hAnsi="Times New Roman"/>
          <w:b/>
          <w:i/>
          <w:szCs w:val="24"/>
        </w:rPr>
        <w:softHyphen/>
      </w:r>
      <w:r w:rsidRPr="00223676">
        <w:rPr>
          <w:rFonts w:ascii="Times New Roman" w:hAnsi="Times New Roman"/>
          <w:b/>
          <w:i/>
          <w:szCs w:val="24"/>
        </w:rPr>
        <w:softHyphen/>
      </w: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6B864F58" w14:textId="77777777" w:rsidR="00223676" w:rsidRPr="00FF430B" w:rsidRDefault="00223676" w:rsidP="00223676">
      <w:pPr>
        <w:pStyle w:val="BodyText"/>
        <w:tabs>
          <w:tab w:val="left" w:pos="567"/>
        </w:tabs>
        <w:spacing w:line="360" w:lineRule="auto"/>
        <w:jc w:val="both"/>
        <w:rPr>
          <w:rFonts w:ascii="Times New Roman" w:hAnsi="Times New Roman"/>
          <w:szCs w:val="24"/>
        </w:rPr>
      </w:pPr>
    </w:p>
    <w:p w14:paraId="1A9EC6DA" w14:textId="77777777" w:rsidR="00223676" w:rsidRPr="00FF430B" w:rsidRDefault="00223676" w:rsidP="00223676">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83F519D" w14:textId="77777777" w:rsidR="00223676" w:rsidRPr="00FF430B" w:rsidRDefault="00223676" w:rsidP="00223676">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neavînd</w:t>
      </w:r>
      <w:proofErr w:type="spellEnd"/>
      <w:r w:rsidRPr="00FF430B">
        <w:rPr>
          <w:rFonts w:ascii="Times New Roman" w:hAnsi="Times New Roman"/>
          <w:szCs w:val="24"/>
        </w:rPr>
        <w:t xml:space="preserve"> obiecții la documentația de atribuire. </w:t>
      </w:r>
    </w:p>
    <w:p w14:paraId="102AEBA0" w14:textId="77777777" w:rsidR="00223676" w:rsidRPr="00FF430B" w:rsidRDefault="00223676" w:rsidP="00223676">
      <w:pPr>
        <w:pStyle w:val="BodyText"/>
        <w:tabs>
          <w:tab w:val="left" w:pos="567"/>
        </w:tabs>
        <w:spacing w:line="360" w:lineRule="auto"/>
        <w:rPr>
          <w:rFonts w:ascii="Times New Roman" w:hAnsi="Times New Roman"/>
          <w:szCs w:val="24"/>
        </w:rPr>
      </w:pPr>
    </w:p>
    <w:p w14:paraId="599E08B4" w14:textId="77777777" w:rsidR="00223676" w:rsidRPr="00FF430B" w:rsidRDefault="00223676" w:rsidP="00223676">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1EC0C858" w14:textId="77777777" w:rsidR="00223676" w:rsidRPr="00FF430B" w:rsidRDefault="00223676" w:rsidP="0022367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4D2A179" w14:textId="77777777" w:rsidR="00223676" w:rsidRPr="00FF430B" w:rsidRDefault="00223676" w:rsidP="0022367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F89800F" w14:textId="77777777" w:rsidR="00223676" w:rsidRPr="00FF430B" w:rsidRDefault="00223676" w:rsidP="0022367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902CF3C" w14:textId="77777777" w:rsidR="00223676" w:rsidRPr="00FF430B" w:rsidRDefault="00223676" w:rsidP="00223676">
      <w:pPr>
        <w:pStyle w:val="BodyText"/>
        <w:tabs>
          <w:tab w:val="left" w:pos="567"/>
        </w:tabs>
        <w:spacing w:line="360" w:lineRule="auto"/>
        <w:rPr>
          <w:rFonts w:ascii="Times New Roman" w:hAnsi="Times New Roman"/>
          <w:szCs w:val="24"/>
        </w:rPr>
      </w:pPr>
    </w:p>
    <w:p w14:paraId="391F6AB9"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054E0B76"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1E1A4F96"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726BFD4A"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105B7EB0"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059E4B7C" w14:textId="77777777" w:rsidR="008D066C" w:rsidRDefault="008D066C" w:rsidP="00006D6D">
      <w:pPr>
        <w:tabs>
          <w:tab w:val="left" w:pos="284"/>
          <w:tab w:val="left" w:pos="426"/>
          <w:tab w:val="decimal" w:pos="8364"/>
        </w:tabs>
        <w:spacing w:after="120" w:line="276" w:lineRule="auto"/>
        <w:ind w:left="-284" w:right="-142" w:firstLine="284"/>
        <w:jc w:val="both"/>
        <w:rPr>
          <w:bCs/>
          <w:color w:val="000000"/>
        </w:rPr>
      </w:pPr>
    </w:p>
    <w:p w14:paraId="473C88A7"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785336C9"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2B69A386"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EB311BE"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6BC5322"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1CE002B"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56E929AB" w14:textId="77777777" w:rsidR="00223676" w:rsidRPr="00FF430B" w:rsidRDefault="00223676" w:rsidP="00006D6D">
      <w:pPr>
        <w:tabs>
          <w:tab w:val="left" w:pos="284"/>
          <w:tab w:val="left" w:pos="426"/>
          <w:tab w:val="decimal" w:pos="8364"/>
        </w:tabs>
        <w:spacing w:after="120" w:line="276" w:lineRule="auto"/>
        <w:ind w:left="-284" w:right="-142" w:firstLine="284"/>
        <w:jc w:val="both"/>
        <w:rPr>
          <w:bCs/>
          <w:color w:val="000000"/>
        </w:rPr>
      </w:pPr>
    </w:p>
    <w:p w14:paraId="05A6EBE2" w14:textId="202AE870" w:rsidR="00BA7FF4" w:rsidRPr="00FF430B" w:rsidRDefault="00BA7FF4" w:rsidP="00BA7FF4">
      <w:pPr>
        <w:jc w:val="right"/>
        <w:rPr>
          <w:noProof w:val="0"/>
          <w:sz w:val="22"/>
          <w:szCs w:val="22"/>
        </w:rPr>
      </w:pPr>
      <w:bookmarkStart w:id="46" w:name="_Toc449692096"/>
      <w:r w:rsidRPr="00FF430B">
        <w:rPr>
          <w:noProof w:val="0"/>
        </w:rPr>
        <w:t>Anexa nr.</w:t>
      </w:r>
      <w:r w:rsidR="00FF430B">
        <w:rPr>
          <w:noProof w:val="0"/>
        </w:rPr>
        <w:t xml:space="preserve"> </w:t>
      </w:r>
      <w:r w:rsidRPr="00FF430B">
        <w:rPr>
          <w:noProof w:val="0"/>
        </w:rPr>
        <w:t>8</w:t>
      </w:r>
    </w:p>
    <w:p w14:paraId="0F20C1EE" w14:textId="389CB129" w:rsidR="008D066C" w:rsidRPr="00FF430B" w:rsidRDefault="00BA7FF4" w:rsidP="008D066C">
      <w:pPr>
        <w:jc w:val="right"/>
        <w:rPr>
          <w:noProof w:val="0"/>
        </w:rPr>
      </w:pPr>
      <w:r w:rsidRPr="00FF430B">
        <w:rPr>
          <w:noProof w:val="0"/>
        </w:rPr>
        <w:t xml:space="preserve">la </w:t>
      </w:r>
      <w:r w:rsidR="007A3B63" w:rsidRPr="00FF430B">
        <w:rPr>
          <w:noProof w:val="0"/>
        </w:rPr>
        <w:t>D</w:t>
      </w:r>
      <w:r w:rsidRPr="00FF430B">
        <w:rPr>
          <w:noProof w:val="0"/>
        </w:rPr>
        <w:t>ocumentația standard nr</w:t>
      </w:r>
      <w:r w:rsidR="008D066C">
        <w:rPr>
          <w:noProof w:val="0"/>
        </w:rPr>
        <w:t>. 69</w:t>
      </w:r>
    </w:p>
    <w:p w14:paraId="76BC808E" w14:textId="77777777" w:rsidR="008D066C" w:rsidRPr="00FF430B" w:rsidRDefault="008D066C" w:rsidP="008D066C">
      <w:pPr>
        <w:jc w:val="right"/>
        <w:rPr>
          <w:noProof w:val="0"/>
        </w:rPr>
      </w:pPr>
      <w:r>
        <w:rPr>
          <w:noProof w:val="0"/>
        </w:rPr>
        <w:t>din “07” mai 2021</w:t>
      </w:r>
    </w:p>
    <w:p w14:paraId="0DF2F1BB" w14:textId="29E346D2" w:rsidR="00B65C93" w:rsidRPr="00FF430B" w:rsidRDefault="00B65C93" w:rsidP="008D066C">
      <w:pPr>
        <w:jc w:val="right"/>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0849F2E5" w14:textId="776E54CA" w:rsidR="00BD6792" w:rsidRDefault="00211C74" w:rsidP="00BD6792">
      <w:pPr>
        <w:pStyle w:val="BodyText"/>
        <w:tabs>
          <w:tab w:val="left" w:pos="-142"/>
        </w:tabs>
        <w:spacing w:before="240"/>
        <w:jc w:val="both"/>
      </w:pPr>
      <w:r w:rsidRPr="00FF430B">
        <w:rPr>
          <w:rFonts w:ascii="Times New Roman" w:hAnsi="Times New Roman"/>
          <w:szCs w:val="24"/>
        </w:rPr>
        <w:t>Către</w:t>
      </w:r>
      <w:r w:rsidR="008E0706" w:rsidRPr="008E0706">
        <w:t xml:space="preserve"> </w:t>
      </w:r>
    </w:p>
    <w:p w14:paraId="5AC79613" w14:textId="4E386C71" w:rsidR="00211C74" w:rsidRPr="00BB5D54" w:rsidRDefault="001719CB" w:rsidP="00BB5D54">
      <w:pPr>
        <w:shd w:val="clear" w:color="auto" w:fill="FFFFFF" w:themeFill="background1"/>
        <w:tabs>
          <w:tab w:val="left" w:pos="284"/>
          <w:tab w:val="right" w:pos="9531"/>
        </w:tabs>
        <w:spacing w:before="120"/>
        <w:ind w:left="284"/>
        <w:rPr>
          <w:b/>
          <w:noProof w:val="0"/>
          <w:lang w:eastAsia="ru-RU"/>
        </w:rPr>
      </w:pPr>
      <w:r>
        <w:rPr>
          <w:b/>
          <w:i/>
        </w:rPr>
        <w:t>Pretura sectorului Ciocana</w:t>
      </w: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47826AA3" w:rsidR="00211C74" w:rsidRPr="005246EF" w:rsidRDefault="00211C74" w:rsidP="008B3F78">
      <w:pPr>
        <w:ind w:firstLine="709"/>
        <w:jc w:val="both"/>
        <w:rPr>
          <w:b/>
          <w:bCs/>
          <w:iCs/>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9E238B" w:rsidRPr="009E238B">
        <w:rPr>
          <w:b/>
          <w:i/>
        </w:rPr>
        <w:t>Amenajarea si reabilitarea unei portiuni din teritoriul padurii-parc ,,Râscani” pe imobilul/terenul cu nr. Cadastral 0100313.494 situat in mun. Chisinau, sectorul Ciocana, in perimetrul strazilor Mihai Sadoveanu – str. Profesor Ion Dumeniuc.</w:t>
      </w:r>
      <w:r w:rsidR="002927B7" w:rsidRPr="00FF430B">
        <w:rPr>
          <w:b/>
          <w:lang w:eastAsia="ru-RU"/>
        </w:rPr>
        <w:t>,</w:t>
      </w:r>
      <w:r w:rsidRPr="00FF430B">
        <w:rPr>
          <w:b/>
          <w:lang w:eastAsia="ru-RU"/>
        </w:rPr>
        <w:br/>
      </w:r>
      <w:r w:rsidR="00E706C1" w:rsidRPr="00FF430B">
        <w:rPr>
          <w:sz w:val="20"/>
          <w:lang w:eastAsia="ru-RU"/>
        </w:rPr>
        <w:t xml:space="preserve">                                                                           </w:t>
      </w:r>
      <w:r w:rsidRPr="00FF430B">
        <w:rPr>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Default="00BE49DD" w:rsidP="00950D18">
      <w:pPr>
        <w:pStyle w:val="BodyText"/>
        <w:tabs>
          <w:tab w:val="left" w:pos="567"/>
        </w:tabs>
        <w:spacing w:line="360" w:lineRule="auto"/>
        <w:rPr>
          <w:rFonts w:ascii="Times New Roman" w:hAnsi="Times New Roman"/>
          <w:szCs w:val="24"/>
        </w:rPr>
      </w:pPr>
    </w:p>
    <w:p w14:paraId="4DA861FE" w14:textId="77777777" w:rsidR="009D25F5" w:rsidRDefault="009D25F5" w:rsidP="00950D18">
      <w:pPr>
        <w:pStyle w:val="BodyText"/>
        <w:tabs>
          <w:tab w:val="left" w:pos="567"/>
        </w:tabs>
        <w:spacing w:line="360" w:lineRule="auto"/>
        <w:rPr>
          <w:rFonts w:ascii="Times New Roman" w:hAnsi="Times New Roman"/>
          <w:szCs w:val="24"/>
        </w:rPr>
      </w:pPr>
    </w:p>
    <w:p w14:paraId="35ACB7B9" w14:textId="77777777" w:rsidR="009D25F5" w:rsidRDefault="009D25F5" w:rsidP="00950D18">
      <w:pPr>
        <w:pStyle w:val="BodyText"/>
        <w:tabs>
          <w:tab w:val="left" w:pos="567"/>
        </w:tabs>
        <w:spacing w:line="360" w:lineRule="auto"/>
        <w:rPr>
          <w:rFonts w:ascii="Times New Roman" w:hAnsi="Times New Roman"/>
          <w:szCs w:val="24"/>
        </w:rPr>
      </w:pPr>
    </w:p>
    <w:p w14:paraId="2C6F1566" w14:textId="77777777" w:rsidR="009D25F5" w:rsidRPr="00FF430B" w:rsidRDefault="009D25F5"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28E415B9" w14:textId="77777777" w:rsidR="00223676" w:rsidRPr="00FF430B" w:rsidRDefault="00223676" w:rsidP="00223676">
      <w:pPr>
        <w:jc w:val="right"/>
        <w:rPr>
          <w:noProof w:val="0"/>
          <w:sz w:val="22"/>
          <w:szCs w:val="22"/>
        </w:rPr>
      </w:pPr>
      <w:bookmarkStart w:id="47" w:name="_Toc449692097"/>
      <w:bookmarkEnd w:id="46"/>
      <w:r w:rsidRPr="00FF430B">
        <w:rPr>
          <w:noProof w:val="0"/>
        </w:rPr>
        <w:t>Anexa nr.</w:t>
      </w:r>
      <w:r>
        <w:rPr>
          <w:noProof w:val="0"/>
        </w:rPr>
        <w:t xml:space="preserve"> </w:t>
      </w:r>
      <w:r w:rsidRPr="00FF430B">
        <w:rPr>
          <w:noProof w:val="0"/>
        </w:rPr>
        <w:t>9</w:t>
      </w:r>
    </w:p>
    <w:p w14:paraId="512228CE" w14:textId="77777777" w:rsidR="00223676" w:rsidRPr="00FF430B" w:rsidRDefault="00223676" w:rsidP="00223676">
      <w:pPr>
        <w:jc w:val="right"/>
        <w:rPr>
          <w:noProof w:val="0"/>
        </w:rPr>
      </w:pPr>
      <w:r w:rsidRPr="00FF430B">
        <w:rPr>
          <w:noProof w:val="0"/>
        </w:rPr>
        <w:t>la Documentația standard nr._____</w:t>
      </w:r>
    </w:p>
    <w:p w14:paraId="2684556F" w14:textId="77777777" w:rsidR="00223676" w:rsidRPr="00FF430B" w:rsidRDefault="00223676" w:rsidP="00223676">
      <w:pPr>
        <w:jc w:val="right"/>
        <w:rPr>
          <w:noProof w:val="0"/>
        </w:rPr>
      </w:pPr>
      <w:r w:rsidRPr="00FF430B">
        <w:rPr>
          <w:noProof w:val="0"/>
        </w:rPr>
        <w:t>din “____” ________ 20___</w:t>
      </w:r>
    </w:p>
    <w:p w14:paraId="3DCE3AB2" w14:textId="77777777" w:rsidR="00223676" w:rsidRPr="00FF430B" w:rsidRDefault="00223676" w:rsidP="00223676">
      <w:pPr>
        <w:pStyle w:val="BodyText"/>
        <w:tabs>
          <w:tab w:val="left" w:pos="567"/>
        </w:tabs>
        <w:spacing w:line="360" w:lineRule="auto"/>
        <w:rPr>
          <w:rFonts w:ascii="Times New Roman" w:hAnsi="Times New Roman"/>
          <w:szCs w:val="24"/>
        </w:rPr>
      </w:pPr>
    </w:p>
    <w:p w14:paraId="2BAEA16C" w14:textId="77777777" w:rsidR="00223676" w:rsidRPr="00FF430B" w:rsidRDefault="00223676" w:rsidP="00223676">
      <w:pPr>
        <w:pStyle w:val="BodyText"/>
        <w:tabs>
          <w:tab w:val="left" w:pos="567"/>
        </w:tabs>
        <w:rPr>
          <w:rFonts w:ascii="Times New Roman" w:hAnsi="Times New Roman"/>
          <w:b/>
          <w:szCs w:val="24"/>
        </w:rPr>
      </w:pPr>
    </w:p>
    <w:p w14:paraId="65736F25" w14:textId="77777777" w:rsidR="00223676" w:rsidRPr="00FF430B" w:rsidRDefault="00223676" w:rsidP="00223676">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87BC027"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5E87463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069ED3EE" w14:textId="77777777" w:rsidR="00223676" w:rsidRPr="00FF430B" w:rsidRDefault="00223676" w:rsidP="00223676">
      <w:pPr>
        <w:pStyle w:val="BodyText"/>
        <w:tabs>
          <w:tab w:val="left" w:pos="567"/>
        </w:tabs>
        <w:rPr>
          <w:rFonts w:ascii="Times New Roman" w:hAnsi="Times New Roman"/>
          <w:b/>
          <w:szCs w:val="24"/>
        </w:rPr>
      </w:pPr>
    </w:p>
    <w:p w14:paraId="1634FA4D"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09730F3A"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E1BE0D7" w14:textId="77777777" w:rsidR="00223676" w:rsidRPr="00FF430B" w:rsidRDefault="00223676" w:rsidP="00223676">
      <w:pPr>
        <w:pStyle w:val="BodyText"/>
        <w:tabs>
          <w:tab w:val="left" w:pos="567"/>
        </w:tabs>
        <w:rPr>
          <w:rFonts w:ascii="Times New Roman" w:hAnsi="Times New Roman"/>
          <w:szCs w:val="24"/>
        </w:rPr>
      </w:pPr>
    </w:p>
    <w:p w14:paraId="2E8D577F" w14:textId="77777777" w:rsidR="00223676" w:rsidRPr="00FF430B" w:rsidRDefault="00223676" w:rsidP="00223676">
      <w:pPr>
        <w:pStyle w:val="BodyText"/>
        <w:tabs>
          <w:tab w:val="left" w:pos="567"/>
        </w:tabs>
        <w:rPr>
          <w:rFonts w:ascii="Times New Roman" w:hAnsi="Times New Roman"/>
          <w:szCs w:val="24"/>
        </w:rPr>
      </w:pPr>
    </w:p>
    <w:p w14:paraId="7F62703C"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E78AA79"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7630EDB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E1DBA16"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6578C804"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59E1C1D"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DA97C7E"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A19E68E"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7EAECE4B"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132D04FE"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41252D8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p>
    <w:p w14:paraId="4A51A403"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390DD17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22AB6C6" w14:textId="77777777" w:rsidR="00223676" w:rsidRPr="00FF430B" w:rsidRDefault="00223676" w:rsidP="00223676">
      <w:pPr>
        <w:pStyle w:val="Body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1BB2A844" w14:textId="77777777" w:rsidR="00223676" w:rsidRPr="00FF430B" w:rsidRDefault="00223676" w:rsidP="00223676">
      <w:pPr>
        <w:pStyle w:val="BodyText"/>
        <w:numPr>
          <w:ilvl w:val="0"/>
          <w:numId w:val="2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2FEE067B" w14:textId="77777777" w:rsidR="00223676" w:rsidRPr="00FF430B" w:rsidRDefault="00223676" w:rsidP="00223676">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7B64FD" w14:textId="77777777" w:rsidR="00223676" w:rsidRPr="00FF430B" w:rsidRDefault="00223676" w:rsidP="00223676">
      <w:pPr>
        <w:pStyle w:val="Body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6DDE229C" w14:textId="77777777" w:rsidR="00223676" w:rsidRPr="00FF430B" w:rsidRDefault="00223676" w:rsidP="00223676">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7DE2BFAB" w14:textId="77777777" w:rsidR="00223676" w:rsidRPr="00FF430B" w:rsidRDefault="00223676" w:rsidP="00223676">
      <w:pPr>
        <w:pStyle w:val="BodyText"/>
        <w:numPr>
          <w:ilvl w:val="0"/>
          <w:numId w:val="26"/>
        </w:numPr>
        <w:tabs>
          <w:tab w:val="left" w:pos="567"/>
        </w:tabs>
        <w:ind w:left="0" w:hanging="349"/>
        <w:jc w:val="both"/>
        <w:rPr>
          <w:rFonts w:ascii="Times New Roman" w:hAnsi="Times New Roman"/>
          <w:szCs w:val="24"/>
        </w:rPr>
      </w:pPr>
      <w:r w:rsidRPr="00FF430B">
        <w:rPr>
          <w:rFonts w:ascii="Times New Roman" w:hAnsi="Times New Roman"/>
          <w:szCs w:val="24"/>
        </w:rPr>
        <w:lastRenderedPageBreak/>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7EDFECD7"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6F8DFFB2" w14:textId="77777777" w:rsidR="00223676" w:rsidRPr="00FF430B" w:rsidRDefault="00223676" w:rsidP="00223676">
      <w:pPr>
        <w:pStyle w:val="Body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359738CA" w14:textId="77777777" w:rsidR="00223676" w:rsidRPr="00FF430B" w:rsidRDefault="00223676" w:rsidP="00223676">
      <w:pPr>
        <w:pStyle w:val="BodyText"/>
        <w:numPr>
          <w:ilvl w:val="0"/>
          <w:numId w:val="2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56A713B" w14:textId="77777777" w:rsidR="00223676" w:rsidRPr="00FF430B" w:rsidRDefault="00223676" w:rsidP="00223676">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F86A1B9" w14:textId="77777777" w:rsidR="00223676" w:rsidRPr="00FF430B" w:rsidRDefault="00223676" w:rsidP="00223676">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4AF72660" w14:textId="77777777" w:rsidR="00223676" w:rsidRPr="00FF430B" w:rsidRDefault="00223676" w:rsidP="00223676">
      <w:pPr>
        <w:pStyle w:val="BodyText"/>
        <w:tabs>
          <w:tab w:val="left" w:pos="567"/>
        </w:tabs>
        <w:ind w:hanging="502"/>
        <w:rPr>
          <w:rFonts w:ascii="Times New Roman" w:hAnsi="Times New Roman"/>
          <w:szCs w:val="24"/>
        </w:rPr>
      </w:pPr>
    </w:p>
    <w:p w14:paraId="0688077F" w14:textId="77777777" w:rsidR="00223676" w:rsidRPr="00FF430B" w:rsidRDefault="00223676" w:rsidP="00223676">
      <w:pPr>
        <w:pStyle w:val="Body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B9445B7"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până la data de _______________________________________</w:t>
      </w:r>
    </w:p>
    <w:p w14:paraId="72434842"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37F075"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6F10824E" w14:textId="77777777" w:rsidR="00223676" w:rsidRPr="00FF430B" w:rsidRDefault="00223676" w:rsidP="00223676">
      <w:pPr>
        <w:spacing w:after="200" w:line="276" w:lineRule="auto"/>
        <w:jc w:val="center"/>
        <w:rPr>
          <w:lang w:eastAsia="zh-CN"/>
        </w:rPr>
      </w:pPr>
    </w:p>
    <w:p w14:paraId="72C753EB" w14:textId="77777777" w:rsidR="008726D2" w:rsidRPr="00FF430B" w:rsidRDefault="008726D2" w:rsidP="008D066C">
      <w:pPr>
        <w:spacing w:after="200" w:line="276" w:lineRule="auto"/>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593836D7" w:rsidR="00BA7FF4" w:rsidRPr="00FF430B" w:rsidRDefault="00BA7FF4" w:rsidP="00BA7FF4">
      <w:pPr>
        <w:jc w:val="right"/>
        <w:rPr>
          <w:noProof w:val="0"/>
        </w:rPr>
      </w:pPr>
      <w:r w:rsidRPr="00FF430B">
        <w:rPr>
          <w:noProof w:val="0"/>
        </w:rPr>
        <w:t xml:space="preserve">la </w:t>
      </w:r>
      <w:r w:rsidR="007A3B63" w:rsidRPr="00FF430B">
        <w:rPr>
          <w:noProof w:val="0"/>
        </w:rPr>
        <w:t>D</w:t>
      </w:r>
      <w:r w:rsidR="000872D2">
        <w:rPr>
          <w:noProof w:val="0"/>
        </w:rPr>
        <w:t>ocumentația standard nr. 69</w:t>
      </w:r>
    </w:p>
    <w:p w14:paraId="51B4157A" w14:textId="585C0E12" w:rsidR="00BA7FF4" w:rsidRPr="00FF430B" w:rsidRDefault="000872D2" w:rsidP="00BA7FF4">
      <w:pPr>
        <w:jc w:val="right"/>
        <w:rPr>
          <w:noProof w:val="0"/>
        </w:rPr>
      </w:pPr>
      <w:r>
        <w:rPr>
          <w:noProof w:val="0"/>
        </w:rPr>
        <w:t>din “07” mai 2021</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B0D8E87" w14:textId="41A3700B" w:rsidR="008B326D" w:rsidRDefault="009E238B" w:rsidP="008B326D">
      <w:pPr>
        <w:shd w:val="clear" w:color="auto" w:fill="FFFFFF" w:themeFill="background1"/>
        <w:spacing w:before="120"/>
        <w:jc w:val="center"/>
        <w:rPr>
          <w:b/>
          <w:i/>
        </w:rPr>
      </w:pPr>
      <w:r w:rsidRPr="009E238B">
        <w:rPr>
          <w:b/>
          <w:i/>
        </w:rPr>
        <w:t>Amenajarea si reabilitarea unei portiuni din teritoriul padurii-parc ,,Râscani” pe imobilul/terenul cu nr. Cadastral 0100313.494 situat in mun. Chisinau, sectorul Ciocana, in perimetrul strazilor Mihai Sadoveanu – str. Profesor Ion Dumeniuc.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40FFD2DA" w14:textId="77777777" w:rsidR="002D6E71" w:rsidRDefault="002D6E71" w:rsidP="008D066C">
      <w:pPr>
        <w:rPr>
          <w:rFonts w:eastAsia="PMingLiU"/>
          <w:b/>
          <w:lang w:eastAsia="zh-CN"/>
        </w:rPr>
      </w:pPr>
      <w:bookmarkStart w:id="49" w:name="_Toc449692109"/>
      <w:bookmarkEnd w:id="48"/>
    </w:p>
    <w:p w14:paraId="44162FE9" w14:textId="77777777" w:rsidR="00223676" w:rsidRDefault="00223676" w:rsidP="008D066C">
      <w:pPr>
        <w:rPr>
          <w:rFonts w:eastAsia="PMingLiU"/>
          <w:b/>
          <w:lang w:eastAsia="zh-CN"/>
        </w:rPr>
      </w:pPr>
    </w:p>
    <w:p w14:paraId="7A72F8EC"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12</w:t>
      </w:r>
    </w:p>
    <w:p w14:paraId="27C469CD" w14:textId="77777777" w:rsidR="00223676" w:rsidRPr="00FF430B" w:rsidRDefault="00223676" w:rsidP="00223676">
      <w:pPr>
        <w:jc w:val="right"/>
        <w:rPr>
          <w:noProof w:val="0"/>
        </w:rPr>
      </w:pPr>
      <w:r w:rsidRPr="00FF430B">
        <w:rPr>
          <w:noProof w:val="0"/>
        </w:rPr>
        <w:t>la Documentația standard nr._____</w:t>
      </w:r>
    </w:p>
    <w:p w14:paraId="351B9EE3" w14:textId="77777777" w:rsidR="00223676" w:rsidRPr="00FF430B" w:rsidRDefault="00223676" w:rsidP="00223676">
      <w:pPr>
        <w:jc w:val="right"/>
        <w:rPr>
          <w:noProof w:val="0"/>
        </w:rPr>
      </w:pPr>
      <w:r w:rsidRPr="00FF430B">
        <w:rPr>
          <w:noProof w:val="0"/>
        </w:rPr>
        <w:t>din “____” ________ 20___</w:t>
      </w:r>
    </w:p>
    <w:p w14:paraId="7FAB33E4" w14:textId="77777777" w:rsidR="00223676" w:rsidRPr="00FF430B" w:rsidRDefault="00223676" w:rsidP="00223676">
      <w:pPr>
        <w:rPr>
          <w:rFonts w:eastAsia="PMingLiU"/>
          <w:b/>
          <w:lang w:eastAsia="zh-CN"/>
        </w:rPr>
      </w:pPr>
    </w:p>
    <w:p w14:paraId="65F2B254" w14:textId="77777777" w:rsidR="00223676" w:rsidRPr="00FF430B" w:rsidRDefault="00223676" w:rsidP="00223676">
      <w:pPr>
        <w:jc w:val="center"/>
        <w:rPr>
          <w:rFonts w:eastAsia="PMingLiU"/>
          <w:b/>
          <w:noProof w:val="0"/>
          <w:lang w:eastAsia="zh-CN"/>
        </w:rPr>
      </w:pPr>
      <w:r w:rsidRPr="00FF430B">
        <w:rPr>
          <w:rFonts w:eastAsia="PMingLiU"/>
          <w:b/>
          <w:lang w:eastAsia="zh-CN"/>
        </w:rPr>
        <w:t>DECLARAȚIE</w:t>
      </w:r>
    </w:p>
    <w:p w14:paraId="2AB02E23" w14:textId="77777777" w:rsidR="00223676" w:rsidRPr="00FF430B" w:rsidRDefault="00223676" w:rsidP="00223676">
      <w:pPr>
        <w:pStyle w:val="Body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43E6C497" w14:textId="77777777" w:rsidR="00223676" w:rsidRPr="00FF430B" w:rsidRDefault="00223676" w:rsidP="00223676">
      <w:pPr>
        <w:pStyle w:val="BodyText"/>
        <w:tabs>
          <w:tab w:val="left" w:pos="567"/>
        </w:tabs>
        <w:jc w:val="center"/>
        <w:rPr>
          <w:rFonts w:ascii="Times New Roman" w:hAnsi="Times New Roman"/>
          <w:b/>
          <w:szCs w:val="24"/>
        </w:rPr>
      </w:pPr>
    </w:p>
    <w:p w14:paraId="0710A076"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23E88CE9"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2B728968"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40E2E8D"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F1CB3EA"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B2EBF92"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B781A48" w14:textId="77777777" w:rsidR="00223676" w:rsidRPr="00FF430B" w:rsidRDefault="00223676" w:rsidP="00223676">
      <w:pPr>
        <w:pStyle w:val="Body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995189E" w14:textId="77777777" w:rsidR="00223676" w:rsidRPr="00FF430B" w:rsidRDefault="00223676" w:rsidP="00223676">
      <w:pPr>
        <w:pStyle w:val="BodyText"/>
        <w:numPr>
          <w:ilvl w:val="0"/>
          <w:numId w:val="2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27DE44C9" w14:textId="77777777" w:rsidR="00223676" w:rsidRPr="00FF430B" w:rsidRDefault="00223676" w:rsidP="00223676">
      <w:pPr>
        <w:pStyle w:val="BodyText"/>
        <w:numPr>
          <w:ilvl w:val="0"/>
          <w:numId w:val="2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5018F44" w14:textId="77777777" w:rsidR="00223676" w:rsidRPr="00FF430B" w:rsidRDefault="00223676" w:rsidP="00223676">
      <w:pPr>
        <w:pStyle w:val="BodyText"/>
        <w:numPr>
          <w:ilvl w:val="0"/>
          <w:numId w:val="2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7E1D8AD"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E424ECC"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D5BBF4" w14:textId="77777777" w:rsidR="00223676" w:rsidRPr="00FF430B" w:rsidRDefault="00223676" w:rsidP="00223676">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6298634B"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Pr="00FF430B">
        <w:rPr>
          <w:rFonts w:ascii="Times New Roman" w:hAnsi="Times New Roman"/>
          <w:szCs w:val="24"/>
        </w:rPr>
        <w:t xml:space="preserve"> (la data semnării contractului )    _________________ </w:t>
      </w:r>
      <w:r w:rsidRPr="00FF430B">
        <w:rPr>
          <w:rFonts w:ascii="Times New Roman" w:hAnsi="Times New Roman"/>
          <w:szCs w:val="24"/>
        </w:rPr>
        <w:tab/>
        <w:t xml:space="preserve">        __________________</w:t>
      </w:r>
    </w:p>
    <w:p w14:paraId="0B26246B"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514FCD20"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D7D1D90"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3E40E74" w14:textId="77777777" w:rsidR="00223676" w:rsidRPr="00FF430B" w:rsidRDefault="00223676" w:rsidP="00223676">
      <w:pPr>
        <w:pStyle w:val="BodyText"/>
        <w:numPr>
          <w:ilvl w:val="0"/>
          <w:numId w:val="27"/>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F0B5CC6" w14:textId="77777777" w:rsidR="00223676" w:rsidRPr="00FF430B" w:rsidRDefault="00223676" w:rsidP="00223676">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1F2C93C" w14:textId="77777777" w:rsidR="00223676" w:rsidRPr="00FF430B" w:rsidRDefault="00223676" w:rsidP="00223676">
      <w:pPr>
        <w:pStyle w:val="Body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2A1ECA35"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7A400AB3"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05E75EC1"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lastRenderedPageBreak/>
        <w:t>____________________________________________________________________________</w:t>
      </w:r>
    </w:p>
    <w:p w14:paraId="182AD0FB"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Pr>
          <w:rFonts w:ascii="Times New Roman" w:hAnsi="Times New Roman"/>
          <w:szCs w:val="24"/>
        </w:rPr>
        <w:t xml:space="preserve"> </w:t>
      </w:r>
      <w:proofErr w:type="spellStart"/>
      <w:r w:rsidRPr="00FF430B">
        <w:rPr>
          <w:rFonts w:ascii="Times New Roman" w:hAnsi="Times New Roman"/>
          <w:szCs w:val="24"/>
        </w:rPr>
        <w:t>susţine</w:t>
      </w:r>
      <w:proofErr w:type="spellEnd"/>
      <w:r>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D9FEFDF" w14:textId="77777777" w:rsidR="00223676" w:rsidRPr="00FF430B" w:rsidRDefault="00223676" w:rsidP="00223676">
      <w:pPr>
        <w:rPr>
          <w:rFonts w:eastAsia="MS Mincho"/>
          <w:lang w:eastAsia="zh-CN"/>
        </w:rPr>
      </w:pPr>
    </w:p>
    <w:p w14:paraId="3BC20AD0" w14:textId="77777777" w:rsidR="00223676" w:rsidRPr="00FF430B" w:rsidRDefault="00223676" w:rsidP="00223676">
      <w:pPr>
        <w:rPr>
          <w:rFonts w:eastAsia="MS Mincho"/>
          <w:lang w:eastAsia="zh-CN"/>
        </w:rPr>
      </w:pPr>
      <w:r w:rsidRPr="00FF430B">
        <w:rPr>
          <w:rFonts w:eastAsia="MS Mincho"/>
          <w:lang w:eastAsia="zh-CN"/>
        </w:rPr>
        <w:t>Data completării:______________________</w:t>
      </w:r>
    </w:p>
    <w:p w14:paraId="1E25AE5F" w14:textId="77777777" w:rsidR="00223676" w:rsidRPr="00FF430B" w:rsidRDefault="00223676" w:rsidP="00223676">
      <w:pPr>
        <w:jc w:val="both"/>
        <w:rPr>
          <w:rFonts w:eastAsia="PMingLiU"/>
          <w:lang w:eastAsia="zh-CN"/>
        </w:rPr>
      </w:pPr>
      <w:r w:rsidRPr="00FF430B">
        <w:rPr>
          <w:rFonts w:eastAsia="PMingLiU"/>
          <w:lang w:eastAsia="zh-CN"/>
        </w:rPr>
        <w:t>Semnat: _____________________________</w:t>
      </w:r>
    </w:p>
    <w:p w14:paraId="269F4010"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w:t>
      </w:r>
    </w:p>
    <w:p w14:paraId="46697F94"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58501B78" w14:textId="77777777" w:rsidR="00223676" w:rsidRPr="00FF430B" w:rsidRDefault="00223676" w:rsidP="00223676">
      <w:pPr>
        <w:jc w:val="both"/>
        <w:rPr>
          <w:rFonts w:eastAsia="PMingLiU"/>
          <w:b/>
          <w:lang w:eastAsia="zh-CN"/>
        </w:rPr>
      </w:pPr>
      <w:r w:rsidRPr="00FF430B">
        <w:rPr>
          <w:rFonts w:eastAsia="PMingLiU"/>
          <w:lang w:eastAsia="zh-CN"/>
        </w:rPr>
        <w:t>Denumirea întreprinderii: __________________________</w:t>
      </w:r>
    </w:p>
    <w:p w14:paraId="143AA81B" w14:textId="77777777" w:rsidR="00223676" w:rsidRPr="00FF430B" w:rsidRDefault="00223676" w:rsidP="00223676">
      <w:pPr>
        <w:spacing w:after="200" w:line="276" w:lineRule="auto"/>
        <w:rPr>
          <w:rFonts w:eastAsia="PMingLiU"/>
          <w:lang w:eastAsia="zh-CN"/>
        </w:rPr>
      </w:pPr>
    </w:p>
    <w:p w14:paraId="2238DC95" w14:textId="77777777" w:rsidR="00223676" w:rsidRDefault="00223676" w:rsidP="008D066C">
      <w:pPr>
        <w:rPr>
          <w:rFonts w:eastAsia="PMingLiU"/>
          <w:b/>
          <w:lang w:eastAsia="zh-CN"/>
        </w:rPr>
      </w:pPr>
    </w:p>
    <w:p w14:paraId="2B139753" w14:textId="77777777" w:rsidR="00223676" w:rsidRPr="00FF430B" w:rsidRDefault="00223676" w:rsidP="008D066C">
      <w:pP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578DA97" w14:textId="77777777" w:rsidR="000872D2" w:rsidRPr="00FF430B" w:rsidRDefault="000872D2" w:rsidP="000872D2">
      <w:pPr>
        <w:jc w:val="right"/>
        <w:rPr>
          <w:noProof w:val="0"/>
        </w:rPr>
      </w:pPr>
      <w:r w:rsidRPr="00FF430B">
        <w:rPr>
          <w:noProof w:val="0"/>
        </w:rPr>
        <w:t>la D</w:t>
      </w:r>
      <w:r>
        <w:rPr>
          <w:noProof w:val="0"/>
        </w:rPr>
        <w:t>ocumentația standard nr. 69</w:t>
      </w:r>
    </w:p>
    <w:p w14:paraId="6866C9B1" w14:textId="77777777" w:rsidR="000872D2" w:rsidRPr="00FF430B" w:rsidRDefault="000872D2" w:rsidP="000872D2">
      <w:pPr>
        <w:jc w:val="right"/>
        <w:rPr>
          <w:noProof w:val="0"/>
        </w:rPr>
      </w:pPr>
      <w:r>
        <w:rPr>
          <w:noProof w:val="0"/>
        </w:rPr>
        <w:t>din “07” mai 2021</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1B856953" w14:textId="77777777" w:rsidR="002D6E71" w:rsidRPr="00FF430B" w:rsidRDefault="002D6E71" w:rsidP="008D066C">
      <w:pPr>
        <w:spacing w:line="276" w:lineRule="auto"/>
        <w:rPr>
          <w:rFonts w:eastAsia="PMingLiU"/>
          <w:b/>
          <w:lang w:eastAsia="zh-CN"/>
        </w:rPr>
      </w:pPr>
      <w:bookmarkStart w:id="50" w:name="_Toc449692110"/>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Default="002D6E71" w:rsidP="00284ED0">
      <w:pPr>
        <w:spacing w:line="276" w:lineRule="auto"/>
        <w:jc w:val="center"/>
        <w:rPr>
          <w:rFonts w:eastAsia="PMingLiU"/>
          <w:b/>
          <w:lang w:eastAsia="zh-CN"/>
        </w:rPr>
      </w:pPr>
    </w:p>
    <w:p w14:paraId="609D2F79" w14:textId="77777777" w:rsidR="008D066C" w:rsidRDefault="008D066C" w:rsidP="00284ED0">
      <w:pPr>
        <w:spacing w:line="276" w:lineRule="auto"/>
        <w:jc w:val="center"/>
        <w:rPr>
          <w:rFonts w:eastAsia="PMingLiU"/>
          <w:b/>
          <w:lang w:eastAsia="zh-CN"/>
        </w:rPr>
      </w:pPr>
    </w:p>
    <w:p w14:paraId="093312D9" w14:textId="77777777" w:rsidR="008D066C" w:rsidRDefault="008D066C" w:rsidP="00284ED0">
      <w:pPr>
        <w:spacing w:line="276" w:lineRule="auto"/>
        <w:jc w:val="center"/>
        <w:rPr>
          <w:rFonts w:eastAsia="PMingLiU"/>
          <w:b/>
          <w:lang w:eastAsia="zh-CN"/>
        </w:rPr>
      </w:pPr>
    </w:p>
    <w:p w14:paraId="0766B2CD" w14:textId="77777777" w:rsidR="008D066C" w:rsidRDefault="008D066C" w:rsidP="00284ED0">
      <w:pPr>
        <w:spacing w:line="276" w:lineRule="auto"/>
        <w:jc w:val="center"/>
        <w:rPr>
          <w:rFonts w:eastAsia="PMingLiU"/>
          <w:b/>
          <w:lang w:eastAsia="zh-CN"/>
        </w:rPr>
      </w:pPr>
    </w:p>
    <w:p w14:paraId="09E61D25" w14:textId="77777777" w:rsidR="008D066C" w:rsidRDefault="008D066C" w:rsidP="00284ED0">
      <w:pPr>
        <w:spacing w:line="276" w:lineRule="auto"/>
        <w:jc w:val="center"/>
        <w:rPr>
          <w:rFonts w:eastAsia="PMingLiU"/>
          <w:b/>
          <w:lang w:eastAsia="zh-CN"/>
        </w:rPr>
      </w:pPr>
    </w:p>
    <w:p w14:paraId="5BF8D088" w14:textId="77777777" w:rsidR="008D066C" w:rsidRDefault="008D066C" w:rsidP="00284ED0">
      <w:pPr>
        <w:spacing w:line="276" w:lineRule="auto"/>
        <w:jc w:val="center"/>
        <w:rPr>
          <w:rFonts w:eastAsia="PMingLiU"/>
          <w:b/>
          <w:lang w:eastAsia="zh-CN"/>
        </w:rPr>
      </w:pPr>
    </w:p>
    <w:p w14:paraId="7364E52B" w14:textId="77777777" w:rsidR="008D066C" w:rsidRDefault="008D066C" w:rsidP="00284ED0">
      <w:pPr>
        <w:spacing w:line="276" w:lineRule="auto"/>
        <w:jc w:val="center"/>
        <w:rPr>
          <w:rFonts w:eastAsia="PMingLiU"/>
          <w:b/>
          <w:lang w:eastAsia="zh-CN"/>
        </w:rPr>
      </w:pPr>
    </w:p>
    <w:p w14:paraId="00B894D1" w14:textId="77777777" w:rsidR="008D066C" w:rsidRDefault="008D066C" w:rsidP="00284ED0">
      <w:pPr>
        <w:spacing w:line="276" w:lineRule="auto"/>
        <w:jc w:val="center"/>
        <w:rPr>
          <w:rFonts w:eastAsia="PMingLiU"/>
          <w:b/>
          <w:lang w:eastAsia="zh-CN"/>
        </w:rPr>
      </w:pPr>
    </w:p>
    <w:p w14:paraId="4431C282" w14:textId="77777777" w:rsidR="008D066C" w:rsidRDefault="008D066C" w:rsidP="00284ED0">
      <w:pPr>
        <w:spacing w:line="276" w:lineRule="auto"/>
        <w:jc w:val="center"/>
        <w:rPr>
          <w:rFonts w:eastAsia="PMingLiU"/>
          <w:b/>
          <w:lang w:eastAsia="zh-CN"/>
        </w:rPr>
      </w:pPr>
    </w:p>
    <w:p w14:paraId="43FFD1FD" w14:textId="77777777" w:rsidR="008D066C" w:rsidRDefault="008D066C" w:rsidP="00284ED0">
      <w:pPr>
        <w:spacing w:line="276" w:lineRule="auto"/>
        <w:jc w:val="center"/>
        <w:rPr>
          <w:rFonts w:eastAsia="PMingLiU"/>
          <w:b/>
          <w:lang w:eastAsia="zh-CN"/>
        </w:rPr>
      </w:pPr>
    </w:p>
    <w:p w14:paraId="6B29F6AC" w14:textId="77777777" w:rsidR="00C37DE3" w:rsidRDefault="00C37DE3" w:rsidP="00223676">
      <w:pPr>
        <w:spacing w:line="276" w:lineRule="auto"/>
        <w:rPr>
          <w:rFonts w:eastAsia="PMingLiU"/>
          <w:b/>
          <w:lang w:eastAsia="zh-CN"/>
        </w:rPr>
      </w:pPr>
    </w:p>
    <w:p w14:paraId="43E91567" w14:textId="77777777" w:rsidR="00C37DE3" w:rsidRDefault="00C37DE3" w:rsidP="00284ED0">
      <w:pPr>
        <w:spacing w:line="276" w:lineRule="auto"/>
        <w:jc w:val="center"/>
        <w:rPr>
          <w:rFonts w:eastAsia="PMingLiU"/>
          <w:b/>
          <w:lang w:eastAsia="zh-CN"/>
        </w:rPr>
      </w:pPr>
    </w:p>
    <w:p w14:paraId="46750596" w14:textId="77777777" w:rsidR="008D066C" w:rsidRPr="00FF430B" w:rsidRDefault="008D066C"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5456A65" w14:textId="322E7355" w:rsidR="000872D2" w:rsidRPr="00FF430B" w:rsidRDefault="000872D2" w:rsidP="000872D2">
      <w:pPr>
        <w:jc w:val="right"/>
        <w:rPr>
          <w:noProof w:val="0"/>
        </w:rPr>
      </w:pPr>
      <w:r w:rsidRPr="00FF430B">
        <w:rPr>
          <w:noProof w:val="0"/>
        </w:rPr>
        <w:t>la D</w:t>
      </w:r>
      <w:r>
        <w:rPr>
          <w:noProof w:val="0"/>
        </w:rPr>
        <w:t>ocumentația standard nr. 69</w:t>
      </w:r>
    </w:p>
    <w:p w14:paraId="730F6F51" w14:textId="77777777" w:rsidR="000872D2" w:rsidRPr="00FF430B" w:rsidRDefault="000872D2" w:rsidP="000872D2">
      <w:pPr>
        <w:jc w:val="right"/>
        <w:rPr>
          <w:noProof w:val="0"/>
        </w:rPr>
      </w:pPr>
      <w:r>
        <w:rPr>
          <w:noProof w:val="0"/>
        </w:rPr>
        <w:t>din “07” mai 2021</w:t>
      </w:r>
    </w:p>
    <w:p w14:paraId="619FB0BD" w14:textId="4A547626" w:rsidR="002D6E71" w:rsidRPr="00FF430B" w:rsidRDefault="002D6E71" w:rsidP="000872D2">
      <w:pPr>
        <w:jc w:val="right"/>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B0B55ED" w14:textId="77777777" w:rsidR="000872D2" w:rsidRPr="00FF430B" w:rsidRDefault="000872D2" w:rsidP="000872D2">
      <w:pPr>
        <w:jc w:val="right"/>
        <w:rPr>
          <w:noProof w:val="0"/>
        </w:rPr>
      </w:pPr>
      <w:r w:rsidRPr="00FF430B">
        <w:rPr>
          <w:noProof w:val="0"/>
        </w:rPr>
        <w:t>la D</w:t>
      </w:r>
      <w:r>
        <w:rPr>
          <w:noProof w:val="0"/>
        </w:rPr>
        <w:t>ocumentația standard nr. 69</w:t>
      </w:r>
    </w:p>
    <w:p w14:paraId="3CEC3AF7" w14:textId="77777777" w:rsidR="000872D2" w:rsidRPr="00FF430B" w:rsidRDefault="000872D2" w:rsidP="000872D2">
      <w:pPr>
        <w:jc w:val="right"/>
        <w:rPr>
          <w:noProof w:val="0"/>
        </w:rPr>
      </w:pPr>
      <w:r>
        <w:rPr>
          <w:noProof w:val="0"/>
        </w:rPr>
        <w:t>din “07” mai 2021</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Default="002D6E71" w:rsidP="004F77F1">
      <w:pPr>
        <w:spacing w:line="276" w:lineRule="auto"/>
        <w:jc w:val="center"/>
        <w:rPr>
          <w:rFonts w:eastAsia="PMingLiU"/>
          <w:b/>
          <w:lang w:eastAsia="zh-CN"/>
        </w:rPr>
      </w:pPr>
    </w:p>
    <w:p w14:paraId="34132782" w14:textId="77777777" w:rsidR="00C37DE3" w:rsidRDefault="00C37DE3" w:rsidP="004F77F1">
      <w:pPr>
        <w:spacing w:line="276" w:lineRule="auto"/>
        <w:jc w:val="center"/>
        <w:rPr>
          <w:rFonts w:eastAsia="PMingLiU"/>
          <w:b/>
          <w:lang w:eastAsia="zh-CN"/>
        </w:rPr>
      </w:pPr>
    </w:p>
    <w:p w14:paraId="5DDF65FD" w14:textId="77777777" w:rsidR="00C37DE3" w:rsidRDefault="00C37DE3" w:rsidP="004F77F1">
      <w:pPr>
        <w:spacing w:line="276" w:lineRule="auto"/>
        <w:jc w:val="center"/>
        <w:rPr>
          <w:rFonts w:eastAsia="PMingLiU"/>
          <w:b/>
          <w:lang w:eastAsia="zh-CN"/>
        </w:rPr>
      </w:pPr>
    </w:p>
    <w:p w14:paraId="5E588ADA" w14:textId="77777777" w:rsidR="00C37DE3" w:rsidRDefault="00C37DE3" w:rsidP="004F77F1">
      <w:pPr>
        <w:spacing w:line="276" w:lineRule="auto"/>
        <w:jc w:val="center"/>
        <w:rPr>
          <w:rFonts w:eastAsia="PMingLiU"/>
          <w:b/>
          <w:lang w:eastAsia="zh-CN"/>
        </w:rPr>
      </w:pPr>
    </w:p>
    <w:p w14:paraId="05D3B546" w14:textId="77777777" w:rsidR="00C37DE3" w:rsidRDefault="00C37DE3" w:rsidP="004F77F1">
      <w:pPr>
        <w:spacing w:line="276" w:lineRule="auto"/>
        <w:jc w:val="center"/>
        <w:rPr>
          <w:rFonts w:eastAsia="PMingLiU"/>
          <w:b/>
          <w:lang w:eastAsia="zh-CN"/>
        </w:rPr>
      </w:pPr>
    </w:p>
    <w:p w14:paraId="25DDFD5F" w14:textId="77777777" w:rsidR="00C37DE3" w:rsidRDefault="00C37DE3" w:rsidP="004F77F1">
      <w:pPr>
        <w:spacing w:line="276" w:lineRule="auto"/>
        <w:jc w:val="center"/>
        <w:rPr>
          <w:rFonts w:eastAsia="PMingLiU"/>
          <w:b/>
          <w:lang w:eastAsia="zh-CN"/>
        </w:rPr>
      </w:pPr>
    </w:p>
    <w:bookmarkEnd w:id="58"/>
    <w:p w14:paraId="5C78C638" w14:textId="77777777" w:rsidR="00B27D8B" w:rsidRPr="00FF430B" w:rsidRDefault="00B27D8B" w:rsidP="00895932">
      <w:pPr>
        <w:tabs>
          <w:tab w:val="left" w:pos="567"/>
        </w:tabs>
        <w:rPr>
          <w:b/>
          <w:color w:val="000000"/>
          <w:w w:val="90"/>
        </w:rPr>
      </w:pPr>
    </w:p>
    <w:p w14:paraId="205943DD" w14:textId="5F02C4E1" w:rsidR="00B27D8B" w:rsidRDefault="00B27D8B" w:rsidP="00A1178E">
      <w:pPr>
        <w:tabs>
          <w:tab w:val="left" w:pos="567"/>
        </w:tabs>
        <w:jc w:val="center"/>
        <w:rPr>
          <w:b/>
          <w:color w:val="000000"/>
          <w:w w:val="90"/>
        </w:rPr>
      </w:pPr>
    </w:p>
    <w:p w14:paraId="7B83BFB5"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17</w:t>
      </w:r>
    </w:p>
    <w:p w14:paraId="085E85F5" w14:textId="77777777" w:rsidR="00223676" w:rsidRPr="00FF430B" w:rsidRDefault="00223676" w:rsidP="00223676">
      <w:pPr>
        <w:jc w:val="right"/>
        <w:rPr>
          <w:noProof w:val="0"/>
        </w:rPr>
      </w:pPr>
      <w:r w:rsidRPr="00FF430B">
        <w:rPr>
          <w:noProof w:val="0"/>
        </w:rPr>
        <w:t>la Documentația standard nr._____</w:t>
      </w:r>
    </w:p>
    <w:p w14:paraId="2D45BD94" w14:textId="77777777" w:rsidR="00223676" w:rsidRPr="00FF430B" w:rsidRDefault="00223676" w:rsidP="00223676">
      <w:pPr>
        <w:jc w:val="right"/>
        <w:rPr>
          <w:noProof w:val="0"/>
        </w:rPr>
      </w:pPr>
      <w:r w:rsidRPr="00FF430B">
        <w:rPr>
          <w:noProof w:val="0"/>
        </w:rPr>
        <w:t>din “____” ________ 20___</w:t>
      </w:r>
    </w:p>
    <w:p w14:paraId="6786ABBB" w14:textId="77777777" w:rsidR="00223676" w:rsidRPr="00FF430B" w:rsidRDefault="00223676" w:rsidP="00223676">
      <w:pPr>
        <w:spacing w:after="200" w:line="276" w:lineRule="auto"/>
        <w:jc w:val="center"/>
        <w:rPr>
          <w:rFonts w:eastAsia="PMingLiU"/>
          <w:b/>
          <w:lang w:eastAsia="zh-CN"/>
        </w:rPr>
      </w:pPr>
    </w:p>
    <w:p w14:paraId="34772463" w14:textId="77777777" w:rsidR="00223676" w:rsidRPr="00FF430B" w:rsidRDefault="00223676" w:rsidP="00223676">
      <w:pPr>
        <w:spacing w:after="200" w:line="276" w:lineRule="auto"/>
        <w:jc w:val="center"/>
        <w:rPr>
          <w:rFonts w:eastAsia="PMingLiU"/>
          <w:b/>
          <w:lang w:eastAsia="zh-CN"/>
        </w:rPr>
      </w:pPr>
    </w:p>
    <w:p w14:paraId="59BBC2AE" w14:textId="77777777" w:rsidR="00223676" w:rsidRPr="00FF430B" w:rsidRDefault="00223676" w:rsidP="00223676">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3286973"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10622B42" w14:textId="77777777" w:rsidR="00223676" w:rsidRPr="00FF430B" w:rsidRDefault="00223676" w:rsidP="00223676">
      <w:pPr>
        <w:tabs>
          <w:tab w:val="left" w:pos="567"/>
        </w:tabs>
        <w:jc w:val="both"/>
      </w:pPr>
      <w:r w:rsidRPr="00FF430B">
        <w:t>____________________________________________________________________________</w:t>
      </w:r>
    </w:p>
    <w:p w14:paraId="21224B96" w14:textId="77777777" w:rsidR="00223676" w:rsidRPr="00FF430B" w:rsidRDefault="00223676" w:rsidP="00223676">
      <w:pPr>
        <w:tabs>
          <w:tab w:val="left" w:pos="567"/>
        </w:tabs>
        <w:jc w:val="center"/>
        <w:rPr>
          <w:b/>
        </w:rPr>
      </w:pPr>
      <w:r w:rsidRPr="00FF430B">
        <w:rPr>
          <w:b/>
        </w:rPr>
        <w:t>(denumirea)</w:t>
      </w:r>
    </w:p>
    <w:p w14:paraId="3BBA6D58" w14:textId="77777777" w:rsidR="00223676" w:rsidRPr="00FF430B" w:rsidRDefault="00223676" w:rsidP="00223676">
      <w:pPr>
        <w:tabs>
          <w:tab w:val="left" w:pos="567"/>
        </w:tabs>
        <w:jc w:val="both"/>
        <w:rPr>
          <w:u w:val="single"/>
        </w:rPr>
      </w:pPr>
      <w:r w:rsidRPr="00FF430B">
        <w:rPr>
          <w:b/>
        </w:rPr>
        <w:t>1.Părţi contractante</w:t>
      </w:r>
      <w:r w:rsidRPr="00FF430B">
        <w:t xml:space="preserve"> ( agenţi economici)</w:t>
      </w:r>
    </w:p>
    <w:p w14:paraId="7A01971E"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2A0F450C"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26D8AD9C"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618901C0" w14:textId="77777777" w:rsidR="00223676" w:rsidRPr="00FF430B" w:rsidRDefault="00223676" w:rsidP="00223676">
      <w:pPr>
        <w:tabs>
          <w:tab w:val="left" w:pos="567"/>
        </w:tabs>
        <w:jc w:val="both"/>
      </w:pPr>
      <w:r w:rsidRPr="00FF430B">
        <w:rPr>
          <w:b/>
        </w:rPr>
        <w:t xml:space="preserve">2. Adrese, telefon, fax </w:t>
      </w:r>
      <w:r w:rsidRPr="00FF430B">
        <w:t xml:space="preserve"> ale partenerilor (părţi contractante):</w:t>
      </w:r>
    </w:p>
    <w:p w14:paraId="601518E9" w14:textId="77777777" w:rsidR="00223676" w:rsidRPr="00FF430B" w:rsidRDefault="00223676" w:rsidP="00223676">
      <w:pPr>
        <w:pStyle w:val="ListParagraph"/>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24698DA5" w14:textId="77777777" w:rsidR="00223676" w:rsidRPr="00FF430B" w:rsidRDefault="00223676" w:rsidP="00223676">
      <w:pPr>
        <w:pStyle w:val="ListParagraph"/>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006BB51B" w14:textId="77777777" w:rsidR="00223676" w:rsidRPr="00FF430B" w:rsidRDefault="00223676" w:rsidP="00223676">
      <w:pPr>
        <w:pStyle w:val="ListParagraph"/>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3F0F8F32" w14:textId="77777777" w:rsidR="00223676" w:rsidRPr="00FF430B" w:rsidRDefault="00223676" w:rsidP="00223676">
      <w:pPr>
        <w:tabs>
          <w:tab w:val="left" w:pos="567"/>
        </w:tabs>
        <w:jc w:val="both"/>
      </w:pPr>
      <w:r w:rsidRPr="00FF430B">
        <w:rPr>
          <w:b/>
        </w:rPr>
        <w:t>3. Informaţii privind modul de asociere:</w:t>
      </w:r>
    </w:p>
    <w:p w14:paraId="52F54875" w14:textId="77777777" w:rsidR="00223676" w:rsidRPr="00FF430B" w:rsidRDefault="00223676" w:rsidP="00223676">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6E986E6" w14:textId="77777777" w:rsidR="00223676" w:rsidRPr="00FF430B" w:rsidRDefault="00223676" w:rsidP="00223676">
      <w:pPr>
        <w:tabs>
          <w:tab w:val="left" w:pos="567"/>
        </w:tabs>
        <w:jc w:val="both"/>
      </w:pPr>
      <w:r w:rsidRPr="00FF430B">
        <w:t>b) Locul şi data înregistrării asociaţiei______________________________________________</w:t>
      </w:r>
    </w:p>
    <w:p w14:paraId="67E8E996" w14:textId="77777777" w:rsidR="00223676" w:rsidRPr="00FF430B" w:rsidRDefault="00223676" w:rsidP="00223676">
      <w:pPr>
        <w:pStyle w:val="Footer"/>
        <w:tabs>
          <w:tab w:val="left" w:pos="567"/>
        </w:tabs>
        <w:jc w:val="both"/>
      </w:pPr>
      <w:r w:rsidRPr="00FF430B">
        <w:t>c) Activităţi economice ce se vor realiza în comun ____________________________________</w:t>
      </w:r>
    </w:p>
    <w:p w14:paraId="6D561CFF" w14:textId="77777777" w:rsidR="00223676" w:rsidRPr="00FF430B" w:rsidRDefault="00223676" w:rsidP="00223676">
      <w:pPr>
        <w:tabs>
          <w:tab w:val="left" w:pos="567"/>
        </w:tabs>
        <w:jc w:val="both"/>
      </w:pPr>
      <w:r w:rsidRPr="00FF430B">
        <w:t>_____________________________________________________________________________</w:t>
      </w:r>
    </w:p>
    <w:p w14:paraId="1BA345FF" w14:textId="77777777" w:rsidR="00223676" w:rsidRPr="00FF430B" w:rsidRDefault="00223676" w:rsidP="00223676">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1C0F5B7" w14:textId="77777777" w:rsidR="00223676" w:rsidRPr="00FF430B" w:rsidRDefault="00223676" w:rsidP="00223676">
      <w:pPr>
        <w:tabs>
          <w:tab w:val="left" w:pos="567"/>
        </w:tabs>
        <w:jc w:val="both"/>
      </w:pPr>
      <w:r w:rsidRPr="00FF430B">
        <w:t>e) Valoarea  și cota procentuală a lucrărilor executate de fiecare asociat ___________________</w:t>
      </w:r>
    </w:p>
    <w:p w14:paraId="429F6285" w14:textId="77777777" w:rsidR="00223676" w:rsidRPr="00FF430B" w:rsidRDefault="00223676" w:rsidP="00223676">
      <w:pPr>
        <w:tabs>
          <w:tab w:val="left" w:pos="567"/>
        </w:tabs>
        <w:jc w:val="both"/>
      </w:pPr>
      <w:r w:rsidRPr="00FF430B">
        <w:t>_____________________________________________________________________________</w:t>
      </w:r>
    </w:p>
    <w:p w14:paraId="77935783" w14:textId="77777777" w:rsidR="00223676" w:rsidRPr="00FF430B" w:rsidRDefault="00223676" w:rsidP="00223676">
      <w:pPr>
        <w:tabs>
          <w:tab w:val="left" w:pos="567"/>
        </w:tabs>
        <w:jc w:val="both"/>
      </w:pPr>
      <w:r w:rsidRPr="00FF430B">
        <w:t>f) Condiţii de administrare a asociaţiei______________________________________________</w:t>
      </w:r>
    </w:p>
    <w:p w14:paraId="6A913C91" w14:textId="77777777" w:rsidR="00223676" w:rsidRPr="00FF430B" w:rsidRDefault="00223676" w:rsidP="00223676">
      <w:pPr>
        <w:tabs>
          <w:tab w:val="left" w:pos="567"/>
        </w:tabs>
        <w:jc w:val="both"/>
      </w:pPr>
      <w:r w:rsidRPr="00FF430B">
        <w:lastRenderedPageBreak/>
        <w:t>g) Modalitatea de împărţire a rezultatelor activităţii economice comune desfăşurate ____________________________________________________________________________</w:t>
      </w:r>
    </w:p>
    <w:p w14:paraId="60CD69CE" w14:textId="77777777" w:rsidR="00223676" w:rsidRPr="00FF430B" w:rsidRDefault="00223676" w:rsidP="00223676">
      <w:pPr>
        <w:tabs>
          <w:tab w:val="left" w:pos="567"/>
        </w:tabs>
        <w:jc w:val="both"/>
      </w:pPr>
      <w:r w:rsidRPr="00FF430B">
        <w:t>h) Cauze de încetare a asociaţiei şi modul de împărţire a rezultatelor   lichidării_____________________________________________________________________</w:t>
      </w:r>
    </w:p>
    <w:p w14:paraId="4360E997" w14:textId="77777777" w:rsidR="00223676" w:rsidRPr="00FF430B" w:rsidRDefault="00223676" w:rsidP="00223676">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77EE12F4" w14:textId="77777777" w:rsidR="00223676" w:rsidRPr="00FF430B" w:rsidRDefault="00223676" w:rsidP="00223676">
      <w:pPr>
        <w:tabs>
          <w:tab w:val="left" w:pos="567"/>
        </w:tabs>
        <w:jc w:val="both"/>
      </w:pPr>
      <w:r w:rsidRPr="00FF430B">
        <w:t>j) Alte cauze__________________________________________________________________</w:t>
      </w:r>
    </w:p>
    <w:p w14:paraId="035A1753" w14:textId="77777777" w:rsidR="00223676" w:rsidRPr="00FF430B" w:rsidRDefault="00223676" w:rsidP="00223676">
      <w:pPr>
        <w:jc w:val="both"/>
        <w:rPr>
          <w:rFonts w:eastAsia="PMingLiU"/>
          <w:lang w:eastAsia="zh-CN"/>
        </w:rPr>
      </w:pPr>
    </w:p>
    <w:p w14:paraId="323D8838" w14:textId="77777777" w:rsidR="00223676" w:rsidRPr="00FF430B" w:rsidRDefault="00223676" w:rsidP="00223676">
      <w:pPr>
        <w:jc w:val="both"/>
        <w:rPr>
          <w:rFonts w:eastAsia="PMingLiU"/>
          <w:lang w:eastAsia="zh-CN"/>
        </w:rPr>
      </w:pPr>
    </w:p>
    <w:p w14:paraId="7D9FA79A" w14:textId="77777777" w:rsidR="00223676" w:rsidRPr="00FF430B" w:rsidRDefault="00223676" w:rsidP="00223676">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70EDC849" w14:textId="77777777" w:rsidR="00223676" w:rsidRPr="00FF430B" w:rsidRDefault="00223676" w:rsidP="00223676">
      <w:pPr>
        <w:jc w:val="both"/>
        <w:rPr>
          <w:rFonts w:eastAsia="PMingLiU"/>
          <w:lang w:eastAsia="zh-CN"/>
        </w:rPr>
      </w:pPr>
      <w:r w:rsidRPr="00FF430B">
        <w:rPr>
          <w:rFonts w:eastAsia="PMingLiU"/>
          <w:lang w:eastAsia="zh-CN"/>
        </w:rPr>
        <w:t>Semnat Liderul Asociației: __________________________</w:t>
      </w:r>
    </w:p>
    <w:p w14:paraId="6D2996C5"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__________________________________________</w:t>
      </w:r>
    </w:p>
    <w:p w14:paraId="6F8A0650"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1D2129EB" w14:textId="77777777" w:rsidR="00223676" w:rsidRPr="00FF430B" w:rsidRDefault="00223676" w:rsidP="00223676">
      <w:pPr>
        <w:jc w:val="both"/>
        <w:rPr>
          <w:rFonts w:eastAsia="PMingLiU"/>
          <w:lang w:eastAsia="zh-CN"/>
        </w:rPr>
      </w:pPr>
      <w:r w:rsidRPr="00FF430B">
        <w:rPr>
          <w:rFonts w:eastAsia="PMingLiU"/>
          <w:lang w:eastAsia="zh-CN"/>
        </w:rPr>
        <w:t>Denumirea întreprinderii: _________________________________</w:t>
      </w:r>
    </w:p>
    <w:p w14:paraId="1C51E3C8" w14:textId="77777777" w:rsidR="00223676" w:rsidRPr="00FF430B" w:rsidRDefault="00223676" w:rsidP="00223676">
      <w:pPr>
        <w:jc w:val="both"/>
        <w:rPr>
          <w:rFonts w:eastAsia="PMingLiU"/>
          <w:lang w:eastAsia="zh-CN"/>
        </w:rPr>
      </w:pPr>
    </w:p>
    <w:p w14:paraId="0C9C271B" w14:textId="77777777" w:rsidR="00223676" w:rsidRPr="00FF430B" w:rsidRDefault="00223676" w:rsidP="00223676">
      <w:pPr>
        <w:jc w:val="both"/>
        <w:rPr>
          <w:rFonts w:eastAsia="PMingLiU"/>
          <w:lang w:eastAsia="zh-CN"/>
        </w:rPr>
      </w:pPr>
      <w:r w:rsidRPr="00FF430B">
        <w:rPr>
          <w:rFonts w:eastAsia="PMingLiU"/>
          <w:lang w:eastAsia="zh-CN"/>
        </w:rPr>
        <w:t>Semnat Asociatul secund: __________________________</w:t>
      </w:r>
    </w:p>
    <w:p w14:paraId="5D94FA2B"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__________________________________________</w:t>
      </w:r>
    </w:p>
    <w:p w14:paraId="374E28C6"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4C7F1603" w14:textId="77777777" w:rsidR="00223676" w:rsidRPr="00FF430B" w:rsidRDefault="00223676" w:rsidP="00223676">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427C4203" w14:textId="77777777" w:rsidR="00223676" w:rsidRPr="00FF430B" w:rsidRDefault="00223676" w:rsidP="00223676">
      <w:pPr>
        <w:tabs>
          <w:tab w:val="left" w:pos="567"/>
        </w:tabs>
        <w:jc w:val="both"/>
        <w:rPr>
          <w:rFonts w:eastAsia="PMingLiU"/>
          <w:lang w:eastAsia="zh-CN"/>
        </w:rPr>
      </w:pPr>
    </w:p>
    <w:p w14:paraId="43A3BC83" w14:textId="77777777" w:rsidR="00223676" w:rsidRDefault="00223676" w:rsidP="00A1178E">
      <w:pPr>
        <w:tabs>
          <w:tab w:val="left" w:pos="567"/>
        </w:tabs>
        <w:jc w:val="center"/>
        <w:rPr>
          <w:b/>
          <w:color w:val="000000"/>
          <w:w w:val="90"/>
        </w:rPr>
      </w:pPr>
    </w:p>
    <w:p w14:paraId="33FD4D86" w14:textId="77777777" w:rsidR="00223676" w:rsidRDefault="00223676" w:rsidP="00A1178E">
      <w:pPr>
        <w:tabs>
          <w:tab w:val="left" w:pos="567"/>
        </w:tabs>
        <w:jc w:val="center"/>
        <w:rPr>
          <w:b/>
          <w:color w:val="000000"/>
          <w:w w:val="90"/>
        </w:rPr>
      </w:pPr>
    </w:p>
    <w:p w14:paraId="1793DEC1" w14:textId="77777777" w:rsidR="00223676" w:rsidRDefault="00223676" w:rsidP="00A1178E">
      <w:pPr>
        <w:tabs>
          <w:tab w:val="left" w:pos="567"/>
        </w:tabs>
        <w:jc w:val="center"/>
        <w:rPr>
          <w:b/>
          <w:color w:val="000000"/>
          <w:w w:val="90"/>
        </w:rPr>
      </w:pPr>
    </w:p>
    <w:p w14:paraId="1ED55A1F" w14:textId="77777777" w:rsidR="00223676" w:rsidRDefault="00223676" w:rsidP="00A1178E">
      <w:pPr>
        <w:tabs>
          <w:tab w:val="left" w:pos="567"/>
        </w:tabs>
        <w:jc w:val="center"/>
        <w:rPr>
          <w:b/>
          <w:color w:val="000000"/>
          <w:w w:val="90"/>
        </w:rPr>
      </w:pPr>
    </w:p>
    <w:p w14:paraId="79EF2017" w14:textId="77777777" w:rsidR="00223676" w:rsidRDefault="00223676" w:rsidP="00A1178E">
      <w:pPr>
        <w:tabs>
          <w:tab w:val="left" w:pos="567"/>
        </w:tabs>
        <w:jc w:val="center"/>
        <w:rPr>
          <w:b/>
          <w:color w:val="000000"/>
          <w:w w:val="90"/>
        </w:rPr>
      </w:pPr>
    </w:p>
    <w:p w14:paraId="65AF0179" w14:textId="77777777" w:rsidR="00223676" w:rsidRDefault="00223676" w:rsidP="00A1178E">
      <w:pPr>
        <w:tabs>
          <w:tab w:val="left" w:pos="567"/>
        </w:tabs>
        <w:jc w:val="center"/>
        <w:rPr>
          <w:b/>
          <w:color w:val="000000"/>
          <w:w w:val="90"/>
        </w:rPr>
      </w:pPr>
    </w:p>
    <w:p w14:paraId="05D86730" w14:textId="77777777" w:rsidR="00223676" w:rsidRDefault="00223676" w:rsidP="00A1178E">
      <w:pPr>
        <w:tabs>
          <w:tab w:val="left" w:pos="567"/>
        </w:tabs>
        <w:jc w:val="center"/>
        <w:rPr>
          <w:b/>
          <w:color w:val="000000"/>
          <w:w w:val="90"/>
        </w:rPr>
      </w:pPr>
    </w:p>
    <w:p w14:paraId="59FB42F3" w14:textId="77777777" w:rsidR="00223676" w:rsidRDefault="00223676" w:rsidP="00A1178E">
      <w:pPr>
        <w:tabs>
          <w:tab w:val="left" w:pos="567"/>
        </w:tabs>
        <w:jc w:val="center"/>
        <w:rPr>
          <w:b/>
          <w:color w:val="000000"/>
          <w:w w:val="90"/>
        </w:rPr>
      </w:pPr>
    </w:p>
    <w:p w14:paraId="17444C0E" w14:textId="77777777" w:rsidR="00223676" w:rsidRDefault="00223676" w:rsidP="00A1178E">
      <w:pPr>
        <w:tabs>
          <w:tab w:val="left" w:pos="567"/>
        </w:tabs>
        <w:jc w:val="center"/>
        <w:rPr>
          <w:b/>
          <w:color w:val="000000"/>
          <w:w w:val="90"/>
        </w:rPr>
      </w:pPr>
    </w:p>
    <w:p w14:paraId="32267E84" w14:textId="77777777" w:rsidR="00223676" w:rsidRDefault="00223676" w:rsidP="00A1178E">
      <w:pPr>
        <w:tabs>
          <w:tab w:val="left" w:pos="567"/>
        </w:tabs>
        <w:jc w:val="center"/>
        <w:rPr>
          <w:b/>
          <w:color w:val="000000"/>
          <w:w w:val="90"/>
        </w:rPr>
      </w:pPr>
    </w:p>
    <w:p w14:paraId="09D06818" w14:textId="77777777" w:rsidR="00223676" w:rsidRDefault="00223676" w:rsidP="00A1178E">
      <w:pPr>
        <w:tabs>
          <w:tab w:val="left" w:pos="567"/>
        </w:tabs>
        <w:jc w:val="center"/>
        <w:rPr>
          <w:b/>
          <w:color w:val="000000"/>
          <w:w w:val="90"/>
        </w:rPr>
      </w:pPr>
    </w:p>
    <w:p w14:paraId="1B3627E7" w14:textId="77777777" w:rsidR="00223676" w:rsidRDefault="00223676" w:rsidP="00A1178E">
      <w:pPr>
        <w:tabs>
          <w:tab w:val="left" w:pos="567"/>
        </w:tabs>
        <w:jc w:val="center"/>
        <w:rPr>
          <w:b/>
          <w:color w:val="000000"/>
          <w:w w:val="90"/>
        </w:rPr>
      </w:pPr>
    </w:p>
    <w:p w14:paraId="07A591D4" w14:textId="77777777" w:rsidR="00223676" w:rsidRDefault="00223676" w:rsidP="00A1178E">
      <w:pPr>
        <w:tabs>
          <w:tab w:val="left" w:pos="567"/>
        </w:tabs>
        <w:jc w:val="center"/>
        <w:rPr>
          <w:b/>
          <w:color w:val="000000"/>
          <w:w w:val="90"/>
        </w:rPr>
      </w:pPr>
    </w:p>
    <w:p w14:paraId="75D81B60" w14:textId="77777777" w:rsidR="00223676" w:rsidRDefault="00223676" w:rsidP="00A1178E">
      <w:pPr>
        <w:tabs>
          <w:tab w:val="left" w:pos="567"/>
        </w:tabs>
        <w:jc w:val="center"/>
        <w:rPr>
          <w:b/>
          <w:color w:val="000000"/>
          <w:w w:val="90"/>
        </w:rPr>
      </w:pPr>
    </w:p>
    <w:p w14:paraId="7E9F15E7" w14:textId="77777777" w:rsidR="00223676" w:rsidRDefault="00223676" w:rsidP="00A1178E">
      <w:pPr>
        <w:tabs>
          <w:tab w:val="left" w:pos="567"/>
        </w:tabs>
        <w:jc w:val="center"/>
        <w:rPr>
          <w:b/>
          <w:color w:val="000000"/>
          <w:w w:val="90"/>
        </w:rPr>
      </w:pPr>
    </w:p>
    <w:p w14:paraId="38182BA4" w14:textId="77777777" w:rsidR="00223676" w:rsidRDefault="00223676" w:rsidP="00A1178E">
      <w:pPr>
        <w:tabs>
          <w:tab w:val="left" w:pos="567"/>
        </w:tabs>
        <w:jc w:val="center"/>
        <w:rPr>
          <w:b/>
          <w:color w:val="000000"/>
          <w:w w:val="90"/>
        </w:rPr>
      </w:pPr>
    </w:p>
    <w:p w14:paraId="124EFBA3" w14:textId="77777777" w:rsidR="00223676" w:rsidRDefault="00223676" w:rsidP="00A1178E">
      <w:pPr>
        <w:tabs>
          <w:tab w:val="left" w:pos="567"/>
        </w:tabs>
        <w:jc w:val="center"/>
        <w:rPr>
          <w:b/>
          <w:color w:val="000000"/>
          <w:w w:val="90"/>
        </w:rPr>
      </w:pPr>
    </w:p>
    <w:p w14:paraId="7B185382" w14:textId="77777777" w:rsidR="00223676" w:rsidRDefault="00223676" w:rsidP="00A1178E">
      <w:pPr>
        <w:tabs>
          <w:tab w:val="left" w:pos="567"/>
        </w:tabs>
        <w:jc w:val="center"/>
        <w:rPr>
          <w:b/>
          <w:color w:val="000000"/>
          <w:w w:val="90"/>
        </w:rPr>
      </w:pPr>
    </w:p>
    <w:p w14:paraId="6F48A460" w14:textId="77777777" w:rsidR="00223676" w:rsidRDefault="00223676" w:rsidP="00A1178E">
      <w:pPr>
        <w:tabs>
          <w:tab w:val="left" w:pos="567"/>
        </w:tabs>
        <w:jc w:val="center"/>
        <w:rPr>
          <w:b/>
          <w:color w:val="000000"/>
          <w:w w:val="90"/>
        </w:rPr>
      </w:pPr>
    </w:p>
    <w:p w14:paraId="50D6E458" w14:textId="77777777" w:rsidR="00223676" w:rsidRDefault="00223676" w:rsidP="00A1178E">
      <w:pPr>
        <w:tabs>
          <w:tab w:val="left" w:pos="567"/>
        </w:tabs>
        <w:jc w:val="center"/>
        <w:rPr>
          <w:b/>
          <w:color w:val="000000"/>
          <w:w w:val="90"/>
        </w:rPr>
      </w:pPr>
    </w:p>
    <w:p w14:paraId="5F02EC58" w14:textId="77777777" w:rsidR="00223676" w:rsidRDefault="00223676" w:rsidP="00A1178E">
      <w:pPr>
        <w:tabs>
          <w:tab w:val="left" w:pos="567"/>
        </w:tabs>
        <w:jc w:val="center"/>
        <w:rPr>
          <w:b/>
          <w:color w:val="000000"/>
          <w:w w:val="90"/>
        </w:rPr>
      </w:pPr>
    </w:p>
    <w:p w14:paraId="0E31C6C9" w14:textId="77777777" w:rsidR="00223676" w:rsidRDefault="00223676" w:rsidP="00A1178E">
      <w:pPr>
        <w:tabs>
          <w:tab w:val="left" w:pos="567"/>
        </w:tabs>
        <w:jc w:val="center"/>
        <w:rPr>
          <w:b/>
          <w:color w:val="000000"/>
          <w:w w:val="90"/>
        </w:rPr>
      </w:pPr>
    </w:p>
    <w:p w14:paraId="26A3C631" w14:textId="77777777" w:rsidR="00223676" w:rsidRDefault="00223676" w:rsidP="00A1178E">
      <w:pPr>
        <w:tabs>
          <w:tab w:val="left" w:pos="567"/>
        </w:tabs>
        <w:jc w:val="center"/>
        <w:rPr>
          <w:b/>
          <w:color w:val="000000"/>
          <w:w w:val="90"/>
        </w:rPr>
      </w:pPr>
    </w:p>
    <w:p w14:paraId="73F70FFA" w14:textId="77777777" w:rsidR="00223676" w:rsidRDefault="00223676" w:rsidP="00A1178E">
      <w:pPr>
        <w:tabs>
          <w:tab w:val="left" w:pos="567"/>
        </w:tabs>
        <w:jc w:val="center"/>
        <w:rPr>
          <w:b/>
          <w:color w:val="000000"/>
          <w:w w:val="90"/>
        </w:rPr>
      </w:pPr>
    </w:p>
    <w:p w14:paraId="682CE347" w14:textId="77777777" w:rsidR="00223676" w:rsidRDefault="00223676" w:rsidP="00A1178E">
      <w:pPr>
        <w:tabs>
          <w:tab w:val="left" w:pos="567"/>
        </w:tabs>
        <w:jc w:val="center"/>
        <w:rPr>
          <w:b/>
          <w:color w:val="000000"/>
          <w:w w:val="90"/>
        </w:rPr>
      </w:pPr>
    </w:p>
    <w:p w14:paraId="1D180591" w14:textId="77777777" w:rsidR="00223676" w:rsidRDefault="00223676" w:rsidP="00A1178E">
      <w:pPr>
        <w:tabs>
          <w:tab w:val="left" w:pos="567"/>
        </w:tabs>
        <w:jc w:val="center"/>
        <w:rPr>
          <w:b/>
          <w:color w:val="000000"/>
          <w:w w:val="90"/>
        </w:rPr>
      </w:pPr>
    </w:p>
    <w:p w14:paraId="3D9A5F4C" w14:textId="77777777" w:rsidR="00223676" w:rsidRDefault="00223676" w:rsidP="00A1178E">
      <w:pPr>
        <w:tabs>
          <w:tab w:val="left" w:pos="567"/>
        </w:tabs>
        <w:jc w:val="center"/>
        <w:rPr>
          <w:b/>
          <w:color w:val="000000"/>
          <w:w w:val="90"/>
        </w:rPr>
      </w:pPr>
    </w:p>
    <w:p w14:paraId="6646B55B" w14:textId="77777777" w:rsidR="00223676" w:rsidRDefault="00223676" w:rsidP="00A1178E">
      <w:pPr>
        <w:tabs>
          <w:tab w:val="left" w:pos="567"/>
        </w:tabs>
        <w:jc w:val="center"/>
        <w:rPr>
          <w:b/>
          <w:color w:val="000000"/>
          <w:w w:val="90"/>
        </w:rPr>
      </w:pPr>
    </w:p>
    <w:p w14:paraId="41A86097" w14:textId="77777777" w:rsidR="00223676" w:rsidRDefault="00223676" w:rsidP="00A1178E">
      <w:pPr>
        <w:tabs>
          <w:tab w:val="left" w:pos="567"/>
        </w:tabs>
        <w:jc w:val="center"/>
        <w:rPr>
          <w:b/>
          <w:color w:val="000000"/>
          <w:w w:val="90"/>
        </w:rPr>
      </w:pPr>
    </w:p>
    <w:p w14:paraId="738E5659" w14:textId="77777777" w:rsidR="00223676" w:rsidRDefault="00223676" w:rsidP="00A1178E">
      <w:pPr>
        <w:tabs>
          <w:tab w:val="left" w:pos="567"/>
        </w:tabs>
        <w:jc w:val="center"/>
        <w:rPr>
          <w:b/>
          <w:color w:val="000000"/>
          <w:w w:val="90"/>
        </w:rPr>
      </w:pPr>
    </w:p>
    <w:p w14:paraId="369377D6" w14:textId="77777777" w:rsidR="00223676" w:rsidRDefault="00223676" w:rsidP="00A1178E">
      <w:pPr>
        <w:tabs>
          <w:tab w:val="left" w:pos="567"/>
        </w:tabs>
        <w:jc w:val="center"/>
        <w:rPr>
          <w:b/>
          <w:color w:val="000000"/>
          <w:w w:val="90"/>
        </w:rPr>
      </w:pPr>
    </w:p>
    <w:p w14:paraId="52692EF9" w14:textId="77777777" w:rsidR="00223676" w:rsidRDefault="00223676" w:rsidP="00A1178E">
      <w:pPr>
        <w:tabs>
          <w:tab w:val="left" w:pos="567"/>
        </w:tabs>
        <w:jc w:val="center"/>
        <w:rPr>
          <w:b/>
          <w:color w:val="000000"/>
          <w:w w:val="90"/>
        </w:rPr>
      </w:pPr>
    </w:p>
    <w:p w14:paraId="283BE551" w14:textId="77777777" w:rsidR="00223676" w:rsidRDefault="00223676" w:rsidP="00A1178E">
      <w:pPr>
        <w:tabs>
          <w:tab w:val="left" w:pos="567"/>
        </w:tabs>
        <w:jc w:val="center"/>
        <w:rPr>
          <w:b/>
          <w:color w:val="000000"/>
          <w:w w:val="90"/>
        </w:rPr>
      </w:pPr>
    </w:p>
    <w:p w14:paraId="1CD92C9E" w14:textId="77777777" w:rsidR="00223676" w:rsidRDefault="00223676" w:rsidP="00A1178E">
      <w:pPr>
        <w:tabs>
          <w:tab w:val="left" w:pos="567"/>
        </w:tabs>
        <w:jc w:val="center"/>
        <w:rPr>
          <w:b/>
          <w:color w:val="000000"/>
          <w:w w:val="90"/>
        </w:rPr>
      </w:pPr>
    </w:p>
    <w:p w14:paraId="52917B38" w14:textId="77777777" w:rsidR="00223676" w:rsidRDefault="00223676" w:rsidP="00A1178E">
      <w:pPr>
        <w:tabs>
          <w:tab w:val="left" w:pos="567"/>
        </w:tabs>
        <w:jc w:val="center"/>
        <w:rPr>
          <w:b/>
          <w:color w:val="000000"/>
          <w:w w:val="90"/>
        </w:rPr>
      </w:pPr>
    </w:p>
    <w:p w14:paraId="5C2DA0CB"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20</w:t>
      </w:r>
    </w:p>
    <w:p w14:paraId="5D7E6CDA" w14:textId="77777777" w:rsidR="00223676" w:rsidRPr="00FF430B" w:rsidRDefault="00223676" w:rsidP="00223676">
      <w:pPr>
        <w:jc w:val="right"/>
        <w:rPr>
          <w:noProof w:val="0"/>
        </w:rPr>
      </w:pPr>
      <w:r w:rsidRPr="00FF430B">
        <w:rPr>
          <w:noProof w:val="0"/>
        </w:rPr>
        <w:t>la Documentația standard nr._____</w:t>
      </w:r>
    </w:p>
    <w:p w14:paraId="5622D09E" w14:textId="77777777" w:rsidR="00223676" w:rsidRPr="00FF430B" w:rsidRDefault="00223676" w:rsidP="00223676">
      <w:pPr>
        <w:jc w:val="right"/>
        <w:rPr>
          <w:noProof w:val="0"/>
        </w:rPr>
      </w:pPr>
      <w:r w:rsidRPr="00FF430B">
        <w:rPr>
          <w:noProof w:val="0"/>
        </w:rPr>
        <w:t>din “____” ________ 20___</w:t>
      </w:r>
    </w:p>
    <w:p w14:paraId="10AA2D0B" w14:textId="77777777" w:rsidR="00223676" w:rsidRPr="00FF430B" w:rsidRDefault="00223676" w:rsidP="00223676">
      <w:pPr>
        <w:tabs>
          <w:tab w:val="left" w:pos="567"/>
        </w:tabs>
        <w:jc w:val="center"/>
        <w:rPr>
          <w:b/>
          <w:color w:val="000000"/>
          <w:w w:val="90"/>
        </w:rPr>
      </w:pPr>
    </w:p>
    <w:p w14:paraId="6B8ECB32" w14:textId="77777777" w:rsidR="00223676" w:rsidRPr="00FF430B" w:rsidRDefault="00223676" w:rsidP="00223676">
      <w:pPr>
        <w:tabs>
          <w:tab w:val="left" w:pos="567"/>
        </w:tabs>
        <w:jc w:val="center"/>
        <w:rPr>
          <w:b/>
          <w:color w:val="000000"/>
          <w:w w:val="90"/>
        </w:rPr>
      </w:pPr>
    </w:p>
    <w:p w14:paraId="601632F3" w14:textId="77777777" w:rsidR="00223676" w:rsidRPr="00FF430B" w:rsidRDefault="00223676" w:rsidP="00223676">
      <w:pPr>
        <w:keepNext/>
        <w:spacing w:before="240" w:after="60"/>
        <w:jc w:val="center"/>
        <w:outlineLvl w:val="0"/>
        <w:rPr>
          <w:b/>
          <w:bCs/>
          <w:kern w:val="32"/>
        </w:rPr>
      </w:pPr>
      <w:r w:rsidRPr="00FF430B">
        <w:rPr>
          <w:b/>
          <w:bCs/>
          <w:kern w:val="32"/>
        </w:rPr>
        <w:t xml:space="preserve">DECLARAŢIE TERŢ SUSŢINĂTOR TEHNIC </w:t>
      </w:r>
    </w:p>
    <w:p w14:paraId="4EAD82CC" w14:textId="77777777" w:rsidR="00223676" w:rsidRPr="00FF430B" w:rsidRDefault="00223676" w:rsidP="00223676">
      <w:pPr>
        <w:shd w:val="clear" w:color="auto" w:fill="FFFFFF"/>
        <w:spacing w:after="200"/>
        <w:rPr>
          <w:rFonts w:eastAsia="Calibri"/>
          <w:b/>
          <w:i/>
        </w:rPr>
      </w:pPr>
    </w:p>
    <w:p w14:paraId="717FA2E0" w14:textId="77777777" w:rsidR="00223676" w:rsidRPr="00FF430B" w:rsidRDefault="00223676" w:rsidP="00223676">
      <w:pPr>
        <w:shd w:val="clear" w:color="auto" w:fill="FFFFFF"/>
        <w:rPr>
          <w:rFonts w:eastAsia="Calibri"/>
          <w:b/>
          <w:spacing w:val="-2"/>
        </w:rPr>
      </w:pPr>
      <w:r w:rsidRPr="00FF430B">
        <w:rPr>
          <w:rFonts w:eastAsia="Calibri"/>
          <w:b/>
          <w:spacing w:val="-2"/>
        </w:rPr>
        <w:t xml:space="preserve">Terţ susţinător tehnic </w:t>
      </w:r>
    </w:p>
    <w:p w14:paraId="48985240" w14:textId="77777777" w:rsidR="00223676" w:rsidRPr="00FF430B" w:rsidRDefault="00223676" w:rsidP="00223676">
      <w:pPr>
        <w:shd w:val="clear" w:color="auto" w:fill="FFFFFF"/>
        <w:rPr>
          <w:rFonts w:eastAsia="Calibri"/>
          <w:b/>
        </w:rPr>
      </w:pPr>
      <w:r w:rsidRPr="00FF430B">
        <w:rPr>
          <w:rFonts w:eastAsia="Calibri"/>
          <w:b/>
          <w:spacing w:val="-2"/>
        </w:rPr>
        <w:t>..........................</w:t>
      </w:r>
    </w:p>
    <w:p w14:paraId="16984A3A" w14:textId="77777777" w:rsidR="00223676" w:rsidRPr="00FF430B" w:rsidRDefault="00223676" w:rsidP="00223676">
      <w:pPr>
        <w:shd w:val="clear" w:color="auto" w:fill="FFFFFF"/>
        <w:rPr>
          <w:rFonts w:eastAsia="Calibri"/>
        </w:rPr>
      </w:pPr>
      <w:r w:rsidRPr="00FF430B">
        <w:rPr>
          <w:rFonts w:eastAsia="Calibri"/>
        </w:rPr>
        <w:t>(denumirea)</w:t>
      </w:r>
    </w:p>
    <w:p w14:paraId="6B6458E7" w14:textId="77777777" w:rsidR="00223676" w:rsidRPr="00FF430B" w:rsidRDefault="00223676" w:rsidP="00223676">
      <w:pPr>
        <w:shd w:val="clear" w:color="auto" w:fill="FFFFFF"/>
        <w:rPr>
          <w:rFonts w:eastAsia="Calibri"/>
        </w:rPr>
      </w:pPr>
    </w:p>
    <w:p w14:paraId="03B37ADA" w14:textId="77777777" w:rsidR="00223676" w:rsidRPr="00FF430B" w:rsidRDefault="00223676" w:rsidP="00223676">
      <w:pPr>
        <w:spacing w:after="200"/>
        <w:jc w:val="center"/>
        <w:rPr>
          <w:rFonts w:eastAsia="Calibri"/>
          <w:b/>
        </w:rPr>
      </w:pPr>
      <w:r w:rsidRPr="00FF430B">
        <w:rPr>
          <w:rFonts w:eastAsia="Calibri"/>
          <w:b/>
        </w:rPr>
        <w:t>Declaraţie</w:t>
      </w:r>
    </w:p>
    <w:p w14:paraId="177CA416" w14:textId="77777777" w:rsidR="00223676" w:rsidRPr="00FF430B" w:rsidRDefault="00223676" w:rsidP="00223676">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3AF9DE3" w14:textId="77777777" w:rsidR="00223676" w:rsidRPr="00FF430B" w:rsidRDefault="00223676" w:rsidP="00223676">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348C24B" w14:textId="77777777" w:rsidR="00223676" w:rsidRPr="00FF430B" w:rsidRDefault="00223676" w:rsidP="00223676">
      <w:pPr>
        <w:shd w:val="clear" w:color="auto" w:fill="FFFFFF"/>
        <w:spacing w:after="200"/>
        <w:rPr>
          <w:rFonts w:eastAsia="Calibri"/>
        </w:rPr>
      </w:pPr>
    </w:p>
    <w:p w14:paraId="39526CE5" w14:textId="77777777" w:rsidR="00223676" w:rsidRPr="00FF430B" w:rsidRDefault="00223676" w:rsidP="00223676">
      <w:pPr>
        <w:shd w:val="clear" w:color="auto" w:fill="FFFFFF"/>
        <w:spacing w:after="200"/>
        <w:ind w:left="34"/>
        <w:jc w:val="center"/>
        <w:rPr>
          <w:rFonts w:eastAsia="Calibri"/>
          <w:b/>
        </w:rPr>
      </w:pPr>
      <w:r w:rsidRPr="00FF430B">
        <w:rPr>
          <w:rFonts w:eastAsia="Calibri"/>
          <w:b/>
          <w:spacing w:val="-3"/>
        </w:rPr>
        <w:t>LISTA</w:t>
      </w:r>
    </w:p>
    <w:p w14:paraId="2A286921" w14:textId="77777777" w:rsidR="00223676" w:rsidRPr="00FF430B" w:rsidRDefault="00223676" w:rsidP="00223676">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3676" w:rsidRPr="00EC30C2" w14:paraId="7E34EC8D" w14:textId="77777777" w:rsidTr="00223676">
        <w:tc>
          <w:tcPr>
            <w:tcW w:w="609" w:type="dxa"/>
            <w:shd w:val="clear" w:color="auto" w:fill="auto"/>
          </w:tcPr>
          <w:p w14:paraId="6B55EBF4" w14:textId="77777777" w:rsidR="00223676" w:rsidRPr="00FF430B" w:rsidRDefault="00223676" w:rsidP="00223676">
            <w:pPr>
              <w:jc w:val="center"/>
              <w:rPr>
                <w:rFonts w:eastAsia="Calibri"/>
                <w:lang w:eastAsia="ro-RO"/>
              </w:rPr>
            </w:pPr>
            <w:r w:rsidRPr="00FF430B">
              <w:rPr>
                <w:rFonts w:eastAsia="Calibri"/>
                <w:lang w:eastAsia="ro-RO"/>
              </w:rPr>
              <w:t xml:space="preserve">Nr. </w:t>
            </w:r>
          </w:p>
          <w:p w14:paraId="5A49EF18" w14:textId="77777777" w:rsidR="00223676" w:rsidRPr="00FF430B" w:rsidRDefault="00223676" w:rsidP="00223676">
            <w:pPr>
              <w:jc w:val="center"/>
              <w:rPr>
                <w:rFonts w:eastAsia="Calibri"/>
                <w:lang w:eastAsia="ro-RO"/>
              </w:rPr>
            </w:pPr>
            <w:r w:rsidRPr="00FF430B">
              <w:rPr>
                <w:rFonts w:eastAsia="Calibri"/>
                <w:lang w:eastAsia="ro-RO"/>
              </w:rPr>
              <w:t>crt</w:t>
            </w:r>
          </w:p>
        </w:tc>
        <w:tc>
          <w:tcPr>
            <w:tcW w:w="3477" w:type="dxa"/>
            <w:shd w:val="clear" w:color="auto" w:fill="auto"/>
          </w:tcPr>
          <w:p w14:paraId="61664482" w14:textId="77777777" w:rsidR="00223676" w:rsidRPr="00FF430B" w:rsidRDefault="00223676" w:rsidP="00223676">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2B5F126F" w14:textId="77777777" w:rsidR="00223676" w:rsidRPr="00FF430B" w:rsidRDefault="00223676" w:rsidP="00223676">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7952F2AE" w14:textId="77777777" w:rsidR="00223676" w:rsidRPr="00FF430B" w:rsidRDefault="00223676" w:rsidP="00223676">
            <w:pPr>
              <w:jc w:val="center"/>
              <w:rPr>
                <w:rFonts w:eastAsia="Calibri"/>
                <w:lang w:eastAsia="ro-RO"/>
              </w:rPr>
            </w:pPr>
            <w:r w:rsidRPr="00FF430B">
              <w:rPr>
                <w:rFonts w:eastAsia="Calibri"/>
                <w:lang w:eastAsia="ro-RO"/>
              </w:rPr>
              <w:t>Forma de deţinere</w:t>
            </w:r>
          </w:p>
        </w:tc>
      </w:tr>
      <w:tr w:rsidR="00223676" w:rsidRPr="00EC30C2" w14:paraId="17286FD1" w14:textId="77777777" w:rsidTr="00223676">
        <w:tc>
          <w:tcPr>
            <w:tcW w:w="609" w:type="dxa"/>
            <w:shd w:val="clear" w:color="auto" w:fill="auto"/>
          </w:tcPr>
          <w:p w14:paraId="4F63DA6D" w14:textId="77777777" w:rsidR="00223676" w:rsidRPr="00FF430B" w:rsidRDefault="00223676" w:rsidP="00223676">
            <w:pPr>
              <w:jc w:val="center"/>
              <w:rPr>
                <w:rFonts w:eastAsia="Calibri"/>
                <w:lang w:eastAsia="ro-RO"/>
              </w:rPr>
            </w:pPr>
          </w:p>
        </w:tc>
        <w:tc>
          <w:tcPr>
            <w:tcW w:w="3477" w:type="dxa"/>
            <w:shd w:val="clear" w:color="auto" w:fill="auto"/>
          </w:tcPr>
          <w:p w14:paraId="44BF7584" w14:textId="77777777" w:rsidR="00223676" w:rsidRPr="00FF430B" w:rsidRDefault="00223676" w:rsidP="00223676">
            <w:pPr>
              <w:jc w:val="center"/>
              <w:rPr>
                <w:rFonts w:eastAsia="Calibri"/>
                <w:lang w:eastAsia="ro-RO"/>
              </w:rPr>
            </w:pPr>
          </w:p>
        </w:tc>
        <w:tc>
          <w:tcPr>
            <w:tcW w:w="1293" w:type="dxa"/>
            <w:shd w:val="clear" w:color="auto" w:fill="auto"/>
          </w:tcPr>
          <w:p w14:paraId="000C34B4" w14:textId="77777777" w:rsidR="00223676" w:rsidRPr="00FF430B" w:rsidRDefault="00223676" w:rsidP="00223676">
            <w:pPr>
              <w:jc w:val="center"/>
              <w:rPr>
                <w:rFonts w:eastAsia="Calibri"/>
                <w:lang w:eastAsia="ro-RO"/>
              </w:rPr>
            </w:pPr>
          </w:p>
        </w:tc>
        <w:tc>
          <w:tcPr>
            <w:tcW w:w="1608" w:type="dxa"/>
            <w:shd w:val="clear" w:color="auto" w:fill="auto"/>
          </w:tcPr>
          <w:p w14:paraId="6F4E9882" w14:textId="77777777" w:rsidR="00223676" w:rsidRPr="00FF430B" w:rsidRDefault="00223676" w:rsidP="00223676">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353D9922" w14:textId="77777777" w:rsidR="00223676" w:rsidRPr="00FF430B" w:rsidRDefault="00223676" w:rsidP="00223676">
            <w:pPr>
              <w:jc w:val="center"/>
              <w:rPr>
                <w:rFonts w:eastAsia="Calibri"/>
                <w:lang w:eastAsia="ro-RO"/>
              </w:rPr>
            </w:pPr>
            <w:r w:rsidRPr="00FF430B">
              <w:rPr>
                <w:rFonts w:eastAsia="Calibri"/>
                <w:lang w:eastAsia="ro-RO"/>
              </w:rPr>
              <w:t>În chirie</w:t>
            </w:r>
          </w:p>
        </w:tc>
      </w:tr>
      <w:tr w:rsidR="00223676" w:rsidRPr="00EC30C2" w14:paraId="23CADBD8" w14:textId="77777777" w:rsidTr="00223676">
        <w:tc>
          <w:tcPr>
            <w:tcW w:w="609" w:type="dxa"/>
            <w:shd w:val="clear" w:color="auto" w:fill="auto"/>
          </w:tcPr>
          <w:p w14:paraId="05565CD4" w14:textId="77777777" w:rsidR="00223676" w:rsidRPr="00FF430B" w:rsidRDefault="00223676" w:rsidP="00223676">
            <w:pPr>
              <w:jc w:val="center"/>
              <w:rPr>
                <w:rFonts w:eastAsia="Calibri"/>
                <w:lang w:eastAsia="ro-RO"/>
              </w:rPr>
            </w:pPr>
          </w:p>
        </w:tc>
        <w:tc>
          <w:tcPr>
            <w:tcW w:w="3477" w:type="dxa"/>
            <w:shd w:val="clear" w:color="auto" w:fill="auto"/>
          </w:tcPr>
          <w:p w14:paraId="5D33D175" w14:textId="77777777" w:rsidR="00223676" w:rsidRPr="00FF430B" w:rsidRDefault="00223676" w:rsidP="00223676">
            <w:pPr>
              <w:jc w:val="center"/>
              <w:rPr>
                <w:rFonts w:eastAsia="Calibri"/>
                <w:lang w:eastAsia="ro-RO"/>
              </w:rPr>
            </w:pPr>
          </w:p>
        </w:tc>
        <w:tc>
          <w:tcPr>
            <w:tcW w:w="1293" w:type="dxa"/>
            <w:shd w:val="clear" w:color="auto" w:fill="auto"/>
          </w:tcPr>
          <w:p w14:paraId="27F7684C" w14:textId="77777777" w:rsidR="00223676" w:rsidRPr="00FF430B" w:rsidRDefault="00223676" w:rsidP="00223676">
            <w:pPr>
              <w:jc w:val="center"/>
              <w:rPr>
                <w:rFonts w:eastAsia="Calibri"/>
                <w:lang w:eastAsia="ro-RO"/>
              </w:rPr>
            </w:pPr>
          </w:p>
        </w:tc>
        <w:tc>
          <w:tcPr>
            <w:tcW w:w="1608" w:type="dxa"/>
            <w:shd w:val="clear" w:color="auto" w:fill="auto"/>
          </w:tcPr>
          <w:p w14:paraId="5968E993" w14:textId="77777777" w:rsidR="00223676" w:rsidRPr="00FF430B" w:rsidRDefault="00223676" w:rsidP="00223676">
            <w:pPr>
              <w:jc w:val="center"/>
              <w:rPr>
                <w:rFonts w:eastAsia="Calibri"/>
                <w:lang w:eastAsia="ro-RO"/>
              </w:rPr>
            </w:pPr>
          </w:p>
        </w:tc>
        <w:tc>
          <w:tcPr>
            <w:tcW w:w="1323" w:type="dxa"/>
            <w:shd w:val="clear" w:color="auto" w:fill="auto"/>
          </w:tcPr>
          <w:p w14:paraId="28D58E8F" w14:textId="77777777" w:rsidR="00223676" w:rsidRPr="00FF430B" w:rsidRDefault="00223676" w:rsidP="00223676">
            <w:pPr>
              <w:jc w:val="center"/>
              <w:rPr>
                <w:rFonts w:eastAsia="Calibri"/>
                <w:lang w:eastAsia="ro-RO"/>
              </w:rPr>
            </w:pPr>
          </w:p>
        </w:tc>
      </w:tr>
      <w:tr w:rsidR="00223676" w:rsidRPr="00EC30C2" w14:paraId="0D3D009D" w14:textId="77777777" w:rsidTr="00223676">
        <w:tc>
          <w:tcPr>
            <w:tcW w:w="609" w:type="dxa"/>
            <w:shd w:val="clear" w:color="auto" w:fill="auto"/>
          </w:tcPr>
          <w:p w14:paraId="3860A36B" w14:textId="77777777" w:rsidR="00223676" w:rsidRPr="00FF430B" w:rsidRDefault="00223676" w:rsidP="00223676">
            <w:pPr>
              <w:jc w:val="center"/>
              <w:rPr>
                <w:rFonts w:eastAsia="Calibri"/>
                <w:lang w:eastAsia="ro-RO"/>
              </w:rPr>
            </w:pPr>
          </w:p>
        </w:tc>
        <w:tc>
          <w:tcPr>
            <w:tcW w:w="3477" w:type="dxa"/>
            <w:shd w:val="clear" w:color="auto" w:fill="auto"/>
          </w:tcPr>
          <w:p w14:paraId="6E6A1151" w14:textId="77777777" w:rsidR="00223676" w:rsidRPr="00FF430B" w:rsidRDefault="00223676" w:rsidP="00223676">
            <w:pPr>
              <w:jc w:val="center"/>
              <w:rPr>
                <w:rFonts w:eastAsia="Calibri"/>
                <w:lang w:eastAsia="ro-RO"/>
              </w:rPr>
            </w:pPr>
          </w:p>
        </w:tc>
        <w:tc>
          <w:tcPr>
            <w:tcW w:w="1293" w:type="dxa"/>
            <w:shd w:val="clear" w:color="auto" w:fill="auto"/>
          </w:tcPr>
          <w:p w14:paraId="76273B45" w14:textId="77777777" w:rsidR="00223676" w:rsidRPr="00FF430B" w:rsidRDefault="00223676" w:rsidP="00223676">
            <w:pPr>
              <w:jc w:val="center"/>
              <w:rPr>
                <w:rFonts w:eastAsia="Calibri"/>
                <w:lang w:eastAsia="ro-RO"/>
              </w:rPr>
            </w:pPr>
          </w:p>
        </w:tc>
        <w:tc>
          <w:tcPr>
            <w:tcW w:w="1608" w:type="dxa"/>
            <w:shd w:val="clear" w:color="auto" w:fill="auto"/>
          </w:tcPr>
          <w:p w14:paraId="5A19C72B" w14:textId="77777777" w:rsidR="00223676" w:rsidRPr="00FF430B" w:rsidRDefault="00223676" w:rsidP="00223676">
            <w:pPr>
              <w:jc w:val="center"/>
              <w:rPr>
                <w:rFonts w:eastAsia="Calibri"/>
                <w:lang w:eastAsia="ro-RO"/>
              </w:rPr>
            </w:pPr>
          </w:p>
        </w:tc>
        <w:tc>
          <w:tcPr>
            <w:tcW w:w="1323" w:type="dxa"/>
            <w:shd w:val="clear" w:color="auto" w:fill="auto"/>
          </w:tcPr>
          <w:p w14:paraId="29FA9543" w14:textId="77777777" w:rsidR="00223676" w:rsidRPr="00FF430B" w:rsidRDefault="00223676" w:rsidP="00223676">
            <w:pPr>
              <w:jc w:val="center"/>
              <w:rPr>
                <w:rFonts w:eastAsia="Calibri"/>
                <w:lang w:eastAsia="ro-RO"/>
              </w:rPr>
            </w:pPr>
          </w:p>
        </w:tc>
      </w:tr>
      <w:tr w:rsidR="00223676" w:rsidRPr="00EC30C2" w14:paraId="0FF22065" w14:textId="77777777" w:rsidTr="00223676">
        <w:tc>
          <w:tcPr>
            <w:tcW w:w="609" w:type="dxa"/>
            <w:shd w:val="clear" w:color="auto" w:fill="auto"/>
          </w:tcPr>
          <w:p w14:paraId="784D2F45" w14:textId="77777777" w:rsidR="00223676" w:rsidRPr="00FF430B" w:rsidRDefault="00223676" w:rsidP="00223676">
            <w:pPr>
              <w:jc w:val="center"/>
              <w:rPr>
                <w:rFonts w:eastAsia="Calibri"/>
                <w:lang w:eastAsia="ro-RO"/>
              </w:rPr>
            </w:pPr>
          </w:p>
        </w:tc>
        <w:tc>
          <w:tcPr>
            <w:tcW w:w="3477" w:type="dxa"/>
            <w:shd w:val="clear" w:color="auto" w:fill="auto"/>
          </w:tcPr>
          <w:p w14:paraId="441B58A9" w14:textId="77777777" w:rsidR="00223676" w:rsidRPr="00FF430B" w:rsidRDefault="00223676" w:rsidP="00223676">
            <w:pPr>
              <w:jc w:val="center"/>
              <w:rPr>
                <w:rFonts w:eastAsia="Calibri"/>
                <w:lang w:eastAsia="ro-RO"/>
              </w:rPr>
            </w:pPr>
          </w:p>
        </w:tc>
        <w:tc>
          <w:tcPr>
            <w:tcW w:w="1293" w:type="dxa"/>
            <w:shd w:val="clear" w:color="auto" w:fill="auto"/>
          </w:tcPr>
          <w:p w14:paraId="68252921" w14:textId="77777777" w:rsidR="00223676" w:rsidRPr="00FF430B" w:rsidRDefault="00223676" w:rsidP="00223676">
            <w:pPr>
              <w:jc w:val="center"/>
              <w:rPr>
                <w:rFonts w:eastAsia="Calibri"/>
                <w:lang w:eastAsia="ro-RO"/>
              </w:rPr>
            </w:pPr>
          </w:p>
        </w:tc>
        <w:tc>
          <w:tcPr>
            <w:tcW w:w="1608" w:type="dxa"/>
            <w:shd w:val="clear" w:color="auto" w:fill="auto"/>
          </w:tcPr>
          <w:p w14:paraId="74A7B9BE" w14:textId="77777777" w:rsidR="00223676" w:rsidRPr="00FF430B" w:rsidRDefault="00223676" w:rsidP="00223676">
            <w:pPr>
              <w:jc w:val="center"/>
              <w:rPr>
                <w:rFonts w:eastAsia="Calibri"/>
                <w:lang w:eastAsia="ro-RO"/>
              </w:rPr>
            </w:pPr>
          </w:p>
        </w:tc>
        <w:tc>
          <w:tcPr>
            <w:tcW w:w="1323" w:type="dxa"/>
            <w:shd w:val="clear" w:color="auto" w:fill="auto"/>
          </w:tcPr>
          <w:p w14:paraId="618D974C" w14:textId="77777777" w:rsidR="00223676" w:rsidRPr="00FF430B" w:rsidRDefault="00223676" w:rsidP="00223676">
            <w:pPr>
              <w:jc w:val="center"/>
              <w:rPr>
                <w:rFonts w:eastAsia="Calibri"/>
                <w:lang w:eastAsia="ro-RO"/>
              </w:rPr>
            </w:pPr>
          </w:p>
        </w:tc>
      </w:tr>
    </w:tbl>
    <w:p w14:paraId="56D177BD" w14:textId="77777777" w:rsidR="00223676" w:rsidRPr="00FF430B" w:rsidRDefault="00223676" w:rsidP="00223676">
      <w:pPr>
        <w:spacing w:after="200"/>
        <w:ind w:left="28"/>
        <w:rPr>
          <w:rFonts w:eastAsia="Calibri"/>
        </w:rPr>
      </w:pPr>
    </w:p>
    <w:p w14:paraId="3CEB7E94" w14:textId="77777777" w:rsidR="00223676" w:rsidRPr="00FF430B" w:rsidRDefault="00223676" w:rsidP="00223676">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3163C357" w14:textId="77777777" w:rsidR="00223676" w:rsidRPr="00FF430B" w:rsidRDefault="00223676" w:rsidP="00223676">
      <w:pPr>
        <w:spacing w:after="200"/>
        <w:ind w:left="28"/>
        <w:rPr>
          <w:rFonts w:eastAsia="Calibri"/>
        </w:rPr>
      </w:pPr>
      <w:r w:rsidRPr="00FF430B">
        <w:rPr>
          <w:rFonts w:eastAsia="Calibri"/>
        </w:rPr>
        <w:t>(</w:t>
      </w:r>
      <w:r w:rsidRPr="00FF430B">
        <w:rPr>
          <w:rFonts w:eastAsia="Calibri"/>
          <w:i/>
        </w:rPr>
        <w:t>denumirea ofertantului/candidatului).</w:t>
      </w:r>
    </w:p>
    <w:p w14:paraId="5B49B6B2" w14:textId="77777777" w:rsidR="00223676" w:rsidRPr="00FF430B" w:rsidRDefault="00223676" w:rsidP="00223676">
      <w:pPr>
        <w:shd w:val="clear" w:color="auto" w:fill="FFFFFF"/>
        <w:spacing w:after="200"/>
        <w:ind w:firstLine="993"/>
        <w:rPr>
          <w:rFonts w:eastAsia="Calibri"/>
          <w:spacing w:val="-1"/>
        </w:rPr>
      </w:pPr>
    </w:p>
    <w:p w14:paraId="35F2BF8E" w14:textId="77777777" w:rsidR="00223676" w:rsidRPr="00FF430B" w:rsidRDefault="00223676" w:rsidP="00223676">
      <w:pPr>
        <w:shd w:val="clear" w:color="auto" w:fill="FFFFFF"/>
        <w:spacing w:after="200"/>
        <w:ind w:firstLine="993"/>
        <w:rPr>
          <w:rFonts w:eastAsia="Calibri"/>
          <w:spacing w:val="-1"/>
        </w:rPr>
      </w:pPr>
    </w:p>
    <w:p w14:paraId="3CAB6BD9" w14:textId="77777777" w:rsidR="00223676" w:rsidRPr="00FF430B" w:rsidRDefault="00223676" w:rsidP="00223676">
      <w:pPr>
        <w:shd w:val="clear" w:color="auto" w:fill="FFFFFF"/>
        <w:spacing w:after="200"/>
        <w:ind w:firstLine="993"/>
        <w:rPr>
          <w:rFonts w:eastAsia="Calibri"/>
          <w:spacing w:val="-1"/>
        </w:rPr>
      </w:pPr>
    </w:p>
    <w:p w14:paraId="175545B1" w14:textId="77777777" w:rsidR="00223676" w:rsidRPr="00FF430B" w:rsidRDefault="00223676" w:rsidP="00223676">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D5F5352" w14:textId="77777777" w:rsidR="00223676" w:rsidRPr="00FF430B" w:rsidRDefault="00223676" w:rsidP="00223676">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D0C373A" w14:textId="77777777" w:rsidR="00223676" w:rsidRPr="00FF430B" w:rsidRDefault="00223676" w:rsidP="00223676">
      <w:pPr>
        <w:tabs>
          <w:tab w:val="left" w:pos="567"/>
        </w:tabs>
        <w:jc w:val="center"/>
        <w:rPr>
          <w:b/>
          <w:color w:val="000000"/>
          <w:w w:val="90"/>
        </w:rPr>
      </w:pPr>
    </w:p>
    <w:p w14:paraId="28AF55A8" w14:textId="77777777" w:rsidR="00223676" w:rsidRPr="00FF430B" w:rsidRDefault="00223676" w:rsidP="00223676">
      <w:pPr>
        <w:tabs>
          <w:tab w:val="left" w:pos="567"/>
        </w:tabs>
        <w:jc w:val="center"/>
        <w:rPr>
          <w:b/>
          <w:color w:val="000000"/>
          <w:w w:val="90"/>
        </w:rPr>
      </w:pPr>
    </w:p>
    <w:p w14:paraId="6975E09A" w14:textId="77777777" w:rsidR="00223676" w:rsidRPr="00FF430B" w:rsidRDefault="00223676" w:rsidP="00223676">
      <w:pPr>
        <w:tabs>
          <w:tab w:val="left" w:pos="567"/>
        </w:tabs>
        <w:jc w:val="center"/>
        <w:rPr>
          <w:b/>
          <w:color w:val="000000"/>
          <w:w w:val="90"/>
        </w:rPr>
      </w:pPr>
    </w:p>
    <w:p w14:paraId="3230FAAC" w14:textId="77777777" w:rsidR="00223676" w:rsidRDefault="00223676" w:rsidP="00A1178E">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08F95B8B" w14:textId="77777777" w:rsidR="000872D2" w:rsidRPr="00FF430B" w:rsidRDefault="000872D2" w:rsidP="000872D2">
      <w:pPr>
        <w:jc w:val="right"/>
        <w:rPr>
          <w:noProof w:val="0"/>
        </w:rPr>
      </w:pPr>
      <w:r w:rsidRPr="00FF430B">
        <w:rPr>
          <w:noProof w:val="0"/>
        </w:rPr>
        <w:t>la D</w:t>
      </w:r>
      <w:r>
        <w:rPr>
          <w:noProof w:val="0"/>
        </w:rPr>
        <w:t>ocumentația standard nr. 69</w:t>
      </w:r>
    </w:p>
    <w:p w14:paraId="6139AA14" w14:textId="77777777" w:rsidR="000872D2" w:rsidRPr="00FF430B" w:rsidRDefault="000872D2" w:rsidP="000872D2">
      <w:pPr>
        <w:jc w:val="right"/>
        <w:rPr>
          <w:noProof w:val="0"/>
        </w:rPr>
      </w:pPr>
      <w:r>
        <w:rPr>
          <w:noProof w:val="0"/>
        </w:rPr>
        <w:t>din “07” mai 2021</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C7060F">
            <w:pPr>
              <w:pStyle w:val="ListParagraph"/>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6ECBFF3" w14:textId="754CDCA1" w:rsidR="00C37DE3" w:rsidRPr="000A0063" w:rsidRDefault="0051370B" w:rsidP="000A0063">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w:t>
      </w:r>
      <w:r w:rsidR="000A0063">
        <w:rPr>
          <w:b/>
        </w:rPr>
        <w:t>i)</w:t>
      </w:r>
    </w:p>
    <w:p w14:paraId="24749222" w14:textId="77777777" w:rsidR="00223676" w:rsidRDefault="00223676" w:rsidP="005246EF">
      <w:pPr>
        <w:tabs>
          <w:tab w:val="left" w:pos="4786"/>
          <w:tab w:val="left" w:pos="10031"/>
        </w:tabs>
      </w:pPr>
    </w:p>
    <w:p w14:paraId="2716F23A" w14:textId="77777777" w:rsidR="00223676" w:rsidRDefault="00223676" w:rsidP="005246EF">
      <w:pPr>
        <w:tabs>
          <w:tab w:val="left" w:pos="4786"/>
          <w:tab w:val="left" w:pos="10031"/>
        </w:tabs>
      </w:pPr>
    </w:p>
    <w:p w14:paraId="20B902BA" w14:textId="77777777" w:rsidR="000A0063" w:rsidRDefault="000A0063" w:rsidP="005246EF">
      <w:pPr>
        <w:tabs>
          <w:tab w:val="left" w:pos="4786"/>
          <w:tab w:val="left" w:pos="10031"/>
        </w:tabs>
      </w:pPr>
    </w:p>
    <w:p w14:paraId="365766AD" w14:textId="77777777" w:rsidR="00223676" w:rsidRPr="005246EF" w:rsidRDefault="00223676" w:rsidP="005246EF">
      <w:pPr>
        <w:tabs>
          <w:tab w:val="left" w:pos="4786"/>
          <w:tab w:val="left" w:pos="10031"/>
        </w:tabs>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35D94E2" w14:textId="77777777" w:rsidR="00806E2B" w:rsidRPr="00FF430B" w:rsidRDefault="00806E2B" w:rsidP="00196AB4">
      <w:pPr>
        <w:pStyle w:val="ListParagraph"/>
        <w:numPr>
          <w:ilvl w:val="0"/>
          <w:numId w:val="0"/>
        </w:numPr>
        <w:ind w:right="-1"/>
        <w:rPr>
          <w:i/>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32"/>
      </w:tblGrid>
      <w:tr w:rsidR="00A20ACF" w:rsidRPr="00EC30C2" w14:paraId="4EE84C8A" w14:textId="77777777" w:rsidTr="00221B45">
        <w:trPr>
          <w:trHeight w:val="697"/>
        </w:trPr>
        <w:tc>
          <w:tcPr>
            <w:tcW w:w="10632"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719CB" w:rsidRDefault="00460653" w:rsidP="00385C85">
            <w:pPr>
              <w:pStyle w:val="NormalWeb"/>
              <w:tabs>
                <w:tab w:val="left" w:pos="567"/>
                <w:tab w:val="right" w:pos="9531"/>
              </w:tabs>
              <w:ind w:firstLine="0"/>
              <w:rPr>
                <w:lang w:val="en-US"/>
              </w:rPr>
            </w:pPr>
            <w:proofErr w:type="spellStart"/>
            <w:r w:rsidRPr="001719CB">
              <w:rPr>
                <w:lang w:val="en-US"/>
              </w:rPr>
              <w:t>Prezentul</w:t>
            </w:r>
            <w:proofErr w:type="spellEnd"/>
            <w:r w:rsidRPr="001719CB">
              <w:rPr>
                <w:lang w:val="en-US"/>
              </w:rPr>
              <w:t xml:space="preserve"> contract </w:t>
            </w:r>
            <w:proofErr w:type="spellStart"/>
            <w:r w:rsidRPr="001719CB">
              <w:rPr>
                <w:lang w:val="en-US"/>
              </w:rPr>
              <w:t>este</w:t>
            </w:r>
            <w:proofErr w:type="spellEnd"/>
            <w:r w:rsidRPr="001719CB">
              <w:rPr>
                <w:lang w:val="en-US"/>
              </w:rPr>
              <w:t xml:space="preserve"> </w:t>
            </w:r>
            <w:proofErr w:type="spellStart"/>
            <w:r w:rsidRPr="001719CB">
              <w:rPr>
                <w:lang w:val="en-US"/>
              </w:rPr>
              <w:t>încheiat</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urma</w:t>
            </w:r>
            <w:proofErr w:type="spellEnd"/>
            <w:r w:rsidRPr="001719CB">
              <w:rPr>
                <w:lang w:val="en-US"/>
              </w:rPr>
              <w:t xml:space="preserve"> </w:t>
            </w:r>
            <w:proofErr w:type="spellStart"/>
            <w:r w:rsidRPr="001719CB">
              <w:rPr>
                <w:lang w:val="en-US"/>
              </w:rPr>
              <w:t>procedurii</w:t>
            </w:r>
            <w:proofErr w:type="spellEnd"/>
            <w:r w:rsidRPr="001719CB">
              <w:rPr>
                <w:lang w:val="en-US"/>
              </w:rPr>
              <w:t xml:space="preserve"> de </w:t>
            </w:r>
            <w:proofErr w:type="spellStart"/>
            <w:r w:rsidRPr="001719CB">
              <w:rPr>
                <w:lang w:val="en-US"/>
              </w:rPr>
              <w:t>achiziție</w:t>
            </w:r>
            <w:proofErr w:type="spellEnd"/>
            <w:r w:rsidRPr="001719CB">
              <w:rPr>
                <w:lang w:val="en-US"/>
              </w:rPr>
              <w:t xml:space="preserve"> nr. ________________ din data___________________, </w:t>
            </w:r>
            <w:proofErr w:type="spellStart"/>
            <w:r w:rsidRPr="001719CB">
              <w:rPr>
                <w:lang w:val="en-US"/>
              </w:rPr>
              <w:t>între</w:t>
            </w:r>
            <w:proofErr w:type="spellEnd"/>
            <w:r w:rsidRPr="001719CB">
              <w:rPr>
                <w:lang w:val="en-US"/>
              </w:rPr>
              <w:t>____________________________________________________</w:t>
            </w:r>
          </w:p>
          <w:p w14:paraId="6E887AAF" w14:textId="77777777" w:rsidR="00C14904" w:rsidRPr="00212A34" w:rsidRDefault="00895932" w:rsidP="00C14904">
            <w:pPr>
              <w:numPr>
                <w:ilvl w:val="0"/>
                <w:numId w:val="21"/>
              </w:numPr>
              <w:shd w:val="clear" w:color="auto" w:fill="FFFFFF" w:themeFill="background1"/>
              <w:tabs>
                <w:tab w:val="left" w:pos="284"/>
                <w:tab w:val="right" w:pos="9531"/>
              </w:tabs>
              <w:spacing w:before="120"/>
              <w:ind w:left="284" w:hanging="284"/>
              <w:rPr>
                <w:b/>
                <w:i/>
                <w:noProof w:val="0"/>
                <w:lang w:eastAsia="ru-RU"/>
              </w:rPr>
            </w:pPr>
            <w:r>
              <w:rPr>
                <w:b/>
                <w:i/>
              </w:rPr>
              <w:t>Pretura sectorului Ciocana</w:t>
            </w:r>
            <w:r w:rsidR="00C21986">
              <w:t xml:space="preserve">, cu </w:t>
            </w:r>
            <w:r w:rsidR="00460653" w:rsidRPr="00FF430B">
              <w:t xml:space="preserve">sediul </w:t>
            </w:r>
            <w:r w:rsidR="00C21986">
              <w:rPr>
                <w:b/>
              </w:rPr>
              <w:t>:</w:t>
            </w:r>
            <w:r w:rsidR="00C21986">
              <w:rPr>
                <w:b/>
                <w:spacing w:val="1"/>
              </w:rPr>
              <w:t xml:space="preserve"> </w:t>
            </w:r>
            <w:r w:rsidR="00C21986">
              <w:t xml:space="preserve">orașul </w:t>
            </w:r>
            <w:r w:rsidR="00C14904" w:rsidRPr="00212A34">
              <w:rPr>
                <w:b/>
                <w:i/>
              </w:rPr>
              <w:t>MD 20</w:t>
            </w:r>
            <w:r w:rsidR="00C14904">
              <w:rPr>
                <w:b/>
                <w:i/>
              </w:rPr>
              <w:t>44</w:t>
            </w:r>
            <w:r w:rsidR="00C14904" w:rsidRPr="00212A34">
              <w:rPr>
                <w:b/>
                <w:i/>
              </w:rPr>
              <w:t>, mun. Chişinău,</w:t>
            </w:r>
            <w:r w:rsidR="00C14904">
              <w:rPr>
                <w:b/>
                <w:i/>
              </w:rPr>
              <w:t xml:space="preserve"> bd. Mircea cel Bătrân, 4/3</w:t>
            </w:r>
          </w:p>
          <w:p w14:paraId="6C8D41F7" w14:textId="2DFE7720" w:rsidR="00460653" w:rsidRPr="00C21986" w:rsidRDefault="00460653" w:rsidP="00C21986">
            <w:pPr>
              <w:pStyle w:val="BodyText"/>
              <w:widowControl w:val="0"/>
              <w:autoSpaceDE w:val="0"/>
              <w:autoSpaceDN w:val="0"/>
              <w:spacing w:before="90"/>
              <w:ind w:right="2107"/>
            </w:pPr>
            <w:r w:rsidRPr="00FF430B">
              <w:t>telefon</w:t>
            </w:r>
            <w:r w:rsidR="008E0706">
              <w:t xml:space="preserve">: </w:t>
            </w:r>
            <w:r w:rsidR="00C14904" w:rsidRPr="00813495">
              <w:rPr>
                <w:b/>
                <w:lang w:eastAsia="ru-RU"/>
              </w:rPr>
              <w:t xml:space="preserve">022-33-18-07, Fax: </w:t>
            </w:r>
            <w:r w:rsidR="00C14904" w:rsidRPr="00813495">
              <w:rPr>
                <w:b/>
              </w:rPr>
              <w:t>022-33-34-34</w:t>
            </w:r>
            <w:r w:rsidR="00C14904">
              <w:rPr>
                <w:b/>
              </w:rPr>
              <w:t xml:space="preserve">, </w:t>
            </w:r>
            <w:r w:rsidRPr="00FF430B">
              <w:t>fax: _____________,</w:t>
            </w:r>
          </w:p>
          <w:p w14:paraId="022881C4" w14:textId="4CED11E0" w:rsidR="00460653" w:rsidRPr="00C14904" w:rsidRDefault="009157BF" w:rsidP="00C14904">
            <w:pPr>
              <w:shd w:val="clear" w:color="auto" w:fill="FFFFFF" w:themeFill="background1"/>
              <w:tabs>
                <w:tab w:val="left" w:pos="284"/>
                <w:tab w:val="right" w:pos="9531"/>
              </w:tabs>
              <w:spacing w:before="120"/>
              <w:ind w:left="284"/>
              <w:rPr>
                <w:b/>
                <w:noProof w:val="0"/>
                <w:lang w:eastAsia="ru-RU"/>
              </w:rPr>
            </w:pPr>
            <w:r w:rsidRPr="001719CB">
              <w:rPr>
                <w:lang w:val="en-US"/>
              </w:rPr>
              <w:t>IDNO</w:t>
            </w:r>
            <w:r w:rsidR="008E0706" w:rsidRPr="001719CB">
              <w:rPr>
                <w:lang w:val="en-US"/>
              </w:rPr>
              <w:t xml:space="preserve"> </w:t>
            </w:r>
            <w:r w:rsidR="00C14904" w:rsidRPr="00915D6A">
              <w:rPr>
                <w:b/>
                <w:i/>
              </w:rPr>
              <w:t>100</w:t>
            </w:r>
            <w:r w:rsidR="00C14904">
              <w:rPr>
                <w:b/>
                <w:i/>
              </w:rPr>
              <w:t>7601010518</w:t>
            </w:r>
            <w:r w:rsidR="00C14904">
              <w:rPr>
                <w:b/>
                <w:noProof w:val="0"/>
                <w:lang w:eastAsia="ru-RU"/>
              </w:rPr>
              <w:t xml:space="preserve">, </w:t>
            </w:r>
            <w:r w:rsidR="00B51B6E" w:rsidRPr="001719CB">
              <w:rPr>
                <w:lang w:val="en-US"/>
              </w:rPr>
              <w:t xml:space="preserve">reprezentat prin </w:t>
            </w:r>
            <w:r w:rsidR="00C14904" w:rsidRPr="00915D6A">
              <w:rPr>
                <w:b/>
                <w:i/>
              </w:rPr>
              <w:t>100</w:t>
            </w:r>
            <w:r w:rsidR="00C14904">
              <w:rPr>
                <w:b/>
                <w:i/>
              </w:rPr>
              <w:t>7601010518,</w:t>
            </w:r>
            <w:r w:rsidR="00460653" w:rsidRPr="001719CB">
              <w:rPr>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719CB" w:rsidRDefault="00460653" w:rsidP="00385C85">
            <w:pPr>
              <w:pStyle w:val="NormalWeb"/>
              <w:tabs>
                <w:tab w:val="left" w:pos="567"/>
              </w:tabs>
              <w:ind w:firstLine="0"/>
              <w:rPr>
                <w:sz w:val="20"/>
                <w:szCs w:val="20"/>
                <w:lang w:val="en-US"/>
              </w:rPr>
            </w:pPr>
            <w:proofErr w:type="spellStart"/>
            <w:r w:rsidRPr="001719CB">
              <w:rPr>
                <w:lang w:val="en-US"/>
              </w:rPr>
              <w:t>telefon</w:t>
            </w:r>
            <w:proofErr w:type="spellEnd"/>
            <w:r w:rsidRPr="001719CB">
              <w:rPr>
                <w:lang w:val="en-US"/>
              </w:rPr>
              <w:t>: ______________, fax: _____________,</w:t>
            </w:r>
            <w:r w:rsidR="00DF4DCF" w:rsidRPr="001719CB">
              <w:rPr>
                <w:lang w:val="en-US"/>
              </w:rPr>
              <w:t xml:space="preserve"> </w:t>
            </w:r>
            <w:r w:rsidR="009157BF" w:rsidRPr="001719CB">
              <w:rPr>
                <w:lang w:val="en-US"/>
              </w:rPr>
              <w:t>IDNO</w:t>
            </w:r>
            <w:r w:rsidRPr="001719CB">
              <w:rPr>
                <w:lang w:val="en-US"/>
              </w:rPr>
              <w:t xml:space="preserve">________________ </w:t>
            </w:r>
            <w:proofErr w:type="spellStart"/>
            <w:r w:rsidRPr="001719CB">
              <w:rPr>
                <w:lang w:val="en-US"/>
              </w:rPr>
              <w:t>autorizat</w:t>
            </w:r>
            <w:proofErr w:type="spellEnd"/>
            <w:r w:rsidRPr="001719CB">
              <w:rPr>
                <w:lang w:val="en-US"/>
              </w:rPr>
              <w:t xml:space="preserve"> </w:t>
            </w:r>
            <w:proofErr w:type="spellStart"/>
            <w:r w:rsidRPr="001719CB">
              <w:rPr>
                <w:lang w:val="en-US"/>
              </w:rPr>
              <w:t>pentru</w:t>
            </w:r>
            <w:proofErr w:type="spellEnd"/>
            <w:r w:rsidRPr="001719CB">
              <w:rPr>
                <w:lang w:val="en-US"/>
              </w:rPr>
              <w:t xml:space="preserve"> </w:t>
            </w:r>
            <w:proofErr w:type="spellStart"/>
            <w:r w:rsidRPr="001719CB">
              <w:rPr>
                <w:lang w:val="en-US"/>
              </w:rPr>
              <w:t>activitatea</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construcţii</w:t>
            </w:r>
            <w:proofErr w:type="spellEnd"/>
            <w:r w:rsidRPr="001719CB">
              <w:rPr>
                <w:lang w:val="en-US"/>
              </w:rPr>
              <w:t xml:space="preserve">: </w:t>
            </w:r>
            <w:proofErr w:type="spellStart"/>
            <w:r w:rsidRPr="001719CB">
              <w:rPr>
                <w:lang w:val="en-US"/>
              </w:rPr>
              <w:t>autorizaţia</w:t>
            </w:r>
            <w:proofErr w:type="spellEnd"/>
            <w:r w:rsidRPr="001719CB">
              <w:rPr>
                <w:lang w:val="en-US"/>
              </w:rPr>
              <w:t xml:space="preserve"> nr. _______ </w:t>
            </w:r>
            <w:r w:rsidR="0016369C" w:rsidRPr="001719CB">
              <w:rPr>
                <w:lang w:val="en-US"/>
              </w:rPr>
              <w:t>din „</w:t>
            </w:r>
            <w:r w:rsidRPr="001719CB">
              <w:rPr>
                <w:lang w:val="en-US"/>
              </w:rPr>
              <w:t xml:space="preserve">__”______________20__, </w:t>
            </w:r>
            <w:proofErr w:type="spellStart"/>
            <w:r w:rsidRPr="001719CB">
              <w:rPr>
                <w:lang w:val="en-US"/>
              </w:rPr>
              <w:t>eliberată</w:t>
            </w:r>
            <w:proofErr w:type="spellEnd"/>
            <w:r w:rsidRPr="001719CB">
              <w:rPr>
                <w:lang w:val="en-US"/>
              </w:rPr>
              <w:t xml:space="preserve"> de __________________,pe un termen de ____</w:t>
            </w:r>
            <w:r w:rsidR="0016369C" w:rsidRPr="001719CB">
              <w:rPr>
                <w:lang w:val="en-US"/>
              </w:rPr>
              <w:t xml:space="preserve"> ani, </w:t>
            </w:r>
            <w:proofErr w:type="spellStart"/>
            <w:r w:rsidR="0016369C" w:rsidRPr="001719CB">
              <w:rPr>
                <w:lang w:val="en-US"/>
              </w:rPr>
              <w:t>pentru</w:t>
            </w:r>
            <w:proofErr w:type="spellEnd"/>
            <w:r w:rsidR="0016369C" w:rsidRPr="001719CB">
              <w:rPr>
                <w:lang w:val="en-US"/>
              </w:rPr>
              <w:t xml:space="preserve"> </w:t>
            </w:r>
            <w:proofErr w:type="spellStart"/>
            <w:r w:rsidR="0016369C" w:rsidRPr="001719CB">
              <w:rPr>
                <w:lang w:val="en-US"/>
              </w:rPr>
              <w:t>genurile</w:t>
            </w:r>
            <w:proofErr w:type="spellEnd"/>
            <w:r w:rsidR="0016369C" w:rsidRPr="001719CB">
              <w:rPr>
                <w:lang w:val="en-US"/>
              </w:rPr>
              <w:t xml:space="preserve"> de </w:t>
            </w:r>
            <w:proofErr w:type="spellStart"/>
            <w:r w:rsidRPr="001719CB">
              <w:rPr>
                <w:lang w:val="en-US"/>
              </w:rPr>
              <w:t>activitate</w:t>
            </w:r>
            <w:proofErr w:type="spellEnd"/>
            <w:r w:rsidRPr="001719CB">
              <w:rPr>
                <w:lang w:val="en-US"/>
              </w:rPr>
              <w:t>___________________________________,</w:t>
            </w:r>
            <w:r w:rsidR="00CD0EA7" w:rsidRPr="001719CB">
              <w:rPr>
                <w:lang w:val="en-US"/>
              </w:rPr>
              <w:t xml:space="preserve"> </w:t>
            </w:r>
            <w:proofErr w:type="spellStart"/>
            <w:r w:rsidR="00CD0EA7" w:rsidRPr="001719CB">
              <w:rPr>
                <w:lang w:val="en-US"/>
              </w:rPr>
              <w:t>reprezentat</w:t>
            </w:r>
            <w:proofErr w:type="spellEnd"/>
            <w:r w:rsidR="00CD0EA7" w:rsidRPr="001719CB">
              <w:rPr>
                <w:lang w:val="en-US"/>
              </w:rPr>
              <w:t xml:space="preserve"> </w:t>
            </w:r>
            <w:proofErr w:type="spellStart"/>
            <w:r w:rsidR="00CD0EA7" w:rsidRPr="001719CB">
              <w:rPr>
                <w:lang w:val="en-US"/>
              </w:rPr>
              <w:t>prin</w:t>
            </w:r>
            <w:proofErr w:type="spellEnd"/>
            <w:r w:rsidR="00CD0EA7" w:rsidRPr="001719CB">
              <w:rPr>
                <w:lang w:val="en-US"/>
              </w:rPr>
              <w:t xml:space="preserve"> </w:t>
            </w:r>
            <w:r w:rsidRPr="001719CB">
              <w:rPr>
                <w:lang w:val="en-US"/>
              </w:rPr>
              <w:t>__________________</w:t>
            </w:r>
            <w:r w:rsidR="00CD0EA7" w:rsidRPr="001719CB">
              <w:rPr>
                <w:lang w:val="en-US"/>
              </w:rPr>
              <w:t>__________________</w:t>
            </w:r>
            <w:r w:rsidRPr="001719CB">
              <w:rPr>
                <w:lang w:val="en-US"/>
              </w:rPr>
              <w:t xml:space="preserve">_, </w:t>
            </w:r>
            <w:proofErr w:type="spellStart"/>
            <w:r w:rsidRPr="001719CB">
              <w:rPr>
                <w:lang w:val="en-US"/>
              </w:rPr>
              <w:t>în</w:t>
            </w:r>
            <w:proofErr w:type="spellEnd"/>
            <w:r w:rsidRPr="001719CB">
              <w:rPr>
                <w:lang w:val="en-US"/>
              </w:rPr>
              <w:t xml:space="preserve"> </w:t>
            </w:r>
            <w:proofErr w:type="spellStart"/>
            <w:r w:rsidRPr="001719CB">
              <w:rPr>
                <w:lang w:val="en-US"/>
              </w:rPr>
              <w:t>calitate</w:t>
            </w:r>
            <w:proofErr w:type="spellEnd"/>
            <w:r w:rsidR="00CD0EA7" w:rsidRPr="001719CB">
              <w:rPr>
                <w:lang w:val="en-US"/>
              </w:rPr>
              <w:t xml:space="preserve"> de </w:t>
            </w:r>
            <w:proofErr w:type="spellStart"/>
            <w:r w:rsidR="00CD0EA7" w:rsidRPr="001719CB">
              <w:rPr>
                <w:lang w:val="en-US"/>
              </w:rPr>
              <w:t>Antreprenor</w:t>
            </w:r>
            <w:proofErr w:type="spellEnd"/>
            <w:r w:rsidR="00CD0EA7" w:rsidRPr="001719CB">
              <w:rPr>
                <w:lang w:val="en-US"/>
              </w:rPr>
              <w:t xml:space="preserve">, pe de </w:t>
            </w:r>
            <w:proofErr w:type="spellStart"/>
            <w:r w:rsidR="00CD0EA7" w:rsidRPr="001719CB">
              <w:rPr>
                <w:lang w:val="en-US"/>
              </w:rPr>
              <w:t>altă</w:t>
            </w:r>
            <w:proofErr w:type="spellEnd"/>
            <w:r w:rsidR="00CD0EA7" w:rsidRPr="001719CB">
              <w:rPr>
                <w:lang w:val="en-US"/>
              </w:rPr>
              <w:t xml:space="preserve"> </w:t>
            </w:r>
            <w:proofErr w:type="spellStart"/>
            <w:r w:rsidR="00CD0EA7" w:rsidRPr="001719CB">
              <w:rPr>
                <w:lang w:val="en-US"/>
              </w:rPr>
              <w:t>parte</w:t>
            </w:r>
            <w:proofErr w:type="spellEnd"/>
            <w:r w:rsidR="00CD0EA7" w:rsidRPr="001719CB">
              <w:rPr>
                <w:lang w:val="en-US"/>
              </w:rPr>
              <w:t>.</w:t>
            </w:r>
          </w:p>
          <w:p w14:paraId="43F2E82E" w14:textId="77777777" w:rsidR="001A5517" w:rsidRPr="001719CB" w:rsidRDefault="00460653" w:rsidP="00385C85">
            <w:pPr>
              <w:pStyle w:val="NormalWeb"/>
              <w:tabs>
                <w:tab w:val="left" w:pos="567"/>
              </w:tabs>
              <w:ind w:firstLine="0"/>
              <w:rPr>
                <w:sz w:val="20"/>
                <w:szCs w:val="20"/>
                <w:lang w:val="en-US"/>
              </w:rPr>
            </w:pPr>
            <w:r w:rsidRPr="001719CB">
              <w:rPr>
                <w:sz w:val="20"/>
                <w:szCs w:val="20"/>
                <w:lang w:val="en-US"/>
              </w:rPr>
              <w:t xml:space="preserve"> (</w:t>
            </w:r>
            <w:proofErr w:type="spellStart"/>
            <w:r w:rsidRPr="001719CB">
              <w:rPr>
                <w:sz w:val="20"/>
                <w:szCs w:val="20"/>
                <w:lang w:val="en-US"/>
              </w:rPr>
              <w:t>numele</w:t>
            </w:r>
            <w:proofErr w:type="spellEnd"/>
            <w:r w:rsidRPr="001719CB">
              <w:rPr>
                <w:sz w:val="20"/>
                <w:szCs w:val="20"/>
                <w:lang w:val="en-US"/>
              </w:rPr>
              <w:t xml:space="preserve"> </w:t>
            </w:r>
            <w:proofErr w:type="spellStart"/>
            <w:r w:rsidRPr="001719CB">
              <w:rPr>
                <w:sz w:val="20"/>
                <w:szCs w:val="20"/>
                <w:lang w:val="en-US"/>
              </w:rPr>
              <w:t>şi</w:t>
            </w:r>
            <w:proofErr w:type="spellEnd"/>
            <w:r w:rsidR="005D4B79" w:rsidRPr="001719CB">
              <w:rPr>
                <w:sz w:val="20"/>
                <w:szCs w:val="20"/>
                <w:lang w:val="en-US"/>
              </w:rPr>
              <w:t xml:space="preserve"> </w:t>
            </w:r>
            <w:proofErr w:type="spellStart"/>
            <w:r w:rsidRPr="001719CB">
              <w:rPr>
                <w:sz w:val="20"/>
                <w:szCs w:val="20"/>
                <w:lang w:val="en-US"/>
              </w:rPr>
              <w:t>funcţia</w:t>
            </w:r>
            <w:proofErr w:type="spellEnd"/>
            <w:r w:rsidRPr="001719CB">
              <w:rPr>
                <w:sz w:val="20"/>
                <w:szCs w:val="20"/>
                <w:lang w:val="en-US"/>
              </w:rPr>
              <w:t xml:space="preserve"> </w:t>
            </w:r>
            <w:proofErr w:type="spellStart"/>
            <w:r w:rsidRPr="001719CB">
              <w:rPr>
                <w:sz w:val="20"/>
                <w:szCs w:val="20"/>
                <w:lang w:val="en-US"/>
              </w:rPr>
              <w:t>conducătorului</w:t>
            </w:r>
            <w:proofErr w:type="spellEnd"/>
            <w:r w:rsidRPr="001719CB">
              <w:rPr>
                <w:sz w:val="20"/>
                <w:szCs w:val="20"/>
                <w:lang w:val="en-US"/>
              </w:rPr>
              <w:t>)</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719CB" w:rsidRDefault="00A156C0" w:rsidP="00196AB4">
            <w:pPr>
              <w:pStyle w:val="NormalWeb"/>
              <w:tabs>
                <w:tab w:val="left" w:pos="567"/>
              </w:tabs>
              <w:spacing w:line="276" w:lineRule="auto"/>
              <w:ind w:firstLine="0"/>
              <w:rPr>
                <w:lang w:val="en-US"/>
              </w:rPr>
            </w:pPr>
            <w:r w:rsidRPr="001719CB">
              <w:rPr>
                <w:lang w:val="en-US"/>
              </w:rPr>
              <w:lastRenderedPageBreak/>
              <w:t xml:space="preserve">2.1. </w:t>
            </w:r>
            <w:proofErr w:type="spellStart"/>
            <w:r w:rsidR="00460653" w:rsidRPr="001719CB">
              <w:rPr>
                <w:lang w:val="en-US"/>
              </w:rPr>
              <w:t>Durata</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contractate</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de </w:t>
            </w:r>
            <w:r w:rsidR="009F0FE8" w:rsidRPr="001719CB">
              <w:rPr>
                <w:lang w:val="en-US"/>
              </w:rPr>
              <w:t xml:space="preserve">_________ </w:t>
            </w:r>
            <w:proofErr w:type="spellStart"/>
            <w:r w:rsidR="009F0FE8" w:rsidRPr="001719CB">
              <w:rPr>
                <w:lang w:val="en-US"/>
              </w:rPr>
              <w:t>luni</w:t>
            </w:r>
            <w:proofErr w:type="spellEnd"/>
            <w:r w:rsidR="005D4B79" w:rsidRPr="001719CB">
              <w:rPr>
                <w:lang w:val="en-US"/>
              </w:rPr>
              <w:t xml:space="preserve"> </w:t>
            </w:r>
            <w:proofErr w:type="spellStart"/>
            <w:r w:rsidR="00EB65F6" w:rsidRPr="001719CB">
              <w:rPr>
                <w:lang w:val="en-US"/>
              </w:rPr>
              <w:t>și</w:t>
            </w:r>
            <w:proofErr w:type="spellEnd"/>
            <w:r w:rsidR="00EB65F6" w:rsidRPr="001719CB">
              <w:rPr>
                <w:lang w:val="en-US"/>
              </w:rPr>
              <w:t xml:space="preserve"> </w:t>
            </w:r>
            <w:proofErr w:type="spellStart"/>
            <w:r w:rsidR="00EB65F6" w:rsidRPr="001719CB">
              <w:rPr>
                <w:lang w:val="en-US"/>
              </w:rPr>
              <w:t>zile</w:t>
            </w:r>
            <w:proofErr w:type="spellEnd"/>
            <w:r w:rsidR="00EB65F6" w:rsidRPr="001719CB">
              <w:rPr>
                <w:lang w:val="en-US"/>
              </w:rPr>
              <w:t>___</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ordinului</w:t>
            </w:r>
            <w:proofErr w:type="spellEnd"/>
            <w:r w:rsidR="00460653" w:rsidRPr="001719CB">
              <w:rPr>
                <w:lang w:val="en-US"/>
              </w:rPr>
              <w:t xml:space="preserve"> de </w:t>
            </w:r>
            <w:proofErr w:type="spellStart"/>
            <w:r w:rsidR="00460653" w:rsidRPr="001719CB">
              <w:rPr>
                <w:lang w:val="en-US"/>
              </w:rPr>
              <w:t>începere</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execuţiei</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asigurării</w:t>
            </w:r>
            <w:proofErr w:type="spellEnd"/>
            <w:r w:rsidR="00460653" w:rsidRPr="001719CB">
              <w:rPr>
                <w:lang w:val="en-US"/>
              </w:rPr>
              <w:t xml:space="preserve"> </w:t>
            </w:r>
            <w:proofErr w:type="spellStart"/>
            <w:r w:rsidR="00460653" w:rsidRPr="001719CB">
              <w:rPr>
                <w:lang w:val="en-US"/>
              </w:rPr>
              <w:t>lucrului</w:t>
            </w:r>
            <w:proofErr w:type="spellEnd"/>
            <w:r w:rsidR="00460653" w:rsidRPr="001719CB">
              <w:rPr>
                <w:lang w:val="en-US"/>
              </w:rPr>
              <w:t xml:space="preserve"> </w:t>
            </w:r>
            <w:proofErr w:type="spellStart"/>
            <w:r w:rsidR="00460653" w:rsidRPr="001719CB">
              <w:rPr>
                <w:lang w:val="en-US"/>
              </w:rPr>
              <w:t>ritmic</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r w:rsidR="005D4B79" w:rsidRPr="001719CB">
              <w:rPr>
                <w:lang w:val="en-US"/>
              </w:rPr>
              <w:t>-</w:t>
            </w:r>
            <w:r w:rsidR="00460653" w:rsidRPr="001719CB">
              <w:rPr>
                <w:lang w:val="en-US"/>
              </w:rPr>
              <w:t>ordonatorul</w:t>
            </w:r>
            <w:proofErr w:type="spellEnd"/>
            <w:r w:rsidR="00460653" w:rsidRPr="001719CB">
              <w:rPr>
                <w:lang w:val="en-US"/>
              </w:rPr>
              <w:t xml:space="preserve"> de </w:t>
            </w:r>
            <w:proofErr w:type="spellStart"/>
            <w:r w:rsidR="00460653" w:rsidRPr="001719CB">
              <w:rPr>
                <w:lang w:val="en-US"/>
              </w:rPr>
              <w:t>credite</w:t>
            </w:r>
            <w:proofErr w:type="spellEnd"/>
            <w:r w:rsidR="00460653" w:rsidRPr="001719CB">
              <w:rPr>
                <w:lang w:val="en-US"/>
              </w:rPr>
              <w:t>.</w:t>
            </w:r>
          </w:p>
          <w:p w14:paraId="0D18755A"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2.2. </w:t>
            </w:r>
            <w:proofErr w:type="spellStart"/>
            <w:r w:rsidR="00460653" w:rsidRPr="001719CB">
              <w:rPr>
                <w:lang w:val="en-US"/>
              </w:rPr>
              <w:t>Graficul</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se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efectua</w:t>
            </w:r>
            <w:proofErr w:type="spellEnd"/>
            <w:r w:rsidR="00460653" w:rsidRPr="001719CB">
              <w:rPr>
                <w:lang w:val="en-US"/>
              </w:rPr>
              <w:t xml:space="preserve"> conform </w:t>
            </w:r>
            <w:proofErr w:type="spellStart"/>
            <w:r w:rsidR="00460653" w:rsidRPr="001719CB">
              <w:rPr>
                <w:lang w:val="en-US"/>
              </w:rPr>
              <w:t>specificaţiei</w:t>
            </w:r>
            <w:proofErr w:type="spellEnd"/>
            <w:r w:rsidR="00460653" w:rsidRPr="001719CB">
              <w:rPr>
                <w:lang w:val="en-US"/>
              </w:rPr>
              <w:t xml:space="preserve"> din </w:t>
            </w:r>
            <w:proofErr w:type="spellStart"/>
            <w:r w:rsidR="00460653" w:rsidRPr="001719CB">
              <w:rPr>
                <w:lang w:val="en-US"/>
              </w:rPr>
              <w:t>anexa</w:t>
            </w:r>
            <w:proofErr w:type="spellEnd"/>
            <w:r w:rsidR="00460653" w:rsidRPr="001719CB">
              <w:rPr>
                <w:lang w:val="en-US"/>
              </w:rPr>
              <w:t xml:space="preserve"> </w:t>
            </w:r>
            <w:r w:rsidR="009157BF" w:rsidRPr="001719CB">
              <w:rPr>
                <w:lang w:val="en-US"/>
              </w:rPr>
              <w:t xml:space="preserve">la </w:t>
            </w:r>
            <w:proofErr w:type="spellStart"/>
            <w:r w:rsidR="00460653" w:rsidRPr="001719CB">
              <w:rPr>
                <w:lang w:val="en-US"/>
              </w:rPr>
              <w:t>prezentul</w:t>
            </w:r>
            <w:proofErr w:type="spellEnd"/>
            <w:r w:rsidR="00460653" w:rsidRPr="001719CB">
              <w:rPr>
                <w:lang w:val="en-US"/>
              </w:rPr>
              <w:t xml:space="preserve"> contract. </w:t>
            </w:r>
          </w:p>
          <w:p w14:paraId="7E5AA4F4"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2.3.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fi </w:t>
            </w:r>
            <w:proofErr w:type="spellStart"/>
            <w:r w:rsidR="00460653" w:rsidRPr="001719CB">
              <w:rPr>
                <w:lang w:val="en-US"/>
              </w:rPr>
              <w:t>prelungită</w:t>
            </w:r>
            <w:proofErr w:type="spellEnd"/>
            <w:r w:rsidR="00460653" w:rsidRPr="001719CB">
              <w:rPr>
                <w:lang w:val="en-US"/>
              </w:rPr>
              <w:t xml:space="preserve"> </w:t>
            </w:r>
            <w:proofErr w:type="spellStart"/>
            <w:r w:rsidR="00EB65F6" w:rsidRPr="001719CB">
              <w:rPr>
                <w:lang w:val="en-US"/>
              </w:rPr>
              <w:t>sau</w:t>
            </w:r>
            <w:proofErr w:type="spellEnd"/>
            <w:r w:rsidR="00EB65F6" w:rsidRPr="001719CB">
              <w:rPr>
                <w:lang w:val="en-US"/>
              </w:rPr>
              <w:t xml:space="preserve"> </w:t>
            </w:r>
            <w:proofErr w:type="spellStart"/>
            <w:r w:rsidR="00EB65F6" w:rsidRPr="001719CB">
              <w:rPr>
                <w:lang w:val="en-US"/>
              </w:rPr>
              <w:t>suspendată</w:t>
            </w:r>
            <w:proofErr w:type="spellEnd"/>
            <w:r w:rsidR="00EB65F6"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constrângerea</w:t>
            </w:r>
            <w:proofErr w:type="spellEnd"/>
            <w:r w:rsidR="00460653" w:rsidRPr="001719CB">
              <w:rPr>
                <w:lang w:val="en-US"/>
              </w:rPr>
              <w:t xml:space="preserve"> </w:t>
            </w:r>
            <w:proofErr w:type="spellStart"/>
            <w:r w:rsidR="00460653" w:rsidRPr="001719CB">
              <w:rPr>
                <w:lang w:val="en-US"/>
              </w:rPr>
              <w:t>activităţii</w:t>
            </w:r>
            <w:proofErr w:type="spellEnd"/>
            <w:r w:rsidR="00460653" w:rsidRPr="001719CB">
              <w:rPr>
                <w:lang w:val="en-US"/>
              </w:rPr>
              <w:t xml:space="preserve"> se </w:t>
            </w:r>
            <w:proofErr w:type="spellStart"/>
            <w:r w:rsidR="00460653" w:rsidRPr="001719CB">
              <w:rPr>
                <w:lang w:val="en-US"/>
              </w:rPr>
              <w:t>datorează</w:t>
            </w:r>
            <w:proofErr w:type="spellEnd"/>
            <w:r w:rsidR="00460653" w:rsidRPr="001719CB">
              <w:rPr>
                <w:lang w:val="en-US"/>
              </w:rPr>
              <w:t xml:space="preserve"> </w:t>
            </w:r>
            <w:proofErr w:type="spellStart"/>
            <w:r w:rsidR="00460653" w:rsidRPr="001719CB">
              <w:rPr>
                <w:lang w:val="en-US"/>
              </w:rPr>
              <w:t>următoarelor</w:t>
            </w:r>
            <w:proofErr w:type="spellEnd"/>
            <w:r w:rsidR="00460653" w:rsidRPr="001719CB">
              <w:rPr>
                <w:lang w:val="en-US"/>
              </w:rPr>
              <w:t xml:space="preserve"> </w:t>
            </w:r>
            <w:proofErr w:type="spellStart"/>
            <w:r w:rsidR="00460653" w:rsidRPr="001719CB">
              <w:rPr>
                <w:lang w:val="en-US"/>
              </w:rPr>
              <w:t>cauze</w:t>
            </w:r>
            <w:proofErr w:type="spellEnd"/>
            <w:r w:rsidR="00460653" w:rsidRPr="001719CB">
              <w:rPr>
                <w:lang w:val="en-US"/>
              </w:rPr>
              <w:t>:</w:t>
            </w:r>
          </w:p>
          <w:p w14:paraId="76772BBC" w14:textId="77777777" w:rsidR="00460653" w:rsidRPr="00FF430B" w:rsidRDefault="00460653" w:rsidP="00C7060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C7060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C7060F">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C7060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2.4. </w:t>
            </w:r>
            <w:r w:rsidR="00460653" w:rsidRPr="001719CB">
              <w:rPr>
                <w:lang w:val="en-US"/>
              </w:rPr>
              <w:t xml:space="preserve">Conform </w:t>
            </w:r>
            <w:proofErr w:type="spellStart"/>
            <w:r w:rsidR="00460653" w:rsidRPr="001719CB">
              <w:rPr>
                <w:lang w:val="en-US"/>
              </w:rPr>
              <w:t>dispoziţiei</w:t>
            </w:r>
            <w:proofErr w:type="spellEnd"/>
            <w:r w:rsidR="00460653" w:rsidRPr="001719CB">
              <w:rPr>
                <w:lang w:val="en-US"/>
              </w:rPr>
              <w:t xml:space="preserve"> </w:t>
            </w:r>
            <w:proofErr w:type="spellStart"/>
            <w:r w:rsidR="00460653" w:rsidRPr="001719CB">
              <w:rPr>
                <w:lang w:val="en-US"/>
              </w:rPr>
              <w:t>scrise</w:t>
            </w:r>
            <w:proofErr w:type="spellEnd"/>
            <w:r w:rsidR="00460653" w:rsidRPr="001719CB">
              <w:rPr>
                <w:lang w:val="en-US"/>
              </w:rPr>
              <w:t xml:space="preserve"> a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sista</w:t>
            </w:r>
            <w:proofErr w:type="spellEnd"/>
            <w:r w:rsidR="00460653" w:rsidRPr="001719CB">
              <w:rPr>
                <w:lang w:val="en-US"/>
              </w:rPr>
              <w:t xml:space="preserv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ale </w:t>
            </w:r>
            <w:proofErr w:type="spellStart"/>
            <w:r w:rsidR="00460653" w:rsidRPr="001719CB">
              <w:rPr>
                <w:lang w:val="en-US"/>
              </w:rPr>
              <w:t>acestora</w:t>
            </w:r>
            <w:proofErr w:type="spellEnd"/>
            <w:r w:rsidR="00460653" w:rsidRPr="001719CB">
              <w:rPr>
                <w:lang w:val="en-US"/>
              </w:rPr>
              <w:t xml:space="preserve"> pe o </w:t>
            </w:r>
            <w:proofErr w:type="spellStart"/>
            <w:r w:rsidR="00460653" w:rsidRPr="001719CB">
              <w:rPr>
                <w:lang w:val="en-US"/>
              </w:rPr>
              <w:t>durată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necesar</w:t>
            </w:r>
            <w:proofErr w:type="spellEnd"/>
            <w:r w:rsidR="00460653" w:rsidRPr="001719CB">
              <w:rPr>
                <w:lang w:val="en-US"/>
              </w:rPr>
              <w:t xml:space="preserve">. Pe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suspendării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proteja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conserva</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mod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aşa</w:t>
            </w:r>
            <w:proofErr w:type="spellEnd"/>
            <w:r w:rsidR="00460653" w:rsidRPr="001719CB">
              <w:rPr>
                <w:lang w:val="en-US"/>
              </w:rPr>
              <w:t xml:space="preserve"> cum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dispune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generate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urma</w:t>
            </w:r>
            <w:proofErr w:type="spellEnd"/>
            <w:r w:rsidR="00460653" w:rsidRPr="001719CB">
              <w:rPr>
                <w:lang w:val="en-US"/>
              </w:rPr>
              <w:t xml:space="preserve"> </w:t>
            </w:r>
            <w:proofErr w:type="spellStart"/>
            <w:r w:rsidR="00460653" w:rsidRPr="001719CB">
              <w:rPr>
                <w:lang w:val="en-US"/>
              </w:rPr>
              <w:t>sistării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sistării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din </w:t>
            </w:r>
            <w:proofErr w:type="spellStart"/>
            <w:r w:rsidR="00460653" w:rsidRPr="001719CB">
              <w:rPr>
                <w:lang w:val="en-US"/>
              </w:rPr>
              <w:t>ele</w:t>
            </w:r>
            <w:proofErr w:type="spellEnd"/>
            <w:r w:rsidR="00460653" w:rsidRPr="001719CB">
              <w:rPr>
                <w:lang w:val="en-US"/>
              </w:rPr>
              <w:t xml:space="preserve">, din </w:t>
            </w:r>
            <w:proofErr w:type="spellStart"/>
            <w:r w:rsidR="00460653" w:rsidRPr="001719CB">
              <w:rPr>
                <w:lang w:val="en-US"/>
              </w:rPr>
              <w:t>iniţiativa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suportă</w:t>
            </w:r>
            <w:proofErr w:type="spellEnd"/>
            <w:r w:rsidR="00460653" w:rsidRPr="001719CB">
              <w:rPr>
                <w:lang w:val="en-US"/>
              </w:rPr>
              <w:t xml:space="preserve"> pe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suspendării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privind</w:t>
            </w:r>
            <w:proofErr w:type="spellEnd"/>
            <w:r w:rsidR="00460653" w:rsidRPr="001719CB">
              <w:rPr>
                <w:lang w:val="en-US"/>
              </w:rPr>
              <w:t xml:space="preserve"> </w:t>
            </w:r>
            <w:proofErr w:type="spellStart"/>
            <w:r w:rsidR="00460653" w:rsidRPr="001719CB">
              <w:rPr>
                <w:lang w:val="en-US"/>
              </w:rPr>
              <w:t>protejarea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conservarea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cu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diligenţă</w:t>
            </w:r>
            <w:proofErr w:type="spellEnd"/>
            <w:r w:rsidR="00460653" w:rsidRPr="001719CB">
              <w:rPr>
                <w:lang w:val="en-US"/>
              </w:rPr>
              <w:t>.</w:t>
            </w:r>
          </w:p>
          <w:p w14:paraId="7A34E3EF"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2.5. </w:t>
            </w:r>
            <w:r w:rsidR="00460653" w:rsidRPr="001719CB">
              <w:rPr>
                <w:lang w:val="en-US"/>
              </w:rPr>
              <w:t xml:space="preserve">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183D79" w:rsidRPr="001719CB">
              <w:rPr>
                <w:lang w:val="en-US"/>
              </w:rPr>
              <w:t>va</w:t>
            </w:r>
            <w:proofErr w:type="spellEnd"/>
            <w:r w:rsidR="00183D79" w:rsidRPr="001719CB">
              <w:rPr>
                <w:lang w:val="en-US"/>
              </w:rPr>
              <w:t xml:space="preserve"> </w:t>
            </w:r>
            <w:proofErr w:type="spellStart"/>
            <w:r w:rsidR="00183D79" w:rsidRPr="001719CB">
              <w:rPr>
                <w:lang w:val="en-US"/>
              </w:rPr>
              <w:t>notifica</w:t>
            </w:r>
            <w:proofErr w:type="spellEnd"/>
            <w:r w:rsidR="00183D79" w:rsidRPr="001719CB">
              <w:rPr>
                <w:lang w:val="en-US"/>
              </w:rPr>
              <w:t xml:space="preserve"> </w:t>
            </w:r>
            <w:proofErr w:type="spellStart"/>
            <w:r w:rsidR="00183D79" w:rsidRPr="001719CB">
              <w:rPr>
                <w:lang w:val="en-US"/>
              </w:rPr>
              <w:t>Beneficiarul</w:t>
            </w:r>
            <w:proofErr w:type="spellEnd"/>
            <w:r w:rsidR="00183D79" w:rsidRPr="001719CB">
              <w:rPr>
                <w:lang w:val="en-US"/>
              </w:rPr>
              <w:t xml:space="preserve"> </w:t>
            </w:r>
            <w:proofErr w:type="spellStart"/>
            <w:r w:rsidR="00183D79" w:rsidRPr="001719CB">
              <w:rPr>
                <w:lang w:val="en-US"/>
              </w:rPr>
              <w:t>că</w:t>
            </w:r>
            <w:proofErr w:type="spellEnd"/>
            <w:r w:rsidR="00183D79" w:rsidRPr="001719CB">
              <w:rPr>
                <w:lang w:val="en-US"/>
              </w:rPr>
              <w:t xml:space="preserve"> su</w:t>
            </w:r>
            <w:r w:rsidR="00460653" w:rsidRPr="001719CB">
              <w:rPr>
                <w:lang w:val="en-US"/>
              </w:rPr>
              <w:t xml:space="preserve">nt </w:t>
            </w:r>
            <w:proofErr w:type="spellStart"/>
            <w:r w:rsidR="00460653" w:rsidRPr="001719CB">
              <w:rPr>
                <w:lang w:val="en-US"/>
              </w:rPr>
              <w:t>îndeplinite</w:t>
            </w:r>
            <w:proofErr w:type="spellEnd"/>
            <w:r w:rsidR="00460653" w:rsidRPr="001719CB">
              <w:rPr>
                <w:lang w:val="en-US"/>
              </w:rPr>
              <w:t xml:space="preserve"> </w:t>
            </w:r>
            <w:proofErr w:type="spellStart"/>
            <w:r w:rsidR="00460653" w:rsidRPr="001719CB">
              <w:rPr>
                <w:lang w:val="en-US"/>
              </w:rPr>
              <w:t>condiţiile</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w:t>
            </w:r>
            <w:proofErr w:type="spellStart"/>
            <w:r w:rsidR="00460653" w:rsidRPr="001719CB">
              <w:rPr>
                <w:lang w:val="en-US"/>
              </w:rPr>
              <w:t>solicitând</w:t>
            </w:r>
            <w:proofErr w:type="spellEnd"/>
            <w:r w:rsidR="00460653" w:rsidRPr="001719CB">
              <w:rPr>
                <w:lang w:val="en-US"/>
              </w:rPr>
              <w:t xml:space="preserve"> </w:t>
            </w:r>
            <w:proofErr w:type="spellStart"/>
            <w:r w:rsidR="00460653" w:rsidRPr="001719CB">
              <w:rPr>
                <w:lang w:val="en-US"/>
              </w:rPr>
              <w:t>convocarea</w:t>
            </w:r>
            <w:proofErr w:type="spellEnd"/>
            <w:r w:rsidR="00460653" w:rsidRPr="001719CB">
              <w:rPr>
                <w:lang w:val="en-US"/>
              </w:rPr>
              <w:t xml:space="preserve"> </w:t>
            </w:r>
            <w:proofErr w:type="spellStart"/>
            <w:r w:rsidR="00460653" w:rsidRPr="001719CB">
              <w:rPr>
                <w:lang w:val="en-US"/>
              </w:rPr>
              <w:t>comisiei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baza</w:t>
            </w:r>
            <w:proofErr w:type="spellEnd"/>
            <w:r w:rsidR="00460653" w:rsidRPr="001719CB">
              <w:rPr>
                <w:lang w:val="en-US"/>
              </w:rPr>
              <w:t xml:space="preserve"> </w:t>
            </w:r>
            <w:proofErr w:type="spellStart"/>
            <w:r w:rsidR="00460653" w:rsidRPr="001719CB">
              <w:rPr>
                <w:lang w:val="en-US"/>
              </w:rPr>
              <w:t>acestei</w:t>
            </w:r>
            <w:proofErr w:type="spellEnd"/>
            <w:r w:rsidR="00460653" w:rsidRPr="001719CB">
              <w:rPr>
                <w:lang w:val="en-US"/>
              </w:rPr>
              <w:t xml:space="preserve"> </w:t>
            </w:r>
            <w:proofErr w:type="spellStart"/>
            <w:r w:rsidR="00460653" w:rsidRPr="001719CB">
              <w:rPr>
                <w:lang w:val="en-US"/>
              </w:rPr>
              <w:t>notificări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convoca</w:t>
            </w:r>
            <w:proofErr w:type="spellEnd"/>
            <w:r w:rsidR="00460653" w:rsidRPr="001719CB">
              <w:rPr>
                <w:lang w:val="en-US"/>
              </w:rPr>
              <w:t xml:space="preserve"> </w:t>
            </w:r>
            <w:proofErr w:type="spellStart"/>
            <w:r w:rsidR="00460653" w:rsidRPr="001719CB">
              <w:rPr>
                <w:lang w:val="en-US"/>
              </w:rPr>
              <w:t>comisia</w:t>
            </w:r>
            <w:proofErr w:type="spellEnd"/>
            <w:r w:rsidR="00460653" w:rsidRPr="001719CB">
              <w:rPr>
                <w:lang w:val="en-US"/>
              </w:rPr>
              <w:t xml:space="preserve"> </w:t>
            </w:r>
            <w:proofErr w:type="gramStart"/>
            <w:r w:rsidR="00460653" w:rsidRPr="001719CB">
              <w:rPr>
                <w:lang w:val="en-US"/>
              </w:rPr>
              <w:t xml:space="preserve">de  </w:t>
            </w:r>
            <w:proofErr w:type="spellStart"/>
            <w:r w:rsidR="00460653" w:rsidRPr="001719CB">
              <w:rPr>
                <w:lang w:val="en-US"/>
              </w:rPr>
              <w:t>recepţie</w:t>
            </w:r>
            <w:proofErr w:type="spellEnd"/>
            <w:proofErr w:type="gram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719CB" w:rsidRDefault="00E503F9" w:rsidP="00196AB4">
            <w:pPr>
              <w:pStyle w:val="NormalWeb"/>
              <w:tabs>
                <w:tab w:val="left" w:pos="321"/>
              </w:tabs>
              <w:spacing w:line="276" w:lineRule="auto"/>
              <w:ind w:firstLine="0"/>
              <w:rPr>
                <w:lang w:val="en-US"/>
              </w:rPr>
            </w:pPr>
            <w:r w:rsidRPr="001719CB">
              <w:rPr>
                <w:lang w:val="en-US"/>
              </w:rPr>
              <w:t>3.</w:t>
            </w:r>
            <w:proofErr w:type="gramStart"/>
            <w:r w:rsidRPr="001719CB">
              <w:rPr>
                <w:lang w:val="en-US"/>
              </w:rPr>
              <w:t>2</w:t>
            </w:r>
            <w:r w:rsidR="00A156C0" w:rsidRPr="001719CB">
              <w:rPr>
                <w:lang w:val="en-US"/>
              </w:rPr>
              <w:t>.</w:t>
            </w:r>
            <w:r w:rsidR="00460653" w:rsidRPr="001719CB">
              <w:rPr>
                <w:lang w:val="en-US"/>
              </w:rPr>
              <w:t>Achitările</w:t>
            </w:r>
            <w:proofErr w:type="gram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efectuate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transfer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baza</w:t>
            </w:r>
            <w:proofErr w:type="spellEnd"/>
            <w:r w:rsidR="00460653" w:rsidRPr="001719CB">
              <w:rPr>
                <w:lang w:val="en-US"/>
              </w:rPr>
              <w:t xml:space="preserve"> </w:t>
            </w:r>
            <w:proofErr w:type="spellStart"/>
            <w:r w:rsidR="00460653" w:rsidRPr="001719CB">
              <w:rPr>
                <w:lang w:val="en-US"/>
              </w:rPr>
              <w:t>facturilor</w:t>
            </w:r>
            <w:proofErr w:type="spellEnd"/>
            <w:r w:rsidR="00460653" w:rsidRPr="001719CB">
              <w:rPr>
                <w:lang w:val="en-US"/>
              </w:rPr>
              <w:t xml:space="preserve"> </w:t>
            </w:r>
            <w:proofErr w:type="spellStart"/>
            <w:r w:rsidR="00460653" w:rsidRPr="001719CB">
              <w:rPr>
                <w:lang w:val="en-US"/>
              </w:rPr>
              <w:t>fiscale</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proceselor</w:t>
            </w:r>
            <w:proofErr w:type="spellEnd"/>
            <w:r w:rsidR="00460653" w:rsidRPr="001719CB">
              <w:rPr>
                <w:lang w:val="en-US"/>
              </w:rPr>
              <w:t xml:space="preserve"> </w:t>
            </w:r>
            <w:r w:rsidR="00A156C0" w:rsidRPr="001719CB">
              <w:rPr>
                <w:lang w:val="en-US"/>
              </w:rPr>
              <w:t>–</w:t>
            </w:r>
            <w:r w:rsidR="00460653" w:rsidRPr="001719CB">
              <w:rPr>
                <w:lang w:val="en-US"/>
              </w:rPr>
              <w:t xml:space="preserve"> verbale de </w:t>
            </w:r>
            <w:proofErr w:type="spellStart"/>
            <w:r w:rsidR="00460653" w:rsidRPr="001719CB">
              <w:rPr>
                <w:lang w:val="en-US"/>
              </w:rPr>
              <w:t>recepţie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semnate</w:t>
            </w:r>
            <w:proofErr w:type="spellEnd"/>
            <w:r w:rsidR="00460653" w:rsidRPr="001719CB">
              <w:rPr>
                <w:lang w:val="en-US"/>
              </w:rPr>
              <w:t xml:space="preserve"> </w:t>
            </w:r>
            <w:proofErr w:type="spellStart"/>
            <w:r w:rsidR="00460653" w:rsidRPr="001719CB">
              <w:rPr>
                <w:lang w:val="en-US"/>
              </w:rPr>
              <w:t>şi</w:t>
            </w:r>
            <w:proofErr w:type="spellEnd"/>
            <w:r w:rsidR="00995AF6" w:rsidRPr="001719CB">
              <w:rPr>
                <w:lang w:val="en-US"/>
              </w:rPr>
              <w:t xml:space="preserve"> </w:t>
            </w:r>
            <w:proofErr w:type="spellStart"/>
            <w:r w:rsidR="00995AF6" w:rsidRPr="001719CB">
              <w:rPr>
                <w:lang w:val="en-US"/>
              </w:rPr>
              <w:t>acceptate</w:t>
            </w:r>
            <w:proofErr w:type="spellEnd"/>
            <w:r w:rsidR="00995AF6" w:rsidRPr="001719CB">
              <w:rPr>
                <w:lang w:val="en-US"/>
              </w:rPr>
              <w:t xml:space="preserve"> de </w:t>
            </w:r>
            <w:proofErr w:type="spellStart"/>
            <w:r w:rsidR="00995AF6" w:rsidRPr="001719CB">
              <w:rPr>
                <w:lang w:val="en-US"/>
              </w:rPr>
              <w:t>către</w:t>
            </w:r>
            <w:proofErr w:type="spellEnd"/>
            <w:r w:rsidR="00995AF6" w:rsidRPr="001719CB">
              <w:rPr>
                <w:lang w:val="en-US"/>
              </w:rPr>
              <w:t xml:space="preserve"> </w:t>
            </w:r>
            <w:proofErr w:type="spellStart"/>
            <w:r w:rsidR="00995AF6" w:rsidRPr="001719CB">
              <w:rPr>
                <w:lang w:val="en-US"/>
              </w:rPr>
              <w:t>Beneficiar</w:t>
            </w:r>
            <w:proofErr w:type="spellEnd"/>
            <w:r w:rsidR="00995AF6" w:rsidRPr="001719CB">
              <w:rPr>
                <w:lang w:val="en-US"/>
              </w:rPr>
              <w:t>.</w:t>
            </w:r>
          </w:p>
          <w:p w14:paraId="4312716F" w14:textId="77777777" w:rsidR="00A946E0" w:rsidRPr="001719CB" w:rsidRDefault="00A156C0" w:rsidP="00196AB4">
            <w:pPr>
              <w:pStyle w:val="NormalWeb"/>
              <w:tabs>
                <w:tab w:val="left" w:pos="37"/>
              </w:tabs>
              <w:spacing w:line="276" w:lineRule="auto"/>
              <w:ind w:firstLine="0"/>
              <w:rPr>
                <w:lang w:val="en-US"/>
              </w:rPr>
            </w:pPr>
            <w:r w:rsidRPr="001719CB">
              <w:rPr>
                <w:lang w:val="en-US"/>
              </w:rPr>
              <w:t xml:space="preserve">3.3.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verifica</w:t>
            </w:r>
            <w:proofErr w:type="spellEnd"/>
            <w:r w:rsidR="00460653" w:rsidRPr="001719CB">
              <w:rPr>
                <w:lang w:val="en-US"/>
              </w:rPr>
              <w:t xml:space="preserve"> </w:t>
            </w:r>
            <w:proofErr w:type="spellStart"/>
            <w:r w:rsidR="00460653" w:rsidRPr="001719CB">
              <w:rPr>
                <w:lang w:val="en-US"/>
              </w:rPr>
              <w:t>procesele</w:t>
            </w:r>
            <w:proofErr w:type="spellEnd"/>
            <w:r w:rsidR="009E719D" w:rsidRPr="001719CB">
              <w:rPr>
                <w:lang w:val="en-US"/>
              </w:rPr>
              <w:t>-</w:t>
            </w:r>
            <w:r w:rsidR="00460653" w:rsidRPr="001719CB">
              <w:rPr>
                <w:lang w:val="en-US"/>
              </w:rPr>
              <w:t xml:space="preserve">verbale de </w:t>
            </w:r>
            <w:proofErr w:type="spellStart"/>
            <w:r w:rsidR="00460653" w:rsidRPr="001719CB">
              <w:rPr>
                <w:lang w:val="en-US"/>
              </w:rPr>
              <w:t>recepție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termen de </w:t>
            </w:r>
            <w:r w:rsidR="00684D44" w:rsidRPr="001719CB">
              <w:rPr>
                <w:lang w:val="en-US"/>
              </w:rPr>
              <w:t>…..</w:t>
            </w:r>
            <w:r w:rsidR="00460653" w:rsidRPr="001719CB">
              <w:rPr>
                <w:lang w:val="en-US"/>
              </w:rPr>
              <w:t xml:space="preserve"> </w:t>
            </w:r>
            <w:proofErr w:type="spellStart"/>
            <w:r w:rsidR="00460653" w:rsidRPr="001719CB">
              <w:rPr>
                <w:lang w:val="en-US"/>
              </w:rPr>
              <w:t>zile</w:t>
            </w:r>
            <w:proofErr w:type="spellEnd"/>
            <w:r w:rsidR="00460653" w:rsidRPr="001719CB">
              <w:rPr>
                <w:lang w:val="en-US"/>
              </w:rPr>
              <w:t xml:space="preserve"> </w:t>
            </w:r>
            <w:proofErr w:type="spellStart"/>
            <w:r w:rsidR="00460653" w:rsidRPr="001719CB">
              <w:rPr>
                <w:lang w:val="en-US"/>
              </w:rPr>
              <w:t>calendaristice</w:t>
            </w:r>
            <w:proofErr w:type="spellEnd"/>
            <w:r w:rsidR="00460653" w:rsidRPr="001719CB">
              <w:rPr>
                <w:lang w:val="en-US"/>
              </w:rPr>
              <w:t xml:space="preserve"> de la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 xml:space="preserve"> de la </w:t>
            </w:r>
            <w:proofErr w:type="spellStart"/>
            <w:r w:rsidR="00460653" w:rsidRPr="001719CB">
              <w:rPr>
                <w:lang w:val="en-US"/>
              </w:rPr>
              <w:t>Antreprenor</w:t>
            </w:r>
            <w:proofErr w:type="spellEnd"/>
            <w:r w:rsidR="00460653" w:rsidRPr="001719CB">
              <w:rPr>
                <w:lang w:val="en-US"/>
              </w:rPr>
              <w:t>.</w:t>
            </w:r>
          </w:p>
          <w:p w14:paraId="3596857E" w14:textId="77777777" w:rsidR="00A946E0" w:rsidRPr="001719CB" w:rsidRDefault="00316769" w:rsidP="00196AB4">
            <w:pPr>
              <w:pStyle w:val="NormalWeb"/>
              <w:tabs>
                <w:tab w:val="left" w:pos="37"/>
              </w:tabs>
              <w:spacing w:line="276" w:lineRule="auto"/>
              <w:ind w:firstLine="0"/>
              <w:rPr>
                <w:lang w:val="en-US"/>
              </w:rPr>
            </w:pPr>
            <w:r w:rsidRPr="001719CB">
              <w:rPr>
                <w:lang w:val="en-US"/>
              </w:rPr>
              <w:t>3.4</w:t>
            </w:r>
            <w:r w:rsidR="00A156C0" w:rsidRPr="001719CB">
              <w:rPr>
                <w:lang w:val="en-US"/>
              </w:rPr>
              <w:t xml:space="preserve">. </w:t>
            </w:r>
            <w:r w:rsidR="00460653" w:rsidRPr="001719CB">
              <w:rPr>
                <w:lang w:val="en-US"/>
              </w:rPr>
              <w:t xml:space="preserve">Plata </w:t>
            </w:r>
            <w:proofErr w:type="spellStart"/>
            <w:r w:rsidR="00460653" w:rsidRPr="001719CB">
              <w:rPr>
                <w:lang w:val="en-US"/>
              </w:rPr>
              <w:t>facturii</w:t>
            </w:r>
            <w:proofErr w:type="spellEnd"/>
            <w:r w:rsidR="00460653" w:rsidRPr="001719CB">
              <w:rPr>
                <w:lang w:val="en-US"/>
              </w:rPr>
              <w:t xml:space="preserve"> finale se </w:t>
            </w:r>
            <w:proofErr w:type="spellStart"/>
            <w:r w:rsidR="00460653" w:rsidRPr="001719CB">
              <w:rPr>
                <w:lang w:val="en-US"/>
              </w:rPr>
              <w:t>va</w:t>
            </w:r>
            <w:proofErr w:type="spellEnd"/>
            <w:r w:rsidR="00460653" w:rsidRPr="001719CB">
              <w:rPr>
                <w:lang w:val="en-US"/>
              </w:rPr>
              <w:t xml:space="preserve"> face </w:t>
            </w:r>
            <w:proofErr w:type="spellStart"/>
            <w:r w:rsidR="00460653" w:rsidRPr="001719CB">
              <w:rPr>
                <w:lang w:val="en-US"/>
              </w:rPr>
              <w:t>imediat</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acceptarea</w:t>
            </w:r>
            <w:proofErr w:type="spellEnd"/>
            <w:r w:rsidR="00460653" w:rsidRPr="001719CB">
              <w:rPr>
                <w:lang w:val="en-US"/>
              </w:rPr>
              <w:t xml:space="preserve"> </w:t>
            </w:r>
            <w:proofErr w:type="spellStart"/>
            <w:r w:rsidR="00460653" w:rsidRPr="001719CB">
              <w:rPr>
                <w:lang w:val="en-US"/>
              </w:rPr>
              <w:t>situaţiei</w:t>
            </w:r>
            <w:proofErr w:type="spellEnd"/>
            <w:r w:rsidR="00460653" w:rsidRPr="001719CB">
              <w:rPr>
                <w:lang w:val="en-US"/>
              </w:rPr>
              <w:t xml:space="preserve"> de </w:t>
            </w:r>
            <w:proofErr w:type="spellStart"/>
            <w:r w:rsidR="00460653" w:rsidRPr="001719CB">
              <w:rPr>
                <w:lang w:val="en-US"/>
              </w:rPr>
              <w:t>plată</w:t>
            </w:r>
            <w:proofErr w:type="spellEnd"/>
            <w:r w:rsidR="00460653" w:rsidRPr="001719CB">
              <w:rPr>
                <w:lang w:val="en-US"/>
              </w:rPr>
              <w:t xml:space="preserve"> definitive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se </w:t>
            </w:r>
            <w:proofErr w:type="spellStart"/>
            <w:r w:rsidR="00460653" w:rsidRPr="001719CB">
              <w:rPr>
                <w:lang w:val="en-US"/>
              </w:rPr>
              <w:t>prelungeşte</w:t>
            </w:r>
            <w:proofErr w:type="spellEnd"/>
            <w:r w:rsidR="00460653" w:rsidRPr="001719CB">
              <w:rPr>
                <w:lang w:val="en-US"/>
              </w:rPr>
              <w:t xml:space="preserve"> din </w:t>
            </w:r>
            <w:proofErr w:type="spellStart"/>
            <w:r w:rsidR="00460653" w:rsidRPr="001719CB">
              <w:rPr>
                <w:lang w:val="en-US"/>
              </w:rPr>
              <w:t>diferite</w:t>
            </w:r>
            <w:proofErr w:type="spellEnd"/>
            <w:r w:rsidR="00460653" w:rsidRPr="001719CB">
              <w:rPr>
                <w:lang w:val="en-US"/>
              </w:rPr>
              <w:t xml:space="preserve"> motive, </w:t>
            </w:r>
            <w:proofErr w:type="spellStart"/>
            <w:r w:rsidR="00460653" w:rsidRPr="001719CB">
              <w:rPr>
                <w:lang w:val="en-US"/>
              </w:rPr>
              <w:t>dar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special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eventuale</w:t>
            </w:r>
            <w:proofErr w:type="spellEnd"/>
            <w:r w:rsidR="00460653" w:rsidRPr="001719CB">
              <w:rPr>
                <w:lang w:val="en-US"/>
              </w:rPr>
              <w:t xml:space="preserve"> </w:t>
            </w:r>
            <w:proofErr w:type="spellStart"/>
            <w:r w:rsidR="00460653" w:rsidRPr="001719CB">
              <w:rPr>
                <w:lang w:val="en-US"/>
              </w:rPr>
              <w:t>litigii</w:t>
            </w:r>
            <w:proofErr w:type="spellEnd"/>
            <w:r w:rsidR="00460653" w:rsidRPr="001719CB">
              <w:rPr>
                <w:lang w:val="en-US"/>
              </w:rPr>
              <w:t xml:space="preserve">, </w:t>
            </w:r>
            <w:proofErr w:type="spellStart"/>
            <w:r w:rsidR="00460653" w:rsidRPr="001719CB">
              <w:rPr>
                <w:lang w:val="en-US"/>
              </w:rPr>
              <w:t>contravaloarea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care n</w:t>
            </w:r>
            <w:r w:rsidR="00183D79" w:rsidRPr="001719CB">
              <w:rPr>
                <w:lang w:val="en-US"/>
              </w:rPr>
              <w:t>u su</w:t>
            </w:r>
            <w:r w:rsidR="00460653" w:rsidRPr="001719CB">
              <w:rPr>
                <w:lang w:val="en-US"/>
              </w:rPr>
              <w:t xml:space="preserve">nt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litigiu</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plătită</w:t>
            </w:r>
            <w:proofErr w:type="spellEnd"/>
            <w:r w:rsidR="00460653" w:rsidRPr="001719CB">
              <w:rPr>
                <w:lang w:val="en-US"/>
              </w:rPr>
              <w:t xml:space="preserve"> </w:t>
            </w:r>
            <w:proofErr w:type="spellStart"/>
            <w:r w:rsidR="00460653" w:rsidRPr="001719CB">
              <w:rPr>
                <w:lang w:val="en-US"/>
              </w:rPr>
              <w:t>imediat</w:t>
            </w:r>
            <w:proofErr w:type="spellEnd"/>
            <w:r w:rsidR="00460653" w:rsidRPr="001719CB">
              <w:rPr>
                <w:lang w:val="en-US"/>
              </w:rPr>
              <w:t xml:space="preserve">. </w:t>
            </w:r>
          </w:p>
          <w:p w14:paraId="6A8C0844" w14:textId="77777777" w:rsidR="00E503F9" w:rsidRPr="001719CB" w:rsidRDefault="00316769" w:rsidP="00196AB4">
            <w:pPr>
              <w:pStyle w:val="NormalWeb"/>
              <w:tabs>
                <w:tab w:val="left" w:pos="37"/>
              </w:tabs>
              <w:spacing w:line="276" w:lineRule="auto"/>
              <w:ind w:firstLine="0"/>
              <w:rPr>
                <w:lang w:val="en-US"/>
              </w:rPr>
            </w:pPr>
            <w:r w:rsidRPr="001719CB">
              <w:rPr>
                <w:lang w:val="en-US"/>
              </w:rPr>
              <w:t>3.</w:t>
            </w:r>
            <w:proofErr w:type="gramStart"/>
            <w:r w:rsidRPr="001719CB">
              <w:rPr>
                <w:lang w:val="en-US"/>
              </w:rPr>
              <w:t>5</w:t>
            </w:r>
            <w:r w:rsidR="00A156C0" w:rsidRPr="001719CB">
              <w:rPr>
                <w:lang w:val="en-US"/>
              </w:rPr>
              <w:t>.</w:t>
            </w:r>
            <w:r w:rsidR="00460653" w:rsidRPr="001719CB">
              <w:rPr>
                <w:lang w:val="en-US"/>
              </w:rPr>
              <w:t>Lucrările</w:t>
            </w:r>
            <w:proofErr w:type="gramEnd"/>
            <w:r w:rsidR="00460653" w:rsidRPr="001719CB">
              <w:rPr>
                <w:lang w:val="en-US"/>
              </w:rPr>
              <w:t xml:space="preserve"> nu </w:t>
            </w:r>
            <w:proofErr w:type="spellStart"/>
            <w:r w:rsidR="00183D79" w:rsidRPr="001719CB">
              <w:rPr>
                <w:lang w:val="en-US"/>
              </w:rPr>
              <w:t>vor</w:t>
            </w:r>
            <w:proofErr w:type="spellEnd"/>
            <w:r w:rsidR="00183D79" w:rsidRPr="001719CB">
              <w:rPr>
                <w:lang w:val="en-US"/>
              </w:rPr>
              <w:t xml:space="preserve"> fi considerate </w:t>
            </w:r>
            <w:proofErr w:type="spellStart"/>
            <w:r w:rsidR="00183D79" w:rsidRPr="001719CB">
              <w:rPr>
                <w:lang w:val="en-US"/>
              </w:rPr>
              <w:t>finalizate</w:t>
            </w:r>
            <w:proofErr w:type="spellEnd"/>
            <w:r w:rsidR="00183D79" w:rsidRPr="001719CB">
              <w:rPr>
                <w:lang w:val="en-US"/>
              </w:rPr>
              <w:t xml:space="preserve"> </w:t>
            </w:r>
            <w:proofErr w:type="spellStart"/>
            <w:r w:rsidR="00183D79" w:rsidRPr="001719CB">
              <w:rPr>
                <w:lang w:val="en-US"/>
              </w:rPr>
              <w:t>pâ</w:t>
            </w:r>
            <w:r w:rsidR="00460653" w:rsidRPr="001719CB">
              <w:rPr>
                <w:lang w:val="en-US"/>
              </w:rPr>
              <w:t>nă</w:t>
            </w:r>
            <w:proofErr w:type="spellEnd"/>
            <w:r w:rsidR="00183D79" w:rsidRPr="001719CB">
              <w:rPr>
                <w:lang w:val="en-US"/>
              </w:rPr>
              <w:t xml:space="preserve"> </w:t>
            </w:r>
            <w:proofErr w:type="spellStart"/>
            <w:r w:rsidR="00183D79" w:rsidRPr="001719CB">
              <w:rPr>
                <w:lang w:val="en-US"/>
              </w:rPr>
              <w:t>câ</w:t>
            </w:r>
            <w:r w:rsidR="00460653" w:rsidRPr="001719CB">
              <w:rPr>
                <w:lang w:val="en-US"/>
              </w:rPr>
              <w:t>nd</w:t>
            </w:r>
            <w:proofErr w:type="spellEnd"/>
            <w:r w:rsidR="00460653" w:rsidRPr="001719CB">
              <w:rPr>
                <w:lang w:val="en-US"/>
              </w:rPr>
              <w:t xml:space="preserve"> </w:t>
            </w:r>
            <w:proofErr w:type="spellStart"/>
            <w:r w:rsidR="00460653" w:rsidRPr="001719CB">
              <w:rPr>
                <w:lang w:val="en-US"/>
              </w:rPr>
              <w:t>procesul</w:t>
            </w:r>
            <w:proofErr w:type="spellEnd"/>
            <w:r w:rsidR="00460653" w:rsidRPr="001719CB">
              <w:rPr>
                <w:lang w:val="en-US"/>
              </w:rPr>
              <w:t xml:space="preserve">-verbal de </w:t>
            </w:r>
            <w:proofErr w:type="spellStart"/>
            <w:r w:rsidR="00460653" w:rsidRPr="001719CB">
              <w:rPr>
                <w:lang w:val="en-US"/>
              </w:rPr>
              <w:t>recepţie</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nu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semnat</w:t>
            </w:r>
            <w:proofErr w:type="spellEnd"/>
            <w:r w:rsidR="00460653" w:rsidRPr="001719CB">
              <w:rPr>
                <w:lang w:val="en-US"/>
              </w:rPr>
              <w:t xml:space="preserve"> de </w:t>
            </w:r>
            <w:proofErr w:type="spellStart"/>
            <w:r w:rsidR="00460653" w:rsidRPr="001719CB">
              <w:rPr>
                <w:lang w:val="en-US"/>
              </w:rPr>
              <w:t>comisia</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care </w:t>
            </w:r>
            <w:proofErr w:type="spellStart"/>
            <w:r w:rsidR="00460653" w:rsidRPr="001719CB">
              <w:rPr>
                <w:lang w:val="en-US"/>
              </w:rPr>
              <w:t>confirmă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r w:rsidR="00A946E0" w:rsidRPr="001719CB">
              <w:rPr>
                <w:lang w:val="en-US"/>
              </w:rPr>
              <w:t xml:space="preserve">conform </w:t>
            </w:r>
            <w:proofErr w:type="spellStart"/>
            <w:r w:rsidR="00A946E0" w:rsidRPr="001719CB">
              <w:rPr>
                <w:lang w:val="en-US"/>
              </w:rPr>
              <w:t>contractului</w:t>
            </w:r>
            <w:proofErr w:type="spellEnd"/>
            <w:r w:rsidR="00A946E0" w:rsidRPr="001719CB">
              <w:rPr>
                <w:lang w:val="en-US"/>
              </w:rPr>
              <w:t>.</w:t>
            </w:r>
          </w:p>
          <w:p w14:paraId="1925FC36" w14:textId="77777777" w:rsidR="00267805" w:rsidRPr="001719CB" w:rsidRDefault="00316769" w:rsidP="00A101F6">
            <w:pPr>
              <w:pStyle w:val="NormalWeb"/>
              <w:tabs>
                <w:tab w:val="left" w:pos="37"/>
              </w:tabs>
              <w:spacing w:line="276" w:lineRule="auto"/>
              <w:ind w:firstLine="0"/>
              <w:rPr>
                <w:lang w:val="en-US"/>
              </w:rPr>
            </w:pPr>
            <w:r w:rsidRPr="001719CB">
              <w:rPr>
                <w:lang w:val="en-US"/>
              </w:rPr>
              <w:t>3.</w:t>
            </w:r>
            <w:proofErr w:type="gramStart"/>
            <w:r w:rsidRPr="001719CB">
              <w:rPr>
                <w:lang w:val="en-US"/>
              </w:rPr>
              <w:t>6</w:t>
            </w:r>
            <w:r w:rsidR="00A227F2" w:rsidRPr="001719CB">
              <w:rPr>
                <w:lang w:val="en-US"/>
              </w:rPr>
              <w:t>.Garanţia</w:t>
            </w:r>
            <w:proofErr w:type="gramEnd"/>
            <w:r w:rsidR="00A227F2" w:rsidRPr="001719CB">
              <w:rPr>
                <w:lang w:val="en-US"/>
              </w:rPr>
              <w:t xml:space="preserve"> de </w:t>
            </w:r>
            <w:proofErr w:type="spellStart"/>
            <w:r w:rsidR="00A227F2" w:rsidRPr="001719CB">
              <w:rPr>
                <w:lang w:val="en-US"/>
              </w:rPr>
              <w:t>bună</w:t>
            </w:r>
            <w:proofErr w:type="spellEnd"/>
            <w:r w:rsidR="00A227F2" w:rsidRPr="001719CB">
              <w:rPr>
                <w:lang w:val="en-US"/>
              </w:rPr>
              <w:t xml:space="preserve"> </w:t>
            </w:r>
            <w:proofErr w:type="spellStart"/>
            <w:r w:rsidR="00A227F2" w:rsidRPr="001719CB">
              <w:rPr>
                <w:lang w:val="en-US"/>
              </w:rPr>
              <w:t>execuţie</w:t>
            </w:r>
            <w:proofErr w:type="spellEnd"/>
            <w:r w:rsidR="00A227F2" w:rsidRPr="001719CB">
              <w:rPr>
                <w:lang w:val="en-US"/>
              </w:rPr>
              <w:t xml:space="preserve"> se </w:t>
            </w:r>
            <w:proofErr w:type="spellStart"/>
            <w:r w:rsidR="00A227F2" w:rsidRPr="001719CB">
              <w:rPr>
                <w:lang w:val="en-US"/>
              </w:rPr>
              <w:t>va</w:t>
            </w:r>
            <w:proofErr w:type="spellEnd"/>
            <w:r w:rsidR="00A227F2" w:rsidRPr="001719CB">
              <w:rPr>
                <w:lang w:val="en-US"/>
              </w:rPr>
              <w:t xml:space="preserve"> </w:t>
            </w:r>
            <w:proofErr w:type="spellStart"/>
            <w:r w:rsidR="00A227F2" w:rsidRPr="001719CB">
              <w:rPr>
                <w:lang w:val="en-US"/>
              </w:rPr>
              <w:t>restitui</w:t>
            </w:r>
            <w:proofErr w:type="spellEnd"/>
            <w:r w:rsidR="00A227F2" w:rsidRPr="001719CB">
              <w:rPr>
                <w:lang w:val="en-US"/>
              </w:rPr>
              <w:t xml:space="preserve"> </w:t>
            </w:r>
            <w:proofErr w:type="spellStart"/>
            <w:r w:rsidR="00A227F2" w:rsidRPr="001719CB">
              <w:rPr>
                <w:lang w:val="en-US"/>
              </w:rPr>
              <w:t>Antreprenorului</w:t>
            </w:r>
            <w:proofErr w:type="spellEnd"/>
            <w:r w:rsidR="00A227F2" w:rsidRPr="001719CB">
              <w:rPr>
                <w:lang w:val="en-US"/>
              </w:rPr>
              <w:t xml:space="preserve"> </w:t>
            </w:r>
            <w:proofErr w:type="spellStart"/>
            <w:r w:rsidR="00A227F2" w:rsidRPr="001719CB">
              <w:rPr>
                <w:lang w:val="en-US"/>
              </w:rPr>
              <w:t>în</w:t>
            </w:r>
            <w:proofErr w:type="spellEnd"/>
            <w:r w:rsidR="00A227F2" w:rsidRPr="001719CB">
              <w:rPr>
                <w:lang w:val="en-US"/>
              </w:rPr>
              <w:t xml:space="preserve"> </w:t>
            </w:r>
            <w:proofErr w:type="spellStart"/>
            <w:r w:rsidR="00A227F2" w:rsidRPr="001719CB">
              <w:rPr>
                <w:lang w:val="en-US"/>
              </w:rPr>
              <w:t>baza</w:t>
            </w:r>
            <w:proofErr w:type="spellEnd"/>
            <w:r w:rsidR="00A227F2" w:rsidRPr="001719CB">
              <w:rPr>
                <w:lang w:val="en-US"/>
              </w:rPr>
              <w:t xml:space="preserve"> </w:t>
            </w:r>
            <w:proofErr w:type="spellStart"/>
            <w:r w:rsidR="00A227F2" w:rsidRPr="001719CB">
              <w:rPr>
                <w:lang w:val="en-US"/>
              </w:rPr>
              <w:t>notificării</w:t>
            </w:r>
            <w:proofErr w:type="spellEnd"/>
            <w:r w:rsidR="00A227F2" w:rsidRPr="001719CB">
              <w:rPr>
                <w:lang w:val="en-US"/>
              </w:rPr>
              <w:t xml:space="preserve"> </w:t>
            </w:r>
            <w:proofErr w:type="spellStart"/>
            <w:r w:rsidR="00A227F2" w:rsidRPr="001719CB">
              <w:rPr>
                <w:lang w:val="en-US"/>
              </w:rPr>
              <w:t>Beneficiarului</w:t>
            </w:r>
            <w:proofErr w:type="spellEnd"/>
            <w:r w:rsidR="00A227F2" w:rsidRPr="001719CB">
              <w:rPr>
                <w:lang w:val="en-US"/>
              </w:rPr>
              <w:t xml:space="preserve"> </w:t>
            </w:r>
            <w:proofErr w:type="spellStart"/>
            <w:r w:rsidR="00A227F2" w:rsidRPr="001719CB">
              <w:rPr>
                <w:lang w:val="en-US"/>
              </w:rPr>
              <w:t>către</w:t>
            </w:r>
            <w:proofErr w:type="spellEnd"/>
            <w:r w:rsidR="00A227F2" w:rsidRPr="001719CB">
              <w:rPr>
                <w:lang w:val="en-US"/>
              </w:rPr>
              <w:t xml:space="preserve"> </w:t>
            </w:r>
            <w:proofErr w:type="spellStart"/>
            <w:r w:rsidR="00A227F2" w:rsidRPr="001719CB">
              <w:rPr>
                <w:lang w:val="en-US"/>
              </w:rPr>
              <w:t>agentul</w:t>
            </w:r>
            <w:proofErr w:type="spellEnd"/>
            <w:r w:rsidR="00A227F2" w:rsidRPr="001719CB">
              <w:rPr>
                <w:lang w:val="en-US"/>
              </w:rPr>
              <w:t xml:space="preserve"> </w:t>
            </w:r>
            <w:proofErr w:type="spellStart"/>
            <w:r w:rsidR="00A227F2" w:rsidRPr="001719CB">
              <w:rPr>
                <w:lang w:val="en-US"/>
              </w:rPr>
              <w:t>bancar</w:t>
            </w:r>
            <w:proofErr w:type="spellEnd"/>
            <w:r w:rsidR="00A227F2" w:rsidRPr="001719CB">
              <w:rPr>
                <w:lang w:val="en-US"/>
              </w:rPr>
              <w:t xml:space="preserve">. </w:t>
            </w:r>
            <w:proofErr w:type="spellStart"/>
            <w:r w:rsidR="00A227F2" w:rsidRPr="001719CB">
              <w:rPr>
                <w:lang w:val="en-US"/>
              </w:rPr>
              <w:t>Notificarea</w:t>
            </w:r>
            <w:proofErr w:type="spellEnd"/>
            <w:r w:rsidR="00A227F2" w:rsidRPr="001719CB">
              <w:rPr>
                <w:lang w:val="en-US"/>
              </w:rPr>
              <w:t xml:space="preserve"> se </w:t>
            </w:r>
            <w:proofErr w:type="spellStart"/>
            <w:r w:rsidR="00A227F2" w:rsidRPr="001719CB">
              <w:rPr>
                <w:lang w:val="en-US"/>
              </w:rPr>
              <w:t>va</w:t>
            </w:r>
            <w:proofErr w:type="spellEnd"/>
            <w:r w:rsidR="00A227F2" w:rsidRPr="001719CB">
              <w:rPr>
                <w:lang w:val="en-US"/>
              </w:rPr>
              <w:t xml:space="preserve"> face </w:t>
            </w:r>
            <w:proofErr w:type="spellStart"/>
            <w:r w:rsidR="00A227F2" w:rsidRPr="001719CB">
              <w:rPr>
                <w:lang w:val="en-US"/>
              </w:rPr>
              <w:t>după</w:t>
            </w:r>
            <w:proofErr w:type="spellEnd"/>
            <w:r w:rsidR="00A227F2" w:rsidRPr="001719CB">
              <w:rPr>
                <w:lang w:val="en-US"/>
              </w:rPr>
              <w:t xml:space="preserve"> </w:t>
            </w:r>
            <w:proofErr w:type="spellStart"/>
            <w:r w:rsidR="00A227F2" w:rsidRPr="001719CB">
              <w:rPr>
                <w:lang w:val="en-US"/>
              </w:rPr>
              <w:t>semnarea</w:t>
            </w:r>
            <w:proofErr w:type="spellEnd"/>
            <w:r w:rsidR="00A227F2" w:rsidRPr="001719CB">
              <w:rPr>
                <w:lang w:val="en-US"/>
              </w:rPr>
              <w:t xml:space="preserve"> </w:t>
            </w:r>
            <w:proofErr w:type="spellStart"/>
            <w:r w:rsidR="00A227F2" w:rsidRPr="001719CB">
              <w:rPr>
                <w:lang w:val="en-US"/>
              </w:rPr>
              <w:t>procesului</w:t>
            </w:r>
            <w:proofErr w:type="spellEnd"/>
            <w:r w:rsidR="00A227F2" w:rsidRPr="001719CB">
              <w:rPr>
                <w:lang w:val="en-US"/>
              </w:rPr>
              <w:t xml:space="preserve">-verbal de </w:t>
            </w:r>
            <w:proofErr w:type="spellStart"/>
            <w:r w:rsidR="00A227F2" w:rsidRPr="001719CB">
              <w:rPr>
                <w:lang w:val="en-US"/>
              </w:rPr>
              <w:t>recepţie</w:t>
            </w:r>
            <w:proofErr w:type="spellEnd"/>
            <w:r w:rsidR="00A227F2" w:rsidRPr="001719CB">
              <w:rPr>
                <w:lang w:val="en-US"/>
              </w:rPr>
              <w:t xml:space="preserve"> la </w:t>
            </w:r>
            <w:proofErr w:type="spellStart"/>
            <w:r w:rsidR="00A227F2" w:rsidRPr="001719CB">
              <w:rPr>
                <w:lang w:val="en-US"/>
              </w:rPr>
              <w:t>terminarea</w:t>
            </w:r>
            <w:proofErr w:type="spellEnd"/>
            <w:r w:rsidR="00A227F2" w:rsidRPr="001719CB">
              <w:rPr>
                <w:lang w:val="en-US"/>
              </w:rPr>
              <w:t xml:space="preserve"> </w:t>
            </w:r>
            <w:proofErr w:type="spellStart"/>
            <w:r w:rsidR="00A227F2" w:rsidRPr="001719CB">
              <w:rPr>
                <w:lang w:val="en-US"/>
              </w:rPr>
              <w:t>lucrărilor</w:t>
            </w:r>
            <w:proofErr w:type="spellEnd"/>
            <w:r w:rsidR="00A227F2" w:rsidRPr="001719CB">
              <w:rPr>
                <w:lang w:val="en-US"/>
              </w:rPr>
              <w:t xml:space="preserve"> </w:t>
            </w:r>
            <w:proofErr w:type="spellStart"/>
            <w:r w:rsidR="00A227F2" w:rsidRPr="001719CB">
              <w:rPr>
                <w:lang w:val="en-US"/>
              </w:rPr>
              <w:t>în</w:t>
            </w:r>
            <w:proofErr w:type="spellEnd"/>
            <w:r w:rsidR="00A227F2" w:rsidRPr="001719CB">
              <w:rPr>
                <w:lang w:val="en-US"/>
              </w:rPr>
              <w:t xml:space="preserve"> </w:t>
            </w:r>
            <w:proofErr w:type="spellStart"/>
            <w:r w:rsidR="00A227F2" w:rsidRPr="001719CB">
              <w:rPr>
                <w:lang w:val="en-US"/>
              </w:rPr>
              <w:t>cel</w:t>
            </w:r>
            <w:proofErr w:type="spellEnd"/>
            <w:r w:rsidR="00A227F2" w:rsidRPr="001719CB">
              <w:rPr>
                <w:lang w:val="en-US"/>
              </w:rPr>
              <w:t xml:space="preserve"> </w:t>
            </w:r>
            <w:proofErr w:type="spellStart"/>
            <w:r w:rsidR="00A227F2" w:rsidRPr="001719CB">
              <w:rPr>
                <w:lang w:val="en-US"/>
              </w:rPr>
              <w:t>mult</w:t>
            </w:r>
            <w:proofErr w:type="spellEnd"/>
            <w:r w:rsidR="00A227F2" w:rsidRPr="001719CB">
              <w:rPr>
                <w:lang w:val="en-US"/>
              </w:rPr>
              <w:t xml:space="preserve"> 15 </w:t>
            </w:r>
            <w:proofErr w:type="spellStart"/>
            <w:r w:rsidR="00A227F2" w:rsidRPr="001719CB">
              <w:rPr>
                <w:lang w:val="en-US"/>
              </w:rPr>
              <w:t>zile</w:t>
            </w:r>
            <w:proofErr w:type="spellEnd"/>
            <w:r w:rsidR="00A227F2" w:rsidRPr="001719CB">
              <w:rPr>
                <w:lang w:val="en-US"/>
              </w:rPr>
              <w:t>.</w:t>
            </w:r>
            <w:r w:rsidR="005D4B79" w:rsidRPr="001719CB">
              <w:rPr>
                <w:lang w:val="en-US"/>
              </w:rPr>
              <w:t xml:space="preserve"> </w:t>
            </w:r>
            <w:proofErr w:type="spellStart"/>
            <w:r w:rsidR="00EB65F6" w:rsidRPr="001719CB">
              <w:rPr>
                <w:lang w:val="en-US"/>
              </w:rPr>
              <w:t>În</w:t>
            </w:r>
            <w:proofErr w:type="spellEnd"/>
            <w:r w:rsidR="00EB65F6" w:rsidRPr="001719CB">
              <w:rPr>
                <w:lang w:val="en-US"/>
              </w:rPr>
              <w:t xml:space="preserve"> </w:t>
            </w:r>
            <w:proofErr w:type="spellStart"/>
            <w:r w:rsidR="00EB65F6" w:rsidRPr="001719CB">
              <w:rPr>
                <w:lang w:val="en-US"/>
              </w:rPr>
              <w:t>cazul</w:t>
            </w:r>
            <w:proofErr w:type="spellEnd"/>
            <w:r w:rsidR="00EB65F6" w:rsidRPr="001719CB">
              <w:rPr>
                <w:lang w:val="en-US"/>
              </w:rPr>
              <w:t xml:space="preserve"> </w:t>
            </w:r>
            <w:proofErr w:type="spellStart"/>
            <w:r w:rsidR="00EB65F6" w:rsidRPr="001719CB">
              <w:rPr>
                <w:lang w:val="en-US"/>
              </w:rPr>
              <w:t>recepţiei</w:t>
            </w:r>
            <w:proofErr w:type="spellEnd"/>
            <w:r w:rsidR="00EB65F6" w:rsidRPr="001719CB">
              <w:rPr>
                <w:lang w:val="en-US"/>
              </w:rPr>
              <w:t xml:space="preserve"> cu </w:t>
            </w:r>
            <w:proofErr w:type="spellStart"/>
            <w:r w:rsidR="00EB65F6" w:rsidRPr="001719CB">
              <w:rPr>
                <w:lang w:val="en-US"/>
              </w:rPr>
              <w:t>obiecţii</w:t>
            </w:r>
            <w:proofErr w:type="spellEnd"/>
            <w:r w:rsidR="00EB65F6" w:rsidRPr="001719CB">
              <w:rPr>
                <w:lang w:val="en-US"/>
              </w:rPr>
              <w:t>,</w:t>
            </w:r>
            <w:r w:rsidR="005D4B79" w:rsidRPr="001719CB">
              <w:rPr>
                <w:lang w:val="en-US"/>
              </w:rPr>
              <w:t xml:space="preserve"> </w:t>
            </w:r>
            <w:proofErr w:type="spellStart"/>
            <w:r w:rsidR="00EB65F6" w:rsidRPr="001719CB">
              <w:rPr>
                <w:lang w:val="en-US"/>
              </w:rPr>
              <w:t>garanţia</w:t>
            </w:r>
            <w:proofErr w:type="spellEnd"/>
            <w:r w:rsidR="00EB65F6" w:rsidRPr="001719CB">
              <w:rPr>
                <w:lang w:val="en-US"/>
              </w:rPr>
              <w:t xml:space="preserve"> se </w:t>
            </w:r>
            <w:proofErr w:type="spellStart"/>
            <w:r w:rsidR="00EB65F6" w:rsidRPr="001719CB">
              <w:rPr>
                <w:lang w:val="en-US"/>
              </w:rPr>
              <w:t>va</w:t>
            </w:r>
            <w:proofErr w:type="spellEnd"/>
            <w:r w:rsidR="00EB65F6" w:rsidRPr="001719CB">
              <w:rPr>
                <w:lang w:val="en-US"/>
              </w:rPr>
              <w:t xml:space="preserve"> </w:t>
            </w:r>
            <w:proofErr w:type="spellStart"/>
            <w:r w:rsidR="00EB65F6" w:rsidRPr="001719CB">
              <w:rPr>
                <w:lang w:val="en-US"/>
              </w:rPr>
              <w:t>restitui</w:t>
            </w:r>
            <w:proofErr w:type="spellEnd"/>
            <w:r w:rsidR="00EB65F6" w:rsidRPr="001719CB">
              <w:rPr>
                <w:lang w:val="en-US"/>
              </w:rPr>
              <w:t xml:space="preserve"> </w:t>
            </w:r>
            <w:proofErr w:type="spellStart"/>
            <w:r w:rsidR="00EB65F6" w:rsidRPr="001719CB">
              <w:rPr>
                <w:lang w:val="en-US"/>
              </w:rPr>
              <w:t>în</w:t>
            </w:r>
            <w:proofErr w:type="spellEnd"/>
            <w:r w:rsidR="00EB65F6" w:rsidRPr="001719CB">
              <w:rPr>
                <w:lang w:val="en-US"/>
              </w:rPr>
              <w:t xml:space="preserve"> </w:t>
            </w:r>
            <w:proofErr w:type="spellStart"/>
            <w:r w:rsidR="00EB65F6" w:rsidRPr="001719CB">
              <w:rPr>
                <w:lang w:val="en-US"/>
              </w:rPr>
              <w:t>cel</w:t>
            </w:r>
            <w:proofErr w:type="spellEnd"/>
            <w:r w:rsidR="00EB65F6" w:rsidRPr="001719CB">
              <w:rPr>
                <w:lang w:val="en-US"/>
              </w:rPr>
              <w:t xml:space="preserve"> </w:t>
            </w:r>
            <w:proofErr w:type="spellStart"/>
            <w:r w:rsidR="00EB65F6" w:rsidRPr="001719CB">
              <w:rPr>
                <w:lang w:val="en-US"/>
              </w:rPr>
              <w:t>mult</w:t>
            </w:r>
            <w:proofErr w:type="spellEnd"/>
            <w:r w:rsidR="00EB65F6" w:rsidRPr="001719CB">
              <w:rPr>
                <w:lang w:val="en-US"/>
              </w:rPr>
              <w:t xml:space="preserve"> 15 </w:t>
            </w:r>
            <w:proofErr w:type="spellStart"/>
            <w:r w:rsidR="00EB65F6" w:rsidRPr="001719CB">
              <w:rPr>
                <w:lang w:val="en-US"/>
              </w:rPr>
              <w:t>zile</w:t>
            </w:r>
            <w:proofErr w:type="spellEnd"/>
            <w:r w:rsidR="00EB65F6" w:rsidRPr="001719CB">
              <w:rPr>
                <w:lang w:val="en-US"/>
              </w:rPr>
              <w:t xml:space="preserve"> </w:t>
            </w:r>
            <w:proofErr w:type="spellStart"/>
            <w:r w:rsidR="00EB65F6" w:rsidRPr="001719CB">
              <w:rPr>
                <w:lang w:val="en-US"/>
              </w:rPr>
              <w:t>după</w:t>
            </w:r>
            <w:proofErr w:type="spellEnd"/>
            <w:r w:rsidR="00EB65F6" w:rsidRPr="001719CB">
              <w:rPr>
                <w:lang w:val="en-US"/>
              </w:rPr>
              <w:t xml:space="preserve"> </w:t>
            </w:r>
            <w:proofErr w:type="spellStart"/>
            <w:r w:rsidR="00EB65F6" w:rsidRPr="001719CB">
              <w:rPr>
                <w:lang w:val="en-US"/>
              </w:rPr>
              <w:t>înlăturarea</w:t>
            </w:r>
            <w:proofErr w:type="spellEnd"/>
            <w:r w:rsidR="00EB65F6" w:rsidRPr="001719CB">
              <w:rPr>
                <w:lang w:val="en-US"/>
              </w:rPr>
              <w:t xml:space="preserve"> </w:t>
            </w:r>
            <w:proofErr w:type="spellStart"/>
            <w:r w:rsidR="00EB65F6" w:rsidRPr="001719CB">
              <w:rPr>
                <w:lang w:val="en-US"/>
              </w:rPr>
              <w:t>acestora</w:t>
            </w:r>
            <w:proofErr w:type="spellEnd"/>
            <w:r w:rsidR="00EB65F6" w:rsidRPr="001719CB">
              <w:rPr>
                <w:lang w:val="en-US"/>
              </w:rPr>
              <w:t>.</w:t>
            </w:r>
          </w:p>
          <w:p w14:paraId="61495F7C" w14:textId="77777777" w:rsidR="00A156C0" w:rsidRPr="001719CB"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719CB" w:rsidRDefault="00A101F6" w:rsidP="00371806">
            <w:pPr>
              <w:pStyle w:val="NormalWeb"/>
              <w:tabs>
                <w:tab w:val="left" w:pos="567"/>
              </w:tabs>
              <w:spacing w:line="276" w:lineRule="auto"/>
              <w:ind w:firstLine="0"/>
              <w:rPr>
                <w:lang w:val="en-US"/>
              </w:rPr>
            </w:pPr>
            <w:r w:rsidRPr="001719CB">
              <w:rPr>
                <w:lang w:val="en-US"/>
              </w:rPr>
              <w:t xml:space="preserve">4.3. </w:t>
            </w:r>
            <w:proofErr w:type="spellStart"/>
            <w:r w:rsidR="00D7570D" w:rsidRPr="001719CB">
              <w:rPr>
                <w:lang w:val="en-US"/>
              </w:rPr>
              <w:t>Antreprenorul</w:t>
            </w:r>
            <w:proofErr w:type="spellEnd"/>
            <w:r w:rsidR="00D7570D" w:rsidRPr="001719CB">
              <w:rPr>
                <w:lang w:val="en-US"/>
              </w:rPr>
              <w:t xml:space="preserve"> are </w:t>
            </w:r>
            <w:proofErr w:type="spellStart"/>
            <w:r w:rsidR="00D7570D" w:rsidRPr="001719CB">
              <w:rPr>
                <w:lang w:val="en-US"/>
              </w:rPr>
              <w:t>obligația</w:t>
            </w:r>
            <w:proofErr w:type="spellEnd"/>
            <w:r w:rsidR="00D7570D" w:rsidRPr="001719CB">
              <w:rPr>
                <w:lang w:val="en-US"/>
              </w:rPr>
              <w:t xml:space="preserve"> de a </w:t>
            </w:r>
            <w:proofErr w:type="spellStart"/>
            <w:r w:rsidR="00D7570D" w:rsidRPr="001719CB">
              <w:rPr>
                <w:lang w:val="en-US"/>
              </w:rPr>
              <w:t>supraveghea</w:t>
            </w:r>
            <w:proofErr w:type="spellEnd"/>
            <w:r w:rsidR="00D7570D" w:rsidRPr="001719CB">
              <w:rPr>
                <w:lang w:val="en-US"/>
              </w:rPr>
              <w:t xml:space="preserve"> </w:t>
            </w:r>
            <w:proofErr w:type="spellStart"/>
            <w:r w:rsidR="00D7570D" w:rsidRPr="001719CB">
              <w:rPr>
                <w:lang w:val="en-US"/>
              </w:rPr>
              <w:t>lucrările</w:t>
            </w:r>
            <w:proofErr w:type="spellEnd"/>
            <w:r w:rsidR="00D7570D" w:rsidRPr="001719CB">
              <w:rPr>
                <w:lang w:val="en-US"/>
              </w:rPr>
              <w:t xml:space="preserve">, de a </w:t>
            </w:r>
            <w:proofErr w:type="spellStart"/>
            <w:r w:rsidR="00D7570D" w:rsidRPr="001719CB">
              <w:rPr>
                <w:lang w:val="en-US"/>
              </w:rPr>
              <w:t>asigura</w:t>
            </w:r>
            <w:proofErr w:type="spellEnd"/>
            <w:r w:rsidR="00D7570D" w:rsidRPr="001719CB">
              <w:rPr>
                <w:lang w:val="en-US"/>
              </w:rPr>
              <w:t xml:space="preserve"> </w:t>
            </w:r>
            <w:proofErr w:type="spellStart"/>
            <w:r w:rsidR="00D7570D" w:rsidRPr="001719CB">
              <w:rPr>
                <w:lang w:val="en-US"/>
              </w:rPr>
              <w:t>forța</w:t>
            </w:r>
            <w:proofErr w:type="spellEnd"/>
            <w:r w:rsidR="00D7570D" w:rsidRPr="001719CB">
              <w:rPr>
                <w:lang w:val="en-US"/>
              </w:rPr>
              <w:t xml:space="preserve"> de </w:t>
            </w:r>
            <w:proofErr w:type="spellStart"/>
            <w:r w:rsidR="00D7570D" w:rsidRPr="001719CB">
              <w:rPr>
                <w:lang w:val="en-US"/>
              </w:rPr>
              <w:t>muncă</w:t>
            </w:r>
            <w:proofErr w:type="spellEnd"/>
            <w:r w:rsidR="00D7570D" w:rsidRPr="001719CB">
              <w:rPr>
                <w:lang w:val="en-US"/>
              </w:rPr>
              <w:t xml:space="preserve">, </w:t>
            </w:r>
            <w:proofErr w:type="spellStart"/>
            <w:r w:rsidR="00D7570D" w:rsidRPr="001719CB">
              <w:rPr>
                <w:lang w:val="en-US"/>
              </w:rPr>
              <w:t>materialele</w:t>
            </w:r>
            <w:proofErr w:type="spellEnd"/>
            <w:r w:rsidR="00D7570D" w:rsidRPr="001719CB">
              <w:rPr>
                <w:lang w:val="en-US"/>
              </w:rPr>
              <w:t xml:space="preserve">, </w:t>
            </w:r>
            <w:proofErr w:type="spellStart"/>
            <w:r w:rsidR="00D7570D" w:rsidRPr="001719CB">
              <w:rPr>
                <w:lang w:val="en-US"/>
              </w:rPr>
              <w:t>instalațiile</w:t>
            </w:r>
            <w:proofErr w:type="spellEnd"/>
            <w:r w:rsidR="00D7570D" w:rsidRPr="001719CB">
              <w:rPr>
                <w:lang w:val="en-US"/>
              </w:rPr>
              <w:t xml:space="preserve">, </w:t>
            </w:r>
            <w:proofErr w:type="spellStart"/>
            <w:r w:rsidR="00D7570D" w:rsidRPr="001719CB">
              <w:rPr>
                <w:lang w:val="en-US"/>
              </w:rPr>
              <w:t>echipamentele</w:t>
            </w:r>
            <w:proofErr w:type="spellEnd"/>
            <w:r w:rsidR="00D7570D" w:rsidRPr="001719CB">
              <w:rPr>
                <w:lang w:val="en-US"/>
              </w:rPr>
              <w:t xml:space="preserve"> </w:t>
            </w:r>
            <w:proofErr w:type="spellStart"/>
            <w:r w:rsidR="00D7570D" w:rsidRPr="001719CB">
              <w:rPr>
                <w:lang w:val="en-US"/>
              </w:rPr>
              <w:t>și</w:t>
            </w:r>
            <w:proofErr w:type="spellEnd"/>
            <w:r w:rsidR="00D7570D" w:rsidRPr="001719CB">
              <w:rPr>
                <w:lang w:val="en-US"/>
              </w:rPr>
              <w:t xml:space="preserve"> </w:t>
            </w:r>
            <w:proofErr w:type="spellStart"/>
            <w:r w:rsidR="00D7570D" w:rsidRPr="001719CB">
              <w:rPr>
                <w:lang w:val="en-US"/>
              </w:rPr>
              <w:t>toate</w:t>
            </w:r>
            <w:proofErr w:type="spellEnd"/>
            <w:r w:rsidR="00D7570D" w:rsidRPr="001719CB">
              <w:rPr>
                <w:lang w:val="en-US"/>
              </w:rPr>
              <w:t xml:space="preserve"> </w:t>
            </w:r>
            <w:proofErr w:type="spellStart"/>
            <w:r w:rsidR="00D7570D" w:rsidRPr="001719CB">
              <w:rPr>
                <w:lang w:val="en-US"/>
              </w:rPr>
              <w:t>celelalte</w:t>
            </w:r>
            <w:proofErr w:type="spellEnd"/>
            <w:r w:rsidR="00D7570D" w:rsidRPr="001719CB">
              <w:rPr>
                <w:lang w:val="en-US"/>
              </w:rPr>
              <w:t xml:space="preserve"> </w:t>
            </w:r>
            <w:proofErr w:type="spellStart"/>
            <w:r w:rsidR="00D7570D" w:rsidRPr="001719CB">
              <w:rPr>
                <w:lang w:val="en-US"/>
              </w:rPr>
              <w:t>obiecte</w:t>
            </w:r>
            <w:proofErr w:type="spellEnd"/>
            <w:r w:rsidR="00D7570D" w:rsidRPr="001719CB">
              <w:rPr>
                <w:lang w:val="en-US"/>
              </w:rPr>
              <w:t xml:space="preserve"> fie de </w:t>
            </w:r>
            <w:proofErr w:type="spellStart"/>
            <w:r w:rsidR="00D7570D" w:rsidRPr="001719CB">
              <w:rPr>
                <w:lang w:val="en-US"/>
              </w:rPr>
              <w:t>natură</w:t>
            </w:r>
            <w:proofErr w:type="spellEnd"/>
            <w:r w:rsidR="00D7570D" w:rsidRPr="001719CB">
              <w:rPr>
                <w:lang w:val="en-US"/>
              </w:rPr>
              <w:t xml:space="preserve"> </w:t>
            </w:r>
            <w:proofErr w:type="spellStart"/>
            <w:r w:rsidR="00D7570D" w:rsidRPr="001719CB">
              <w:rPr>
                <w:lang w:val="en-US"/>
              </w:rPr>
              <w:t>provizorie</w:t>
            </w:r>
            <w:proofErr w:type="spellEnd"/>
            <w:r w:rsidR="00D7570D" w:rsidRPr="001719CB">
              <w:rPr>
                <w:lang w:val="en-US"/>
              </w:rPr>
              <w:t xml:space="preserve">, fie definitive </w:t>
            </w:r>
            <w:proofErr w:type="spellStart"/>
            <w:r w:rsidR="00D7570D" w:rsidRPr="001719CB">
              <w:rPr>
                <w:lang w:val="en-US"/>
              </w:rPr>
              <w:t>cerute</w:t>
            </w:r>
            <w:proofErr w:type="spellEnd"/>
            <w:r w:rsidR="00D7570D" w:rsidRPr="001719CB">
              <w:rPr>
                <w:lang w:val="en-US"/>
              </w:rPr>
              <w:t xml:space="preserve"> de </w:t>
            </w:r>
            <w:proofErr w:type="spellStart"/>
            <w:r w:rsidR="00D7570D" w:rsidRPr="001719CB">
              <w:rPr>
                <w:lang w:val="en-US"/>
              </w:rPr>
              <w:t>și</w:t>
            </w:r>
            <w:proofErr w:type="spellEnd"/>
            <w:r w:rsidR="00D7570D" w:rsidRPr="001719CB">
              <w:rPr>
                <w:lang w:val="en-US"/>
              </w:rPr>
              <w:t xml:space="preserve"> </w:t>
            </w:r>
            <w:proofErr w:type="spellStart"/>
            <w:r w:rsidR="00D7570D" w:rsidRPr="001719CB">
              <w:rPr>
                <w:lang w:val="en-US"/>
              </w:rPr>
              <w:t>pentru</w:t>
            </w:r>
            <w:proofErr w:type="spellEnd"/>
            <w:r w:rsidR="00D7570D" w:rsidRPr="001719CB">
              <w:rPr>
                <w:lang w:val="en-US"/>
              </w:rPr>
              <w:t xml:space="preserve"> contract, </w:t>
            </w:r>
            <w:proofErr w:type="spellStart"/>
            <w:r w:rsidR="00D7570D" w:rsidRPr="001719CB">
              <w:rPr>
                <w:lang w:val="en-US"/>
              </w:rPr>
              <w:t>în</w:t>
            </w:r>
            <w:proofErr w:type="spellEnd"/>
            <w:r w:rsidR="00D7570D" w:rsidRPr="001719CB">
              <w:rPr>
                <w:lang w:val="en-US"/>
              </w:rPr>
              <w:t xml:space="preserve"> </w:t>
            </w:r>
            <w:proofErr w:type="spellStart"/>
            <w:r w:rsidR="00D7570D" w:rsidRPr="001719CB">
              <w:rPr>
                <w:lang w:val="en-US"/>
              </w:rPr>
              <w:t>măsura</w:t>
            </w:r>
            <w:proofErr w:type="spellEnd"/>
            <w:r w:rsidR="00D7570D" w:rsidRPr="001719CB">
              <w:rPr>
                <w:lang w:val="en-US"/>
              </w:rPr>
              <w:t xml:space="preserve"> </w:t>
            </w:r>
            <w:proofErr w:type="spellStart"/>
            <w:r w:rsidR="00D7570D" w:rsidRPr="001719CB">
              <w:rPr>
                <w:lang w:val="en-US"/>
              </w:rPr>
              <w:t>în</w:t>
            </w:r>
            <w:proofErr w:type="spellEnd"/>
            <w:r w:rsidR="00D7570D" w:rsidRPr="001719CB">
              <w:rPr>
                <w:lang w:val="en-US"/>
              </w:rPr>
              <w:t xml:space="preserve"> care </w:t>
            </w:r>
            <w:proofErr w:type="spellStart"/>
            <w:r w:rsidR="00D7570D" w:rsidRPr="001719CB">
              <w:rPr>
                <w:lang w:val="en-US"/>
              </w:rPr>
              <w:t>necesitatea</w:t>
            </w:r>
            <w:proofErr w:type="spellEnd"/>
            <w:r w:rsidR="00D7570D" w:rsidRPr="001719CB">
              <w:rPr>
                <w:lang w:val="en-US"/>
              </w:rPr>
              <w:t xml:space="preserve"> </w:t>
            </w:r>
            <w:proofErr w:type="spellStart"/>
            <w:r w:rsidR="00D7570D" w:rsidRPr="001719CB">
              <w:rPr>
                <w:lang w:val="en-US"/>
              </w:rPr>
              <w:t>asigurării</w:t>
            </w:r>
            <w:proofErr w:type="spellEnd"/>
            <w:r w:rsidR="00D7570D" w:rsidRPr="001719CB">
              <w:rPr>
                <w:lang w:val="en-US"/>
              </w:rPr>
              <w:t xml:space="preserve"> </w:t>
            </w:r>
            <w:proofErr w:type="spellStart"/>
            <w:r w:rsidR="00D7570D" w:rsidRPr="001719CB">
              <w:rPr>
                <w:lang w:val="en-US"/>
              </w:rPr>
              <w:t>acestora</w:t>
            </w:r>
            <w:proofErr w:type="spellEnd"/>
            <w:r w:rsidR="00D7570D" w:rsidRPr="001719CB">
              <w:rPr>
                <w:lang w:val="en-US"/>
              </w:rPr>
              <w:t xml:space="preserve"> </w:t>
            </w:r>
            <w:proofErr w:type="spellStart"/>
            <w:r w:rsidR="00D7570D" w:rsidRPr="001719CB">
              <w:rPr>
                <w:lang w:val="en-US"/>
              </w:rPr>
              <w:t>este</w:t>
            </w:r>
            <w:proofErr w:type="spellEnd"/>
            <w:r w:rsidR="00D7570D" w:rsidRPr="001719CB">
              <w:rPr>
                <w:lang w:val="en-US"/>
              </w:rPr>
              <w:t xml:space="preserve"> </w:t>
            </w:r>
            <w:proofErr w:type="spellStart"/>
            <w:r w:rsidR="00D7570D" w:rsidRPr="001719CB">
              <w:rPr>
                <w:lang w:val="en-US"/>
              </w:rPr>
              <w:t>prevăzută</w:t>
            </w:r>
            <w:proofErr w:type="spellEnd"/>
            <w:r w:rsidR="00D7570D" w:rsidRPr="001719CB">
              <w:rPr>
                <w:lang w:val="en-US"/>
              </w:rPr>
              <w:t xml:space="preserve"> </w:t>
            </w:r>
            <w:proofErr w:type="spellStart"/>
            <w:r w:rsidR="00D7570D" w:rsidRPr="001719CB">
              <w:rPr>
                <w:lang w:val="en-US"/>
              </w:rPr>
              <w:t>în</w:t>
            </w:r>
            <w:proofErr w:type="spellEnd"/>
            <w:r w:rsidR="00D7570D" w:rsidRPr="001719CB">
              <w:rPr>
                <w:lang w:val="en-US"/>
              </w:rPr>
              <w:t xml:space="preserve"> contract </w:t>
            </w:r>
            <w:proofErr w:type="spellStart"/>
            <w:r w:rsidR="00D7570D" w:rsidRPr="001719CB">
              <w:rPr>
                <w:lang w:val="en-US"/>
              </w:rPr>
              <w:t>sau</w:t>
            </w:r>
            <w:proofErr w:type="spellEnd"/>
            <w:r w:rsidR="00D7570D" w:rsidRPr="001719CB">
              <w:rPr>
                <w:lang w:val="en-US"/>
              </w:rPr>
              <w:t xml:space="preserve"> se </w:t>
            </w:r>
            <w:proofErr w:type="spellStart"/>
            <w:r w:rsidR="00D7570D" w:rsidRPr="001719CB">
              <w:rPr>
                <w:lang w:val="en-US"/>
              </w:rPr>
              <w:t>poate</w:t>
            </w:r>
            <w:proofErr w:type="spellEnd"/>
            <w:r w:rsidR="00D7570D" w:rsidRPr="001719CB">
              <w:rPr>
                <w:lang w:val="en-US"/>
              </w:rPr>
              <w:t xml:space="preserve"> deduce </w:t>
            </w:r>
            <w:proofErr w:type="spellStart"/>
            <w:r w:rsidR="00D7570D" w:rsidRPr="001719CB">
              <w:rPr>
                <w:lang w:val="en-US"/>
              </w:rPr>
              <w:t>în</w:t>
            </w:r>
            <w:proofErr w:type="spellEnd"/>
            <w:r w:rsidR="00D7570D" w:rsidRPr="001719CB">
              <w:rPr>
                <w:lang w:val="en-US"/>
              </w:rPr>
              <w:t xml:space="preserve"> mod </w:t>
            </w:r>
            <w:proofErr w:type="spellStart"/>
            <w:r w:rsidR="00D7570D" w:rsidRPr="001719CB">
              <w:rPr>
                <w:lang w:val="en-US"/>
              </w:rPr>
              <w:t>rezonabil</w:t>
            </w:r>
            <w:proofErr w:type="spellEnd"/>
            <w:r w:rsidR="00D7570D" w:rsidRPr="001719CB">
              <w:rPr>
                <w:lang w:val="en-US"/>
              </w:rPr>
              <w:t xml:space="preserve"> din contract.</w:t>
            </w:r>
          </w:p>
          <w:p w14:paraId="41447BBF"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4.4. </w:t>
            </w:r>
            <w:proofErr w:type="spellStart"/>
            <w:r w:rsidR="00460653" w:rsidRPr="001719CB">
              <w:rPr>
                <w:lang w:val="en-US"/>
              </w:rPr>
              <w:t>Documentaţia</w:t>
            </w:r>
            <w:proofErr w:type="spellEnd"/>
            <w:r w:rsidR="00460653" w:rsidRPr="001719CB">
              <w:rPr>
                <w:lang w:val="en-US"/>
              </w:rPr>
              <w:t xml:space="preserve"> </w:t>
            </w:r>
            <w:proofErr w:type="spellStart"/>
            <w:r w:rsidR="00460653" w:rsidRPr="001719CB">
              <w:rPr>
                <w:lang w:val="en-US"/>
              </w:rPr>
              <w:t>pusă</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se </w:t>
            </w:r>
            <w:proofErr w:type="spellStart"/>
            <w:r w:rsidR="00460653" w:rsidRPr="001719CB">
              <w:rPr>
                <w:lang w:val="en-US"/>
              </w:rPr>
              <w:t>repartizează</w:t>
            </w:r>
            <w:proofErr w:type="spellEnd"/>
            <w:r w:rsidR="00460653" w:rsidRPr="001719CB">
              <w:rPr>
                <w:lang w:val="en-US"/>
              </w:rPr>
              <w:t xml:space="preserve"> </w:t>
            </w:r>
            <w:proofErr w:type="spellStart"/>
            <w:r w:rsidR="00460653" w:rsidRPr="001719CB">
              <w:rPr>
                <w:lang w:val="en-US"/>
              </w:rPr>
              <w:t>astfel</w:t>
            </w:r>
            <w:proofErr w:type="spellEnd"/>
            <w:r w:rsidR="00460653" w:rsidRPr="001719CB">
              <w:rPr>
                <w:lang w:val="en-US"/>
              </w:rPr>
              <w:t xml:space="preserve">: </w:t>
            </w:r>
          </w:p>
          <w:p w14:paraId="7B4C1AE3" w14:textId="77777777" w:rsidR="00460653" w:rsidRPr="00FF430B" w:rsidRDefault="00460653" w:rsidP="00C7060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719CB" w:rsidRDefault="00A101F6" w:rsidP="00196AB4">
            <w:pPr>
              <w:pStyle w:val="NormalWeb"/>
              <w:tabs>
                <w:tab w:val="left" w:pos="567"/>
              </w:tabs>
              <w:spacing w:line="276" w:lineRule="auto"/>
              <w:ind w:firstLine="0"/>
              <w:rPr>
                <w:lang w:val="en-US"/>
              </w:rPr>
            </w:pPr>
            <w:r w:rsidRPr="001719CB">
              <w:rPr>
                <w:lang w:val="en-US"/>
              </w:rPr>
              <w:t xml:space="preserve">4.5. </w:t>
            </w:r>
            <w:proofErr w:type="spellStart"/>
            <w:r w:rsidR="00460653" w:rsidRPr="001719CB">
              <w:rPr>
                <w:lang w:val="en-US"/>
              </w:rPr>
              <w:t>Desenele</w:t>
            </w:r>
            <w:proofErr w:type="spellEnd"/>
            <w:r w:rsidR="00460653" w:rsidRPr="001719CB">
              <w:rPr>
                <w:lang w:val="en-US"/>
              </w:rPr>
              <w:t xml:space="preserve">, </w:t>
            </w:r>
            <w:proofErr w:type="spellStart"/>
            <w:r w:rsidR="00460653" w:rsidRPr="001719CB">
              <w:rPr>
                <w:lang w:val="en-US"/>
              </w:rPr>
              <w:t>calculele</w:t>
            </w:r>
            <w:proofErr w:type="spellEnd"/>
            <w:r w:rsidR="00460653" w:rsidRPr="001719CB">
              <w:rPr>
                <w:lang w:val="en-US"/>
              </w:rPr>
              <w:t xml:space="preserve">, </w:t>
            </w:r>
            <w:proofErr w:type="spellStart"/>
            <w:r w:rsidR="00460653" w:rsidRPr="001719CB">
              <w:rPr>
                <w:lang w:val="en-US"/>
              </w:rPr>
              <w:t>verificările</w:t>
            </w:r>
            <w:proofErr w:type="spellEnd"/>
            <w:r w:rsidR="00460653" w:rsidRPr="001719CB">
              <w:rPr>
                <w:lang w:val="en-US"/>
              </w:rPr>
              <w:t xml:space="preserve"> </w:t>
            </w:r>
            <w:proofErr w:type="spellStart"/>
            <w:r w:rsidR="00460653" w:rsidRPr="001719CB">
              <w:rPr>
                <w:lang w:val="en-US"/>
              </w:rPr>
              <w:t>calculelor</w:t>
            </w:r>
            <w:proofErr w:type="spellEnd"/>
            <w:r w:rsidR="00460653" w:rsidRPr="001719CB">
              <w:rPr>
                <w:lang w:val="en-US"/>
              </w:rPr>
              <w:t xml:space="preserve">, </w:t>
            </w:r>
            <w:proofErr w:type="spellStart"/>
            <w:r w:rsidR="00460653" w:rsidRPr="001719CB">
              <w:rPr>
                <w:lang w:val="en-US"/>
              </w:rPr>
              <w:t>caietele</w:t>
            </w:r>
            <w:proofErr w:type="spellEnd"/>
            <w:r w:rsidR="00460653" w:rsidRPr="001719CB">
              <w:rPr>
                <w:lang w:val="en-US"/>
              </w:rPr>
              <w:t xml:space="preserve"> de </w:t>
            </w:r>
            <w:proofErr w:type="spellStart"/>
            <w:r w:rsidR="00460653" w:rsidRPr="001719CB">
              <w:rPr>
                <w:lang w:val="en-US"/>
              </w:rPr>
              <w:t>măsurări</w:t>
            </w:r>
            <w:proofErr w:type="spellEnd"/>
            <w:r w:rsidR="00460653" w:rsidRPr="001719CB">
              <w:rPr>
                <w:lang w:val="en-US"/>
              </w:rPr>
              <w:t xml:space="preserve"> (</w:t>
            </w:r>
            <w:proofErr w:type="spellStart"/>
            <w:r w:rsidR="00460653" w:rsidRPr="001719CB">
              <w:rPr>
                <w:lang w:val="en-US"/>
              </w:rPr>
              <w:t>ataşamentele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pe care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întocmească</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r w:rsidR="00460653" w:rsidRPr="001719CB">
              <w:rPr>
                <w:lang w:val="en-US"/>
              </w:rPr>
              <w:t>s</w:t>
            </w:r>
            <w:r w:rsidR="00183D79" w:rsidRPr="001719CB">
              <w:rPr>
                <w:lang w:val="en-US"/>
              </w:rPr>
              <w:t>u</w:t>
            </w:r>
            <w:r w:rsidR="00460653" w:rsidRPr="001719CB">
              <w:rPr>
                <w:lang w:val="en-US"/>
              </w:rPr>
              <w:t xml:space="preserve">nt </w:t>
            </w:r>
            <w:proofErr w:type="spellStart"/>
            <w:r w:rsidR="00460653" w:rsidRPr="001719CB">
              <w:rPr>
                <w:lang w:val="en-US"/>
              </w:rPr>
              <w:t>cerute</w:t>
            </w:r>
            <w:proofErr w:type="spellEnd"/>
            <w:r w:rsidR="00460653" w:rsidRPr="001719CB">
              <w:rPr>
                <w:lang w:val="en-US"/>
              </w:rPr>
              <w:t xml:space="preserve"> de </w:t>
            </w:r>
            <w:proofErr w:type="spellStart"/>
            <w:r w:rsidR="00460653" w:rsidRPr="001719CB">
              <w:rPr>
                <w:lang w:val="en-US"/>
              </w:rPr>
              <w:t>subantreprenorul</w:t>
            </w:r>
            <w:proofErr w:type="spellEnd"/>
            <w:r w:rsidR="00460653" w:rsidRPr="001719CB">
              <w:rPr>
                <w:lang w:val="en-US"/>
              </w:rPr>
              <w:t xml:space="preserve"> </w:t>
            </w:r>
            <w:proofErr w:type="spellStart"/>
            <w:r w:rsidR="00460653" w:rsidRPr="001719CB">
              <w:rPr>
                <w:lang w:val="en-US"/>
              </w:rPr>
              <w:t>proiectant</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puse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acestuia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
          <w:p w14:paraId="56A353E0"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4.6. </w:t>
            </w:r>
            <w:proofErr w:type="spellStart"/>
            <w:r w:rsidR="00460653" w:rsidRPr="001719CB">
              <w:rPr>
                <w:lang w:val="en-US"/>
              </w:rPr>
              <w:t>Oferta</w:t>
            </w:r>
            <w:proofErr w:type="spellEnd"/>
            <w:r w:rsidR="00460653" w:rsidRPr="001719CB">
              <w:rPr>
                <w:lang w:val="en-US"/>
              </w:rPr>
              <w:t xml:space="preserve"> </w:t>
            </w:r>
            <w:proofErr w:type="spellStart"/>
            <w:r w:rsidR="00460653" w:rsidRPr="001719CB">
              <w:rPr>
                <w:lang w:val="en-US"/>
              </w:rPr>
              <w:t>adjudecată</w:t>
            </w:r>
            <w:proofErr w:type="spellEnd"/>
            <w:r w:rsidR="00460653" w:rsidRPr="001719CB">
              <w:rPr>
                <w:lang w:val="en-US"/>
              </w:rPr>
              <w:t xml:space="preserve"> face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integrantă</w:t>
            </w:r>
            <w:proofErr w:type="spellEnd"/>
            <w:r w:rsidR="00460653" w:rsidRPr="001719CB">
              <w:rPr>
                <w:lang w:val="en-US"/>
              </w:rPr>
              <w:t xml:space="preserve"> din contract. </w:t>
            </w:r>
            <w:proofErr w:type="spellStart"/>
            <w:r w:rsidR="00460653" w:rsidRPr="001719CB">
              <w:rPr>
                <w:lang w:val="en-US"/>
              </w:rPr>
              <w:t>Ea</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fie </w:t>
            </w:r>
            <w:proofErr w:type="spellStart"/>
            <w:r w:rsidR="00460653" w:rsidRPr="001719CB">
              <w:rPr>
                <w:lang w:val="en-US"/>
              </w:rPr>
              <w:t>corectă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completă</w:t>
            </w:r>
            <w:proofErr w:type="spellEnd"/>
            <w:r w:rsidR="00460653" w:rsidRPr="001719CB">
              <w:rPr>
                <w:lang w:val="en-US"/>
              </w:rPr>
              <w:t xml:space="preserve">. </w:t>
            </w:r>
            <w:proofErr w:type="spellStart"/>
            <w:r w:rsidR="00460653" w:rsidRPr="001719CB">
              <w:rPr>
                <w:lang w:val="en-US"/>
              </w:rPr>
              <w:t>Preţurile</w:t>
            </w:r>
            <w:proofErr w:type="spellEnd"/>
            <w:r w:rsidR="00460653" w:rsidRPr="001719CB">
              <w:rPr>
                <w:lang w:val="en-US"/>
              </w:rPr>
              <w:t xml:space="preserve"> </w:t>
            </w:r>
            <w:proofErr w:type="spellStart"/>
            <w:r w:rsidR="00460653" w:rsidRPr="001719CB">
              <w:rPr>
                <w:lang w:val="en-US"/>
              </w:rPr>
              <w:t>stabilite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acoperi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obligaţiunile</w:t>
            </w:r>
            <w:proofErr w:type="spellEnd"/>
            <w:r w:rsidR="00460653" w:rsidRPr="001719CB">
              <w:rPr>
                <w:lang w:val="en-US"/>
              </w:rPr>
              <w:t xml:space="preserve"> din contract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operaţiunile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proofErr w:type="spellStart"/>
            <w:r w:rsidR="00460653" w:rsidRPr="001719CB">
              <w:rPr>
                <w:lang w:val="en-US"/>
              </w:rPr>
              <w:t>întreţinerea</w:t>
            </w:r>
            <w:proofErr w:type="spellEnd"/>
            <w:r w:rsidR="00460653" w:rsidRPr="001719CB">
              <w:rPr>
                <w:lang w:val="en-US"/>
              </w:rPr>
              <w:t xml:space="preserve"> </w:t>
            </w:r>
            <w:proofErr w:type="spellStart"/>
            <w:r w:rsidR="00460653" w:rsidRPr="001719CB">
              <w:rPr>
                <w:lang w:val="en-US"/>
              </w:rPr>
              <w:t>corespunzătoare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
          <w:p w14:paraId="52D590A4"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4.7.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nu </w:t>
            </w:r>
            <w:proofErr w:type="spellStart"/>
            <w:r w:rsidR="00460653" w:rsidRPr="001719CB">
              <w:rPr>
                <w:lang w:val="en-US"/>
              </w:rPr>
              <w:t>emite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util </w:t>
            </w:r>
            <w:proofErr w:type="spellStart"/>
            <w:r w:rsidR="00460653" w:rsidRPr="001719CB">
              <w:rPr>
                <w:lang w:val="en-US"/>
              </w:rPr>
              <w:t>dispoziţii</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care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conţină</w:t>
            </w:r>
            <w:proofErr w:type="spellEnd"/>
            <w:r w:rsidR="005D4B79" w:rsidRPr="001719CB">
              <w:rPr>
                <w:lang w:val="en-US"/>
              </w:rPr>
              <w:t xml:space="preserve"> </w:t>
            </w:r>
            <w:proofErr w:type="spellStart"/>
            <w:r w:rsidR="00460653" w:rsidRPr="001719CB">
              <w:rPr>
                <w:lang w:val="en-US"/>
              </w:rPr>
              <w:t>instrucţiuni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aprobări</w:t>
            </w:r>
            <w:proofErr w:type="spellEnd"/>
            <w:r w:rsidR="00460653" w:rsidRPr="001719CB">
              <w:rPr>
                <w:lang w:val="en-US"/>
              </w:rPr>
              <w:t xml:space="preserve">, </w:t>
            </w:r>
            <w:proofErr w:type="spellStart"/>
            <w:r w:rsidR="00460653" w:rsidRPr="001719CB">
              <w:rPr>
                <w:lang w:val="en-US"/>
              </w:rPr>
              <w:t>ordine</w:t>
            </w:r>
            <w:proofErr w:type="spellEnd"/>
            <w:r w:rsidR="00460653" w:rsidRPr="001719CB">
              <w:rPr>
                <w:lang w:val="en-US"/>
              </w:rPr>
              <w:t xml:space="preserve">, directive,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detalii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notifica</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scrisori</w:t>
            </w:r>
            <w:proofErr w:type="spellEnd"/>
            <w:r w:rsidR="00460653" w:rsidRPr="001719CB">
              <w:rPr>
                <w:lang w:val="en-US"/>
              </w:rPr>
              <w:t xml:space="preserve">, de </w:t>
            </w:r>
            <w:proofErr w:type="spellStart"/>
            <w:r w:rsidR="00460653" w:rsidRPr="001719CB">
              <w:rPr>
                <w:lang w:val="en-US"/>
              </w:rPr>
              <w:t>c</w:t>
            </w:r>
            <w:r w:rsidR="00183D79" w:rsidRPr="001719CB">
              <w:rPr>
                <w:lang w:val="en-US"/>
              </w:rPr>
              <w:t>â</w:t>
            </w:r>
            <w:r w:rsidR="00460653" w:rsidRPr="001719CB">
              <w:rPr>
                <w:lang w:val="en-US"/>
              </w:rPr>
              <w:t>te</w:t>
            </w:r>
            <w:proofErr w:type="spellEnd"/>
            <w:r w:rsidR="00460653" w:rsidRPr="001719CB">
              <w:rPr>
                <w:lang w:val="en-US"/>
              </w:rPr>
              <w:t xml:space="preserve"> </w:t>
            </w:r>
            <w:proofErr w:type="spellStart"/>
            <w:r w:rsidR="00460653" w:rsidRPr="001719CB">
              <w:rPr>
                <w:lang w:val="en-US"/>
              </w:rPr>
              <w:t>ori</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posibil</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pot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provoace</w:t>
            </w:r>
            <w:proofErr w:type="spellEnd"/>
            <w:r w:rsidR="00460653" w:rsidRPr="001719CB">
              <w:rPr>
                <w:lang w:val="en-US"/>
              </w:rPr>
              <w:t xml:space="preserve"> </w:t>
            </w:r>
            <w:proofErr w:type="spellStart"/>
            <w:r w:rsidR="00460653" w:rsidRPr="001719CB">
              <w:rPr>
                <w:lang w:val="en-US"/>
              </w:rPr>
              <w:t>înt</w:t>
            </w:r>
            <w:r w:rsidR="00183D79" w:rsidRPr="001719CB">
              <w:rPr>
                <w:lang w:val="en-US"/>
              </w:rPr>
              <w:t>â</w:t>
            </w:r>
            <w:r w:rsidR="00460653" w:rsidRPr="001719CB">
              <w:rPr>
                <w:lang w:val="en-US"/>
              </w:rPr>
              <w:t>rzieri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întreruperi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desfăşurarea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Notificarea</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conţine</w:t>
            </w:r>
            <w:proofErr w:type="spellEnd"/>
            <w:r w:rsidR="00460653" w:rsidRPr="001719CB">
              <w:rPr>
                <w:lang w:val="en-US"/>
              </w:rPr>
              <w:t xml:space="preserve"> </w:t>
            </w:r>
            <w:proofErr w:type="spellStart"/>
            <w:r w:rsidR="00460653" w:rsidRPr="001719CB">
              <w:rPr>
                <w:lang w:val="en-US"/>
              </w:rPr>
              <w:t>detaliile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se </w:t>
            </w:r>
            <w:proofErr w:type="spellStart"/>
            <w:r w:rsidR="00460653" w:rsidRPr="001719CB">
              <w:rPr>
                <w:lang w:val="en-US"/>
              </w:rPr>
              <w:t>cer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specifica</w:t>
            </w:r>
            <w:proofErr w:type="spellEnd"/>
            <w:r w:rsidR="00460653" w:rsidRPr="001719CB">
              <w:rPr>
                <w:lang w:val="en-US"/>
              </w:rPr>
              <w:t xml:space="preserve"> data la care </w:t>
            </w:r>
            <w:proofErr w:type="spellStart"/>
            <w:r w:rsidR="00460653" w:rsidRPr="001719CB">
              <w:rPr>
                <w:lang w:val="en-US"/>
              </w:rPr>
              <w:t>acestea</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întârzierile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întreruperile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w:t>
            </w:r>
            <w:proofErr w:type="spellStart"/>
            <w:r w:rsidR="00460653" w:rsidRPr="001719CB">
              <w:rPr>
                <w:lang w:val="en-US"/>
              </w:rPr>
              <w:t>survin</w:t>
            </w:r>
            <w:proofErr w:type="spellEnd"/>
            <w:r w:rsidR="00460653" w:rsidRPr="001719CB">
              <w:rPr>
                <w:lang w:val="en-US"/>
              </w:rPr>
              <w:t xml:space="preserve">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lipsei</w:t>
            </w:r>
            <w:proofErr w:type="spellEnd"/>
            <w:r w:rsidR="00460653" w:rsidRPr="001719CB">
              <w:rPr>
                <w:lang w:val="en-US"/>
              </w:rPr>
              <w:t xml:space="preserve"> </w:t>
            </w:r>
            <w:proofErr w:type="spellStart"/>
            <w:r w:rsidR="00460653" w:rsidRPr="001719CB">
              <w:rPr>
                <w:lang w:val="en-US"/>
              </w:rPr>
              <w:t>acestor</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
          <w:p w14:paraId="661ABC5E"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4.8. </w:t>
            </w:r>
            <w:proofErr w:type="spellStart"/>
            <w:r w:rsidR="00460653" w:rsidRPr="001719CB">
              <w:rPr>
                <w:lang w:val="en-US"/>
              </w:rPr>
              <w:t>Întreaga</w:t>
            </w:r>
            <w:proofErr w:type="spellEnd"/>
            <w:r w:rsidR="00460653" w:rsidRPr="001719CB">
              <w:rPr>
                <w:lang w:val="en-US"/>
              </w:rPr>
              <w:t xml:space="preserve"> </w:t>
            </w:r>
            <w:proofErr w:type="spellStart"/>
            <w:r w:rsidR="00460653" w:rsidRPr="001719CB">
              <w:rPr>
                <w:lang w:val="en-US"/>
              </w:rPr>
              <w:t>documentaţie</w:t>
            </w:r>
            <w:proofErr w:type="spellEnd"/>
            <w:r w:rsidR="00460653" w:rsidRPr="001719CB">
              <w:rPr>
                <w:lang w:val="en-US"/>
              </w:rPr>
              <w:t xml:space="preserve"> </w:t>
            </w:r>
            <w:proofErr w:type="spellStart"/>
            <w:r w:rsidR="00460653" w:rsidRPr="001719CB">
              <w:rPr>
                <w:lang w:val="en-US"/>
              </w:rPr>
              <w:t>necesară</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de </w:t>
            </w:r>
            <w:proofErr w:type="spellStart"/>
            <w:r w:rsidR="00460653" w:rsidRPr="001719CB">
              <w:rPr>
                <w:lang w:val="en-US"/>
              </w:rPr>
              <w:t>subantrepriză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pusă</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subantreprenorilor</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plată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termenele</w:t>
            </w:r>
            <w:proofErr w:type="spellEnd"/>
            <w:r w:rsidR="00460653" w:rsidRPr="001719CB">
              <w:rPr>
                <w:lang w:val="en-US"/>
              </w:rPr>
              <w:t xml:space="preserve"> din </w:t>
            </w:r>
            <w:proofErr w:type="spellStart"/>
            <w:r w:rsidR="00460653" w:rsidRPr="001719CB">
              <w:rPr>
                <w:lang w:val="en-US"/>
              </w:rPr>
              <w:t>subcontracte</w:t>
            </w:r>
            <w:proofErr w:type="spellEnd"/>
            <w:r w:rsidR="00460653" w:rsidRPr="001719CB">
              <w:rPr>
                <w:lang w:val="en-US"/>
              </w:rPr>
              <w:t xml:space="preserve"> (</w:t>
            </w:r>
            <w:proofErr w:type="spellStart"/>
            <w:r w:rsidR="00460653" w:rsidRPr="001719CB">
              <w:rPr>
                <w:lang w:val="en-US"/>
              </w:rPr>
              <w:t>contracte</w:t>
            </w:r>
            <w:proofErr w:type="spellEnd"/>
            <w:r w:rsidR="00460653" w:rsidRPr="001719CB">
              <w:rPr>
                <w:lang w:val="en-US"/>
              </w:rPr>
              <w:t xml:space="preserve"> de </w:t>
            </w:r>
            <w:proofErr w:type="spellStart"/>
            <w:r w:rsidR="00460653" w:rsidRPr="001719CB">
              <w:rPr>
                <w:lang w:val="en-US"/>
              </w:rPr>
              <w:t>subantrepriză</w:t>
            </w:r>
            <w:proofErr w:type="spellEnd"/>
            <w:r w:rsidR="00460653" w:rsidRPr="001719CB">
              <w:rPr>
                <w:lang w:val="en-US"/>
              </w:rPr>
              <w:t xml:space="preserve">), </w:t>
            </w:r>
            <w:proofErr w:type="spellStart"/>
            <w:r w:rsidR="00460653" w:rsidRPr="001719CB">
              <w:rPr>
                <w:lang w:val="en-US"/>
              </w:rPr>
              <w:t>stabilite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graficul</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
          <w:p w14:paraId="2AB9455B"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4.9.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executa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întreţine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asigura</w:t>
            </w:r>
            <w:proofErr w:type="spellEnd"/>
            <w:r w:rsidR="00460653" w:rsidRPr="001719CB">
              <w:rPr>
                <w:lang w:val="en-US"/>
              </w:rPr>
              <w:t xml:space="preserve"> </w:t>
            </w:r>
            <w:proofErr w:type="spellStart"/>
            <w:r w:rsidR="00460653" w:rsidRPr="001719CB">
              <w:rPr>
                <w:lang w:val="en-US"/>
              </w:rPr>
              <w:t>forţa</w:t>
            </w:r>
            <w:proofErr w:type="spellEnd"/>
            <w:r w:rsidR="00460653" w:rsidRPr="001719CB">
              <w:rPr>
                <w:lang w:val="en-US"/>
              </w:rPr>
              <w:t xml:space="preserve"> de </w:t>
            </w:r>
            <w:proofErr w:type="spellStart"/>
            <w:r w:rsidR="00460653" w:rsidRPr="001719CB">
              <w:rPr>
                <w:lang w:val="en-US"/>
              </w:rPr>
              <w:t>muncă</w:t>
            </w:r>
            <w:proofErr w:type="spellEnd"/>
            <w:r w:rsidR="00460653" w:rsidRPr="001719CB">
              <w:rPr>
                <w:lang w:val="en-US"/>
              </w:rPr>
              <w:t xml:space="preserve">,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de </w:t>
            </w:r>
            <w:proofErr w:type="spellStart"/>
            <w:r w:rsidR="00460653" w:rsidRPr="001719CB">
              <w:rPr>
                <w:lang w:val="en-US"/>
              </w:rPr>
              <w:t>construcţiişi</w:t>
            </w:r>
            <w:proofErr w:type="spellEnd"/>
            <w:r w:rsidR="00460653" w:rsidRPr="001719CB">
              <w:rPr>
                <w:lang w:val="en-US"/>
              </w:rPr>
              <w:t xml:space="preserve"> </w:t>
            </w:r>
            <w:proofErr w:type="spellStart"/>
            <w:r w:rsidR="00460653" w:rsidRPr="001719CB">
              <w:rPr>
                <w:lang w:val="en-US"/>
              </w:rPr>
              <w:t>obiectele</w:t>
            </w:r>
            <w:proofErr w:type="spellEnd"/>
            <w:r w:rsidR="00460653" w:rsidRPr="001719CB">
              <w:rPr>
                <w:lang w:val="en-US"/>
              </w:rPr>
              <w:t xml:space="preserve"> cu </w:t>
            </w:r>
            <w:proofErr w:type="spellStart"/>
            <w:r w:rsidR="00460653" w:rsidRPr="001719CB">
              <w:rPr>
                <w:lang w:val="en-US"/>
              </w:rPr>
              <w:t>caracter</w:t>
            </w:r>
            <w:proofErr w:type="spellEnd"/>
            <w:r w:rsidR="00460653" w:rsidRPr="001719CB">
              <w:rPr>
                <w:lang w:val="en-US"/>
              </w:rPr>
              <w:t xml:space="preserve"> </w:t>
            </w:r>
            <w:proofErr w:type="spellStart"/>
            <w:r w:rsidR="00460653" w:rsidRPr="001719CB">
              <w:rPr>
                <w:lang w:val="en-US"/>
              </w:rPr>
              <w:t>provizoriu</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îşi</w:t>
            </w:r>
            <w:proofErr w:type="spellEnd"/>
            <w:r w:rsidR="00460653" w:rsidRPr="001719CB">
              <w:rPr>
                <w:lang w:val="en-US"/>
              </w:rPr>
              <w:t xml:space="preserve"> </w:t>
            </w:r>
            <w:proofErr w:type="spellStart"/>
            <w:r w:rsidR="00460653" w:rsidRPr="001719CB">
              <w:rPr>
                <w:lang w:val="en-US"/>
              </w:rPr>
              <w:t>asumă</w:t>
            </w:r>
            <w:proofErr w:type="spellEnd"/>
            <w:r w:rsidR="00460653" w:rsidRPr="001719CB">
              <w:rPr>
                <w:lang w:val="en-US"/>
              </w:rPr>
              <w:t xml:space="preserve"> </w:t>
            </w:r>
            <w:proofErr w:type="spellStart"/>
            <w:r w:rsidR="00460653" w:rsidRPr="001719CB">
              <w:rPr>
                <w:lang w:val="en-US"/>
              </w:rPr>
              <w:t>întreaga</w:t>
            </w:r>
            <w:proofErr w:type="spellEnd"/>
            <w:r w:rsidR="00460653" w:rsidRPr="001719CB">
              <w:rPr>
                <w:lang w:val="en-US"/>
              </w:rPr>
              <w:t xml:space="preserve"> </w:t>
            </w:r>
            <w:proofErr w:type="spellStart"/>
            <w:r w:rsidR="00460653" w:rsidRPr="001719CB">
              <w:rPr>
                <w:lang w:val="en-US"/>
              </w:rPr>
              <w:t>responsabilitate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operaţiunile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pe </w:t>
            </w:r>
            <w:proofErr w:type="spellStart"/>
            <w:r w:rsidR="00460653" w:rsidRPr="001719CB">
              <w:rPr>
                <w:lang w:val="en-US"/>
              </w:rPr>
              <w:t>şantier</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procedeele</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utilizate</w:t>
            </w:r>
            <w:proofErr w:type="spellEnd"/>
            <w:r w:rsidR="00460653" w:rsidRPr="001719CB">
              <w:rPr>
                <w:lang w:val="en-US"/>
              </w:rPr>
              <w:t xml:space="preserve">. </w:t>
            </w:r>
          </w:p>
          <w:p w14:paraId="20A67A6B"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4.10.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2F6A1E" w:rsidRPr="001719CB">
              <w:rPr>
                <w:lang w:val="en-US"/>
              </w:rPr>
              <w:t>atribuirea</w:t>
            </w:r>
            <w:proofErr w:type="spellEnd"/>
            <w:r w:rsidR="002F6A1E" w:rsidRPr="001719CB">
              <w:rPr>
                <w:lang w:val="en-US"/>
              </w:rPr>
              <w:t xml:space="preserve"> </w:t>
            </w:r>
            <w:proofErr w:type="spellStart"/>
            <w:r w:rsidR="00460653" w:rsidRPr="001719CB">
              <w:rPr>
                <w:lang w:val="en-US"/>
              </w:rPr>
              <w:t>ofertei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favoarea</w:t>
            </w:r>
            <w:proofErr w:type="spellEnd"/>
            <w:r w:rsidR="00460653" w:rsidRPr="001719CB">
              <w:rPr>
                <w:lang w:val="en-US"/>
              </w:rPr>
              <w:t xml:space="preserve"> </w:t>
            </w:r>
            <w:proofErr w:type="spellStart"/>
            <w:r w:rsidR="00460653" w:rsidRPr="001719CB">
              <w:rPr>
                <w:lang w:val="en-US"/>
              </w:rPr>
              <w:t>sa</w:t>
            </w:r>
            <w:proofErr w:type="spellEnd"/>
            <w:r w:rsidR="00460653" w:rsidRPr="001719CB">
              <w:rPr>
                <w:lang w:val="en-US"/>
              </w:rPr>
              <w:t xml:space="preserve">, se </w:t>
            </w:r>
            <w:proofErr w:type="spellStart"/>
            <w:r w:rsidR="00460653" w:rsidRPr="001719CB">
              <w:rPr>
                <w:lang w:val="en-US"/>
              </w:rPr>
              <w:t>angajează</w:t>
            </w:r>
            <w:proofErr w:type="spellEnd"/>
            <w:r w:rsidR="00460653" w:rsidRPr="001719CB">
              <w:rPr>
                <w:lang w:val="en-US"/>
              </w:rPr>
              <w:t xml:space="preserve"> </w:t>
            </w:r>
            <w:proofErr w:type="spellStart"/>
            <w:r w:rsidR="00460653" w:rsidRPr="001719CB">
              <w:rPr>
                <w:lang w:val="en-US"/>
              </w:rPr>
              <w:t>să</w:t>
            </w:r>
            <w:proofErr w:type="spellEnd"/>
            <w:r w:rsidR="00BC46B3" w:rsidRPr="001719CB">
              <w:rPr>
                <w:lang w:val="en-US"/>
              </w:rPr>
              <w:t xml:space="preserve"> </w:t>
            </w:r>
            <w:proofErr w:type="spellStart"/>
            <w:r w:rsidR="00BC46B3" w:rsidRPr="001719CB">
              <w:rPr>
                <w:lang w:val="en-US"/>
              </w:rPr>
              <w:t>prezinte</w:t>
            </w:r>
            <w:proofErr w:type="spellEnd"/>
            <w:r w:rsidR="005D4B79" w:rsidRPr="001719CB">
              <w:rPr>
                <w:lang w:val="en-US"/>
              </w:rPr>
              <w:t xml:space="preserve"> </w:t>
            </w:r>
            <w:proofErr w:type="spellStart"/>
            <w:r w:rsidR="00EA64B0" w:rsidRPr="001719CB">
              <w:rPr>
                <w:lang w:val="en-US"/>
              </w:rPr>
              <w:t>garanţia</w:t>
            </w:r>
            <w:proofErr w:type="spellEnd"/>
            <w:r w:rsidR="00EA64B0" w:rsidRPr="001719CB">
              <w:rPr>
                <w:lang w:val="en-US"/>
              </w:rPr>
              <w:t xml:space="preserve"> de </w:t>
            </w:r>
            <w:proofErr w:type="spellStart"/>
            <w:r w:rsidR="00EA64B0" w:rsidRPr="001719CB">
              <w:rPr>
                <w:lang w:val="en-US"/>
              </w:rPr>
              <w:t>bună</w:t>
            </w:r>
            <w:proofErr w:type="spellEnd"/>
            <w:r w:rsidR="00EA64B0" w:rsidRPr="001719CB">
              <w:rPr>
                <w:lang w:val="en-US"/>
              </w:rPr>
              <w:t xml:space="preserve"> </w:t>
            </w:r>
            <w:proofErr w:type="spellStart"/>
            <w:r w:rsidR="00EA64B0" w:rsidRPr="001719CB">
              <w:rPr>
                <w:lang w:val="en-US"/>
              </w:rPr>
              <w:t>execuţie</w:t>
            </w:r>
            <w:proofErr w:type="spellEnd"/>
            <w:r w:rsidR="00EA64B0" w:rsidRPr="001719CB">
              <w:rPr>
                <w:lang w:val="en-US"/>
              </w:rPr>
              <w:t xml:space="preserve"> a </w:t>
            </w:r>
            <w:proofErr w:type="spellStart"/>
            <w:r w:rsidR="00EA64B0" w:rsidRPr="001719CB">
              <w:rPr>
                <w:lang w:val="en-US"/>
              </w:rPr>
              <w:t>contractului</w:t>
            </w:r>
            <w:proofErr w:type="spellEnd"/>
            <w:r w:rsidR="00EA64B0" w:rsidRPr="001719CB">
              <w:rPr>
                <w:lang w:val="en-US"/>
              </w:rPr>
              <w:t xml:space="preserve">, </w:t>
            </w:r>
            <w:proofErr w:type="spellStart"/>
            <w:r w:rsidR="00EA64B0" w:rsidRPr="001719CB">
              <w:rPr>
                <w:lang w:val="en-US"/>
              </w:rPr>
              <w:t>în</w:t>
            </w:r>
            <w:proofErr w:type="spellEnd"/>
            <w:r w:rsidR="00EA64B0" w:rsidRPr="001719CB">
              <w:rPr>
                <w:lang w:val="en-US"/>
              </w:rPr>
              <w:t xml:space="preserve"> </w:t>
            </w:r>
            <w:proofErr w:type="spellStart"/>
            <w:r w:rsidR="00EA64B0" w:rsidRPr="001719CB">
              <w:rPr>
                <w:lang w:val="en-US"/>
              </w:rPr>
              <w:t>cuantum</w:t>
            </w:r>
            <w:proofErr w:type="spellEnd"/>
            <w:r w:rsidR="00EA64B0" w:rsidRPr="001719CB">
              <w:rPr>
                <w:lang w:val="en-US"/>
              </w:rPr>
              <w:t xml:space="preserve"> de __% din </w:t>
            </w:r>
            <w:proofErr w:type="spellStart"/>
            <w:r w:rsidR="00EA64B0" w:rsidRPr="001719CB">
              <w:rPr>
                <w:lang w:val="en-US"/>
              </w:rPr>
              <w:t>valoarea</w:t>
            </w:r>
            <w:proofErr w:type="spellEnd"/>
            <w:r w:rsidR="00EA64B0" w:rsidRPr="001719CB">
              <w:rPr>
                <w:lang w:val="en-US"/>
              </w:rPr>
              <w:t xml:space="preserve"> </w:t>
            </w:r>
            <w:proofErr w:type="spellStart"/>
            <w:r w:rsidR="00EA64B0" w:rsidRPr="001719CB">
              <w:rPr>
                <w:lang w:val="en-US"/>
              </w:rPr>
              <w:t>contractului</w:t>
            </w:r>
            <w:proofErr w:type="spellEnd"/>
            <w:r w:rsidR="00EA64B0" w:rsidRPr="001719CB">
              <w:rPr>
                <w:lang w:val="en-US"/>
              </w:rPr>
              <w:t xml:space="preserve"> </w:t>
            </w:r>
            <w:proofErr w:type="spellStart"/>
            <w:r w:rsidR="00EA64B0" w:rsidRPr="001719CB">
              <w:rPr>
                <w:lang w:val="en-US"/>
              </w:rPr>
              <w:t>atribuit</w:t>
            </w:r>
            <w:proofErr w:type="spellEnd"/>
            <w:r w:rsidR="00EA64B0" w:rsidRPr="001719CB">
              <w:rPr>
                <w:lang w:val="en-US"/>
              </w:rPr>
              <w:t>.</w:t>
            </w:r>
          </w:p>
          <w:p w14:paraId="2DB323DA" w14:textId="77777777" w:rsidR="00267805" w:rsidRPr="001719CB" w:rsidRDefault="00A156C0" w:rsidP="00684D44">
            <w:pPr>
              <w:pStyle w:val="NormalWeb"/>
              <w:tabs>
                <w:tab w:val="left" w:pos="567"/>
              </w:tabs>
              <w:spacing w:line="276" w:lineRule="auto"/>
              <w:ind w:firstLine="0"/>
              <w:rPr>
                <w:lang w:val="en-US"/>
              </w:rPr>
            </w:pPr>
            <w:r w:rsidRPr="001719CB">
              <w:rPr>
                <w:lang w:val="en-US"/>
              </w:rPr>
              <w:t>4.11.</w:t>
            </w:r>
            <w:r w:rsidR="00A109E6" w:rsidRPr="001719CB">
              <w:rPr>
                <w:lang w:val="en-US"/>
              </w:rPr>
              <w:t xml:space="preserve"> </w:t>
            </w:r>
            <w:proofErr w:type="spellStart"/>
            <w:r w:rsidR="00A109E6" w:rsidRPr="001719CB">
              <w:rPr>
                <w:lang w:val="en-US"/>
              </w:rPr>
              <w:t>Autoritatea</w:t>
            </w:r>
            <w:proofErr w:type="spellEnd"/>
            <w:r w:rsidR="00A109E6" w:rsidRPr="001719CB">
              <w:rPr>
                <w:lang w:val="en-US"/>
              </w:rPr>
              <w:t xml:space="preserve"> </w:t>
            </w:r>
            <w:proofErr w:type="spellStart"/>
            <w:r w:rsidR="00A109E6" w:rsidRPr="001719CB">
              <w:rPr>
                <w:lang w:val="en-US"/>
              </w:rPr>
              <w:t>contractantă</w:t>
            </w:r>
            <w:proofErr w:type="spellEnd"/>
            <w:r w:rsidR="00A109E6" w:rsidRPr="001719CB">
              <w:rPr>
                <w:lang w:val="en-US"/>
              </w:rPr>
              <w:t xml:space="preserve"> </w:t>
            </w:r>
            <w:proofErr w:type="spellStart"/>
            <w:r w:rsidR="00A109E6" w:rsidRPr="001719CB">
              <w:rPr>
                <w:lang w:val="en-US"/>
              </w:rPr>
              <w:t>eliberează</w:t>
            </w:r>
            <w:proofErr w:type="spellEnd"/>
            <w:r w:rsidR="00A109E6" w:rsidRPr="001719CB">
              <w:rPr>
                <w:lang w:val="en-US"/>
              </w:rPr>
              <w:t>/</w:t>
            </w:r>
            <w:proofErr w:type="spellStart"/>
            <w:r w:rsidR="00A109E6" w:rsidRPr="001719CB">
              <w:rPr>
                <w:lang w:val="en-US"/>
              </w:rPr>
              <w:t>restituie</w:t>
            </w:r>
            <w:proofErr w:type="spellEnd"/>
            <w:r w:rsidR="005D4B79" w:rsidRPr="001719CB">
              <w:rPr>
                <w:lang w:val="en-US"/>
              </w:rPr>
              <w:t xml:space="preserve"> </w:t>
            </w:r>
            <w:proofErr w:type="spellStart"/>
            <w:r w:rsidR="00A109E6" w:rsidRPr="001719CB">
              <w:rPr>
                <w:lang w:val="en-US"/>
              </w:rPr>
              <w:t>g</w:t>
            </w:r>
            <w:r w:rsidR="00460653" w:rsidRPr="001719CB">
              <w:rPr>
                <w:lang w:val="en-US"/>
              </w:rPr>
              <w:t>aranţia</w:t>
            </w:r>
            <w:proofErr w:type="spellEnd"/>
            <w:r w:rsidR="00460653" w:rsidRPr="001719CB">
              <w:rPr>
                <w:lang w:val="en-US"/>
              </w:rPr>
              <w:t xml:space="preserve"> de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semnarea</w:t>
            </w:r>
            <w:proofErr w:type="spellEnd"/>
            <w:r w:rsidR="00460653" w:rsidRPr="001719CB">
              <w:rPr>
                <w:lang w:val="en-US"/>
              </w:rPr>
              <w:t xml:space="preserve"> </w:t>
            </w:r>
            <w:proofErr w:type="spellStart"/>
            <w:r w:rsidR="00460653" w:rsidRPr="001719CB">
              <w:rPr>
                <w:lang w:val="en-US"/>
              </w:rPr>
              <w:t>procesului</w:t>
            </w:r>
            <w:proofErr w:type="spellEnd"/>
            <w:r w:rsidR="00460653" w:rsidRPr="001719CB">
              <w:rPr>
                <w:lang w:val="en-US"/>
              </w:rPr>
              <w:t xml:space="preserve">-verbal de </w:t>
            </w:r>
            <w:proofErr w:type="spellStart"/>
            <w:r w:rsidR="00460653" w:rsidRPr="001719CB">
              <w:rPr>
                <w:lang w:val="en-US"/>
              </w:rPr>
              <w:t>recepţie</w:t>
            </w:r>
            <w:proofErr w:type="spellEnd"/>
            <w:r w:rsidR="00460653" w:rsidRPr="001719CB">
              <w:rPr>
                <w:lang w:val="en-US"/>
              </w:rPr>
              <w:t xml:space="preserve"> </w:t>
            </w:r>
            <w:proofErr w:type="spellStart"/>
            <w:r w:rsidR="00460653" w:rsidRPr="001719CB">
              <w:rPr>
                <w:lang w:val="en-US"/>
              </w:rPr>
              <w:t>finală</w:t>
            </w:r>
            <w:proofErr w:type="spellEnd"/>
            <w:r w:rsidR="00A109E6" w:rsidRPr="001719CB">
              <w:rPr>
                <w:lang w:val="en-US"/>
              </w:rPr>
              <w:t xml:space="preserve">/ </w:t>
            </w:r>
            <w:proofErr w:type="spellStart"/>
            <w:r w:rsidR="00A109E6" w:rsidRPr="001719CB">
              <w:rPr>
                <w:lang w:val="en-US"/>
              </w:rPr>
              <w:t>procesului</w:t>
            </w:r>
            <w:proofErr w:type="spellEnd"/>
            <w:r w:rsidR="00A109E6" w:rsidRPr="001719CB">
              <w:rPr>
                <w:lang w:val="en-US"/>
              </w:rPr>
              <w:t xml:space="preserve">-verbal la </w:t>
            </w:r>
            <w:proofErr w:type="spellStart"/>
            <w:r w:rsidR="00A109E6" w:rsidRPr="001719CB">
              <w:rPr>
                <w:lang w:val="en-US"/>
              </w:rPr>
              <w:t>terminarea</w:t>
            </w:r>
            <w:proofErr w:type="spellEnd"/>
            <w:r w:rsidR="00A109E6" w:rsidRPr="001719CB">
              <w:rPr>
                <w:lang w:val="en-US"/>
              </w:rPr>
              <w:t xml:space="preserve"> </w:t>
            </w:r>
            <w:proofErr w:type="spellStart"/>
            <w:r w:rsidR="00A109E6" w:rsidRPr="001719CB">
              <w:rPr>
                <w:lang w:val="en-US"/>
              </w:rPr>
              <w:t>lucrărilor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cel</w:t>
            </w:r>
            <w:proofErr w:type="spellEnd"/>
            <w:r w:rsidR="00460653" w:rsidRPr="001719CB">
              <w:rPr>
                <w:lang w:val="en-US"/>
              </w:rPr>
              <w:t xml:space="preserve"> </w:t>
            </w:r>
            <w:proofErr w:type="spellStart"/>
            <w:r w:rsidR="00460653" w:rsidRPr="001719CB">
              <w:rPr>
                <w:lang w:val="en-US"/>
              </w:rPr>
              <w:t>mult</w:t>
            </w:r>
            <w:proofErr w:type="spellEnd"/>
            <w:r w:rsidR="00460653" w:rsidRPr="001719CB">
              <w:rPr>
                <w:lang w:val="en-US"/>
              </w:rPr>
              <w:t xml:space="preserve"> 15 </w:t>
            </w:r>
            <w:proofErr w:type="spellStart"/>
            <w:r w:rsidR="00460653" w:rsidRPr="001719CB">
              <w:rPr>
                <w:lang w:val="en-US"/>
              </w:rPr>
              <w:t>zile</w:t>
            </w:r>
            <w:proofErr w:type="spellEnd"/>
            <w:r w:rsidR="00E838F8" w:rsidRPr="001719CB">
              <w:rPr>
                <w:lang w:val="en-US"/>
              </w:rPr>
              <w:t>.</w:t>
            </w:r>
            <w:r w:rsidR="005D4B79" w:rsidRPr="001719CB">
              <w:rPr>
                <w:lang w:val="en-US"/>
              </w:rPr>
              <w:t xml:space="preserve"> </w:t>
            </w:r>
            <w:proofErr w:type="spellStart"/>
            <w:r w:rsidR="00EB65F6" w:rsidRPr="001719CB">
              <w:rPr>
                <w:lang w:val="en-US"/>
              </w:rPr>
              <w:t>În</w:t>
            </w:r>
            <w:proofErr w:type="spellEnd"/>
            <w:r w:rsidR="00EB65F6" w:rsidRPr="001719CB">
              <w:rPr>
                <w:lang w:val="en-US"/>
              </w:rPr>
              <w:t xml:space="preserve"> </w:t>
            </w:r>
            <w:proofErr w:type="spellStart"/>
            <w:r w:rsidR="00EB65F6" w:rsidRPr="001719CB">
              <w:rPr>
                <w:lang w:val="en-US"/>
              </w:rPr>
              <w:t>cazul</w:t>
            </w:r>
            <w:proofErr w:type="spellEnd"/>
            <w:r w:rsidR="00EB65F6" w:rsidRPr="001719CB">
              <w:rPr>
                <w:lang w:val="en-US"/>
              </w:rPr>
              <w:t xml:space="preserve"> </w:t>
            </w:r>
            <w:proofErr w:type="spellStart"/>
            <w:r w:rsidR="00EB65F6" w:rsidRPr="001719CB">
              <w:rPr>
                <w:lang w:val="en-US"/>
              </w:rPr>
              <w:t>recepţiei</w:t>
            </w:r>
            <w:proofErr w:type="spellEnd"/>
            <w:r w:rsidR="00EB65F6" w:rsidRPr="001719CB">
              <w:rPr>
                <w:lang w:val="en-US"/>
              </w:rPr>
              <w:t xml:space="preserve"> cu </w:t>
            </w:r>
            <w:proofErr w:type="spellStart"/>
            <w:r w:rsidR="00EB65F6" w:rsidRPr="001719CB">
              <w:rPr>
                <w:lang w:val="en-US"/>
              </w:rPr>
              <w:t>obiecţii</w:t>
            </w:r>
            <w:proofErr w:type="spellEnd"/>
            <w:r w:rsidR="00EB65F6" w:rsidRPr="001719CB">
              <w:rPr>
                <w:lang w:val="en-US"/>
              </w:rPr>
              <w:t>,</w:t>
            </w:r>
            <w:r w:rsidR="005D4B79" w:rsidRPr="001719CB">
              <w:rPr>
                <w:lang w:val="en-US"/>
              </w:rPr>
              <w:t xml:space="preserve"> </w:t>
            </w:r>
            <w:proofErr w:type="spellStart"/>
            <w:r w:rsidR="00EB65F6" w:rsidRPr="001719CB">
              <w:rPr>
                <w:lang w:val="en-US"/>
              </w:rPr>
              <w:t>garanţia</w:t>
            </w:r>
            <w:proofErr w:type="spellEnd"/>
            <w:r w:rsidR="00EB65F6" w:rsidRPr="001719CB">
              <w:rPr>
                <w:lang w:val="en-US"/>
              </w:rPr>
              <w:t xml:space="preserve"> se </w:t>
            </w:r>
            <w:proofErr w:type="spellStart"/>
            <w:r w:rsidR="00EB65F6" w:rsidRPr="001719CB">
              <w:rPr>
                <w:lang w:val="en-US"/>
              </w:rPr>
              <w:t>va</w:t>
            </w:r>
            <w:proofErr w:type="spellEnd"/>
            <w:r w:rsidR="00EB65F6" w:rsidRPr="001719CB">
              <w:rPr>
                <w:lang w:val="en-US"/>
              </w:rPr>
              <w:t xml:space="preserve"> </w:t>
            </w:r>
            <w:proofErr w:type="spellStart"/>
            <w:r w:rsidR="00EB65F6" w:rsidRPr="001719CB">
              <w:rPr>
                <w:lang w:val="en-US"/>
              </w:rPr>
              <w:t>restitui</w:t>
            </w:r>
            <w:proofErr w:type="spellEnd"/>
            <w:r w:rsidR="00EB65F6" w:rsidRPr="001719CB">
              <w:rPr>
                <w:lang w:val="en-US"/>
              </w:rPr>
              <w:t xml:space="preserve"> </w:t>
            </w:r>
            <w:proofErr w:type="spellStart"/>
            <w:r w:rsidR="00EB65F6" w:rsidRPr="001719CB">
              <w:rPr>
                <w:lang w:val="en-US"/>
              </w:rPr>
              <w:t>în</w:t>
            </w:r>
            <w:proofErr w:type="spellEnd"/>
            <w:r w:rsidR="00EB65F6" w:rsidRPr="001719CB">
              <w:rPr>
                <w:lang w:val="en-US"/>
              </w:rPr>
              <w:t xml:space="preserve"> </w:t>
            </w:r>
            <w:proofErr w:type="spellStart"/>
            <w:r w:rsidR="00EB65F6" w:rsidRPr="001719CB">
              <w:rPr>
                <w:lang w:val="en-US"/>
              </w:rPr>
              <w:t>cel</w:t>
            </w:r>
            <w:proofErr w:type="spellEnd"/>
            <w:r w:rsidR="00EB65F6" w:rsidRPr="001719CB">
              <w:rPr>
                <w:lang w:val="en-US"/>
              </w:rPr>
              <w:t xml:space="preserve"> </w:t>
            </w:r>
            <w:proofErr w:type="spellStart"/>
            <w:r w:rsidR="00EB65F6" w:rsidRPr="001719CB">
              <w:rPr>
                <w:lang w:val="en-US"/>
              </w:rPr>
              <w:t>mult</w:t>
            </w:r>
            <w:proofErr w:type="spellEnd"/>
            <w:r w:rsidR="00EB65F6" w:rsidRPr="001719CB">
              <w:rPr>
                <w:lang w:val="en-US"/>
              </w:rPr>
              <w:t xml:space="preserve"> 15 </w:t>
            </w:r>
            <w:proofErr w:type="spellStart"/>
            <w:r w:rsidR="00EB65F6" w:rsidRPr="001719CB">
              <w:rPr>
                <w:lang w:val="en-US"/>
              </w:rPr>
              <w:t>zile</w:t>
            </w:r>
            <w:proofErr w:type="spellEnd"/>
            <w:r w:rsidR="00EB65F6" w:rsidRPr="001719CB">
              <w:rPr>
                <w:lang w:val="en-US"/>
              </w:rPr>
              <w:t xml:space="preserve"> </w:t>
            </w:r>
            <w:proofErr w:type="spellStart"/>
            <w:r w:rsidR="00EB65F6" w:rsidRPr="001719CB">
              <w:rPr>
                <w:lang w:val="en-US"/>
              </w:rPr>
              <w:t>după</w:t>
            </w:r>
            <w:proofErr w:type="spellEnd"/>
            <w:r w:rsidR="00EB65F6" w:rsidRPr="001719CB">
              <w:rPr>
                <w:lang w:val="en-US"/>
              </w:rPr>
              <w:t xml:space="preserve"> </w:t>
            </w:r>
            <w:proofErr w:type="spellStart"/>
            <w:r w:rsidR="00EB65F6" w:rsidRPr="001719CB">
              <w:rPr>
                <w:lang w:val="en-US"/>
              </w:rPr>
              <w:t>înlăturarea</w:t>
            </w:r>
            <w:proofErr w:type="spellEnd"/>
            <w:r w:rsidR="00EB65F6" w:rsidRPr="001719CB">
              <w:rPr>
                <w:lang w:val="en-US"/>
              </w:rPr>
              <w:t xml:space="preserve"> </w:t>
            </w:r>
            <w:proofErr w:type="spellStart"/>
            <w:r w:rsidR="00EB65F6" w:rsidRPr="001719CB">
              <w:rPr>
                <w:lang w:val="en-US"/>
              </w:rPr>
              <w:t>acestora</w:t>
            </w:r>
            <w:proofErr w:type="spellEnd"/>
            <w:r w:rsidR="00EB65F6" w:rsidRPr="001719CB">
              <w:rPr>
                <w:lang w:val="en-US"/>
              </w:rPr>
              <w:t>.</w:t>
            </w:r>
          </w:p>
          <w:p w14:paraId="4C7338E3" w14:textId="77777777" w:rsidR="00460653" w:rsidRPr="001719CB" w:rsidRDefault="00A156C0" w:rsidP="00196AB4">
            <w:pPr>
              <w:pStyle w:val="NormalWeb"/>
              <w:tabs>
                <w:tab w:val="left" w:pos="567"/>
              </w:tabs>
              <w:spacing w:line="276" w:lineRule="auto"/>
              <w:ind w:firstLine="0"/>
              <w:rPr>
                <w:lang w:val="en-US"/>
              </w:rPr>
            </w:pPr>
            <w:r w:rsidRPr="001719CB">
              <w:rPr>
                <w:lang w:val="en-US"/>
              </w:rPr>
              <w:t>4.</w:t>
            </w:r>
            <w:proofErr w:type="gramStart"/>
            <w:r w:rsidRPr="001719CB">
              <w:rPr>
                <w:lang w:val="en-US"/>
              </w:rPr>
              <w:t>12.</w:t>
            </w:r>
            <w:r w:rsidR="00460653" w:rsidRPr="001719CB">
              <w:rPr>
                <w:lang w:val="en-US"/>
              </w:rPr>
              <w:t>Antreprenorul</w:t>
            </w:r>
            <w:proofErr w:type="gram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constituie</w:t>
            </w:r>
            <w:proofErr w:type="spellEnd"/>
            <w:r w:rsidR="00460653" w:rsidRPr="001719CB">
              <w:rPr>
                <w:lang w:val="en-US"/>
              </w:rPr>
              <w:t xml:space="preserve"> </w:t>
            </w:r>
            <w:proofErr w:type="spellStart"/>
            <w:r w:rsidR="00460653" w:rsidRPr="001719CB">
              <w:rPr>
                <w:lang w:val="en-US"/>
              </w:rPr>
              <w:t>garanţia</w:t>
            </w:r>
            <w:proofErr w:type="spellEnd"/>
            <w:r w:rsidR="00460653" w:rsidRPr="001719CB">
              <w:rPr>
                <w:lang w:val="en-US"/>
              </w:rPr>
              <w:t xml:space="preserve"> de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scris</w:t>
            </w:r>
            <w:r w:rsidR="00404C0D" w:rsidRPr="001719CB">
              <w:rPr>
                <w:lang w:val="en-US"/>
              </w:rPr>
              <w:t>orii</w:t>
            </w:r>
            <w:proofErr w:type="spellEnd"/>
            <w:r w:rsidR="00404C0D" w:rsidRPr="001719CB">
              <w:rPr>
                <w:lang w:val="en-US"/>
              </w:rPr>
              <w:t xml:space="preserve"> de </w:t>
            </w:r>
            <w:proofErr w:type="spellStart"/>
            <w:r w:rsidR="00404C0D" w:rsidRPr="001719CB">
              <w:rPr>
                <w:lang w:val="en-US"/>
              </w:rPr>
              <w:t>acceptare</w:t>
            </w:r>
            <w:proofErr w:type="spellEnd"/>
            <w:r w:rsidR="00404C0D" w:rsidRPr="001719CB">
              <w:rPr>
                <w:lang w:val="en-US"/>
              </w:rPr>
              <w:t xml:space="preserve">, </w:t>
            </w:r>
            <w:proofErr w:type="spellStart"/>
            <w:r w:rsidR="00404C0D" w:rsidRPr="001719CB">
              <w:rPr>
                <w:lang w:val="en-US"/>
              </w:rPr>
              <w:t>dar</w:t>
            </w:r>
            <w:proofErr w:type="spellEnd"/>
            <w:r w:rsidR="00404C0D" w:rsidRPr="001719CB">
              <w:rPr>
                <w:lang w:val="en-US"/>
              </w:rPr>
              <w:t xml:space="preserve"> nu </w:t>
            </w:r>
            <w:proofErr w:type="spellStart"/>
            <w:r w:rsidR="00404C0D" w:rsidRPr="001719CB">
              <w:rPr>
                <w:lang w:val="en-US"/>
              </w:rPr>
              <w:t>mai</w:t>
            </w:r>
            <w:proofErr w:type="spellEnd"/>
            <w:r w:rsidR="00404C0D" w:rsidRPr="001719CB">
              <w:rPr>
                <w:lang w:val="en-US"/>
              </w:rPr>
              <w:t xml:space="preserve"> </w:t>
            </w:r>
            <w:proofErr w:type="spellStart"/>
            <w:r w:rsidR="00404C0D" w:rsidRPr="001719CB">
              <w:rPr>
                <w:lang w:val="en-US"/>
              </w:rPr>
              <w:t>târ</w:t>
            </w:r>
            <w:r w:rsidR="00460653" w:rsidRPr="001719CB">
              <w:rPr>
                <w:lang w:val="en-US"/>
              </w:rPr>
              <w:t>ziu</w:t>
            </w:r>
            <w:proofErr w:type="spellEnd"/>
            <w:r w:rsidR="00460653" w:rsidRPr="001719CB">
              <w:rPr>
                <w:lang w:val="en-US"/>
              </w:rPr>
              <w:t xml:space="preserve"> de dat</w:t>
            </w:r>
            <w:r w:rsidR="00404C0D" w:rsidRPr="001719CB">
              <w:rPr>
                <w:lang w:val="en-US"/>
              </w:rPr>
              <w:t xml:space="preserve">a </w:t>
            </w:r>
            <w:proofErr w:type="spellStart"/>
            <w:r w:rsidR="00404C0D" w:rsidRPr="001719CB">
              <w:rPr>
                <w:lang w:val="en-US"/>
              </w:rPr>
              <w:t>încheierii</w:t>
            </w:r>
            <w:proofErr w:type="spellEnd"/>
            <w:r w:rsidR="00404C0D" w:rsidRPr="001719CB">
              <w:rPr>
                <w:lang w:val="en-US"/>
              </w:rPr>
              <w:t xml:space="preserve"> </w:t>
            </w:r>
            <w:proofErr w:type="spellStart"/>
            <w:r w:rsidR="00404C0D" w:rsidRPr="001719CB">
              <w:rPr>
                <w:lang w:val="en-US"/>
              </w:rPr>
              <w:t>contractului</w:t>
            </w:r>
            <w:proofErr w:type="spellEnd"/>
            <w:r w:rsidR="00404C0D" w:rsidRPr="001719CB">
              <w:rPr>
                <w:lang w:val="en-US"/>
              </w:rPr>
              <w:t xml:space="preserve">. </w:t>
            </w:r>
            <w:proofErr w:type="spellStart"/>
            <w:r w:rsidR="00404C0D" w:rsidRPr="001719CB">
              <w:rPr>
                <w:lang w:val="en-US"/>
              </w:rPr>
              <w:t>Atât</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w:t>
            </w:r>
            <w:proofErr w:type="spellStart"/>
            <w:r w:rsidR="00460653" w:rsidRPr="001719CB">
              <w:rPr>
                <w:lang w:val="en-US"/>
              </w:rPr>
              <w:t>c</w:t>
            </w:r>
            <w:r w:rsidR="00404C0D" w:rsidRPr="001719CB">
              <w:rPr>
                <w:lang w:val="en-US"/>
              </w:rPr>
              <w:t>â</w:t>
            </w:r>
            <w:r w:rsidR="00460653" w:rsidRPr="001719CB">
              <w:rPr>
                <w:lang w:val="en-US"/>
              </w:rPr>
              <w:t>t</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nu </w:t>
            </w:r>
            <w:proofErr w:type="spellStart"/>
            <w:r w:rsidR="00460653" w:rsidRPr="001719CB">
              <w:rPr>
                <w:lang w:val="en-US"/>
              </w:rPr>
              <w:t>şi</w:t>
            </w:r>
            <w:proofErr w:type="spellEnd"/>
            <w:r w:rsidR="00460653" w:rsidRPr="001719CB">
              <w:rPr>
                <w:lang w:val="en-US"/>
              </w:rPr>
              <w:t xml:space="preserve">-a </w:t>
            </w:r>
            <w:proofErr w:type="spellStart"/>
            <w:r w:rsidR="00460653" w:rsidRPr="001719CB">
              <w:rPr>
                <w:lang w:val="en-US"/>
              </w:rPr>
              <w:t>îndeplinit</w:t>
            </w:r>
            <w:proofErr w:type="spellEnd"/>
            <w:r w:rsidR="00460653" w:rsidRPr="001719CB">
              <w:rPr>
                <w:lang w:val="en-US"/>
              </w:rPr>
              <w:t xml:space="preserve"> </w:t>
            </w:r>
            <w:proofErr w:type="spellStart"/>
            <w:r w:rsidR="00460653" w:rsidRPr="001719CB">
              <w:rPr>
                <w:lang w:val="en-US"/>
              </w:rPr>
              <w:t>această</w:t>
            </w:r>
            <w:proofErr w:type="spellEnd"/>
            <w:r w:rsidR="00460653" w:rsidRPr="001719CB">
              <w:rPr>
                <w:lang w:val="en-US"/>
              </w:rPr>
              <w:t xml:space="preserve"> </w:t>
            </w:r>
            <w:proofErr w:type="spellStart"/>
            <w:r w:rsidR="00460653" w:rsidRPr="001719CB">
              <w:rPr>
                <w:lang w:val="en-US"/>
              </w:rPr>
              <w:t>obligaţiune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reţină</w:t>
            </w:r>
            <w:proofErr w:type="spellEnd"/>
            <w:r w:rsidR="00460653" w:rsidRPr="001719CB">
              <w:rPr>
                <w:lang w:val="en-US"/>
              </w:rPr>
              <w:t xml:space="preserve"> </w:t>
            </w:r>
            <w:proofErr w:type="spellStart"/>
            <w:r w:rsidR="00460653" w:rsidRPr="001719CB">
              <w:rPr>
                <w:lang w:val="en-US"/>
              </w:rPr>
              <w:t>garanţia</w:t>
            </w:r>
            <w:proofErr w:type="spellEnd"/>
            <w:r w:rsidR="005D4B79" w:rsidRPr="001719CB">
              <w:rPr>
                <w:lang w:val="en-US"/>
              </w:rPr>
              <w:t xml:space="preserve"> </w:t>
            </w:r>
            <w:proofErr w:type="spellStart"/>
            <w:r w:rsidR="00E364D5" w:rsidRPr="001719CB">
              <w:rPr>
                <w:lang w:val="en-US"/>
              </w:rPr>
              <w:t>Antreprenorului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ofertă</w:t>
            </w:r>
            <w:proofErr w:type="spellEnd"/>
            <w:r w:rsidR="00460653" w:rsidRPr="001719CB">
              <w:rPr>
                <w:lang w:val="en-US"/>
              </w:rPr>
              <w:t xml:space="preserve">. </w:t>
            </w:r>
          </w:p>
          <w:p w14:paraId="7B5A3C5F"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3</w:t>
            </w:r>
            <w:r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garantează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la data </w:t>
            </w:r>
            <w:proofErr w:type="spellStart"/>
            <w:r w:rsidR="00460653" w:rsidRPr="001719CB">
              <w:rPr>
                <w:lang w:val="en-US"/>
              </w:rPr>
              <w:t>recepţiei</w:t>
            </w:r>
            <w:proofErr w:type="spellEnd"/>
            <w:r w:rsidR="00460653" w:rsidRPr="001719CB">
              <w:rPr>
                <w:lang w:val="en-US"/>
              </w:rPr>
              <w:t xml:space="preserve">, </w:t>
            </w:r>
            <w:proofErr w:type="spellStart"/>
            <w:r w:rsidR="00460653" w:rsidRPr="001719CB">
              <w:rPr>
                <w:lang w:val="en-US"/>
              </w:rPr>
              <w:t>lucrarea</w:t>
            </w:r>
            <w:proofErr w:type="spellEnd"/>
            <w:r w:rsidR="00460653" w:rsidRPr="001719CB">
              <w:rPr>
                <w:lang w:val="en-US"/>
              </w:rPr>
              <w:t xml:space="preserve"> </w:t>
            </w:r>
            <w:proofErr w:type="spellStart"/>
            <w:r w:rsidR="00460653" w:rsidRPr="001719CB">
              <w:rPr>
                <w:lang w:val="en-US"/>
              </w:rPr>
              <w:t>executată</w:t>
            </w:r>
            <w:proofErr w:type="spellEnd"/>
            <w:r w:rsidR="00460653" w:rsidRPr="001719CB">
              <w:rPr>
                <w:lang w:val="en-US"/>
              </w:rPr>
              <w:t xml:space="preserve"> are </w:t>
            </w:r>
            <w:proofErr w:type="spellStart"/>
            <w:r w:rsidR="00460653" w:rsidRPr="001719CB">
              <w:rPr>
                <w:lang w:val="en-US"/>
              </w:rPr>
              <w:t>calităţile</w:t>
            </w:r>
            <w:proofErr w:type="spellEnd"/>
            <w:r w:rsidR="00460653" w:rsidRPr="001719CB">
              <w:rPr>
                <w:lang w:val="en-US"/>
              </w:rPr>
              <w:t xml:space="preserve"> stipulate </w:t>
            </w:r>
            <w:proofErr w:type="spellStart"/>
            <w:r w:rsidR="00460653" w:rsidRPr="001719CB">
              <w:rPr>
                <w:lang w:val="en-US"/>
              </w:rPr>
              <w:t>în</w:t>
            </w:r>
            <w:proofErr w:type="spellEnd"/>
            <w:r w:rsidR="00460653" w:rsidRPr="001719CB">
              <w:rPr>
                <w:lang w:val="en-US"/>
              </w:rPr>
              <w:t xml:space="preserve"> contract, </w:t>
            </w:r>
            <w:proofErr w:type="spellStart"/>
            <w:r w:rsidR="00460653" w:rsidRPr="001719CB">
              <w:rPr>
                <w:lang w:val="en-US"/>
              </w:rPr>
              <w:t>corespunde</w:t>
            </w:r>
            <w:proofErr w:type="spellEnd"/>
            <w:r w:rsidR="00460653" w:rsidRPr="001719CB">
              <w:rPr>
                <w:lang w:val="en-US"/>
              </w:rPr>
              <w:t xml:space="preserve"> </w:t>
            </w:r>
            <w:proofErr w:type="spellStart"/>
            <w:r w:rsidR="00460653" w:rsidRPr="001719CB">
              <w:rPr>
                <w:lang w:val="en-US"/>
              </w:rPr>
              <w:t>reglementărilor</w:t>
            </w:r>
            <w:proofErr w:type="spellEnd"/>
            <w:r w:rsidR="00460653" w:rsidRPr="001719CB">
              <w:rPr>
                <w:lang w:val="en-US"/>
              </w:rPr>
              <w:t xml:space="preserve"> </w:t>
            </w:r>
            <w:proofErr w:type="spellStart"/>
            <w:r w:rsidR="00460653" w:rsidRPr="001719CB">
              <w:rPr>
                <w:lang w:val="en-US"/>
              </w:rPr>
              <w:t>tehnice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nu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afectată</w:t>
            </w:r>
            <w:proofErr w:type="spellEnd"/>
            <w:r w:rsidR="00460653" w:rsidRPr="001719CB">
              <w:rPr>
                <w:lang w:val="en-US"/>
              </w:rPr>
              <w:t xml:space="preserve"> de </w:t>
            </w:r>
            <w:proofErr w:type="spellStart"/>
            <w:r w:rsidR="00460653" w:rsidRPr="001719CB">
              <w:rPr>
                <w:lang w:val="en-US"/>
              </w:rPr>
              <w:t>vicii</w:t>
            </w:r>
            <w:proofErr w:type="spellEnd"/>
            <w:r w:rsidR="00460653" w:rsidRPr="001719CB">
              <w:rPr>
                <w:lang w:val="en-US"/>
              </w:rPr>
              <w:t xml:space="preserve"> care </w:t>
            </w:r>
            <w:proofErr w:type="spellStart"/>
            <w:r w:rsidR="00460653" w:rsidRPr="001719CB">
              <w:rPr>
                <w:lang w:val="en-US"/>
              </w:rPr>
              <w:t>ar</w:t>
            </w:r>
            <w:proofErr w:type="spellEnd"/>
            <w:r w:rsidR="00460653" w:rsidRPr="001719CB">
              <w:rPr>
                <w:lang w:val="en-US"/>
              </w:rPr>
              <w:t xml:space="preserve"> </w:t>
            </w:r>
            <w:proofErr w:type="spellStart"/>
            <w:r w:rsidR="00460653" w:rsidRPr="001719CB">
              <w:rPr>
                <w:lang w:val="en-US"/>
              </w:rPr>
              <w:t>diminua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chiar</w:t>
            </w:r>
            <w:proofErr w:type="spellEnd"/>
            <w:r w:rsidR="00460653" w:rsidRPr="001719CB">
              <w:rPr>
                <w:lang w:val="en-US"/>
              </w:rPr>
              <w:t xml:space="preserve"> </w:t>
            </w:r>
            <w:proofErr w:type="spellStart"/>
            <w:r w:rsidR="00460653" w:rsidRPr="001719CB">
              <w:rPr>
                <w:lang w:val="en-US"/>
              </w:rPr>
              <w:t>anula</w:t>
            </w:r>
            <w:proofErr w:type="spellEnd"/>
            <w:r w:rsidR="00460653" w:rsidRPr="001719CB">
              <w:rPr>
                <w:lang w:val="en-US"/>
              </w:rPr>
              <w:t xml:space="preserve"> </w:t>
            </w:r>
            <w:proofErr w:type="spellStart"/>
            <w:r w:rsidR="00460653" w:rsidRPr="001719CB">
              <w:rPr>
                <w:lang w:val="en-US"/>
              </w:rPr>
              <w:t>valoarea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posibilitatea</w:t>
            </w:r>
            <w:proofErr w:type="spellEnd"/>
            <w:r w:rsidR="00460653" w:rsidRPr="001719CB">
              <w:rPr>
                <w:lang w:val="en-US"/>
              </w:rPr>
              <w:t xml:space="preserve"> de </w:t>
            </w:r>
            <w:proofErr w:type="spellStart"/>
            <w:r w:rsidR="00460653" w:rsidRPr="001719CB">
              <w:rPr>
                <w:lang w:val="en-US"/>
              </w:rPr>
              <w:t>utilizare</w:t>
            </w:r>
            <w:proofErr w:type="spellEnd"/>
            <w:r w:rsidR="00460653" w:rsidRPr="001719CB">
              <w:rPr>
                <w:lang w:val="en-US"/>
              </w:rPr>
              <w:t xml:space="preserve">, conform </w:t>
            </w:r>
            <w:proofErr w:type="spellStart"/>
            <w:r w:rsidR="00460653" w:rsidRPr="001719CB">
              <w:rPr>
                <w:lang w:val="en-US"/>
              </w:rPr>
              <w:t>condiţiilor</w:t>
            </w:r>
            <w:proofErr w:type="spellEnd"/>
            <w:r w:rsidR="00460653" w:rsidRPr="001719CB">
              <w:rPr>
                <w:lang w:val="en-US"/>
              </w:rPr>
              <w:t xml:space="preserve"> </w:t>
            </w:r>
            <w:proofErr w:type="spellStart"/>
            <w:r w:rsidR="00460653" w:rsidRPr="001719CB">
              <w:rPr>
                <w:lang w:val="en-US"/>
              </w:rPr>
              <w:t>normale</w:t>
            </w:r>
            <w:proofErr w:type="spellEnd"/>
            <w:r w:rsidR="00460653" w:rsidRPr="001719CB">
              <w:rPr>
                <w:lang w:val="en-US"/>
              </w:rPr>
              <w:t xml:space="preserve"> de </w:t>
            </w:r>
            <w:proofErr w:type="spellStart"/>
            <w:r w:rsidR="00460653" w:rsidRPr="001719CB">
              <w:rPr>
                <w:lang w:val="en-US"/>
              </w:rPr>
              <w:t>folosire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celor</w:t>
            </w:r>
            <w:proofErr w:type="spellEnd"/>
            <w:r w:rsidR="00460653" w:rsidRPr="001719CB">
              <w:rPr>
                <w:lang w:val="en-US"/>
              </w:rPr>
              <w:t xml:space="preserve"> </w:t>
            </w:r>
            <w:proofErr w:type="spellStart"/>
            <w:r w:rsidR="00460653" w:rsidRPr="001719CB">
              <w:rPr>
                <w:lang w:val="en-US"/>
              </w:rPr>
              <w:t>explicite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contract. </w:t>
            </w:r>
          </w:p>
          <w:p w14:paraId="4FCAF588"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4</w:t>
            </w:r>
            <w:r w:rsidRPr="001719CB">
              <w:rPr>
                <w:lang w:val="en-US"/>
              </w:rPr>
              <w:t xml:space="preserve">. </w:t>
            </w:r>
            <w:r w:rsidR="00460653" w:rsidRPr="001719CB">
              <w:rPr>
                <w:lang w:val="en-US"/>
              </w:rPr>
              <w:t xml:space="preserve">La </w:t>
            </w:r>
            <w:proofErr w:type="spellStart"/>
            <w:r w:rsidR="00460653" w:rsidRPr="001719CB">
              <w:rPr>
                <w:lang w:val="en-US"/>
              </w:rPr>
              <w:t>lucrările</w:t>
            </w:r>
            <w:proofErr w:type="spellEnd"/>
            <w:r w:rsidR="00460653" w:rsidRPr="001719CB">
              <w:rPr>
                <w:lang w:val="en-US"/>
              </w:rPr>
              <w:t xml:space="preserve"> la care se fac </w:t>
            </w:r>
            <w:proofErr w:type="spellStart"/>
            <w:r w:rsidR="00460653" w:rsidRPr="001719CB">
              <w:rPr>
                <w:lang w:val="en-US"/>
              </w:rPr>
              <w:t>încercări</w:t>
            </w:r>
            <w:proofErr w:type="spellEnd"/>
            <w:r w:rsidR="00460653" w:rsidRPr="001719CB">
              <w:rPr>
                <w:lang w:val="en-US"/>
              </w:rPr>
              <w:t xml:space="preserve">, se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calitatea</w:t>
            </w:r>
            <w:proofErr w:type="spellEnd"/>
            <w:r w:rsidR="00460653" w:rsidRPr="001719CB">
              <w:rPr>
                <w:lang w:val="en-US"/>
              </w:rPr>
              <w:t xml:space="preserve"> </w:t>
            </w:r>
            <w:proofErr w:type="spellStart"/>
            <w:r w:rsidR="00460653" w:rsidRPr="001719CB">
              <w:rPr>
                <w:lang w:val="en-US"/>
              </w:rPr>
              <w:t>probei</w:t>
            </w:r>
            <w:proofErr w:type="spellEnd"/>
            <w:r w:rsidR="00460653" w:rsidRPr="001719CB">
              <w:rPr>
                <w:lang w:val="en-US"/>
              </w:rPr>
              <w:t xml:space="preserve"> </w:t>
            </w:r>
            <w:proofErr w:type="spellStart"/>
            <w:r w:rsidR="00460653" w:rsidRPr="001719CB">
              <w:rPr>
                <w:lang w:val="en-US"/>
              </w:rPr>
              <w:t>îndeplinită</w:t>
            </w:r>
            <w:proofErr w:type="spellEnd"/>
            <w:r w:rsidR="00460653" w:rsidRPr="001719CB">
              <w:rPr>
                <w:lang w:val="en-US"/>
              </w:rPr>
              <w:t xml:space="preserve"> </w:t>
            </w:r>
            <w:proofErr w:type="spellStart"/>
            <w:r w:rsidR="00460653" w:rsidRPr="001719CB">
              <w:rPr>
                <w:lang w:val="en-US"/>
              </w:rPr>
              <w:t>at</w:t>
            </w:r>
            <w:r w:rsidR="00E171D4" w:rsidRPr="001719CB">
              <w:rPr>
                <w:lang w:val="en-US"/>
              </w:rPr>
              <w:t>â</w:t>
            </w:r>
            <w:r w:rsidR="00460653" w:rsidRPr="001719CB">
              <w:rPr>
                <w:lang w:val="en-US"/>
              </w:rPr>
              <w:t>ta</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w:t>
            </w:r>
            <w:proofErr w:type="spellStart"/>
            <w:r w:rsidR="00460653" w:rsidRPr="001719CB">
              <w:rPr>
                <w:lang w:val="en-US"/>
              </w:rPr>
              <w:t>c</w:t>
            </w:r>
            <w:r w:rsidR="00E171D4" w:rsidRPr="001719CB">
              <w:rPr>
                <w:lang w:val="en-US"/>
              </w:rPr>
              <w:t>â</w:t>
            </w:r>
            <w:r w:rsidR="00460653" w:rsidRPr="001719CB">
              <w:rPr>
                <w:lang w:val="en-US"/>
              </w:rPr>
              <w:t>t</w:t>
            </w:r>
            <w:proofErr w:type="spellEnd"/>
            <w:r w:rsidR="00460653" w:rsidRPr="001719CB">
              <w:rPr>
                <w:lang w:val="en-US"/>
              </w:rPr>
              <w:t xml:space="preserve"> </w:t>
            </w:r>
            <w:proofErr w:type="spellStart"/>
            <w:r w:rsidR="00460653" w:rsidRPr="001719CB">
              <w:rPr>
                <w:lang w:val="en-US"/>
              </w:rPr>
              <w:t>rezultatele</w:t>
            </w:r>
            <w:proofErr w:type="spellEnd"/>
            <w:r w:rsidR="00460653" w:rsidRPr="001719CB">
              <w:rPr>
                <w:lang w:val="en-US"/>
              </w:rPr>
              <w:t xml:space="preserve"> se </w:t>
            </w:r>
            <w:proofErr w:type="spellStart"/>
            <w:r w:rsidR="00460653" w:rsidRPr="001719CB">
              <w:rPr>
                <w:lang w:val="en-US"/>
              </w:rPr>
              <w:t>înscriu</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limitele</w:t>
            </w:r>
            <w:proofErr w:type="spellEnd"/>
            <w:r w:rsidR="00460653" w:rsidRPr="001719CB">
              <w:rPr>
                <w:lang w:val="en-US"/>
              </w:rPr>
              <w:t xml:space="preserve"> </w:t>
            </w:r>
            <w:proofErr w:type="spellStart"/>
            <w:r w:rsidR="00460653" w:rsidRPr="001719CB">
              <w:rPr>
                <w:lang w:val="en-US"/>
              </w:rPr>
              <w:t>admise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reglementările</w:t>
            </w:r>
            <w:proofErr w:type="spellEnd"/>
            <w:r w:rsidR="00460653" w:rsidRPr="001719CB">
              <w:rPr>
                <w:lang w:val="en-US"/>
              </w:rPr>
              <w:t xml:space="preserve"> </w:t>
            </w:r>
            <w:proofErr w:type="spellStart"/>
            <w:r w:rsidR="00460653" w:rsidRPr="001719CB">
              <w:rPr>
                <w:lang w:val="en-US"/>
              </w:rPr>
              <w:t>tehnice</w:t>
            </w:r>
            <w:proofErr w:type="spellEnd"/>
            <w:r w:rsidR="00460653" w:rsidRPr="001719CB">
              <w:rPr>
                <w:lang w:val="en-US"/>
              </w:rPr>
              <w:t xml:space="preserve">. </w:t>
            </w:r>
          </w:p>
          <w:p w14:paraId="383A4756" w14:textId="77777777" w:rsidR="00460653" w:rsidRPr="001719CB" w:rsidRDefault="00A156C0" w:rsidP="00196AB4">
            <w:pPr>
              <w:pStyle w:val="NormalWeb"/>
              <w:tabs>
                <w:tab w:val="left" w:pos="567"/>
              </w:tabs>
              <w:spacing w:line="276" w:lineRule="auto"/>
              <w:ind w:firstLine="0"/>
              <w:rPr>
                <w:lang w:val="en-US"/>
              </w:rPr>
            </w:pPr>
            <w:r w:rsidRPr="001719CB">
              <w:rPr>
                <w:lang w:val="en-US"/>
              </w:rPr>
              <w:lastRenderedPageBreak/>
              <w:t>4.</w:t>
            </w:r>
            <w:r w:rsidR="00603AB4" w:rsidRPr="001719CB">
              <w:rPr>
                <w:lang w:val="en-US"/>
              </w:rPr>
              <w:t xml:space="preserve">15. </w:t>
            </w:r>
            <w:proofErr w:type="spellStart"/>
            <w:r w:rsidR="00603AB4" w:rsidRPr="001719CB">
              <w:rPr>
                <w:lang w:val="en-US"/>
              </w:rPr>
              <w:t>Beneficiarul</w:t>
            </w:r>
            <w:proofErr w:type="spellEnd"/>
            <w:r w:rsidR="00603AB4" w:rsidRPr="001719CB">
              <w:rPr>
                <w:lang w:val="en-US"/>
              </w:rPr>
              <w:t xml:space="preserve"> are </w:t>
            </w:r>
            <w:proofErr w:type="spellStart"/>
            <w:r w:rsidR="00603AB4" w:rsidRPr="001719CB">
              <w:rPr>
                <w:lang w:val="en-US"/>
              </w:rPr>
              <w:t>dreptul</w:t>
            </w:r>
            <w:proofErr w:type="spellEnd"/>
            <w:r w:rsidR="00603AB4" w:rsidRPr="001719CB">
              <w:rPr>
                <w:lang w:val="en-US"/>
              </w:rPr>
              <w:t xml:space="preserve"> de a </w:t>
            </w:r>
            <w:proofErr w:type="spellStart"/>
            <w:r w:rsidR="00603AB4" w:rsidRPr="001719CB">
              <w:rPr>
                <w:lang w:val="en-US"/>
              </w:rPr>
              <w:t>supraveghea</w:t>
            </w:r>
            <w:proofErr w:type="spellEnd"/>
            <w:r w:rsidR="00603AB4" w:rsidRPr="001719CB">
              <w:rPr>
                <w:lang w:val="en-US"/>
              </w:rPr>
              <w:t xml:space="preserve"> </w:t>
            </w:r>
            <w:proofErr w:type="spellStart"/>
            <w:r w:rsidR="00603AB4" w:rsidRPr="001719CB">
              <w:rPr>
                <w:lang w:val="en-US"/>
              </w:rPr>
              <w:t>desfăşurarea</w:t>
            </w:r>
            <w:proofErr w:type="spellEnd"/>
            <w:r w:rsidR="00603AB4" w:rsidRPr="001719CB">
              <w:rPr>
                <w:lang w:val="en-US"/>
              </w:rPr>
              <w:t xml:space="preserve"> </w:t>
            </w:r>
            <w:proofErr w:type="spellStart"/>
            <w:r w:rsidR="00603AB4" w:rsidRPr="001719CB">
              <w:rPr>
                <w:lang w:val="en-US"/>
              </w:rPr>
              <w:t>lucrărilor</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conformitate</w:t>
            </w:r>
            <w:proofErr w:type="spellEnd"/>
            <w:r w:rsidR="00603AB4" w:rsidRPr="001719CB">
              <w:rPr>
                <w:lang w:val="en-US"/>
              </w:rPr>
              <w:t xml:space="preserve"> cu </w:t>
            </w:r>
            <w:proofErr w:type="spellStart"/>
            <w:r w:rsidR="00603AB4" w:rsidRPr="001719CB">
              <w:rPr>
                <w:lang w:val="en-US"/>
              </w:rPr>
              <w:t>prevederile</w:t>
            </w:r>
            <w:proofErr w:type="spellEnd"/>
            <w:r w:rsidR="00603AB4" w:rsidRPr="001719CB">
              <w:rPr>
                <w:lang w:val="en-US"/>
              </w:rPr>
              <w:t xml:space="preserve"> </w:t>
            </w:r>
            <w:proofErr w:type="spellStart"/>
            <w:r w:rsidR="00603AB4" w:rsidRPr="001719CB">
              <w:rPr>
                <w:lang w:val="en-US"/>
              </w:rPr>
              <w:t>contractului</w:t>
            </w:r>
            <w:proofErr w:type="spellEnd"/>
            <w:r w:rsidR="00603AB4" w:rsidRPr="001719CB">
              <w:rPr>
                <w:lang w:val="en-US"/>
              </w:rPr>
              <w:t xml:space="preserve">, </w:t>
            </w:r>
            <w:proofErr w:type="spellStart"/>
            <w:r w:rsidR="00603AB4" w:rsidRPr="001719CB">
              <w:rPr>
                <w:lang w:val="en-US"/>
              </w:rPr>
              <w:t>prin</w:t>
            </w:r>
            <w:proofErr w:type="spellEnd"/>
            <w:r w:rsidR="00603AB4" w:rsidRPr="001719CB">
              <w:rPr>
                <w:lang w:val="en-US"/>
              </w:rPr>
              <w:t xml:space="preserve"> </w:t>
            </w:r>
            <w:proofErr w:type="spellStart"/>
            <w:r w:rsidR="00603AB4" w:rsidRPr="001719CB">
              <w:rPr>
                <w:lang w:val="en-US"/>
              </w:rPr>
              <w:t>responsabilii</w:t>
            </w:r>
            <w:proofErr w:type="spellEnd"/>
            <w:r w:rsidR="00603AB4" w:rsidRPr="001719CB">
              <w:rPr>
                <w:lang w:val="en-US"/>
              </w:rPr>
              <w:t xml:space="preserve"> </w:t>
            </w:r>
            <w:proofErr w:type="spellStart"/>
            <w:r w:rsidR="00603AB4" w:rsidRPr="001719CB">
              <w:rPr>
                <w:lang w:val="en-US"/>
              </w:rPr>
              <w:t>tehnici</w:t>
            </w:r>
            <w:proofErr w:type="spellEnd"/>
            <w:r w:rsidR="00603AB4" w:rsidRPr="001719CB">
              <w:rPr>
                <w:lang w:val="en-US"/>
              </w:rPr>
              <w:t xml:space="preserve"> </w:t>
            </w:r>
            <w:proofErr w:type="spellStart"/>
            <w:r w:rsidR="00603AB4" w:rsidRPr="001719CB">
              <w:rPr>
                <w:lang w:val="en-US"/>
              </w:rPr>
              <w:t>atestaţi</w:t>
            </w:r>
            <w:proofErr w:type="spellEnd"/>
            <w:r w:rsidR="00603AB4" w:rsidRPr="001719CB">
              <w:rPr>
                <w:lang w:val="en-US"/>
              </w:rPr>
              <w:t xml:space="preserve">. </w:t>
            </w:r>
            <w:proofErr w:type="spellStart"/>
            <w:r w:rsidR="00603AB4" w:rsidRPr="001719CB">
              <w:rPr>
                <w:lang w:val="en-US"/>
              </w:rPr>
              <w:t>Acestora</w:t>
            </w:r>
            <w:proofErr w:type="spellEnd"/>
            <w:r w:rsidR="00603AB4" w:rsidRPr="001719CB">
              <w:rPr>
                <w:lang w:val="en-US"/>
              </w:rPr>
              <w:t xml:space="preserve"> li se </w:t>
            </w:r>
            <w:proofErr w:type="spellStart"/>
            <w:r w:rsidR="00603AB4" w:rsidRPr="001719CB">
              <w:rPr>
                <w:lang w:val="en-US"/>
              </w:rPr>
              <w:t>va</w:t>
            </w:r>
            <w:proofErr w:type="spellEnd"/>
            <w:r w:rsidR="00603AB4" w:rsidRPr="001719CB">
              <w:rPr>
                <w:lang w:val="en-US"/>
              </w:rPr>
              <w:t xml:space="preserve"> </w:t>
            </w:r>
            <w:proofErr w:type="spellStart"/>
            <w:r w:rsidR="00603AB4" w:rsidRPr="001719CB">
              <w:rPr>
                <w:lang w:val="en-US"/>
              </w:rPr>
              <w:t>asigura</w:t>
            </w:r>
            <w:proofErr w:type="spellEnd"/>
            <w:r w:rsidR="00603AB4" w:rsidRPr="001719CB">
              <w:rPr>
                <w:lang w:val="en-US"/>
              </w:rPr>
              <w:t xml:space="preserve"> </w:t>
            </w:r>
            <w:proofErr w:type="spellStart"/>
            <w:r w:rsidR="00603AB4" w:rsidRPr="001719CB">
              <w:rPr>
                <w:lang w:val="en-US"/>
              </w:rPr>
              <w:t>accesul</w:t>
            </w:r>
            <w:proofErr w:type="spellEnd"/>
            <w:r w:rsidR="00603AB4" w:rsidRPr="001719CB">
              <w:rPr>
                <w:lang w:val="en-US"/>
              </w:rPr>
              <w:t xml:space="preserve"> la </w:t>
            </w:r>
            <w:proofErr w:type="spellStart"/>
            <w:r w:rsidR="00603AB4" w:rsidRPr="001719CB">
              <w:rPr>
                <w:lang w:val="en-US"/>
              </w:rPr>
              <w:t>locul</w:t>
            </w:r>
            <w:proofErr w:type="spellEnd"/>
            <w:r w:rsidR="00603AB4" w:rsidRPr="001719CB">
              <w:rPr>
                <w:lang w:val="en-US"/>
              </w:rPr>
              <w:t xml:space="preserve"> de </w:t>
            </w:r>
            <w:proofErr w:type="spellStart"/>
            <w:r w:rsidR="00603AB4" w:rsidRPr="001719CB">
              <w:rPr>
                <w:lang w:val="en-US"/>
              </w:rPr>
              <w:t>muncă</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ateliere</w:t>
            </w:r>
            <w:proofErr w:type="spellEnd"/>
            <w:r w:rsidR="00603AB4" w:rsidRPr="001719CB">
              <w:rPr>
                <w:lang w:val="en-US"/>
              </w:rPr>
              <w:t xml:space="preserve">, </w:t>
            </w:r>
            <w:proofErr w:type="spellStart"/>
            <w:r w:rsidR="00603AB4" w:rsidRPr="001719CB">
              <w:rPr>
                <w:lang w:val="en-US"/>
              </w:rPr>
              <w:t>depozite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oriunde</w:t>
            </w:r>
            <w:proofErr w:type="spellEnd"/>
            <w:r w:rsidR="00603AB4" w:rsidRPr="001719CB">
              <w:rPr>
                <w:lang w:val="en-US"/>
              </w:rPr>
              <w:t xml:space="preserve"> se </w:t>
            </w:r>
            <w:proofErr w:type="spellStart"/>
            <w:r w:rsidR="00603AB4" w:rsidRPr="001719CB">
              <w:rPr>
                <w:lang w:val="en-US"/>
              </w:rPr>
              <w:t>desfăşoară</w:t>
            </w:r>
            <w:proofErr w:type="spellEnd"/>
            <w:r w:rsidR="00603AB4" w:rsidRPr="001719CB">
              <w:rPr>
                <w:lang w:val="en-US"/>
              </w:rPr>
              <w:t xml:space="preserve"> </w:t>
            </w:r>
            <w:proofErr w:type="spellStart"/>
            <w:r w:rsidR="00603AB4" w:rsidRPr="001719CB">
              <w:rPr>
                <w:lang w:val="en-US"/>
              </w:rPr>
              <w:t>activităţi</w:t>
            </w:r>
            <w:proofErr w:type="spellEnd"/>
            <w:r w:rsidR="00603AB4" w:rsidRPr="001719CB">
              <w:rPr>
                <w:lang w:val="en-US"/>
              </w:rPr>
              <w:t xml:space="preserve"> legate de </w:t>
            </w:r>
            <w:proofErr w:type="spellStart"/>
            <w:r w:rsidR="00603AB4" w:rsidRPr="001719CB">
              <w:rPr>
                <w:lang w:val="en-US"/>
              </w:rPr>
              <w:t>realizarea</w:t>
            </w:r>
            <w:proofErr w:type="spellEnd"/>
            <w:r w:rsidR="00603AB4" w:rsidRPr="001719CB">
              <w:rPr>
                <w:lang w:val="en-US"/>
              </w:rPr>
              <w:t xml:space="preserve"> </w:t>
            </w:r>
            <w:proofErr w:type="spellStart"/>
            <w:r w:rsidR="00603AB4" w:rsidRPr="001719CB">
              <w:rPr>
                <w:lang w:val="en-US"/>
              </w:rPr>
              <w:t>obligaţiilor</w:t>
            </w:r>
            <w:proofErr w:type="spellEnd"/>
            <w:r w:rsidR="00603AB4" w:rsidRPr="001719CB">
              <w:rPr>
                <w:lang w:val="en-US"/>
              </w:rPr>
              <w:t xml:space="preserve"> </w:t>
            </w:r>
            <w:proofErr w:type="spellStart"/>
            <w:r w:rsidR="00603AB4" w:rsidRPr="001719CB">
              <w:rPr>
                <w:lang w:val="en-US"/>
              </w:rPr>
              <w:t>contractuale</w:t>
            </w:r>
            <w:proofErr w:type="spellEnd"/>
            <w:r w:rsidR="00603AB4" w:rsidRPr="001719CB">
              <w:rPr>
                <w:lang w:val="en-US"/>
              </w:rPr>
              <w:t xml:space="preserve">. La </w:t>
            </w:r>
            <w:proofErr w:type="spellStart"/>
            <w:r w:rsidR="00603AB4" w:rsidRPr="001719CB">
              <w:rPr>
                <w:lang w:val="en-US"/>
              </w:rPr>
              <w:t>cerere</w:t>
            </w:r>
            <w:proofErr w:type="spellEnd"/>
            <w:r w:rsidR="00603AB4" w:rsidRPr="001719CB">
              <w:rPr>
                <w:lang w:val="en-US"/>
              </w:rPr>
              <w:t xml:space="preserve">, </w:t>
            </w:r>
            <w:proofErr w:type="spellStart"/>
            <w:r w:rsidR="00603AB4" w:rsidRPr="001719CB">
              <w:rPr>
                <w:lang w:val="en-US"/>
              </w:rPr>
              <w:t>trebuie</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w:t>
            </w:r>
            <w:proofErr w:type="spellStart"/>
            <w:r w:rsidR="00603AB4" w:rsidRPr="001719CB">
              <w:rPr>
                <w:lang w:val="en-US"/>
              </w:rPr>
              <w:t>i</w:t>
            </w:r>
            <w:proofErr w:type="spellEnd"/>
            <w:r w:rsidR="00603AB4" w:rsidRPr="001719CB">
              <w:rPr>
                <w:lang w:val="en-US"/>
              </w:rPr>
              <w:t xml:space="preserve"> se </w:t>
            </w:r>
            <w:proofErr w:type="spellStart"/>
            <w:r w:rsidR="00603AB4" w:rsidRPr="001719CB">
              <w:rPr>
                <w:lang w:val="en-US"/>
              </w:rPr>
              <w:t>pună</w:t>
            </w:r>
            <w:proofErr w:type="spellEnd"/>
            <w:r w:rsidR="00603AB4" w:rsidRPr="001719CB">
              <w:rPr>
                <w:lang w:val="en-US"/>
              </w:rPr>
              <w:t xml:space="preserve"> la </w:t>
            </w:r>
            <w:proofErr w:type="spellStart"/>
            <w:r w:rsidR="00603AB4" w:rsidRPr="001719CB">
              <w:rPr>
                <w:lang w:val="en-US"/>
              </w:rPr>
              <w:t>dispoziţie</w:t>
            </w:r>
            <w:proofErr w:type="spellEnd"/>
            <w:r w:rsidR="00603AB4" w:rsidRPr="001719CB">
              <w:rPr>
                <w:lang w:val="en-US"/>
              </w:rPr>
              <w:t xml:space="preserve"> </w:t>
            </w:r>
            <w:proofErr w:type="spellStart"/>
            <w:r w:rsidR="00603AB4" w:rsidRPr="001719CB">
              <w:rPr>
                <w:lang w:val="en-US"/>
              </w:rPr>
              <w:t>desenele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documentaţia</w:t>
            </w:r>
            <w:proofErr w:type="spellEnd"/>
            <w:r w:rsidR="00603AB4" w:rsidRPr="001719CB">
              <w:rPr>
                <w:lang w:val="en-US"/>
              </w:rPr>
              <w:t xml:space="preserve"> de </w:t>
            </w:r>
            <w:proofErr w:type="spellStart"/>
            <w:r w:rsidR="00603AB4" w:rsidRPr="001719CB">
              <w:rPr>
                <w:lang w:val="en-US"/>
              </w:rPr>
              <w:t>execuţie</w:t>
            </w:r>
            <w:proofErr w:type="spellEnd"/>
            <w:r w:rsidR="00603AB4" w:rsidRPr="001719CB">
              <w:rPr>
                <w:lang w:val="en-US"/>
              </w:rPr>
              <w:t xml:space="preserve"> </w:t>
            </w:r>
            <w:proofErr w:type="spellStart"/>
            <w:r w:rsidR="00603AB4" w:rsidRPr="001719CB">
              <w:rPr>
                <w:lang w:val="en-US"/>
              </w:rPr>
              <w:t>pentru</w:t>
            </w:r>
            <w:proofErr w:type="spellEnd"/>
            <w:r w:rsidR="00603AB4" w:rsidRPr="001719CB">
              <w:rPr>
                <w:lang w:val="en-US"/>
              </w:rPr>
              <w:t xml:space="preserve"> </w:t>
            </w:r>
            <w:proofErr w:type="spellStart"/>
            <w:r w:rsidR="00603AB4" w:rsidRPr="001719CB">
              <w:rPr>
                <w:lang w:val="en-US"/>
              </w:rPr>
              <w:t>examinare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w:t>
            </w:r>
            <w:proofErr w:type="spellStart"/>
            <w:r w:rsidR="00603AB4" w:rsidRPr="001719CB">
              <w:rPr>
                <w:lang w:val="en-US"/>
              </w:rPr>
              <w:t>i</w:t>
            </w:r>
            <w:proofErr w:type="spellEnd"/>
            <w:r w:rsidR="00603AB4" w:rsidRPr="001719CB">
              <w:rPr>
                <w:lang w:val="en-US"/>
              </w:rPr>
              <w:t xml:space="preserve"> se </w:t>
            </w:r>
            <w:proofErr w:type="spellStart"/>
            <w:r w:rsidR="00603AB4" w:rsidRPr="001719CB">
              <w:rPr>
                <w:lang w:val="en-US"/>
              </w:rPr>
              <w:t>dea</w:t>
            </w:r>
            <w:proofErr w:type="spellEnd"/>
            <w:r w:rsidR="00603AB4" w:rsidRPr="001719CB">
              <w:rPr>
                <w:lang w:val="en-US"/>
              </w:rPr>
              <w:t xml:space="preserve"> </w:t>
            </w:r>
            <w:proofErr w:type="spellStart"/>
            <w:r w:rsidR="00603AB4" w:rsidRPr="001719CB">
              <w:rPr>
                <w:lang w:val="en-US"/>
              </w:rPr>
              <w:t>toate</w:t>
            </w:r>
            <w:proofErr w:type="spellEnd"/>
            <w:r w:rsidR="00603AB4" w:rsidRPr="001719CB">
              <w:rPr>
                <w:lang w:val="en-US"/>
              </w:rPr>
              <w:t xml:space="preserve"> </w:t>
            </w:r>
            <w:proofErr w:type="spellStart"/>
            <w:r w:rsidR="00603AB4" w:rsidRPr="001719CB">
              <w:rPr>
                <w:lang w:val="en-US"/>
              </w:rPr>
              <w:t>lămuririle</w:t>
            </w:r>
            <w:proofErr w:type="spellEnd"/>
            <w:r w:rsidR="00603AB4" w:rsidRPr="001719CB">
              <w:rPr>
                <w:lang w:val="en-US"/>
              </w:rPr>
              <w:t xml:space="preserve">, </w:t>
            </w:r>
            <w:proofErr w:type="spellStart"/>
            <w:r w:rsidR="00603AB4" w:rsidRPr="001719CB">
              <w:rPr>
                <w:lang w:val="en-US"/>
              </w:rPr>
              <w:t>condiţia</w:t>
            </w:r>
            <w:proofErr w:type="spellEnd"/>
            <w:r w:rsidR="00603AB4" w:rsidRPr="001719CB">
              <w:rPr>
                <w:lang w:val="en-US"/>
              </w:rPr>
              <w:t xml:space="preserve"> </w:t>
            </w:r>
            <w:proofErr w:type="spellStart"/>
            <w:r w:rsidR="00603AB4" w:rsidRPr="001719CB">
              <w:rPr>
                <w:lang w:val="en-US"/>
              </w:rPr>
              <w:t>fiind</w:t>
            </w:r>
            <w:proofErr w:type="spellEnd"/>
            <w:r w:rsidR="00603AB4" w:rsidRPr="001719CB">
              <w:rPr>
                <w:lang w:val="en-US"/>
              </w:rPr>
              <w:t xml:space="preserve"> ca </w:t>
            </w:r>
            <w:proofErr w:type="spellStart"/>
            <w:r w:rsidR="00603AB4" w:rsidRPr="001719CB">
              <w:rPr>
                <w:lang w:val="en-US"/>
              </w:rPr>
              <w:t>prin</w:t>
            </w:r>
            <w:proofErr w:type="spellEnd"/>
            <w:r w:rsidR="00603AB4" w:rsidRPr="001719CB">
              <w:rPr>
                <w:lang w:val="en-US"/>
              </w:rPr>
              <w:t xml:space="preserve"> </w:t>
            </w:r>
            <w:proofErr w:type="spellStart"/>
            <w:r w:rsidR="00603AB4" w:rsidRPr="001719CB">
              <w:rPr>
                <w:lang w:val="en-US"/>
              </w:rPr>
              <w:t>aceasta</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nu se </w:t>
            </w:r>
            <w:proofErr w:type="spellStart"/>
            <w:r w:rsidR="00603AB4" w:rsidRPr="001719CB">
              <w:rPr>
                <w:lang w:val="en-US"/>
              </w:rPr>
              <w:t>dezvăluie</w:t>
            </w:r>
            <w:proofErr w:type="spellEnd"/>
            <w:r w:rsidR="00603AB4" w:rsidRPr="001719CB">
              <w:rPr>
                <w:lang w:val="en-US"/>
              </w:rPr>
              <w:t xml:space="preserve"> </w:t>
            </w:r>
            <w:proofErr w:type="spellStart"/>
            <w:r w:rsidR="00603AB4" w:rsidRPr="001719CB">
              <w:rPr>
                <w:lang w:val="en-US"/>
              </w:rPr>
              <w:t>informația</w:t>
            </w:r>
            <w:proofErr w:type="spellEnd"/>
            <w:r w:rsidR="00603AB4" w:rsidRPr="001719CB">
              <w:rPr>
                <w:lang w:val="en-US"/>
              </w:rPr>
              <w:t xml:space="preserve"> </w:t>
            </w:r>
            <w:proofErr w:type="spellStart"/>
            <w:r w:rsidR="00603AB4" w:rsidRPr="001719CB">
              <w:rPr>
                <w:lang w:val="en-US"/>
              </w:rPr>
              <w:t>și</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nu fie </w:t>
            </w:r>
            <w:proofErr w:type="spellStart"/>
            <w:r w:rsidR="00603AB4" w:rsidRPr="001719CB">
              <w:rPr>
                <w:lang w:val="en-US"/>
              </w:rPr>
              <w:t>utilizată</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scopuri</w:t>
            </w:r>
            <w:proofErr w:type="spellEnd"/>
            <w:r w:rsidR="00603AB4" w:rsidRPr="001719CB">
              <w:rPr>
                <w:lang w:val="en-US"/>
              </w:rPr>
              <w:t xml:space="preserve"> </w:t>
            </w:r>
            <w:proofErr w:type="spellStart"/>
            <w:r w:rsidR="00603AB4" w:rsidRPr="001719CB">
              <w:rPr>
                <w:lang w:val="en-US"/>
              </w:rPr>
              <w:t>proprii</w:t>
            </w:r>
            <w:proofErr w:type="spellEnd"/>
            <w:r w:rsidR="00603AB4" w:rsidRPr="001719CB">
              <w:rPr>
                <w:lang w:val="en-US"/>
              </w:rPr>
              <w:t xml:space="preserve">, </w:t>
            </w:r>
            <w:proofErr w:type="spellStart"/>
            <w:r w:rsidR="00603AB4" w:rsidRPr="001719CB">
              <w:rPr>
                <w:lang w:val="en-US"/>
              </w:rPr>
              <w:t>indiferent</w:t>
            </w:r>
            <w:proofErr w:type="spellEnd"/>
            <w:r w:rsidR="00603AB4" w:rsidRPr="001719CB">
              <w:rPr>
                <w:lang w:val="en-US"/>
              </w:rPr>
              <w:t xml:space="preserve"> </w:t>
            </w:r>
            <w:proofErr w:type="spellStart"/>
            <w:r w:rsidR="00603AB4" w:rsidRPr="001719CB">
              <w:rPr>
                <w:lang w:val="en-US"/>
              </w:rPr>
              <w:t>dacă</w:t>
            </w:r>
            <w:proofErr w:type="spellEnd"/>
            <w:r w:rsidR="00603AB4" w:rsidRPr="001719CB">
              <w:rPr>
                <w:lang w:val="en-US"/>
              </w:rPr>
              <w:t xml:space="preserve"> </w:t>
            </w:r>
            <w:proofErr w:type="spellStart"/>
            <w:r w:rsidR="00603AB4" w:rsidRPr="001719CB">
              <w:rPr>
                <w:lang w:val="en-US"/>
              </w:rPr>
              <w:t>contractul</w:t>
            </w:r>
            <w:proofErr w:type="spellEnd"/>
            <w:r w:rsidR="00603AB4" w:rsidRPr="001719CB">
              <w:rPr>
                <w:lang w:val="en-US"/>
              </w:rPr>
              <w:t xml:space="preserve"> a </w:t>
            </w:r>
            <w:proofErr w:type="spellStart"/>
            <w:r w:rsidR="00603AB4" w:rsidRPr="001719CB">
              <w:rPr>
                <w:lang w:val="en-US"/>
              </w:rPr>
              <w:t>fost</w:t>
            </w:r>
            <w:proofErr w:type="spellEnd"/>
            <w:r w:rsidR="00603AB4" w:rsidRPr="001719CB">
              <w:rPr>
                <w:lang w:val="en-US"/>
              </w:rPr>
              <w:t xml:space="preserve"> </w:t>
            </w:r>
            <w:proofErr w:type="spellStart"/>
            <w:r w:rsidR="00603AB4" w:rsidRPr="001719CB">
              <w:rPr>
                <w:lang w:val="en-US"/>
              </w:rPr>
              <w:t>sau</w:t>
            </w:r>
            <w:proofErr w:type="spellEnd"/>
            <w:r w:rsidR="00603AB4" w:rsidRPr="001719CB">
              <w:rPr>
                <w:lang w:val="en-US"/>
              </w:rPr>
              <w:t xml:space="preserve"> nu </w:t>
            </w:r>
            <w:proofErr w:type="spellStart"/>
            <w:r w:rsidR="00603AB4" w:rsidRPr="001719CB">
              <w:rPr>
                <w:lang w:val="en-US"/>
              </w:rPr>
              <w:t>încheiat</w:t>
            </w:r>
            <w:proofErr w:type="spellEnd"/>
            <w:r w:rsidR="00603AB4" w:rsidRPr="001719CB">
              <w:rPr>
                <w:lang w:val="en-US"/>
              </w:rPr>
              <w:t xml:space="preserve">. </w:t>
            </w:r>
          </w:p>
          <w:p w14:paraId="2ECF7B6B"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040EA0" w:rsidRPr="001719CB">
              <w:rPr>
                <w:lang w:val="en-US"/>
              </w:rPr>
              <w:t xml:space="preserve">6. </w:t>
            </w:r>
            <w:proofErr w:type="spellStart"/>
            <w:r w:rsidR="00040EA0" w:rsidRPr="001719CB">
              <w:rPr>
                <w:lang w:val="en-US"/>
              </w:rPr>
              <w:t>Beneficiarul</w:t>
            </w:r>
            <w:proofErr w:type="spellEnd"/>
            <w:r w:rsidR="00040EA0" w:rsidRPr="001719CB">
              <w:rPr>
                <w:lang w:val="en-US"/>
              </w:rPr>
              <w:t xml:space="preserve"> </w:t>
            </w:r>
            <w:proofErr w:type="spellStart"/>
            <w:r w:rsidR="00040EA0" w:rsidRPr="001719CB">
              <w:rPr>
                <w:lang w:val="en-US"/>
              </w:rPr>
              <w:t>este</w:t>
            </w:r>
            <w:proofErr w:type="spellEnd"/>
            <w:r w:rsidR="00040EA0" w:rsidRPr="001719CB">
              <w:rPr>
                <w:lang w:val="en-US"/>
              </w:rPr>
              <w:t xml:space="preserve"> </w:t>
            </w:r>
            <w:proofErr w:type="spellStart"/>
            <w:r w:rsidR="00040EA0" w:rsidRPr="001719CB">
              <w:rPr>
                <w:lang w:val="en-US"/>
              </w:rPr>
              <w:t>autorizat</w:t>
            </w:r>
            <w:proofErr w:type="spellEnd"/>
            <w:r w:rsidR="00040EA0" w:rsidRPr="001719CB">
              <w:rPr>
                <w:lang w:val="en-US"/>
              </w:rPr>
              <w:t xml:space="preserve"> </w:t>
            </w:r>
            <w:proofErr w:type="spellStart"/>
            <w:r w:rsidR="00040EA0" w:rsidRPr="001719CB">
              <w:rPr>
                <w:lang w:val="en-US"/>
              </w:rPr>
              <w:t>să</w:t>
            </w:r>
            <w:proofErr w:type="spellEnd"/>
            <w:r w:rsidR="00040EA0" w:rsidRPr="001719CB">
              <w:rPr>
                <w:lang w:val="en-US"/>
              </w:rPr>
              <w:t xml:space="preserve"> </w:t>
            </w:r>
            <w:proofErr w:type="spellStart"/>
            <w:r w:rsidR="00040EA0" w:rsidRPr="001719CB">
              <w:rPr>
                <w:lang w:val="en-US"/>
              </w:rPr>
              <w:t>emită</w:t>
            </w:r>
            <w:proofErr w:type="spellEnd"/>
            <w:r w:rsidR="00040EA0" w:rsidRPr="001719CB">
              <w:rPr>
                <w:lang w:val="en-US"/>
              </w:rPr>
              <w:t xml:space="preserve"> </w:t>
            </w:r>
            <w:proofErr w:type="spellStart"/>
            <w:r w:rsidR="00040EA0" w:rsidRPr="001719CB">
              <w:rPr>
                <w:lang w:val="en-US"/>
              </w:rPr>
              <w:t>dispoziţiile</w:t>
            </w:r>
            <w:proofErr w:type="spellEnd"/>
            <w:r w:rsidR="00040EA0" w:rsidRPr="001719CB">
              <w:rPr>
                <w:lang w:val="en-US"/>
              </w:rPr>
              <w:t xml:space="preserve"> pe care le </w:t>
            </w:r>
            <w:proofErr w:type="spellStart"/>
            <w:r w:rsidR="00040EA0" w:rsidRPr="001719CB">
              <w:rPr>
                <w:lang w:val="en-US"/>
              </w:rPr>
              <w:t>consideră</w:t>
            </w:r>
            <w:proofErr w:type="spellEnd"/>
            <w:r w:rsidR="00040EA0" w:rsidRPr="001719CB">
              <w:rPr>
                <w:lang w:val="en-US"/>
              </w:rPr>
              <w:t xml:space="preserve"> </w:t>
            </w:r>
            <w:proofErr w:type="spellStart"/>
            <w:r w:rsidR="00040EA0" w:rsidRPr="001719CB">
              <w:rPr>
                <w:lang w:val="en-US"/>
              </w:rPr>
              <w:t>necesare</w:t>
            </w:r>
            <w:proofErr w:type="spellEnd"/>
            <w:r w:rsidR="00040EA0" w:rsidRPr="001719CB">
              <w:rPr>
                <w:lang w:val="en-US"/>
              </w:rPr>
              <w:t xml:space="preserve"> </w:t>
            </w:r>
            <w:proofErr w:type="spellStart"/>
            <w:r w:rsidR="00040EA0" w:rsidRPr="001719CB">
              <w:rPr>
                <w:lang w:val="en-US"/>
              </w:rPr>
              <w:t>executării</w:t>
            </w:r>
            <w:proofErr w:type="spellEnd"/>
            <w:r w:rsidR="00040EA0" w:rsidRPr="001719CB">
              <w:rPr>
                <w:lang w:val="en-US"/>
              </w:rPr>
              <w:t xml:space="preserve"> </w:t>
            </w:r>
            <w:proofErr w:type="spellStart"/>
            <w:r w:rsidR="00040EA0" w:rsidRPr="001719CB">
              <w:rPr>
                <w:lang w:val="en-US"/>
              </w:rPr>
              <w:t>lucrărilor</w:t>
            </w:r>
            <w:proofErr w:type="spellEnd"/>
            <w:r w:rsidR="00040EA0" w:rsidRPr="001719CB">
              <w:rPr>
                <w:lang w:val="en-US"/>
              </w:rPr>
              <w:t xml:space="preserve">, cu </w:t>
            </w:r>
            <w:proofErr w:type="spellStart"/>
            <w:r w:rsidR="00040EA0" w:rsidRPr="001719CB">
              <w:rPr>
                <w:lang w:val="en-US"/>
              </w:rPr>
              <w:t>respectarea</w:t>
            </w:r>
            <w:proofErr w:type="spellEnd"/>
            <w:r w:rsidR="00040EA0" w:rsidRPr="001719CB">
              <w:rPr>
                <w:lang w:val="en-US"/>
              </w:rPr>
              <w:t xml:space="preserve"> </w:t>
            </w:r>
            <w:proofErr w:type="spellStart"/>
            <w:r w:rsidR="00040EA0" w:rsidRPr="001719CB">
              <w:rPr>
                <w:lang w:val="en-US"/>
              </w:rPr>
              <w:t>drepturilor</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 xml:space="preserve">. </w:t>
            </w:r>
            <w:proofErr w:type="spellStart"/>
            <w:r w:rsidR="00040EA0" w:rsidRPr="001719CB">
              <w:rPr>
                <w:lang w:val="en-US"/>
              </w:rPr>
              <w:t>Dispoziţiile</w:t>
            </w:r>
            <w:proofErr w:type="spellEnd"/>
            <w:r w:rsidR="00040EA0" w:rsidRPr="001719CB">
              <w:rPr>
                <w:lang w:val="en-US"/>
              </w:rPr>
              <w:t xml:space="preserve"> se </w:t>
            </w:r>
            <w:proofErr w:type="spellStart"/>
            <w:r w:rsidR="00040EA0" w:rsidRPr="001719CB">
              <w:rPr>
                <w:lang w:val="en-US"/>
              </w:rPr>
              <w:t>adresează</w:t>
            </w:r>
            <w:proofErr w:type="spellEnd"/>
            <w:r w:rsidR="00040EA0" w:rsidRPr="001719CB">
              <w:rPr>
                <w:lang w:val="en-US"/>
              </w:rPr>
              <w:t xml:space="preserve"> </w:t>
            </w:r>
            <w:proofErr w:type="spellStart"/>
            <w:r w:rsidR="00040EA0" w:rsidRPr="001719CB">
              <w:rPr>
                <w:lang w:val="en-US"/>
              </w:rPr>
              <w:t>în</w:t>
            </w:r>
            <w:proofErr w:type="spellEnd"/>
            <w:r w:rsidR="00040EA0" w:rsidRPr="001719CB">
              <w:rPr>
                <w:lang w:val="en-US"/>
              </w:rPr>
              <w:t xml:space="preserve"> </w:t>
            </w:r>
            <w:proofErr w:type="spellStart"/>
            <w:r w:rsidR="00040EA0" w:rsidRPr="001719CB">
              <w:rPr>
                <w:lang w:val="en-US"/>
              </w:rPr>
              <w:t>principiu</w:t>
            </w:r>
            <w:proofErr w:type="spellEnd"/>
            <w:r w:rsidR="00040EA0" w:rsidRPr="001719CB">
              <w:rPr>
                <w:lang w:val="en-US"/>
              </w:rPr>
              <w:t xml:space="preserve"> </w:t>
            </w:r>
            <w:proofErr w:type="spellStart"/>
            <w:r w:rsidR="00040EA0" w:rsidRPr="001719CB">
              <w:rPr>
                <w:lang w:val="en-US"/>
              </w:rPr>
              <w:t>numai</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 xml:space="preserve"> </w:t>
            </w:r>
            <w:proofErr w:type="spellStart"/>
            <w:r w:rsidR="00040EA0" w:rsidRPr="001719CB">
              <w:rPr>
                <w:lang w:val="en-US"/>
              </w:rPr>
              <w:t>şi</w:t>
            </w:r>
            <w:proofErr w:type="spellEnd"/>
            <w:r w:rsidR="00040EA0" w:rsidRPr="001719CB">
              <w:rPr>
                <w:lang w:val="en-US"/>
              </w:rPr>
              <w:t xml:space="preserve"> </w:t>
            </w:r>
            <w:proofErr w:type="spellStart"/>
            <w:r w:rsidR="00040EA0" w:rsidRPr="001719CB">
              <w:rPr>
                <w:lang w:val="en-US"/>
              </w:rPr>
              <w:t>dirigintelui</w:t>
            </w:r>
            <w:proofErr w:type="spellEnd"/>
            <w:r w:rsidR="00040EA0" w:rsidRPr="001719CB">
              <w:rPr>
                <w:lang w:val="en-US"/>
              </w:rPr>
              <w:t xml:space="preserve"> de </w:t>
            </w:r>
            <w:proofErr w:type="spellStart"/>
            <w:r w:rsidR="00040EA0" w:rsidRPr="001719CB">
              <w:rPr>
                <w:lang w:val="en-US"/>
              </w:rPr>
              <w:t>şantier</w:t>
            </w:r>
            <w:proofErr w:type="spellEnd"/>
            <w:r w:rsidR="00040EA0" w:rsidRPr="001719CB">
              <w:rPr>
                <w:lang w:val="en-US"/>
              </w:rPr>
              <w:t xml:space="preserve">, cu </w:t>
            </w:r>
            <w:proofErr w:type="spellStart"/>
            <w:r w:rsidR="00040EA0" w:rsidRPr="001719CB">
              <w:rPr>
                <w:lang w:val="en-US"/>
              </w:rPr>
              <w:t>excepţia</w:t>
            </w:r>
            <w:proofErr w:type="spellEnd"/>
            <w:r w:rsidR="00040EA0" w:rsidRPr="001719CB">
              <w:rPr>
                <w:lang w:val="en-US"/>
              </w:rPr>
              <w:t xml:space="preserve"> </w:t>
            </w:r>
            <w:proofErr w:type="spellStart"/>
            <w:r w:rsidR="00040EA0" w:rsidRPr="001719CB">
              <w:rPr>
                <w:lang w:val="en-US"/>
              </w:rPr>
              <w:t>cazurilor</w:t>
            </w:r>
            <w:proofErr w:type="spellEnd"/>
            <w:r w:rsidR="00040EA0" w:rsidRPr="001719CB">
              <w:rPr>
                <w:lang w:val="en-US"/>
              </w:rPr>
              <w:t xml:space="preserve"> </w:t>
            </w:r>
            <w:proofErr w:type="spellStart"/>
            <w:r w:rsidR="00040EA0" w:rsidRPr="001719CB">
              <w:rPr>
                <w:lang w:val="en-US"/>
              </w:rPr>
              <w:t>în</w:t>
            </w:r>
            <w:proofErr w:type="spellEnd"/>
            <w:r w:rsidR="00040EA0" w:rsidRPr="001719CB">
              <w:rPr>
                <w:lang w:val="en-US"/>
              </w:rPr>
              <w:t xml:space="preserve"> care </w:t>
            </w:r>
            <w:proofErr w:type="spellStart"/>
            <w:r w:rsidR="00040EA0" w:rsidRPr="001719CB">
              <w:rPr>
                <w:lang w:val="en-US"/>
              </w:rPr>
              <w:t>trebuie</w:t>
            </w:r>
            <w:proofErr w:type="spellEnd"/>
            <w:r w:rsidR="00040EA0" w:rsidRPr="001719CB">
              <w:rPr>
                <w:lang w:val="en-US"/>
              </w:rPr>
              <w:t xml:space="preserve"> de </w:t>
            </w:r>
            <w:proofErr w:type="spellStart"/>
            <w:r w:rsidR="00040EA0" w:rsidRPr="001719CB">
              <w:rPr>
                <w:lang w:val="en-US"/>
              </w:rPr>
              <w:t>intervenit</w:t>
            </w:r>
            <w:proofErr w:type="spellEnd"/>
            <w:r w:rsidR="00040EA0" w:rsidRPr="001719CB">
              <w:rPr>
                <w:lang w:val="en-US"/>
              </w:rPr>
              <w:t xml:space="preserve"> </w:t>
            </w:r>
            <w:proofErr w:type="spellStart"/>
            <w:r w:rsidR="00040EA0" w:rsidRPr="001719CB">
              <w:rPr>
                <w:lang w:val="en-US"/>
              </w:rPr>
              <w:t>împotriva</w:t>
            </w:r>
            <w:proofErr w:type="spellEnd"/>
            <w:r w:rsidR="00040EA0" w:rsidRPr="001719CB">
              <w:rPr>
                <w:lang w:val="en-US"/>
              </w:rPr>
              <w:t xml:space="preserve"> </w:t>
            </w:r>
            <w:proofErr w:type="spellStart"/>
            <w:r w:rsidR="00040EA0" w:rsidRPr="001719CB">
              <w:rPr>
                <w:lang w:val="en-US"/>
              </w:rPr>
              <w:t>unui</w:t>
            </w:r>
            <w:proofErr w:type="spellEnd"/>
            <w:r w:rsidR="00040EA0" w:rsidRPr="001719CB">
              <w:rPr>
                <w:lang w:val="en-US"/>
              </w:rPr>
              <w:t xml:space="preserve"> </w:t>
            </w:r>
            <w:proofErr w:type="spellStart"/>
            <w:r w:rsidR="00040EA0" w:rsidRPr="001719CB">
              <w:rPr>
                <w:lang w:val="en-US"/>
              </w:rPr>
              <w:t>pericol</w:t>
            </w:r>
            <w:proofErr w:type="spellEnd"/>
            <w:r w:rsidR="00040EA0" w:rsidRPr="001719CB">
              <w:rPr>
                <w:lang w:val="en-US"/>
              </w:rPr>
              <w:t xml:space="preserve"> </w:t>
            </w:r>
            <w:proofErr w:type="spellStart"/>
            <w:r w:rsidR="00040EA0" w:rsidRPr="001719CB">
              <w:rPr>
                <w:lang w:val="en-US"/>
              </w:rPr>
              <w:t>iminent</w:t>
            </w:r>
            <w:proofErr w:type="spellEnd"/>
            <w:r w:rsidR="00040EA0" w:rsidRPr="001719CB">
              <w:rPr>
                <w:lang w:val="en-US"/>
              </w:rPr>
              <w:t xml:space="preserve"> </w:t>
            </w:r>
            <w:proofErr w:type="spellStart"/>
            <w:r w:rsidR="00040EA0" w:rsidRPr="001719CB">
              <w:rPr>
                <w:lang w:val="en-US"/>
              </w:rPr>
              <w:t>sau</w:t>
            </w:r>
            <w:proofErr w:type="spellEnd"/>
            <w:r w:rsidR="00040EA0" w:rsidRPr="001719CB">
              <w:rPr>
                <w:lang w:val="en-US"/>
              </w:rPr>
              <w:t xml:space="preserve"> </w:t>
            </w:r>
            <w:proofErr w:type="spellStart"/>
            <w:r w:rsidR="00040EA0" w:rsidRPr="001719CB">
              <w:rPr>
                <w:lang w:val="en-US"/>
              </w:rPr>
              <w:t>declarat</w:t>
            </w:r>
            <w:proofErr w:type="spellEnd"/>
            <w:r w:rsidR="00040EA0" w:rsidRPr="001719CB">
              <w:rPr>
                <w:lang w:val="en-US"/>
              </w:rPr>
              <w:t xml:space="preserve">. </w:t>
            </w:r>
            <w:proofErr w:type="spellStart"/>
            <w:r w:rsidR="00040EA0" w:rsidRPr="001719CB">
              <w:rPr>
                <w:lang w:val="en-US"/>
              </w:rPr>
              <w:t>Beneficiarului</w:t>
            </w:r>
            <w:proofErr w:type="spellEnd"/>
            <w:r w:rsidR="00040EA0" w:rsidRPr="001719CB">
              <w:rPr>
                <w:lang w:val="en-US"/>
              </w:rPr>
              <w:t xml:space="preserve"> </w:t>
            </w:r>
            <w:proofErr w:type="spellStart"/>
            <w:r w:rsidR="00040EA0" w:rsidRPr="001719CB">
              <w:rPr>
                <w:lang w:val="en-US"/>
              </w:rPr>
              <w:t>trebuie</w:t>
            </w:r>
            <w:proofErr w:type="spellEnd"/>
            <w:r w:rsidR="00040EA0" w:rsidRPr="001719CB">
              <w:rPr>
                <w:lang w:val="en-US"/>
              </w:rPr>
              <w:t xml:space="preserve"> </w:t>
            </w:r>
            <w:proofErr w:type="spellStart"/>
            <w:r w:rsidR="00040EA0" w:rsidRPr="001719CB">
              <w:rPr>
                <w:lang w:val="en-US"/>
              </w:rPr>
              <w:t>să</w:t>
            </w:r>
            <w:proofErr w:type="spellEnd"/>
            <w:r w:rsidR="00040EA0" w:rsidRPr="001719CB">
              <w:rPr>
                <w:lang w:val="en-US"/>
              </w:rPr>
              <w:t xml:space="preserve"> </w:t>
            </w:r>
            <w:proofErr w:type="spellStart"/>
            <w:r w:rsidR="00040EA0" w:rsidRPr="001719CB">
              <w:rPr>
                <w:lang w:val="en-US"/>
              </w:rPr>
              <w:t>i</w:t>
            </w:r>
            <w:proofErr w:type="spellEnd"/>
            <w:r w:rsidR="00040EA0" w:rsidRPr="001719CB">
              <w:rPr>
                <w:lang w:val="en-US"/>
              </w:rPr>
              <w:t xml:space="preserve"> se </w:t>
            </w:r>
            <w:proofErr w:type="spellStart"/>
            <w:r w:rsidR="00040EA0" w:rsidRPr="001719CB">
              <w:rPr>
                <w:lang w:val="en-US"/>
              </w:rPr>
              <w:t>comunice</w:t>
            </w:r>
            <w:proofErr w:type="spellEnd"/>
            <w:r w:rsidR="00040EA0" w:rsidRPr="001719CB">
              <w:rPr>
                <w:lang w:val="en-US"/>
              </w:rPr>
              <w:t xml:space="preserve"> </w:t>
            </w:r>
            <w:proofErr w:type="spellStart"/>
            <w:r w:rsidR="00040EA0" w:rsidRPr="001719CB">
              <w:rPr>
                <w:lang w:val="en-US"/>
              </w:rPr>
              <w:t>numele</w:t>
            </w:r>
            <w:proofErr w:type="spellEnd"/>
            <w:r w:rsidR="00040EA0" w:rsidRPr="001719CB">
              <w:rPr>
                <w:lang w:val="en-US"/>
              </w:rPr>
              <w:t xml:space="preserve"> </w:t>
            </w:r>
            <w:proofErr w:type="spellStart"/>
            <w:r w:rsidR="00040EA0" w:rsidRPr="001719CB">
              <w:rPr>
                <w:lang w:val="en-US"/>
              </w:rPr>
              <w:t>dirigintelui</w:t>
            </w:r>
            <w:proofErr w:type="spellEnd"/>
            <w:r w:rsidR="00040EA0" w:rsidRPr="001719CB">
              <w:rPr>
                <w:lang w:val="en-US"/>
              </w:rPr>
              <w:t xml:space="preserve"> de </w:t>
            </w:r>
            <w:proofErr w:type="spellStart"/>
            <w:r w:rsidR="00040EA0" w:rsidRPr="001719CB">
              <w:rPr>
                <w:lang w:val="en-US"/>
              </w:rPr>
              <w:t>şantier</w:t>
            </w:r>
            <w:proofErr w:type="spellEnd"/>
            <w:r w:rsidR="00040EA0" w:rsidRPr="001719CB">
              <w:rPr>
                <w:lang w:val="en-US"/>
              </w:rPr>
              <w:t xml:space="preserve"> </w:t>
            </w:r>
            <w:proofErr w:type="spellStart"/>
            <w:r w:rsidR="00040EA0" w:rsidRPr="001719CB">
              <w:rPr>
                <w:lang w:val="en-US"/>
              </w:rPr>
              <w:t>atestat</w:t>
            </w:r>
            <w:proofErr w:type="spellEnd"/>
            <w:r w:rsidR="00040EA0" w:rsidRPr="001719CB">
              <w:rPr>
                <w:lang w:val="en-US"/>
              </w:rPr>
              <w:t xml:space="preserve"> </w:t>
            </w:r>
            <w:proofErr w:type="spellStart"/>
            <w:r w:rsidR="00040EA0" w:rsidRPr="001719CB">
              <w:rPr>
                <w:lang w:val="en-US"/>
              </w:rPr>
              <w:t>tehnico-profesional</w:t>
            </w:r>
            <w:proofErr w:type="spellEnd"/>
            <w:r w:rsidR="00040EA0" w:rsidRPr="001719CB">
              <w:rPr>
                <w:lang w:val="en-US"/>
              </w:rPr>
              <w:t xml:space="preserve">, care </w:t>
            </w:r>
            <w:proofErr w:type="spellStart"/>
            <w:r w:rsidR="00040EA0" w:rsidRPr="001719CB">
              <w:rPr>
                <w:lang w:val="en-US"/>
              </w:rPr>
              <w:t>va</w:t>
            </w:r>
            <w:proofErr w:type="spellEnd"/>
            <w:r w:rsidR="00040EA0" w:rsidRPr="001719CB">
              <w:rPr>
                <w:lang w:val="en-US"/>
              </w:rPr>
              <w:t xml:space="preserve"> </w:t>
            </w:r>
            <w:proofErr w:type="spellStart"/>
            <w:r w:rsidR="00040EA0" w:rsidRPr="001719CB">
              <w:rPr>
                <w:lang w:val="en-US"/>
              </w:rPr>
              <w:t>dirija</w:t>
            </w:r>
            <w:proofErr w:type="spellEnd"/>
            <w:r w:rsidR="00040EA0" w:rsidRPr="001719CB">
              <w:rPr>
                <w:lang w:val="en-US"/>
              </w:rPr>
              <w:t xml:space="preserve"> </w:t>
            </w:r>
            <w:proofErr w:type="spellStart"/>
            <w:r w:rsidR="00040EA0" w:rsidRPr="001719CB">
              <w:rPr>
                <w:lang w:val="en-US"/>
              </w:rPr>
              <w:t>execuţia</w:t>
            </w:r>
            <w:proofErr w:type="spellEnd"/>
            <w:r w:rsidR="00040EA0" w:rsidRPr="001719CB">
              <w:rPr>
                <w:lang w:val="en-US"/>
              </w:rPr>
              <w:t xml:space="preserve"> </w:t>
            </w:r>
            <w:proofErr w:type="spellStart"/>
            <w:r w:rsidR="00040EA0" w:rsidRPr="001719CB">
              <w:rPr>
                <w:lang w:val="en-US"/>
              </w:rPr>
              <w:t>lucrărilor</w:t>
            </w:r>
            <w:proofErr w:type="spellEnd"/>
            <w:r w:rsidR="00040EA0" w:rsidRPr="001719CB">
              <w:rPr>
                <w:lang w:val="en-US"/>
              </w:rPr>
              <w:t xml:space="preserve"> </w:t>
            </w:r>
            <w:proofErr w:type="spellStart"/>
            <w:r w:rsidR="00040EA0" w:rsidRPr="001719CB">
              <w:rPr>
                <w:lang w:val="en-US"/>
              </w:rPr>
              <w:t>şi</w:t>
            </w:r>
            <w:proofErr w:type="spellEnd"/>
            <w:r w:rsidR="00040EA0" w:rsidRPr="001719CB">
              <w:rPr>
                <w:lang w:val="en-US"/>
              </w:rPr>
              <w:t xml:space="preserve"> </w:t>
            </w:r>
            <w:proofErr w:type="spellStart"/>
            <w:r w:rsidR="00040EA0" w:rsidRPr="001719CB">
              <w:rPr>
                <w:lang w:val="en-US"/>
              </w:rPr>
              <w:t>va</w:t>
            </w:r>
            <w:proofErr w:type="spellEnd"/>
            <w:r w:rsidR="00040EA0" w:rsidRPr="001719CB">
              <w:rPr>
                <w:lang w:val="en-US"/>
              </w:rPr>
              <w:t xml:space="preserve"> </w:t>
            </w:r>
            <w:proofErr w:type="spellStart"/>
            <w:r w:rsidR="00040EA0" w:rsidRPr="001719CB">
              <w:rPr>
                <w:lang w:val="en-US"/>
              </w:rPr>
              <w:t>verifica</w:t>
            </w:r>
            <w:proofErr w:type="spellEnd"/>
            <w:r w:rsidR="00040EA0" w:rsidRPr="001719CB">
              <w:rPr>
                <w:lang w:val="en-US"/>
              </w:rPr>
              <w:t xml:space="preserve"> </w:t>
            </w:r>
            <w:proofErr w:type="spellStart"/>
            <w:r w:rsidR="00040EA0" w:rsidRPr="001719CB">
              <w:rPr>
                <w:lang w:val="en-US"/>
              </w:rPr>
              <w:t>calitatea</w:t>
            </w:r>
            <w:proofErr w:type="spellEnd"/>
            <w:r w:rsidR="00040EA0" w:rsidRPr="001719CB">
              <w:rPr>
                <w:lang w:val="en-US"/>
              </w:rPr>
              <w:t xml:space="preserve"> lor din </w:t>
            </w:r>
            <w:proofErr w:type="spellStart"/>
            <w:r w:rsidR="00040EA0" w:rsidRPr="001719CB">
              <w:rPr>
                <w:lang w:val="en-US"/>
              </w:rPr>
              <w:t>partea</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w:t>
            </w:r>
          </w:p>
          <w:p w14:paraId="68BE9528"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7</w:t>
            </w:r>
            <w:r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s</w:t>
            </w:r>
            <w:r w:rsidR="00183D79" w:rsidRPr="001719CB">
              <w:rPr>
                <w:lang w:val="en-US"/>
              </w:rPr>
              <w:t>u</w:t>
            </w:r>
            <w:r w:rsidR="00460653" w:rsidRPr="001719CB">
              <w:rPr>
                <w:lang w:val="en-US"/>
              </w:rPr>
              <w:t xml:space="preserve">nt </w:t>
            </w:r>
            <w:proofErr w:type="spellStart"/>
            <w:r w:rsidR="00460653" w:rsidRPr="001719CB">
              <w:rPr>
                <w:lang w:val="en-US"/>
              </w:rPr>
              <w:t>nejustificate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inoportune</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E171D4" w:rsidRPr="001719CB">
              <w:rPr>
                <w:lang w:val="en-US"/>
              </w:rPr>
              <w:t>înainta</w:t>
            </w:r>
            <w:proofErr w:type="spellEnd"/>
            <w:r w:rsidR="005D4B79" w:rsidRPr="001719CB">
              <w:rPr>
                <w:lang w:val="en-US"/>
              </w:rPr>
              <w:t xml:space="preserve"> </w:t>
            </w:r>
            <w:proofErr w:type="spellStart"/>
            <w:r w:rsidR="00460653" w:rsidRPr="001719CB">
              <w:rPr>
                <w:lang w:val="en-US"/>
              </w:rPr>
              <w:t>obiecţii</w:t>
            </w:r>
            <w:proofErr w:type="spellEnd"/>
            <w:r w:rsidR="00460653" w:rsidRPr="001719CB">
              <w:rPr>
                <w:lang w:val="en-US"/>
              </w:rPr>
              <w:t xml:space="preserve">, </w:t>
            </w:r>
            <w:proofErr w:type="spellStart"/>
            <w:r w:rsidR="00460653" w:rsidRPr="001719CB">
              <w:rPr>
                <w:lang w:val="en-US"/>
              </w:rPr>
              <w:t>dar</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nu </w:t>
            </w:r>
            <w:proofErr w:type="spellStart"/>
            <w:r w:rsidR="00460653" w:rsidRPr="001719CB">
              <w:rPr>
                <w:lang w:val="en-US"/>
              </w:rPr>
              <w:t>îl</w:t>
            </w:r>
            <w:proofErr w:type="spellEnd"/>
            <w:r w:rsidR="00460653" w:rsidRPr="001719CB">
              <w:rPr>
                <w:lang w:val="en-US"/>
              </w:rPr>
              <w:t xml:space="preserve"> </w:t>
            </w:r>
            <w:proofErr w:type="spellStart"/>
            <w:r w:rsidR="00E171D4" w:rsidRPr="001719CB">
              <w:rPr>
                <w:lang w:val="en-US"/>
              </w:rPr>
              <w:t>scutește</w:t>
            </w:r>
            <w:proofErr w:type="spellEnd"/>
            <w:r w:rsidR="005D4B79" w:rsidRPr="001719CB">
              <w:rPr>
                <w:lang w:val="en-US"/>
              </w:rPr>
              <w:t xml:space="preserve"> </w:t>
            </w:r>
            <w:r w:rsidR="00460653" w:rsidRPr="001719CB">
              <w:rPr>
                <w:lang w:val="en-US"/>
              </w:rPr>
              <w:t xml:space="preserve">de </w:t>
            </w:r>
            <w:proofErr w:type="spellStart"/>
            <w:r w:rsidR="00E364D5" w:rsidRPr="001719CB">
              <w:rPr>
                <w:lang w:val="en-US"/>
              </w:rPr>
              <w:t>obligația</w:t>
            </w:r>
            <w:proofErr w:type="spellEnd"/>
            <w:r w:rsidR="00E364D5" w:rsidRPr="001719CB">
              <w:rPr>
                <w:lang w:val="en-US"/>
              </w:rPr>
              <w:t xml:space="preserve"> de </w:t>
            </w:r>
            <w:r w:rsidR="00460653" w:rsidRPr="001719CB">
              <w:rPr>
                <w:lang w:val="en-US"/>
              </w:rPr>
              <w:t xml:space="preserve">a </w:t>
            </w:r>
            <w:proofErr w:type="spellStart"/>
            <w:r w:rsidR="00460653" w:rsidRPr="001719CB">
              <w:rPr>
                <w:lang w:val="en-US"/>
              </w:rPr>
              <w:t>executa</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primite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afara </w:t>
            </w:r>
            <w:proofErr w:type="spellStart"/>
            <w:r w:rsidR="00460653" w:rsidRPr="001719CB">
              <w:rPr>
                <w:lang w:val="en-US"/>
              </w:rPr>
              <w:t>cazului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ele</w:t>
            </w:r>
            <w:proofErr w:type="spellEnd"/>
            <w:r w:rsidR="00460653" w:rsidRPr="001719CB">
              <w:rPr>
                <w:lang w:val="en-US"/>
              </w:rPr>
              <w:t xml:space="preserve"> </w:t>
            </w:r>
            <w:proofErr w:type="spellStart"/>
            <w:r w:rsidR="00460653" w:rsidRPr="001719CB">
              <w:rPr>
                <w:lang w:val="en-US"/>
              </w:rPr>
              <w:t>contravin</w:t>
            </w:r>
            <w:proofErr w:type="spellEnd"/>
            <w:r w:rsidR="00460653" w:rsidRPr="001719CB">
              <w:rPr>
                <w:lang w:val="en-US"/>
              </w:rPr>
              <w:t xml:space="preserve">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dispoziţiilor</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se </w:t>
            </w:r>
            <w:proofErr w:type="spellStart"/>
            <w:r w:rsidR="00460653" w:rsidRPr="001719CB">
              <w:rPr>
                <w:lang w:val="en-US"/>
              </w:rPr>
              <w:t>creează</w:t>
            </w:r>
            <w:proofErr w:type="spellEnd"/>
            <w:r w:rsidR="00460653" w:rsidRPr="001719CB">
              <w:rPr>
                <w:lang w:val="en-US"/>
              </w:rPr>
              <w:t xml:space="preserve"> </w:t>
            </w:r>
            <w:proofErr w:type="spellStart"/>
            <w:r w:rsidR="00460653" w:rsidRPr="001719CB">
              <w:rPr>
                <w:lang w:val="en-US"/>
              </w:rPr>
              <w:t>dificultăţi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care </w:t>
            </w:r>
            <w:proofErr w:type="spellStart"/>
            <w:r w:rsidR="00460653" w:rsidRPr="001719CB">
              <w:rPr>
                <w:lang w:val="en-US"/>
              </w:rPr>
              <w:t>generează</w:t>
            </w:r>
            <w:proofErr w:type="spellEnd"/>
            <w:r w:rsidR="00460653" w:rsidRPr="001719CB">
              <w:rPr>
                <w:lang w:val="en-US"/>
              </w:rPr>
              <w:t xml:space="preserve"> </w:t>
            </w:r>
            <w:proofErr w:type="spellStart"/>
            <w:r w:rsidR="00460653" w:rsidRPr="001719CB">
              <w:rPr>
                <w:lang w:val="en-US"/>
              </w:rPr>
              <w:t>cheltuieli</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
          <w:p w14:paraId="726CFED6"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8</w:t>
            </w:r>
            <w:r w:rsidRPr="001719CB">
              <w:rPr>
                <w:lang w:val="en-US"/>
              </w:rPr>
              <w:t xml:space="preserve">. </w:t>
            </w:r>
            <w:proofErr w:type="spellStart"/>
            <w:r w:rsidR="00460653" w:rsidRPr="001719CB">
              <w:rPr>
                <w:lang w:val="en-US"/>
              </w:rPr>
              <w:t>Trasarea</w:t>
            </w:r>
            <w:proofErr w:type="spellEnd"/>
            <w:r w:rsidR="00460653" w:rsidRPr="001719CB">
              <w:rPr>
                <w:lang w:val="en-US"/>
              </w:rPr>
              <w:t xml:space="preserve"> </w:t>
            </w:r>
            <w:proofErr w:type="spellStart"/>
            <w:r w:rsidR="00460653" w:rsidRPr="001719CB">
              <w:rPr>
                <w:lang w:val="en-US"/>
              </w:rPr>
              <w:t>axelor</w:t>
            </w:r>
            <w:proofErr w:type="spellEnd"/>
            <w:r w:rsidR="00460653" w:rsidRPr="001719CB">
              <w:rPr>
                <w:lang w:val="en-US"/>
              </w:rPr>
              <w:t xml:space="preserve"> </w:t>
            </w:r>
            <w:proofErr w:type="spellStart"/>
            <w:r w:rsidR="00460653" w:rsidRPr="001719CB">
              <w:rPr>
                <w:lang w:val="en-US"/>
              </w:rPr>
              <w:t>principale</w:t>
            </w:r>
            <w:proofErr w:type="spellEnd"/>
            <w:r w:rsidR="00460653" w:rsidRPr="001719CB">
              <w:rPr>
                <w:lang w:val="en-US"/>
              </w:rPr>
              <w:t xml:space="preserve">, </w:t>
            </w:r>
            <w:proofErr w:type="spellStart"/>
            <w:r w:rsidR="00460653" w:rsidRPr="001719CB">
              <w:rPr>
                <w:lang w:val="en-US"/>
              </w:rPr>
              <w:t>bornelor</w:t>
            </w:r>
            <w:proofErr w:type="spellEnd"/>
            <w:r w:rsidR="00460653" w:rsidRPr="001719CB">
              <w:rPr>
                <w:lang w:val="en-US"/>
              </w:rPr>
              <w:t xml:space="preserve"> de </w:t>
            </w:r>
            <w:proofErr w:type="spellStart"/>
            <w:r w:rsidR="00460653" w:rsidRPr="001719CB">
              <w:rPr>
                <w:lang w:val="en-US"/>
              </w:rPr>
              <w:t>referinţă</w:t>
            </w:r>
            <w:proofErr w:type="spellEnd"/>
            <w:r w:rsidR="00460653" w:rsidRPr="001719CB">
              <w:rPr>
                <w:lang w:val="en-US"/>
              </w:rPr>
              <w:t xml:space="preserve">, </w:t>
            </w:r>
            <w:proofErr w:type="spellStart"/>
            <w:r w:rsidR="00460653" w:rsidRPr="001719CB">
              <w:rPr>
                <w:lang w:val="en-US"/>
              </w:rPr>
              <w:t>căilor</w:t>
            </w:r>
            <w:proofErr w:type="spellEnd"/>
            <w:r w:rsidR="00460653" w:rsidRPr="001719CB">
              <w:rPr>
                <w:lang w:val="en-US"/>
              </w:rPr>
              <w:t xml:space="preserve"> de </w:t>
            </w:r>
            <w:proofErr w:type="spellStart"/>
            <w:r w:rsidR="00460653" w:rsidRPr="001719CB">
              <w:rPr>
                <w:lang w:val="en-US"/>
              </w:rPr>
              <w:t>circulaţieşi</w:t>
            </w:r>
            <w:proofErr w:type="spellEnd"/>
            <w:r w:rsidR="00460653" w:rsidRPr="001719CB">
              <w:rPr>
                <w:lang w:val="en-US"/>
              </w:rPr>
              <w:t xml:space="preserve"> </w:t>
            </w:r>
            <w:proofErr w:type="spellStart"/>
            <w:r w:rsidR="00460653" w:rsidRPr="001719CB">
              <w:rPr>
                <w:lang w:val="en-US"/>
              </w:rPr>
              <w:t>limitelor</w:t>
            </w:r>
            <w:proofErr w:type="spellEnd"/>
            <w:r w:rsidR="00460653" w:rsidRPr="001719CB">
              <w:rPr>
                <w:lang w:val="en-US"/>
              </w:rPr>
              <w:t xml:space="preserve"> </w:t>
            </w:r>
            <w:proofErr w:type="spellStart"/>
            <w:r w:rsidR="00460653" w:rsidRPr="001719CB">
              <w:rPr>
                <w:lang w:val="en-US"/>
              </w:rPr>
              <w:t>terenului</w:t>
            </w:r>
            <w:proofErr w:type="spellEnd"/>
            <w:r w:rsidR="00460653" w:rsidRPr="001719CB">
              <w:rPr>
                <w:lang w:val="en-US"/>
              </w:rPr>
              <w:t xml:space="preserve"> pus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materializarea</w:t>
            </w:r>
            <w:proofErr w:type="spellEnd"/>
            <w:r w:rsidR="00460653" w:rsidRPr="001719CB">
              <w:rPr>
                <w:lang w:val="en-US"/>
              </w:rPr>
              <w:t xml:space="preserve"> </w:t>
            </w:r>
            <w:proofErr w:type="spellStart"/>
            <w:r w:rsidR="00460653" w:rsidRPr="001719CB">
              <w:rPr>
                <w:lang w:val="en-US"/>
              </w:rPr>
              <w:t>cotelor</w:t>
            </w:r>
            <w:proofErr w:type="spellEnd"/>
            <w:r w:rsidR="00460653" w:rsidRPr="001719CB">
              <w:rPr>
                <w:lang w:val="en-US"/>
              </w:rPr>
              <w:t xml:space="preserve"> de </w:t>
            </w:r>
            <w:proofErr w:type="spellStart"/>
            <w:r w:rsidR="00460653" w:rsidRPr="001719CB">
              <w:rPr>
                <w:lang w:val="en-US"/>
              </w:rPr>
              <w:t>nivel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i</w:t>
            </w:r>
            <w:r w:rsidR="00183D79" w:rsidRPr="001719CB">
              <w:rPr>
                <w:lang w:val="en-US"/>
              </w:rPr>
              <w:t>mediata</w:t>
            </w:r>
            <w:proofErr w:type="spellEnd"/>
            <w:r w:rsidR="00183D79" w:rsidRPr="001719CB">
              <w:rPr>
                <w:lang w:val="en-US"/>
              </w:rPr>
              <w:t xml:space="preserve"> </w:t>
            </w:r>
            <w:proofErr w:type="spellStart"/>
            <w:r w:rsidR="00183D79" w:rsidRPr="001719CB">
              <w:rPr>
                <w:lang w:val="en-US"/>
              </w:rPr>
              <w:t>apropiere</w:t>
            </w:r>
            <w:proofErr w:type="spellEnd"/>
            <w:r w:rsidR="00183D79" w:rsidRPr="001719CB">
              <w:rPr>
                <w:lang w:val="en-US"/>
              </w:rPr>
              <w:t xml:space="preserve"> a </w:t>
            </w:r>
            <w:proofErr w:type="spellStart"/>
            <w:r w:rsidR="00183D79" w:rsidRPr="001719CB">
              <w:rPr>
                <w:lang w:val="en-US"/>
              </w:rPr>
              <w:t>terenului</w:t>
            </w:r>
            <w:proofErr w:type="spellEnd"/>
            <w:r w:rsidR="00183D79" w:rsidRPr="001719CB">
              <w:rPr>
                <w:lang w:val="en-US"/>
              </w:rPr>
              <w:t>, su</w:t>
            </w:r>
            <w:r w:rsidR="00460653" w:rsidRPr="001719CB">
              <w:rPr>
                <w:lang w:val="en-US"/>
              </w:rPr>
              <w:t>nt</w:t>
            </w:r>
            <w:r w:rsidR="005D4B79" w:rsidRPr="001719CB">
              <w:rPr>
                <w:lang w:val="en-US"/>
              </w:rPr>
              <w:t xml:space="preserve"> </w:t>
            </w:r>
            <w:proofErr w:type="spellStart"/>
            <w:r w:rsidR="00460653" w:rsidRPr="001719CB">
              <w:rPr>
                <w:lang w:val="en-US"/>
              </w:rPr>
              <w:t>obligaţiuni</w:t>
            </w:r>
            <w:proofErr w:type="spellEnd"/>
            <w:r w:rsidR="00460653" w:rsidRPr="001719CB">
              <w:rPr>
                <w:lang w:val="en-US"/>
              </w:rPr>
              <w:t xml:space="preserve"> ale </w:t>
            </w:r>
            <w:proofErr w:type="spellStart"/>
            <w:r w:rsidR="00460653" w:rsidRPr="001719CB">
              <w:rPr>
                <w:lang w:val="en-US"/>
              </w:rPr>
              <w:t>Antreprenorului</w:t>
            </w:r>
            <w:proofErr w:type="spellEnd"/>
            <w:r w:rsidR="00460653" w:rsidRPr="001719CB">
              <w:rPr>
                <w:lang w:val="en-US"/>
              </w:rPr>
              <w:t xml:space="preserve">. </w:t>
            </w:r>
          </w:p>
          <w:p w14:paraId="5A7959BE" w14:textId="77777777" w:rsidR="00460653" w:rsidRPr="001719CB" w:rsidRDefault="00A156C0" w:rsidP="00196AB4">
            <w:pPr>
              <w:pStyle w:val="NormalWeb"/>
              <w:tabs>
                <w:tab w:val="left" w:pos="567"/>
              </w:tabs>
              <w:spacing w:line="276" w:lineRule="auto"/>
              <w:ind w:firstLine="0"/>
              <w:rPr>
                <w:lang w:val="en-US"/>
              </w:rPr>
            </w:pPr>
            <w:r w:rsidRPr="001719CB">
              <w:rPr>
                <w:lang w:val="en-US"/>
              </w:rPr>
              <w:t>4.</w:t>
            </w:r>
            <w:r w:rsidR="00893327" w:rsidRPr="001719CB">
              <w:rPr>
                <w:lang w:val="en-US"/>
              </w:rPr>
              <w:t>19</w:t>
            </w:r>
            <w:r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trasării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proiectant</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protejeze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păstreze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reperele</w:t>
            </w:r>
            <w:proofErr w:type="spellEnd"/>
            <w:r w:rsidR="00460653" w:rsidRPr="001719CB">
              <w:rPr>
                <w:lang w:val="en-US"/>
              </w:rPr>
              <w:t xml:space="preserve">, </w:t>
            </w:r>
            <w:proofErr w:type="spellStart"/>
            <w:r w:rsidR="00460653" w:rsidRPr="001719CB">
              <w:rPr>
                <w:lang w:val="en-US"/>
              </w:rPr>
              <w:t>bornele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obiecte</w:t>
            </w:r>
            <w:proofErr w:type="spellEnd"/>
            <w:r w:rsidR="00460653" w:rsidRPr="001719CB">
              <w:rPr>
                <w:lang w:val="en-US"/>
              </w:rPr>
              <w:t xml:space="preserve"> </w:t>
            </w:r>
            <w:proofErr w:type="spellStart"/>
            <w:r w:rsidR="00460653" w:rsidRPr="001719CB">
              <w:rPr>
                <w:lang w:val="en-US"/>
              </w:rPr>
              <w:t>folosite</w:t>
            </w:r>
            <w:proofErr w:type="spellEnd"/>
            <w:r w:rsidR="00460653" w:rsidRPr="001719CB">
              <w:rPr>
                <w:lang w:val="en-US"/>
              </w:rPr>
              <w:t xml:space="preserve"> la </w:t>
            </w:r>
            <w:proofErr w:type="spellStart"/>
            <w:r w:rsidR="00460653" w:rsidRPr="001719CB">
              <w:rPr>
                <w:lang w:val="en-US"/>
              </w:rPr>
              <w:t>trasarea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7C74AD8E"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0</w:t>
            </w:r>
            <w:r w:rsidRPr="001719CB">
              <w:rPr>
                <w:lang w:val="en-US"/>
              </w:rPr>
              <w:t xml:space="preserve">. </w:t>
            </w:r>
            <w:proofErr w:type="spellStart"/>
            <w:r w:rsidR="00460653" w:rsidRPr="001719CB">
              <w:rPr>
                <w:lang w:val="en-US"/>
              </w:rPr>
              <w:t>Ridicările</w:t>
            </w:r>
            <w:proofErr w:type="spellEnd"/>
            <w:r w:rsidR="00460653" w:rsidRPr="001719CB">
              <w:rPr>
                <w:lang w:val="en-US"/>
              </w:rPr>
              <w:t xml:space="preserve"> de </w:t>
            </w:r>
            <w:proofErr w:type="spellStart"/>
            <w:r w:rsidR="00460653" w:rsidRPr="001719CB">
              <w:rPr>
                <w:lang w:val="en-US"/>
              </w:rPr>
              <w:t>teren</w:t>
            </w:r>
            <w:proofErr w:type="spellEnd"/>
            <w:r w:rsidR="00460653" w:rsidRPr="001719CB">
              <w:rPr>
                <w:lang w:val="en-US"/>
              </w:rPr>
              <w:t xml:space="preserve">, </w:t>
            </w:r>
            <w:proofErr w:type="spellStart"/>
            <w:r w:rsidR="00460653" w:rsidRPr="001719CB">
              <w:rPr>
                <w:lang w:val="en-US"/>
              </w:rPr>
              <w:t>trasările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cotele</w:t>
            </w:r>
            <w:proofErr w:type="spellEnd"/>
            <w:r w:rsidR="00460653" w:rsidRPr="001719CB">
              <w:rPr>
                <w:lang w:val="en-US"/>
              </w:rPr>
              <w:t xml:space="preserve"> de </w:t>
            </w:r>
            <w:proofErr w:type="spellStart"/>
            <w:r w:rsidR="00460653" w:rsidRPr="001719CB">
              <w:rPr>
                <w:lang w:val="en-US"/>
              </w:rPr>
              <w:t>nivel</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roofErr w:type="spellStart"/>
            <w:r w:rsidR="00460653" w:rsidRPr="001719CB">
              <w:rPr>
                <w:lang w:val="en-US"/>
              </w:rPr>
              <w:t>puse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s</w:t>
            </w:r>
            <w:r w:rsidR="00E10C0A" w:rsidRPr="001719CB">
              <w:rPr>
                <w:lang w:val="en-US"/>
              </w:rPr>
              <w:t>u</w:t>
            </w:r>
            <w:r w:rsidR="00460653" w:rsidRPr="001719CB">
              <w:rPr>
                <w:lang w:val="en-US"/>
              </w:rPr>
              <w:t xml:space="preserve">nt </w:t>
            </w:r>
            <w:proofErr w:type="spellStart"/>
            <w:r w:rsidR="00460653" w:rsidRPr="001719CB">
              <w:rPr>
                <w:lang w:val="en-US"/>
              </w:rPr>
              <w:t>hotărâtoare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verifice</w:t>
            </w:r>
            <w:proofErr w:type="spellEnd"/>
            <w:r w:rsidR="00460653" w:rsidRPr="001719CB">
              <w:rPr>
                <w:lang w:val="en-US"/>
              </w:rPr>
              <w:t xml:space="preserve"> </w:t>
            </w:r>
            <w:proofErr w:type="spellStart"/>
            <w:r w:rsidR="00460653" w:rsidRPr="001719CB">
              <w:rPr>
                <w:lang w:val="en-US"/>
              </w:rPr>
              <w:t>documentele</w:t>
            </w:r>
            <w:proofErr w:type="spellEnd"/>
            <w:r w:rsidR="00460653" w:rsidRPr="001719CB">
              <w:rPr>
                <w:lang w:val="en-US"/>
              </w:rPr>
              <w:t xml:space="preserve"> </w:t>
            </w:r>
            <w:proofErr w:type="spellStart"/>
            <w:r w:rsidR="00460653" w:rsidRPr="001719CB">
              <w:rPr>
                <w:lang w:val="en-US"/>
              </w:rPr>
              <w:t>primite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înştiinţeze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cu </w:t>
            </w:r>
            <w:proofErr w:type="spellStart"/>
            <w:r w:rsidR="00460653" w:rsidRPr="001719CB">
              <w:rPr>
                <w:lang w:val="en-US"/>
              </w:rPr>
              <w:t>privire</w:t>
            </w:r>
            <w:proofErr w:type="spellEnd"/>
            <w:r w:rsidR="00460653" w:rsidRPr="001719CB">
              <w:rPr>
                <w:lang w:val="en-US"/>
              </w:rPr>
              <w:t xml:space="preserve"> la </w:t>
            </w:r>
            <w:proofErr w:type="spellStart"/>
            <w:r w:rsidR="00460653" w:rsidRPr="001719CB">
              <w:rPr>
                <w:lang w:val="en-US"/>
              </w:rPr>
              <w:t>erorile</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proofErr w:type="spellStart"/>
            <w:r w:rsidR="00460653" w:rsidRPr="001719CB">
              <w:rPr>
                <w:lang w:val="en-US"/>
              </w:rPr>
              <w:t>inexactităţile</w:t>
            </w:r>
            <w:proofErr w:type="spellEnd"/>
            <w:r w:rsidR="00460653" w:rsidRPr="001719CB">
              <w:rPr>
                <w:lang w:val="en-US"/>
              </w:rPr>
              <w:t xml:space="preserve"> </w:t>
            </w:r>
            <w:proofErr w:type="spellStart"/>
            <w:r w:rsidR="00460653" w:rsidRPr="001719CB">
              <w:rPr>
                <w:lang w:val="en-US"/>
              </w:rPr>
              <w:t>constatate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presupuse</w:t>
            </w:r>
            <w:proofErr w:type="spellEnd"/>
            <w:r w:rsidR="00460653" w:rsidRPr="001719CB">
              <w:rPr>
                <w:lang w:val="en-US"/>
              </w:rPr>
              <w:t xml:space="preserve">. </w:t>
            </w:r>
          </w:p>
          <w:p w14:paraId="23331121"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1</w:t>
            </w:r>
            <w:r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stabilească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relaţiile</w:t>
            </w:r>
            <w:proofErr w:type="spellEnd"/>
            <w:r w:rsidR="00460653" w:rsidRPr="001719CB">
              <w:rPr>
                <w:lang w:val="en-US"/>
              </w:rPr>
              <w:t xml:space="preserve"> care </w:t>
            </w:r>
            <w:proofErr w:type="spellStart"/>
            <w:r w:rsidR="00460653" w:rsidRPr="001719CB">
              <w:rPr>
                <w:lang w:val="en-US"/>
              </w:rPr>
              <w:t>reglementează</w:t>
            </w:r>
            <w:proofErr w:type="spellEnd"/>
            <w:r w:rsidR="00460653" w:rsidRPr="001719CB">
              <w:rPr>
                <w:lang w:val="en-US"/>
              </w:rPr>
              <w:t xml:space="preserve"> </w:t>
            </w:r>
            <w:proofErr w:type="spellStart"/>
            <w:r w:rsidR="00460653" w:rsidRPr="001719CB">
              <w:rPr>
                <w:lang w:val="en-US"/>
              </w:rPr>
              <w:t>raporturile</w:t>
            </w:r>
            <w:proofErr w:type="spellEnd"/>
            <w:r w:rsidR="00460653" w:rsidRPr="001719CB">
              <w:rPr>
                <w:lang w:val="en-US"/>
              </w:rPr>
              <w:t xml:space="preserve"> cu </w:t>
            </w:r>
            <w:proofErr w:type="spellStart"/>
            <w:r w:rsidR="00460653" w:rsidRPr="001719CB">
              <w:rPr>
                <w:lang w:val="en-US"/>
              </w:rPr>
              <w:t>subantreprenorii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răspunzător</w:t>
            </w:r>
            <w:proofErr w:type="spellEnd"/>
            <w:r w:rsidR="00460653" w:rsidRPr="001719CB">
              <w:rPr>
                <w:lang w:val="en-US"/>
              </w:rPr>
              <w:t xml:space="preserve"> </w:t>
            </w:r>
            <w:proofErr w:type="spellStart"/>
            <w:r w:rsidR="00460653" w:rsidRPr="001719CB">
              <w:rPr>
                <w:lang w:val="en-US"/>
              </w:rPr>
              <w:t>faţă</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respectarea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subantreprenorii</w:t>
            </w:r>
            <w:proofErr w:type="spellEnd"/>
            <w:r w:rsidR="00460653" w:rsidRPr="001719CB">
              <w:rPr>
                <w:lang w:val="en-US"/>
              </w:rPr>
              <w:t xml:space="preserve"> a </w:t>
            </w:r>
            <w:proofErr w:type="spellStart"/>
            <w:r w:rsidR="00AB7AE2" w:rsidRPr="001719CB">
              <w:rPr>
                <w:lang w:val="en-US"/>
              </w:rPr>
              <w:t>prevederilor</w:t>
            </w:r>
            <w:proofErr w:type="spellEnd"/>
            <w:r w:rsidR="00AB7AE2" w:rsidRPr="001719CB">
              <w:rPr>
                <w:lang w:val="en-US"/>
              </w:rPr>
              <w:t xml:space="preserve"> </w:t>
            </w:r>
            <w:proofErr w:type="spellStart"/>
            <w:r w:rsidR="00AB7AE2" w:rsidRPr="001719CB">
              <w:rPr>
                <w:lang w:val="en-US"/>
              </w:rPr>
              <w:t>legale</w:t>
            </w:r>
            <w:proofErr w:type="spellEnd"/>
            <w:r w:rsidR="00AB7AE2" w:rsidRPr="001719CB">
              <w:rPr>
                <w:lang w:val="en-US"/>
              </w:rPr>
              <w:t xml:space="preserve"> </w:t>
            </w:r>
            <w:proofErr w:type="spellStart"/>
            <w:r w:rsidR="00AB7AE2" w:rsidRPr="001719CB">
              <w:rPr>
                <w:lang w:val="en-US"/>
              </w:rPr>
              <w:t>și</w:t>
            </w:r>
            <w:proofErr w:type="spellEnd"/>
            <w:r w:rsidR="00AB7AE2" w:rsidRPr="001719CB">
              <w:rPr>
                <w:lang w:val="en-US"/>
              </w:rPr>
              <w:t xml:space="preserve"> </w:t>
            </w:r>
            <w:proofErr w:type="spellStart"/>
            <w:r w:rsidR="00AB7AE2" w:rsidRPr="001719CB">
              <w:rPr>
                <w:lang w:val="en-US"/>
              </w:rPr>
              <w:t>obligațiunilor</w:t>
            </w:r>
            <w:proofErr w:type="spellEnd"/>
            <w:r w:rsidR="00AB7AE2" w:rsidRPr="001719CB">
              <w:rPr>
                <w:lang w:val="en-US"/>
              </w:rPr>
              <w:t xml:space="preserve"> </w:t>
            </w:r>
            <w:proofErr w:type="spellStart"/>
            <w:r w:rsidR="00AB7AE2" w:rsidRPr="001719CB">
              <w:rPr>
                <w:lang w:val="en-US"/>
              </w:rPr>
              <w:t>contractuale</w:t>
            </w:r>
            <w:proofErr w:type="spellEnd"/>
            <w:r w:rsidR="00AB7AE2" w:rsidRPr="001719CB">
              <w:rPr>
                <w:lang w:val="en-US"/>
              </w:rPr>
              <w:t xml:space="preserve"> </w:t>
            </w:r>
            <w:proofErr w:type="spellStart"/>
            <w:r w:rsidR="00AB7AE2" w:rsidRPr="001719CB">
              <w:rPr>
                <w:lang w:val="en-US"/>
              </w:rPr>
              <w:t>și</w:t>
            </w:r>
            <w:proofErr w:type="spellEnd"/>
            <w:r w:rsidR="00AB7AE2" w:rsidRPr="001719CB">
              <w:rPr>
                <w:lang w:val="en-US"/>
              </w:rPr>
              <w:t xml:space="preserve"> </w:t>
            </w:r>
            <w:proofErr w:type="spellStart"/>
            <w:r w:rsidR="00AB7AE2" w:rsidRPr="001719CB">
              <w:rPr>
                <w:lang w:val="en-US"/>
              </w:rPr>
              <w:t>profesionale</w:t>
            </w:r>
            <w:proofErr w:type="spellEnd"/>
            <w:r w:rsidR="00460653" w:rsidRPr="001719CB">
              <w:rPr>
                <w:lang w:val="en-US"/>
              </w:rPr>
              <w:t xml:space="preserve">. </w:t>
            </w:r>
          </w:p>
          <w:p w14:paraId="7924F23B"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2</w:t>
            </w:r>
            <w:r w:rsidRPr="001719CB">
              <w:rPr>
                <w:lang w:val="en-US"/>
              </w:rPr>
              <w:t xml:space="preserve">. </w:t>
            </w:r>
            <w:r w:rsidR="00460653" w:rsidRPr="001719CB">
              <w:rPr>
                <w:lang w:val="en-US"/>
              </w:rPr>
              <w:t xml:space="preserve">Pe </w:t>
            </w:r>
            <w:proofErr w:type="spellStart"/>
            <w:r w:rsidR="00460653" w:rsidRPr="001719CB">
              <w:rPr>
                <w:lang w:val="en-US"/>
              </w:rPr>
              <w:t>parcursul</w:t>
            </w:r>
            <w:proofErr w:type="spellEnd"/>
            <w:r w:rsidR="00460653" w:rsidRPr="001719CB">
              <w:rPr>
                <w:lang w:val="en-US"/>
              </w:rPr>
              <w:t xml:space="preserve"> </w:t>
            </w:r>
            <w:proofErr w:type="spellStart"/>
            <w:r w:rsidR="00460653" w:rsidRPr="001719CB">
              <w:rPr>
                <w:lang w:val="en-US"/>
              </w:rPr>
              <w:t>executării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are </w:t>
            </w:r>
            <w:proofErr w:type="spellStart"/>
            <w:r w:rsidR="00460653" w:rsidRPr="001719CB">
              <w:rPr>
                <w:lang w:val="en-US"/>
              </w:rPr>
              <w:t>dreptul</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dispună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scris</w:t>
            </w:r>
            <w:proofErr w:type="spellEnd"/>
            <w:r w:rsidR="00460653" w:rsidRPr="001719CB">
              <w:rPr>
                <w:lang w:val="en-US"/>
              </w:rPr>
              <w:t xml:space="preserve">: </w:t>
            </w:r>
          </w:p>
          <w:p w14:paraId="196DBA12" w14:textId="77777777" w:rsidR="00460653" w:rsidRPr="00FF430B" w:rsidRDefault="00460653" w:rsidP="00C7060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C7060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C7060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3</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neexecutării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a </w:t>
            </w:r>
            <w:proofErr w:type="spellStart"/>
            <w:r w:rsidR="00460653" w:rsidRPr="001719CB">
              <w:rPr>
                <w:lang w:val="en-US"/>
              </w:rPr>
              <w:t>dispoziţiilor</w:t>
            </w:r>
            <w:proofErr w:type="spellEnd"/>
            <w:r w:rsidR="00460653" w:rsidRPr="001719CB">
              <w:rPr>
                <w:lang w:val="en-US"/>
              </w:rPr>
              <w:t xml:space="preserve"> din </w:t>
            </w:r>
            <w:proofErr w:type="spellStart"/>
            <w:r w:rsidR="00460653" w:rsidRPr="001719CB">
              <w:rPr>
                <w:lang w:val="en-US"/>
              </w:rPr>
              <w:t>punctul</w:t>
            </w:r>
            <w:proofErr w:type="spellEnd"/>
            <w:r w:rsidR="00460653" w:rsidRPr="001719CB">
              <w:rPr>
                <w:lang w:val="en-US"/>
              </w:rPr>
              <w:t xml:space="preserve"> 2.1.,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opri</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F53F69" w:rsidRPr="001719CB">
              <w:rPr>
                <w:lang w:val="en-US"/>
              </w:rPr>
              <w:t>prin</w:t>
            </w:r>
            <w:proofErr w:type="spellEnd"/>
            <w:r w:rsidR="00F53F69" w:rsidRPr="001719CB">
              <w:rPr>
                <w:lang w:val="en-US"/>
              </w:rPr>
              <w:t xml:space="preserve"> </w:t>
            </w:r>
            <w:proofErr w:type="spellStart"/>
            <w:r w:rsidR="00E364D5" w:rsidRPr="001719CB">
              <w:rPr>
                <w:lang w:val="en-US"/>
              </w:rPr>
              <w:t>rezoluțiunea</w:t>
            </w:r>
            <w:proofErr w:type="spellEnd"/>
            <w:r w:rsidR="00E364D5" w:rsidRPr="001719CB">
              <w:rPr>
                <w:lang w:val="en-US"/>
              </w:rPr>
              <w:t xml:space="preserve"> </w:t>
            </w:r>
            <w:proofErr w:type="spellStart"/>
            <w:r w:rsidR="00F53F69" w:rsidRPr="001719CB">
              <w:rPr>
                <w:lang w:val="en-US"/>
              </w:rPr>
              <w:t>contractului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condiţiile</w:t>
            </w:r>
            <w:proofErr w:type="spellEnd"/>
            <w:r w:rsidR="00460653" w:rsidRPr="001719CB">
              <w:rPr>
                <w:lang w:val="en-US"/>
              </w:rPr>
              <w:t xml:space="preserve"> </w:t>
            </w:r>
            <w:proofErr w:type="spellStart"/>
            <w:r w:rsidR="00460653" w:rsidRPr="001719CB">
              <w:rPr>
                <w:lang w:val="en-US"/>
              </w:rPr>
              <w:t>legii</w:t>
            </w:r>
            <w:proofErr w:type="spellEnd"/>
            <w:r w:rsidR="00460653" w:rsidRPr="001719CB">
              <w:rPr>
                <w:lang w:val="en-US"/>
              </w:rPr>
              <w:t xml:space="preserve">, </w:t>
            </w:r>
            <w:proofErr w:type="spellStart"/>
            <w:r w:rsidR="00F53F69" w:rsidRPr="001719CB">
              <w:rPr>
                <w:lang w:val="en-US"/>
              </w:rPr>
              <w:t>totodată</w:t>
            </w:r>
            <w:proofErr w:type="spellEnd"/>
            <w:r w:rsidR="00F53F69" w:rsidRPr="001719CB">
              <w:rPr>
                <w:lang w:val="en-US"/>
              </w:rPr>
              <w:t xml:space="preserve"> </w:t>
            </w:r>
            <w:proofErr w:type="spellStart"/>
            <w:r w:rsidR="00F53F69" w:rsidRPr="001719CB">
              <w:rPr>
                <w:lang w:val="en-US"/>
              </w:rPr>
              <w:t>A</w:t>
            </w:r>
            <w:r w:rsidR="00316769" w:rsidRPr="001719CB">
              <w:rPr>
                <w:lang w:val="en-US"/>
              </w:rPr>
              <w:t>ntreprenorul</w:t>
            </w:r>
            <w:proofErr w:type="spellEnd"/>
            <w:r w:rsidR="00316769" w:rsidRPr="001719CB">
              <w:rPr>
                <w:lang w:val="en-US"/>
              </w:rPr>
              <w:t xml:space="preserve"> </w:t>
            </w:r>
            <w:proofErr w:type="spellStart"/>
            <w:r w:rsidR="00460653" w:rsidRPr="001719CB">
              <w:rPr>
                <w:lang w:val="en-US"/>
              </w:rPr>
              <w:t>compense</w:t>
            </w:r>
            <w:r w:rsidR="00316769" w:rsidRPr="001719CB">
              <w:rPr>
                <w:lang w:val="en-US"/>
              </w:rPr>
              <w:t>ază</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aferente</w:t>
            </w:r>
            <w:proofErr w:type="spellEnd"/>
            <w:r w:rsidR="00460653" w:rsidRPr="001719CB">
              <w:rPr>
                <w:lang w:val="en-US"/>
              </w:rPr>
              <w:t xml:space="preserve">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legătură</w:t>
            </w:r>
            <w:proofErr w:type="spellEnd"/>
            <w:r w:rsidR="00460653" w:rsidRPr="001719CB">
              <w:rPr>
                <w:lang w:val="en-US"/>
              </w:rPr>
              <w:t xml:space="preserve"> cu </w:t>
            </w:r>
            <w:proofErr w:type="spellStart"/>
            <w:r w:rsidR="00460653" w:rsidRPr="001719CB">
              <w:rPr>
                <w:lang w:val="en-US"/>
              </w:rPr>
              <w:t>faptul</w:t>
            </w:r>
            <w:proofErr w:type="spellEnd"/>
            <w:r w:rsidR="00460653" w:rsidRPr="001719CB">
              <w:rPr>
                <w:lang w:val="en-US"/>
              </w:rPr>
              <w:t xml:space="preserve"> </w:t>
            </w:r>
            <w:proofErr w:type="spellStart"/>
            <w:r w:rsidR="00460653" w:rsidRPr="001719CB">
              <w:rPr>
                <w:lang w:val="en-US"/>
              </w:rPr>
              <w:t>neexecutării</w:t>
            </w:r>
            <w:proofErr w:type="spellEnd"/>
            <w:r w:rsidR="00460653" w:rsidRPr="001719CB">
              <w:rPr>
                <w:lang w:val="en-US"/>
              </w:rPr>
              <w:t xml:space="preserve">. </w:t>
            </w:r>
          </w:p>
          <w:p w14:paraId="42DBA1FC" w14:textId="77777777" w:rsidR="00460653" w:rsidRPr="001719CB" w:rsidRDefault="00BE5A1E" w:rsidP="00196AB4">
            <w:pPr>
              <w:pStyle w:val="NormalWeb"/>
              <w:tabs>
                <w:tab w:val="left" w:pos="567"/>
              </w:tabs>
              <w:spacing w:line="276" w:lineRule="auto"/>
              <w:ind w:firstLine="0"/>
              <w:rPr>
                <w:lang w:val="en-US"/>
              </w:rPr>
            </w:pPr>
            <w:r w:rsidRPr="001719CB">
              <w:rPr>
                <w:lang w:val="en-US"/>
              </w:rPr>
              <w:t>4.2</w:t>
            </w:r>
            <w:r w:rsidR="00893327" w:rsidRPr="001719CB">
              <w:rPr>
                <w:lang w:val="en-US"/>
              </w:rPr>
              <w:t>4</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executării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pe </w:t>
            </w:r>
            <w:proofErr w:type="spellStart"/>
            <w:r w:rsidR="00460653" w:rsidRPr="001719CB">
              <w:rPr>
                <w:lang w:val="en-US"/>
              </w:rPr>
              <w:t>amplasamente</w:t>
            </w:r>
            <w:proofErr w:type="spellEnd"/>
            <w:r w:rsidR="00460653" w:rsidRPr="001719CB">
              <w:rPr>
                <w:lang w:val="en-US"/>
              </w:rPr>
              <w:t xml:space="preserve"> se </w:t>
            </w:r>
            <w:proofErr w:type="spellStart"/>
            <w:r w:rsidR="00460653" w:rsidRPr="001719CB">
              <w:rPr>
                <w:lang w:val="en-US"/>
              </w:rPr>
              <w:t>descoperă</w:t>
            </w:r>
            <w:proofErr w:type="spellEnd"/>
            <w:r w:rsidR="00460653" w:rsidRPr="001719CB">
              <w:rPr>
                <w:lang w:val="en-US"/>
              </w:rPr>
              <w:t xml:space="preserve"> </w:t>
            </w:r>
            <w:proofErr w:type="spellStart"/>
            <w:r w:rsidR="00460653" w:rsidRPr="001719CB">
              <w:rPr>
                <w:lang w:val="en-US"/>
              </w:rPr>
              <w:t>valori</w:t>
            </w:r>
            <w:proofErr w:type="spellEnd"/>
            <w:r w:rsidR="00460653" w:rsidRPr="001719CB">
              <w:rPr>
                <w:lang w:val="en-US"/>
              </w:rPr>
              <w:t xml:space="preserve"> </w:t>
            </w:r>
            <w:proofErr w:type="spellStart"/>
            <w:r w:rsidR="00460653" w:rsidRPr="001719CB">
              <w:rPr>
                <w:lang w:val="en-US"/>
              </w:rPr>
              <w:t>istorice</w:t>
            </w:r>
            <w:proofErr w:type="spellEnd"/>
            <w:r w:rsidR="00460653" w:rsidRPr="001719CB">
              <w:rPr>
                <w:lang w:val="en-US"/>
              </w:rPr>
              <w:t xml:space="preserve">, </w:t>
            </w:r>
            <w:proofErr w:type="spellStart"/>
            <w:r w:rsidR="00460653" w:rsidRPr="001719CB">
              <w:rPr>
                <w:lang w:val="en-US"/>
              </w:rPr>
              <w:t>artistice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ştiinţifice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oprească</w:t>
            </w:r>
            <w:proofErr w:type="spellEnd"/>
            <w:r w:rsidR="00460653" w:rsidRPr="001719CB">
              <w:rPr>
                <w:lang w:val="en-US"/>
              </w:rPr>
              <w:t xml:space="preserv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zona </w:t>
            </w:r>
            <w:proofErr w:type="spellStart"/>
            <w:r w:rsidR="00460653" w:rsidRPr="001719CB">
              <w:rPr>
                <w:lang w:val="en-US"/>
              </w:rPr>
              <w:t>respectivă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comunice</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organelor</w:t>
            </w:r>
            <w:proofErr w:type="spellEnd"/>
            <w:r w:rsidR="00460653" w:rsidRPr="001719CB">
              <w:rPr>
                <w:lang w:val="en-US"/>
              </w:rPr>
              <w:t xml:space="preserve"> de </w:t>
            </w:r>
            <w:proofErr w:type="spellStart"/>
            <w:r w:rsidR="00460653" w:rsidRPr="001719CB">
              <w:rPr>
                <w:lang w:val="en-US"/>
              </w:rPr>
              <w:t>poliţie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organelor</w:t>
            </w:r>
            <w:proofErr w:type="spellEnd"/>
            <w:r w:rsidR="00460653" w:rsidRPr="001719CB">
              <w:rPr>
                <w:lang w:val="en-US"/>
              </w:rPr>
              <w:t xml:space="preserve"> </w:t>
            </w:r>
            <w:proofErr w:type="spellStart"/>
            <w:r w:rsidR="00460653" w:rsidRPr="001719CB">
              <w:rPr>
                <w:lang w:val="en-US"/>
              </w:rPr>
              <w:t>competente</w:t>
            </w:r>
            <w:proofErr w:type="spellEnd"/>
            <w:r w:rsidR="00460653" w:rsidRPr="001719CB">
              <w:rPr>
                <w:lang w:val="en-US"/>
              </w:rPr>
              <w:t xml:space="preserve"> </w:t>
            </w:r>
            <w:proofErr w:type="spellStart"/>
            <w:r w:rsidR="00460653" w:rsidRPr="001719CB">
              <w:rPr>
                <w:lang w:val="en-US"/>
              </w:rPr>
              <w:t>acest</w:t>
            </w:r>
            <w:proofErr w:type="spellEnd"/>
            <w:r w:rsidR="00460653" w:rsidRPr="001719CB">
              <w:rPr>
                <w:lang w:val="en-US"/>
              </w:rPr>
              <w:t xml:space="preserve"> </w:t>
            </w:r>
            <w:proofErr w:type="spellStart"/>
            <w:r w:rsidR="00460653" w:rsidRPr="001719CB">
              <w:rPr>
                <w:lang w:val="en-US"/>
              </w:rPr>
              <w:t>fapt</w:t>
            </w:r>
            <w:proofErr w:type="spellEnd"/>
            <w:r w:rsidR="00460653" w:rsidRPr="001719CB">
              <w:rPr>
                <w:lang w:val="en-US"/>
              </w:rPr>
              <w:t xml:space="preserve">. </w:t>
            </w:r>
          </w:p>
          <w:p w14:paraId="7EE215F6" w14:textId="77777777" w:rsidR="00460653" w:rsidRPr="001719CB" w:rsidRDefault="00BE5A1E" w:rsidP="00196AB4">
            <w:pPr>
              <w:pStyle w:val="NormalWeb"/>
              <w:tabs>
                <w:tab w:val="left" w:pos="567"/>
              </w:tabs>
              <w:spacing w:line="276" w:lineRule="auto"/>
              <w:ind w:firstLine="0"/>
              <w:rPr>
                <w:lang w:val="en-US"/>
              </w:rPr>
            </w:pPr>
            <w:r w:rsidRPr="001719CB">
              <w:rPr>
                <w:lang w:val="en-US"/>
              </w:rPr>
              <w:t>4.2</w:t>
            </w:r>
            <w:r w:rsidR="00893327" w:rsidRPr="001719CB">
              <w:rPr>
                <w:lang w:val="en-US"/>
              </w:rPr>
              <w:t>5</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desfăşurării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menţină</w:t>
            </w:r>
            <w:proofErr w:type="spellEnd"/>
            <w:r w:rsidR="00460653" w:rsidRPr="001719CB">
              <w:rPr>
                <w:lang w:val="en-US"/>
              </w:rPr>
              <w:t xml:space="preserve"> </w:t>
            </w:r>
            <w:proofErr w:type="spellStart"/>
            <w:r w:rsidR="00460653" w:rsidRPr="001719CB">
              <w:rPr>
                <w:lang w:val="en-US"/>
              </w:rPr>
              <w:t>căile</w:t>
            </w:r>
            <w:proofErr w:type="spellEnd"/>
            <w:r w:rsidR="00460653" w:rsidRPr="001719CB">
              <w:rPr>
                <w:lang w:val="en-US"/>
              </w:rPr>
              <w:t xml:space="preserve"> de </w:t>
            </w:r>
            <w:proofErr w:type="spellStart"/>
            <w:r w:rsidR="00460653" w:rsidRPr="001719CB">
              <w:rPr>
                <w:lang w:val="en-US"/>
              </w:rPr>
              <w:t>acces</w:t>
            </w:r>
            <w:proofErr w:type="spellEnd"/>
            <w:r w:rsidR="00460653" w:rsidRPr="001719CB">
              <w:rPr>
                <w:lang w:val="en-US"/>
              </w:rPr>
              <w:t xml:space="preserve"> </w:t>
            </w:r>
            <w:proofErr w:type="spellStart"/>
            <w:r w:rsidR="00460653" w:rsidRPr="001719CB">
              <w:rPr>
                <w:lang w:val="en-US"/>
              </w:rPr>
              <w:t>libere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retragă</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îndepărteze</w:t>
            </w:r>
            <w:proofErr w:type="spellEnd"/>
            <w:r w:rsidR="00460653" w:rsidRPr="001719CB">
              <w:rPr>
                <w:lang w:val="en-US"/>
              </w:rPr>
              <w:t xml:space="preserve"> </w:t>
            </w:r>
            <w:proofErr w:type="spellStart"/>
            <w:r w:rsidR="00460653" w:rsidRPr="001719CB">
              <w:rPr>
                <w:lang w:val="en-US"/>
              </w:rPr>
              <w:t>surplusurile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deşeuri</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lucrări </w:t>
            </w:r>
            <w:proofErr w:type="spellStart"/>
            <w:r w:rsidR="00460653" w:rsidRPr="001719CB">
              <w:rPr>
                <w:lang w:val="en-US"/>
              </w:rPr>
              <w:t>provizorii</w:t>
            </w:r>
            <w:proofErr w:type="spellEnd"/>
            <w:r w:rsidR="00460653" w:rsidRPr="001719CB">
              <w:rPr>
                <w:lang w:val="en-US"/>
              </w:rPr>
              <w:t xml:space="preserve"> de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fel</w:t>
            </w:r>
            <w:proofErr w:type="spellEnd"/>
            <w:r w:rsidR="00460653" w:rsidRPr="001719CB">
              <w:rPr>
                <w:lang w:val="en-US"/>
              </w:rPr>
              <w:t>, care nu s</w:t>
            </w:r>
            <w:r w:rsidR="00183D79" w:rsidRPr="001719CB">
              <w:rPr>
                <w:lang w:val="en-US"/>
              </w:rPr>
              <w:t>u</w:t>
            </w:r>
            <w:r w:rsidR="00460653" w:rsidRPr="001719CB">
              <w:rPr>
                <w:lang w:val="en-US"/>
              </w:rPr>
              <w:t xml:space="preserve">nt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iar</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evacua</w:t>
            </w:r>
            <w:proofErr w:type="spellEnd"/>
            <w:r w:rsidR="00460653" w:rsidRPr="001719CB">
              <w:rPr>
                <w:lang w:val="en-US"/>
              </w:rPr>
              <w:t xml:space="preserve"> de pe </w:t>
            </w:r>
            <w:proofErr w:type="spellStart"/>
            <w:r w:rsidR="00460653" w:rsidRPr="001719CB">
              <w:rPr>
                <w:lang w:val="en-US"/>
              </w:rPr>
              <w:t>şantier</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de </w:t>
            </w:r>
            <w:proofErr w:type="spellStart"/>
            <w:r w:rsidR="00460653" w:rsidRPr="001719CB">
              <w:rPr>
                <w:lang w:val="en-US"/>
              </w:rPr>
              <w:t>construcţie</w:t>
            </w:r>
            <w:proofErr w:type="spellEnd"/>
            <w:r w:rsidR="00460653" w:rsidRPr="001719CB">
              <w:rPr>
                <w:lang w:val="en-US"/>
              </w:rPr>
              <w:t xml:space="preserve">, </w:t>
            </w:r>
            <w:proofErr w:type="spellStart"/>
            <w:r w:rsidR="00460653" w:rsidRPr="001719CB">
              <w:rPr>
                <w:lang w:val="en-US"/>
              </w:rPr>
              <w:t>surplusurile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deşeurile</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provizorii</w:t>
            </w:r>
            <w:proofErr w:type="spellEnd"/>
            <w:r w:rsidR="00460653" w:rsidRPr="001719CB">
              <w:rPr>
                <w:lang w:val="en-US"/>
              </w:rPr>
              <w:t xml:space="preserve">. </w:t>
            </w:r>
          </w:p>
          <w:p w14:paraId="42718144" w14:textId="77777777" w:rsidR="00B96242" w:rsidRPr="001719CB" w:rsidRDefault="00BE5A1E" w:rsidP="00196AB4">
            <w:pPr>
              <w:pStyle w:val="NormalWeb"/>
              <w:tabs>
                <w:tab w:val="left" w:pos="426"/>
                <w:tab w:val="left" w:pos="3645"/>
              </w:tabs>
              <w:spacing w:line="276" w:lineRule="auto"/>
              <w:ind w:firstLine="0"/>
              <w:rPr>
                <w:lang w:val="en-US"/>
              </w:rPr>
            </w:pPr>
            <w:r w:rsidRPr="001719CB">
              <w:rPr>
                <w:lang w:val="en-US"/>
              </w:rPr>
              <w:t>4.2</w:t>
            </w:r>
            <w:r w:rsidR="00893327" w:rsidRPr="001719CB">
              <w:rPr>
                <w:lang w:val="en-US"/>
              </w:rPr>
              <w:t>6</w:t>
            </w:r>
            <w:r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obţină</w:t>
            </w:r>
            <w:proofErr w:type="spellEnd"/>
            <w:r w:rsidR="00460653" w:rsidRPr="001719CB">
              <w:rPr>
                <w:lang w:val="en-US"/>
              </w:rPr>
              <w:t xml:space="preserve">, pe propria </w:t>
            </w:r>
            <w:proofErr w:type="spellStart"/>
            <w:r w:rsidR="00460653" w:rsidRPr="001719CB">
              <w:rPr>
                <w:lang w:val="en-US"/>
              </w:rPr>
              <w:t>cheltuială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avizele</w:t>
            </w:r>
            <w:proofErr w:type="spellEnd"/>
            <w:r w:rsidR="00460653" w:rsidRPr="001719CB">
              <w:rPr>
                <w:lang w:val="en-US"/>
              </w:rPr>
              <w:t xml:space="preserve">, </w:t>
            </w:r>
            <w:proofErr w:type="spellStart"/>
            <w:r w:rsidR="00460653" w:rsidRPr="001719CB">
              <w:rPr>
                <w:lang w:val="en-US"/>
              </w:rPr>
              <w:t>autorizaţiile</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aprobările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plătească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taxele</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legate de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bunuri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drepturi</w:t>
            </w:r>
            <w:proofErr w:type="spellEnd"/>
            <w:r w:rsidR="00460653" w:rsidRPr="001719CB">
              <w:rPr>
                <w:lang w:val="en-US"/>
              </w:rPr>
              <w:t xml:space="preserve"> </w:t>
            </w:r>
            <w:proofErr w:type="spellStart"/>
            <w:r w:rsidR="00460653" w:rsidRPr="001719CB">
              <w:rPr>
                <w:lang w:val="en-US"/>
              </w:rPr>
              <w:t>afectate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care pot fi </w:t>
            </w:r>
            <w:proofErr w:type="spellStart"/>
            <w:r w:rsidR="00460653" w:rsidRPr="001719CB">
              <w:rPr>
                <w:lang w:val="en-US"/>
              </w:rPr>
              <w:t>afectate</w:t>
            </w:r>
            <w:proofErr w:type="spellEnd"/>
            <w:r w:rsidR="00460653" w:rsidRPr="001719CB">
              <w:rPr>
                <w:lang w:val="en-US"/>
              </w:rPr>
              <w:t xml:space="preserve"> de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1778F422" w14:textId="77777777" w:rsidR="00460653" w:rsidRPr="001719CB"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lastRenderedPageBreak/>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719CB" w:rsidRDefault="00BE5A1E" w:rsidP="00196AB4">
            <w:pPr>
              <w:pStyle w:val="NormalWeb"/>
              <w:tabs>
                <w:tab w:val="left" w:pos="567"/>
              </w:tabs>
              <w:spacing w:line="276" w:lineRule="auto"/>
              <w:ind w:firstLine="0"/>
              <w:rPr>
                <w:lang w:val="en-US"/>
              </w:rPr>
            </w:pPr>
            <w:r w:rsidRPr="001719CB">
              <w:rPr>
                <w:lang w:val="en-US"/>
              </w:rPr>
              <w:t xml:space="preserve">6.1.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este</w:t>
            </w:r>
            <w:proofErr w:type="spellEnd"/>
            <w:r w:rsidR="005B666D" w:rsidRPr="001719CB">
              <w:rPr>
                <w:lang w:val="en-US"/>
              </w:rPr>
              <w:t xml:space="preserve"> </w:t>
            </w:r>
            <w:proofErr w:type="spellStart"/>
            <w:r w:rsidR="005B666D" w:rsidRPr="001719CB">
              <w:rPr>
                <w:lang w:val="en-US"/>
              </w:rPr>
              <w:t>obligat</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execute </w:t>
            </w:r>
            <w:proofErr w:type="spellStart"/>
            <w:r w:rsidR="005B666D" w:rsidRPr="001719CB">
              <w:rPr>
                <w:lang w:val="en-US"/>
              </w:rPr>
              <w:t>toate</w:t>
            </w:r>
            <w:proofErr w:type="spellEnd"/>
            <w:r w:rsidR="005B666D" w:rsidRPr="001719CB">
              <w:rPr>
                <w:lang w:val="en-US"/>
              </w:rPr>
              <w:t xml:space="preserve"> </w:t>
            </w:r>
            <w:proofErr w:type="spellStart"/>
            <w:r w:rsidR="005B666D" w:rsidRPr="001719CB">
              <w:rPr>
                <w:lang w:val="en-US"/>
              </w:rPr>
              <w:t>lucrările</w:t>
            </w:r>
            <w:proofErr w:type="spellEnd"/>
            <w:r w:rsidR="005B666D" w:rsidRPr="001719CB">
              <w:rPr>
                <w:lang w:val="en-US"/>
              </w:rPr>
              <w:t xml:space="preserve">, </w:t>
            </w:r>
            <w:proofErr w:type="spellStart"/>
            <w:r w:rsidR="005B666D" w:rsidRPr="001719CB">
              <w:rPr>
                <w:lang w:val="en-US"/>
              </w:rPr>
              <w:t>prevăzute</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contract,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termenele</w:t>
            </w:r>
            <w:proofErr w:type="spellEnd"/>
            <w:r w:rsidR="005B666D" w:rsidRPr="001719CB">
              <w:rPr>
                <w:lang w:val="en-US"/>
              </w:rPr>
              <w:t xml:space="preserve"> </w:t>
            </w:r>
            <w:proofErr w:type="spellStart"/>
            <w:r w:rsidR="005B666D" w:rsidRPr="001719CB">
              <w:rPr>
                <w:lang w:val="en-US"/>
              </w:rPr>
              <w:t>stabilite</w:t>
            </w:r>
            <w:proofErr w:type="spellEnd"/>
            <w:r w:rsidR="005B666D" w:rsidRPr="001719CB">
              <w:rPr>
                <w:lang w:val="en-US"/>
              </w:rPr>
              <w:t xml:space="preserve"> </w:t>
            </w:r>
            <w:proofErr w:type="spellStart"/>
            <w:r w:rsidR="005B666D" w:rsidRPr="001719CB">
              <w:rPr>
                <w:lang w:val="en-US"/>
              </w:rPr>
              <w:t>prin</w:t>
            </w:r>
            <w:proofErr w:type="spellEnd"/>
            <w:r w:rsidR="005B666D" w:rsidRPr="001719CB">
              <w:rPr>
                <w:lang w:val="en-US"/>
              </w:rPr>
              <w:t xml:space="preserve"> </w:t>
            </w:r>
            <w:proofErr w:type="spellStart"/>
            <w:r w:rsidR="005B666D" w:rsidRPr="001719CB">
              <w:rPr>
                <w:lang w:val="en-US"/>
              </w:rPr>
              <w:t>graficul</w:t>
            </w:r>
            <w:proofErr w:type="spellEnd"/>
            <w:r w:rsidR="005B666D" w:rsidRPr="001719CB">
              <w:rPr>
                <w:lang w:val="en-US"/>
              </w:rPr>
              <w:t xml:space="preserve"> general de </w:t>
            </w:r>
            <w:proofErr w:type="spellStart"/>
            <w:r w:rsidR="005B666D" w:rsidRPr="001719CB">
              <w:rPr>
                <w:lang w:val="en-US"/>
              </w:rPr>
              <w:t>realizare</w:t>
            </w:r>
            <w:proofErr w:type="spellEnd"/>
            <w:r w:rsidR="005B666D" w:rsidRPr="001719CB">
              <w:rPr>
                <w:lang w:val="en-US"/>
              </w:rPr>
              <w:t xml:space="preserve"> a </w:t>
            </w:r>
            <w:proofErr w:type="spellStart"/>
            <w:r w:rsidR="005B666D" w:rsidRPr="001719CB">
              <w:rPr>
                <w:lang w:val="en-US"/>
              </w:rPr>
              <w:t>lucrărilor</w:t>
            </w:r>
            <w:proofErr w:type="spellEnd"/>
            <w:r w:rsidR="005B666D" w:rsidRPr="001719CB">
              <w:rPr>
                <w:lang w:val="en-US"/>
              </w:rPr>
              <w:t xml:space="preserve"> </w:t>
            </w:r>
            <w:proofErr w:type="spellStart"/>
            <w:r w:rsidR="005B666D" w:rsidRPr="001719CB">
              <w:rPr>
                <w:lang w:val="en-US"/>
              </w:rPr>
              <w:t>şi</w:t>
            </w:r>
            <w:proofErr w:type="spellEnd"/>
            <w:r w:rsidR="005B666D" w:rsidRPr="001719CB">
              <w:rPr>
                <w:lang w:val="en-US"/>
              </w:rPr>
              <w:t xml:space="preserve"> </w:t>
            </w:r>
            <w:proofErr w:type="spellStart"/>
            <w:r w:rsidR="005B666D" w:rsidRPr="001719CB">
              <w:rPr>
                <w:lang w:val="en-US"/>
              </w:rPr>
              <w:t>graficul</w:t>
            </w:r>
            <w:proofErr w:type="spellEnd"/>
            <w:r w:rsidR="005B666D" w:rsidRPr="001719CB">
              <w:rPr>
                <w:lang w:val="en-US"/>
              </w:rPr>
              <w:t xml:space="preserve"> de </w:t>
            </w:r>
            <w:proofErr w:type="spellStart"/>
            <w:r w:rsidR="005B666D" w:rsidRPr="001719CB">
              <w:rPr>
                <w:lang w:val="en-US"/>
              </w:rPr>
              <w:t>execuţie</w:t>
            </w:r>
            <w:proofErr w:type="spellEnd"/>
            <w:r w:rsidR="005D4B79" w:rsidRPr="001719CB">
              <w:rPr>
                <w:lang w:val="en-US"/>
              </w:rPr>
              <w:t xml:space="preserve"> </w:t>
            </w:r>
            <w:proofErr w:type="spellStart"/>
            <w:r w:rsidR="005B666D" w:rsidRPr="001719CB">
              <w:rPr>
                <w:lang w:val="en-US"/>
              </w:rPr>
              <w:t>şi</w:t>
            </w:r>
            <w:proofErr w:type="spellEnd"/>
            <w:r w:rsidR="005B666D" w:rsidRPr="001719CB">
              <w:rPr>
                <w:lang w:val="en-US"/>
              </w:rPr>
              <w:t xml:space="preserve"> de o </w:t>
            </w:r>
            <w:proofErr w:type="spellStart"/>
            <w:r w:rsidR="005B666D" w:rsidRPr="001719CB">
              <w:rPr>
                <w:lang w:val="en-US"/>
              </w:rPr>
              <w:t>calitate</w:t>
            </w:r>
            <w:proofErr w:type="spellEnd"/>
            <w:r w:rsidR="005B666D" w:rsidRPr="001719CB">
              <w:rPr>
                <w:lang w:val="en-US"/>
              </w:rPr>
              <w:t xml:space="preserve"> </w:t>
            </w:r>
            <w:proofErr w:type="spellStart"/>
            <w:r w:rsidR="005B666D" w:rsidRPr="001719CB">
              <w:rPr>
                <w:lang w:val="en-US"/>
              </w:rPr>
              <w:t>corespunzătoare</w:t>
            </w:r>
            <w:proofErr w:type="spellEnd"/>
            <w:r w:rsidR="005B666D" w:rsidRPr="001719CB">
              <w:rPr>
                <w:lang w:val="en-US"/>
              </w:rPr>
              <w:t xml:space="preserve"> </w:t>
            </w:r>
            <w:proofErr w:type="spellStart"/>
            <w:r w:rsidR="005B666D" w:rsidRPr="001719CB">
              <w:rPr>
                <w:lang w:val="en-US"/>
              </w:rPr>
              <w:t>prevederilor</w:t>
            </w:r>
            <w:proofErr w:type="spellEnd"/>
            <w:r w:rsidR="005B666D" w:rsidRPr="001719CB">
              <w:rPr>
                <w:lang w:val="en-US"/>
              </w:rPr>
              <w:t xml:space="preserve"> </w:t>
            </w:r>
            <w:proofErr w:type="spellStart"/>
            <w:r w:rsidR="005B666D" w:rsidRPr="001719CB">
              <w:rPr>
                <w:lang w:val="en-US"/>
              </w:rPr>
              <w:t>actelor</w:t>
            </w:r>
            <w:proofErr w:type="spellEnd"/>
            <w:r w:rsidR="005B666D" w:rsidRPr="001719CB">
              <w:rPr>
                <w:lang w:val="en-US"/>
              </w:rPr>
              <w:t xml:space="preserve"> normative </w:t>
            </w:r>
            <w:proofErr w:type="spellStart"/>
            <w:proofErr w:type="gramStart"/>
            <w:r w:rsidR="005B666D" w:rsidRPr="001719CB">
              <w:rPr>
                <w:lang w:val="en-US"/>
              </w:rPr>
              <w:t>şi</w:t>
            </w:r>
            <w:proofErr w:type="spellEnd"/>
            <w:r w:rsidR="005B666D" w:rsidRPr="001719CB">
              <w:rPr>
                <w:lang w:val="en-US"/>
              </w:rPr>
              <w:t xml:space="preserve">  </w:t>
            </w:r>
            <w:proofErr w:type="spellStart"/>
            <w:r w:rsidR="005B666D" w:rsidRPr="001719CB">
              <w:rPr>
                <w:lang w:val="en-US"/>
              </w:rPr>
              <w:t>prezentului</w:t>
            </w:r>
            <w:proofErr w:type="spellEnd"/>
            <w:proofErr w:type="gramEnd"/>
            <w:r w:rsidR="005B666D" w:rsidRPr="001719CB">
              <w:rPr>
                <w:lang w:val="en-US"/>
              </w:rPr>
              <w:t xml:space="preserve"> contract.</w:t>
            </w:r>
          </w:p>
          <w:p w14:paraId="0797AEC6" w14:textId="77777777" w:rsidR="005B666D" w:rsidRPr="001719CB" w:rsidRDefault="00BE5A1E" w:rsidP="00196AB4">
            <w:pPr>
              <w:pStyle w:val="NormalWeb"/>
              <w:tabs>
                <w:tab w:val="left" w:pos="567"/>
              </w:tabs>
              <w:spacing w:line="276" w:lineRule="auto"/>
              <w:ind w:firstLine="0"/>
              <w:rPr>
                <w:lang w:val="en-US"/>
              </w:rPr>
            </w:pPr>
            <w:r w:rsidRPr="001719CB">
              <w:rPr>
                <w:lang w:val="en-US"/>
              </w:rPr>
              <w:t xml:space="preserve">6.2.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cazul</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care </w:t>
            </w:r>
            <w:proofErr w:type="spellStart"/>
            <w:r w:rsidR="005B666D" w:rsidRPr="001719CB">
              <w:rPr>
                <w:lang w:val="en-US"/>
              </w:rPr>
              <w:t>părţile</w:t>
            </w:r>
            <w:proofErr w:type="spellEnd"/>
            <w:r w:rsidR="005B666D" w:rsidRPr="001719CB">
              <w:rPr>
                <w:lang w:val="en-US"/>
              </w:rPr>
              <w:t xml:space="preserve"> din </w:t>
            </w:r>
            <w:proofErr w:type="spellStart"/>
            <w:r w:rsidR="005B666D" w:rsidRPr="001719CB">
              <w:rPr>
                <w:lang w:val="en-US"/>
              </w:rPr>
              <w:t>lucrarea</w:t>
            </w:r>
            <w:proofErr w:type="spellEnd"/>
            <w:r w:rsidR="005B666D" w:rsidRPr="001719CB">
              <w:rPr>
                <w:lang w:val="en-US"/>
              </w:rPr>
              <w:t xml:space="preserve"> </w:t>
            </w:r>
            <w:proofErr w:type="spellStart"/>
            <w:r w:rsidR="005B666D" w:rsidRPr="001719CB">
              <w:rPr>
                <w:lang w:val="en-US"/>
              </w:rPr>
              <w:t>ce</w:t>
            </w:r>
            <w:proofErr w:type="spellEnd"/>
            <w:r w:rsidR="005B666D" w:rsidRPr="001719CB">
              <w:rPr>
                <w:lang w:val="en-US"/>
              </w:rPr>
              <w:t xml:space="preserve"> se </w:t>
            </w:r>
            <w:proofErr w:type="spellStart"/>
            <w:r w:rsidR="005B666D" w:rsidRPr="001719CB">
              <w:rPr>
                <w:lang w:val="en-US"/>
              </w:rPr>
              <w:t>contractează</w:t>
            </w:r>
            <w:proofErr w:type="spellEnd"/>
            <w:r w:rsidR="005B666D" w:rsidRPr="001719CB">
              <w:rPr>
                <w:lang w:val="en-US"/>
              </w:rPr>
              <w:t xml:space="preserve"> se </w:t>
            </w:r>
            <w:proofErr w:type="spellStart"/>
            <w:r w:rsidR="005B666D" w:rsidRPr="001719CB">
              <w:rPr>
                <w:lang w:val="en-US"/>
              </w:rPr>
              <w:t>execută</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subantrepriză</w:t>
            </w:r>
            <w:proofErr w:type="spellEnd"/>
            <w:r w:rsidR="005B666D" w:rsidRPr="001719CB">
              <w:rPr>
                <w:lang w:val="en-US"/>
              </w:rPr>
              <w:t xml:space="preserve">,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trebuie</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w:t>
            </w:r>
            <w:proofErr w:type="spellStart"/>
            <w:r w:rsidR="005B666D" w:rsidRPr="001719CB">
              <w:rPr>
                <w:lang w:val="en-US"/>
              </w:rPr>
              <w:t>prezinte</w:t>
            </w:r>
            <w:proofErr w:type="spellEnd"/>
            <w:r w:rsidR="005B666D" w:rsidRPr="001719CB">
              <w:rPr>
                <w:lang w:val="en-US"/>
              </w:rPr>
              <w:t xml:space="preserve">, cu </w:t>
            </w:r>
            <w:proofErr w:type="spellStart"/>
            <w:r w:rsidR="005B666D" w:rsidRPr="001719CB">
              <w:rPr>
                <w:lang w:val="en-US"/>
              </w:rPr>
              <w:t>ocazia</w:t>
            </w:r>
            <w:proofErr w:type="spellEnd"/>
            <w:r w:rsidR="005B666D" w:rsidRPr="001719CB">
              <w:rPr>
                <w:lang w:val="en-US"/>
              </w:rPr>
              <w:t xml:space="preserve"> </w:t>
            </w:r>
            <w:proofErr w:type="spellStart"/>
            <w:r w:rsidR="005B666D" w:rsidRPr="001719CB">
              <w:rPr>
                <w:lang w:val="en-US"/>
              </w:rPr>
              <w:t>ofertării</w:t>
            </w:r>
            <w:proofErr w:type="spellEnd"/>
            <w:r w:rsidR="005B666D" w:rsidRPr="001719CB">
              <w:rPr>
                <w:lang w:val="en-US"/>
              </w:rPr>
              <w:t xml:space="preserve">, </w:t>
            </w:r>
            <w:proofErr w:type="spellStart"/>
            <w:r w:rsidR="005B666D" w:rsidRPr="001719CB">
              <w:rPr>
                <w:lang w:val="en-US"/>
              </w:rPr>
              <w:t>lista</w:t>
            </w:r>
            <w:proofErr w:type="spellEnd"/>
            <w:r w:rsidR="005B666D" w:rsidRPr="001719CB">
              <w:rPr>
                <w:lang w:val="en-US"/>
              </w:rPr>
              <w:t xml:space="preserve"> </w:t>
            </w:r>
            <w:proofErr w:type="spellStart"/>
            <w:r w:rsidR="005B666D" w:rsidRPr="001719CB">
              <w:rPr>
                <w:lang w:val="en-US"/>
              </w:rPr>
              <w:t>subantreprenorilor</w:t>
            </w:r>
            <w:proofErr w:type="spellEnd"/>
            <w:r w:rsidR="005B666D" w:rsidRPr="001719CB">
              <w:rPr>
                <w:lang w:val="en-US"/>
              </w:rPr>
              <w:t xml:space="preserve"> </w:t>
            </w:r>
            <w:proofErr w:type="spellStart"/>
            <w:r w:rsidR="005B666D" w:rsidRPr="001719CB">
              <w:rPr>
                <w:lang w:val="en-US"/>
              </w:rPr>
              <w:t>şi</w:t>
            </w:r>
            <w:proofErr w:type="spellEnd"/>
            <w:r w:rsidR="005B666D" w:rsidRPr="001719CB">
              <w:rPr>
                <w:lang w:val="en-US"/>
              </w:rPr>
              <w:t xml:space="preserve"> </w:t>
            </w:r>
            <w:proofErr w:type="spellStart"/>
            <w:r w:rsidR="005B666D" w:rsidRPr="001719CB">
              <w:rPr>
                <w:lang w:val="en-US"/>
              </w:rPr>
              <w:t>lucrările</w:t>
            </w:r>
            <w:proofErr w:type="spellEnd"/>
            <w:r w:rsidR="005B666D" w:rsidRPr="001719CB">
              <w:rPr>
                <w:lang w:val="en-US"/>
              </w:rPr>
              <w:t xml:space="preserve"> pe care </w:t>
            </w:r>
            <w:proofErr w:type="spellStart"/>
            <w:r w:rsidR="005B666D" w:rsidRPr="001719CB">
              <w:rPr>
                <w:lang w:val="en-US"/>
              </w:rPr>
              <w:t>aceştia</w:t>
            </w:r>
            <w:proofErr w:type="spellEnd"/>
            <w:r w:rsidR="005B666D" w:rsidRPr="001719CB">
              <w:rPr>
                <w:lang w:val="en-US"/>
              </w:rPr>
              <w:t xml:space="preserve"> le </w:t>
            </w:r>
            <w:proofErr w:type="spellStart"/>
            <w:r w:rsidR="005B666D" w:rsidRPr="001719CB">
              <w:rPr>
                <w:lang w:val="en-US"/>
              </w:rPr>
              <w:t>vor</w:t>
            </w:r>
            <w:proofErr w:type="spellEnd"/>
            <w:r w:rsidR="005B666D" w:rsidRPr="001719CB">
              <w:rPr>
                <w:lang w:val="en-US"/>
              </w:rPr>
              <w:t xml:space="preserve"> </w:t>
            </w:r>
            <w:proofErr w:type="spellStart"/>
            <w:r w:rsidR="005B666D" w:rsidRPr="001719CB">
              <w:rPr>
                <w:lang w:val="en-US"/>
              </w:rPr>
              <w:t>executa</w:t>
            </w:r>
            <w:proofErr w:type="spellEnd"/>
            <w:r w:rsidR="005B666D" w:rsidRPr="001719CB">
              <w:rPr>
                <w:lang w:val="en-US"/>
              </w:rPr>
              <w:t xml:space="preserve">. </w:t>
            </w:r>
          </w:p>
          <w:p w14:paraId="61188BE3" w14:textId="77777777" w:rsidR="005B666D" w:rsidRPr="001719CB" w:rsidRDefault="00BE5A1E" w:rsidP="00196AB4">
            <w:pPr>
              <w:pStyle w:val="NormalWeb"/>
              <w:tabs>
                <w:tab w:val="left" w:pos="567"/>
              </w:tabs>
              <w:spacing w:line="276" w:lineRule="auto"/>
              <w:ind w:firstLine="0"/>
              <w:rPr>
                <w:lang w:val="en-US"/>
              </w:rPr>
            </w:pPr>
            <w:r w:rsidRPr="001719CB">
              <w:rPr>
                <w:lang w:val="en-US"/>
              </w:rPr>
              <w:t xml:space="preserve">6.3. </w:t>
            </w:r>
            <w:r w:rsidR="005B666D" w:rsidRPr="001719CB">
              <w:rPr>
                <w:lang w:val="en-US"/>
              </w:rPr>
              <w:t xml:space="preserve">Pe </w:t>
            </w:r>
            <w:proofErr w:type="spellStart"/>
            <w:r w:rsidR="005B666D" w:rsidRPr="001719CB">
              <w:rPr>
                <w:lang w:val="en-US"/>
              </w:rPr>
              <w:t>parcursul</w:t>
            </w:r>
            <w:proofErr w:type="spellEnd"/>
            <w:r w:rsidR="005B666D" w:rsidRPr="001719CB">
              <w:rPr>
                <w:lang w:val="en-US"/>
              </w:rPr>
              <w:t xml:space="preserve"> </w:t>
            </w:r>
            <w:proofErr w:type="spellStart"/>
            <w:r w:rsidR="005B666D" w:rsidRPr="001719CB">
              <w:rPr>
                <w:lang w:val="en-US"/>
              </w:rPr>
              <w:t>execuţiei</w:t>
            </w:r>
            <w:proofErr w:type="spellEnd"/>
            <w:r w:rsidR="005B666D" w:rsidRPr="001719CB">
              <w:rPr>
                <w:lang w:val="en-US"/>
              </w:rPr>
              <w:t xml:space="preserve"> </w:t>
            </w:r>
            <w:proofErr w:type="spellStart"/>
            <w:r w:rsidR="005B666D" w:rsidRPr="001719CB">
              <w:rPr>
                <w:lang w:val="en-US"/>
              </w:rPr>
              <w:t>lucrărilor</w:t>
            </w:r>
            <w:proofErr w:type="spellEnd"/>
            <w:r w:rsidR="005B666D" w:rsidRPr="001719CB">
              <w:rPr>
                <w:lang w:val="en-US"/>
              </w:rPr>
              <w:t xml:space="preserve">,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este</w:t>
            </w:r>
            <w:proofErr w:type="spellEnd"/>
            <w:r w:rsidR="005B666D" w:rsidRPr="001719CB">
              <w:rPr>
                <w:lang w:val="en-US"/>
              </w:rPr>
              <w:t xml:space="preserve"> </w:t>
            </w:r>
            <w:proofErr w:type="spellStart"/>
            <w:r w:rsidR="005B666D" w:rsidRPr="001719CB">
              <w:rPr>
                <w:lang w:val="en-US"/>
              </w:rPr>
              <w:t>obligat</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w:t>
            </w:r>
            <w:proofErr w:type="spellStart"/>
            <w:r w:rsidR="005B666D" w:rsidRPr="001719CB">
              <w:rPr>
                <w:lang w:val="en-US"/>
              </w:rPr>
              <w:t>comunice</w:t>
            </w:r>
            <w:proofErr w:type="spellEnd"/>
            <w:r w:rsidR="005B666D" w:rsidRPr="001719CB">
              <w:rPr>
                <w:lang w:val="en-US"/>
              </w:rPr>
              <w:t xml:space="preserve">, la </w:t>
            </w:r>
            <w:proofErr w:type="spellStart"/>
            <w:r w:rsidR="005B666D" w:rsidRPr="001719CB">
              <w:rPr>
                <w:lang w:val="en-US"/>
              </w:rPr>
              <w:t>cererea</w:t>
            </w:r>
            <w:proofErr w:type="spellEnd"/>
            <w:r w:rsidR="005B666D" w:rsidRPr="001719CB">
              <w:rPr>
                <w:lang w:val="en-US"/>
              </w:rPr>
              <w:t xml:space="preserve"> </w:t>
            </w:r>
            <w:proofErr w:type="spellStart"/>
            <w:r w:rsidR="005B666D" w:rsidRPr="001719CB">
              <w:rPr>
                <w:lang w:val="en-US"/>
              </w:rPr>
              <w:t>Beneficiarului</w:t>
            </w:r>
            <w:proofErr w:type="spellEnd"/>
            <w:r w:rsidR="005B666D" w:rsidRPr="001719CB">
              <w:rPr>
                <w:lang w:val="en-US"/>
              </w:rPr>
              <w:t xml:space="preserve">, </w:t>
            </w:r>
            <w:proofErr w:type="spellStart"/>
            <w:r w:rsidR="005B666D" w:rsidRPr="001719CB">
              <w:rPr>
                <w:lang w:val="en-US"/>
              </w:rPr>
              <w:t>datele</w:t>
            </w:r>
            <w:proofErr w:type="spellEnd"/>
            <w:r w:rsidR="005B666D" w:rsidRPr="001719CB">
              <w:rPr>
                <w:lang w:val="en-US"/>
              </w:rPr>
              <w:t xml:space="preserve"> de </w:t>
            </w:r>
            <w:proofErr w:type="spellStart"/>
            <w:r w:rsidR="00E364D5" w:rsidRPr="001719CB">
              <w:rPr>
                <w:lang w:val="en-US"/>
              </w:rPr>
              <w:t>identificare</w:t>
            </w:r>
            <w:proofErr w:type="spellEnd"/>
            <w:r w:rsidR="005D4B79" w:rsidRPr="001719CB">
              <w:rPr>
                <w:lang w:val="en-US"/>
              </w:rPr>
              <w:t xml:space="preserve"> </w:t>
            </w:r>
            <w:r w:rsidR="005B666D" w:rsidRPr="001719CB">
              <w:rPr>
                <w:lang w:val="en-US"/>
              </w:rPr>
              <w:t xml:space="preserve">ale </w:t>
            </w:r>
            <w:proofErr w:type="spellStart"/>
            <w:r w:rsidR="005B666D" w:rsidRPr="001719CB">
              <w:rPr>
                <w:lang w:val="en-US"/>
              </w:rPr>
              <w:t>subantreprenorilor</w:t>
            </w:r>
            <w:proofErr w:type="spellEnd"/>
            <w:r w:rsidR="005B666D" w:rsidRPr="001719CB">
              <w:rPr>
                <w:lang w:val="en-US"/>
              </w:rPr>
              <w:t xml:space="preserve">. </w:t>
            </w:r>
          </w:p>
          <w:p w14:paraId="05BB78E2" w14:textId="77777777" w:rsidR="005B666D" w:rsidRPr="001719CB" w:rsidRDefault="00BE5A1E" w:rsidP="00196AB4">
            <w:pPr>
              <w:pStyle w:val="NormalWeb"/>
              <w:tabs>
                <w:tab w:val="left" w:pos="142"/>
                <w:tab w:val="left" w:pos="284"/>
              </w:tabs>
              <w:spacing w:line="276" w:lineRule="auto"/>
              <w:ind w:firstLine="0"/>
              <w:rPr>
                <w:lang w:val="en-US"/>
              </w:rPr>
            </w:pPr>
            <w:r w:rsidRPr="001719CB">
              <w:rPr>
                <w:lang w:val="en-US"/>
              </w:rPr>
              <w:t xml:space="preserve">6.4. </w:t>
            </w:r>
            <w:proofErr w:type="spellStart"/>
            <w:r w:rsidR="005B666D" w:rsidRPr="001719CB">
              <w:rPr>
                <w:lang w:val="en-US"/>
              </w:rPr>
              <w:t>Angajarea</w:t>
            </w:r>
            <w:proofErr w:type="spellEnd"/>
            <w:r w:rsidR="005B666D" w:rsidRPr="001719CB">
              <w:rPr>
                <w:lang w:val="en-US"/>
              </w:rPr>
              <w:t xml:space="preserve"> </w:t>
            </w:r>
            <w:proofErr w:type="spellStart"/>
            <w:r w:rsidR="005B666D" w:rsidRPr="001719CB">
              <w:rPr>
                <w:lang w:val="en-US"/>
              </w:rPr>
              <w:t>forţei</w:t>
            </w:r>
            <w:proofErr w:type="spellEnd"/>
            <w:r w:rsidR="005B666D" w:rsidRPr="001719CB">
              <w:rPr>
                <w:lang w:val="en-US"/>
              </w:rPr>
              <w:t xml:space="preserve"> de </w:t>
            </w:r>
            <w:proofErr w:type="spellStart"/>
            <w:r w:rsidR="005B666D" w:rsidRPr="001719CB">
              <w:rPr>
                <w:lang w:val="en-US"/>
              </w:rPr>
              <w:t>muncă</w:t>
            </w:r>
            <w:proofErr w:type="spellEnd"/>
            <w:r w:rsidR="005B666D" w:rsidRPr="001719CB">
              <w:rPr>
                <w:lang w:val="en-US"/>
              </w:rPr>
              <w:t xml:space="preserve"> pe </w:t>
            </w:r>
            <w:proofErr w:type="spellStart"/>
            <w:r w:rsidR="005B666D" w:rsidRPr="001719CB">
              <w:rPr>
                <w:lang w:val="en-US"/>
              </w:rPr>
              <w:t>bază</w:t>
            </w:r>
            <w:proofErr w:type="spellEnd"/>
            <w:r w:rsidR="005B666D" w:rsidRPr="001719CB">
              <w:rPr>
                <w:lang w:val="en-US"/>
              </w:rPr>
              <w:t xml:space="preserve"> de </w:t>
            </w:r>
            <w:proofErr w:type="spellStart"/>
            <w:r w:rsidR="005B666D" w:rsidRPr="001719CB">
              <w:rPr>
                <w:lang w:val="en-US"/>
              </w:rPr>
              <w:t>a</w:t>
            </w:r>
            <w:r w:rsidR="003D06D0" w:rsidRPr="001719CB">
              <w:rPr>
                <w:lang w:val="en-US"/>
              </w:rPr>
              <w:t>cord</w:t>
            </w:r>
            <w:proofErr w:type="spellEnd"/>
            <w:r w:rsidR="003D06D0" w:rsidRPr="001719CB">
              <w:rPr>
                <w:lang w:val="en-US"/>
              </w:rPr>
              <w:t xml:space="preserve"> nu </w:t>
            </w:r>
            <w:proofErr w:type="spellStart"/>
            <w:r w:rsidR="003D06D0" w:rsidRPr="001719CB">
              <w:rPr>
                <w:lang w:val="en-US"/>
              </w:rPr>
              <w:t>este</w:t>
            </w:r>
            <w:proofErr w:type="spellEnd"/>
            <w:r w:rsidR="003D06D0" w:rsidRPr="001719CB">
              <w:rPr>
                <w:lang w:val="en-US"/>
              </w:rPr>
              <w:t xml:space="preserve"> </w:t>
            </w:r>
            <w:proofErr w:type="spellStart"/>
            <w:r w:rsidR="003D06D0" w:rsidRPr="001719CB">
              <w:rPr>
                <w:lang w:val="en-US"/>
              </w:rPr>
              <w:t>considerată</w:t>
            </w:r>
            <w:proofErr w:type="spellEnd"/>
            <w:r w:rsidR="005B666D" w:rsidRPr="001719CB">
              <w:rPr>
                <w:lang w:val="en-US"/>
              </w:rPr>
              <w:t xml:space="preserve"> </w:t>
            </w:r>
            <w:proofErr w:type="spellStart"/>
            <w:r w:rsidR="005B666D" w:rsidRPr="001719CB">
              <w:rPr>
                <w:lang w:val="en-US"/>
              </w:rPr>
              <w:t>obiectul</w:t>
            </w:r>
            <w:proofErr w:type="spellEnd"/>
            <w:r w:rsidR="005B666D" w:rsidRPr="001719CB">
              <w:rPr>
                <w:lang w:val="en-US"/>
              </w:rPr>
              <w:t xml:space="preserve"> </w:t>
            </w:r>
            <w:proofErr w:type="spellStart"/>
            <w:r w:rsidR="005B666D" w:rsidRPr="001719CB">
              <w:rPr>
                <w:lang w:val="en-US"/>
              </w:rPr>
              <w:t>unei</w:t>
            </w:r>
            <w:proofErr w:type="spellEnd"/>
            <w:r w:rsidR="005B666D" w:rsidRPr="001719CB">
              <w:rPr>
                <w:lang w:val="en-US"/>
              </w:rPr>
              <w:t xml:space="preserve"> </w:t>
            </w:r>
            <w:proofErr w:type="spellStart"/>
            <w:r w:rsidR="005B666D" w:rsidRPr="001719CB">
              <w:rPr>
                <w:lang w:val="en-US"/>
              </w:rPr>
              <w:t>subcontractări</w:t>
            </w:r>
            <w:proofErr w:type="spellEnd"/>
            <w:r w:rsidR="005B666D" w:rsidRPr="001719CB">
              <w:rPr>
                <w:lang w:val="en-US"/>
              </w:rPr>
              <w:t>.</w:t>
            </w:r>
          </w:p>
          <w:p w14:paraId="04191B6B" w14:textId="77777777" w:rsidR="00684D44" w:rsidRPr="001719CB"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719CB" w:rsidRDefault="00BE5A1E" w:rsidP="00196AB4">
            <w:pPr>
              <w:pStyle w:val="NormalWeb"/>
              <w:tabs>
                <w:tab w:val="left" w:pos="0"/>
              </w:tabs>
              <w:spacing w:line="276" w:lineRule="auto"/>
              <w:ind w:firstLine="0"/>
              <w:rPr>
                <w:lang w:val="en-US"/>
              </w:rPr>
            </w:pPr>
            <w:r w:rsidRPr="001719CB">
              <w:rPr>
                <w:lang w:val="en-US"/>
              </w:rPr>
              <w:t xml:space="preserve">8.1.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de </w:t>
            </w:r>
            <w:proofErr w:type="spellStart"/>
            <w:r w:rsidR="00460653" w:rsidRPr="001719CB">
              <w:rPr>
                <w:lang w:val="en-US"/>
              </w:rPr>
              <w:t>calitatea</w:t>
            </w:r>
            <w:proofErr w:type="spellEnd"/>
            <w:r w:rsidR="00460653" w:rsidRPr="001719CB">
              <w:rPr>
                <w:lang w:val="en-US"/>
              </w:rPr>
              <w:t xml:space="preserve"> </w:t>
            </w:r>
            <w:proofErr w:type="spellStart"/>
            <w:r w:rsidR="00460653" w:rsidRPr="001719CB">
              <w:rPr>
                <w:lang w:val="en-US"/>
              </w:rPr>
              <w:t>prevăzută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documentaţia</w:t>
            </w:r>
            <w:proofErr w:type="spellEnd"/>
            <w:r w:rsidR="00460653" w:rsidRPr="001719CB">
              <w:rPr>
                <w:lang w:val="en-US"/>
              </w:rPr>
              <w:t xml:space="preserve"> de </w:t>
            </w:r>
            <w:proofErr w:type="spellStart"/>
            <w:r w:rsidR="00460653" w:rsidRPr="001719CB">
              <w:rPr>
                <w:lang w:val="en-US"/>
              </w:rPr>
              <w:t>executare</w:t>
            </w:r>
            <w:proofErr w:type="spellEnd"/>
            <w:r w:rsidR="00460653" w:rsidRPr="001719CB">
              <w:rPr>
                <w:lang w:val="en-US"/>
              </w:rPr>
              <w:t xml:space="preserve">, </w:t>
            </w:r>
            <w:proofErr w:type="spellStart"/>
            <w:r w:rsidR="00460653" w:rsidRPr="001719CB">
              <w:rPr>
                <w:lang w:val="en-US"/>
              </w:rPr>
              <w:t>urmând</w:t>
            </w:r>
            <w:proofErr w:type="spellEnd"/>
            <w:r w:rsidR="00460653" w:rsidRPr="001719CB">
              <w:rPr>
                <w:lang w:val="en-US"/>
              </w:rPr>
              <w:t xml:space="preserve"> a fi </w:t>
            </w:r>
            <w:proofErr w:type="spellStart"/>
            <w:r w:rsidR="00460653" w:rsidRPr="001719CB">
              <w:rPr>
                <w:lang w:val="en-US"/>
              </w:rPr>
              <w:t>supuse</w:t>
            </w:r>
            <w:proofErr w:type="spellEnd"/>
            <w:r w:rsidR="00460653" w:rsidRPr="001719CB">
              <w:rPr>
                <w:lang w:val="en-US"/>
              </w:rPr>
              <w:t xml:space="preserve"> periodic la diverse </w:t>
            </w:r>
            <w:proofErr w:type="spellStart"/>
            <w:r w:rsidR="00460653" w:rsidRPr="001719CB">
              <w:rPr>
                <w:lang w:val="en-US"/>
              </w:rPr>
              <w:t>testări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le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solicita</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asigura</w:t>
            </w:r>
            <w:proofErr w:type="spellEnd"/>
            <w:r w:rsidR="00460653" w:rsidRPr="001719CB">
              <w:rPr>
                <w:lang w:val="en-US"/>
              </w:rPr>
              <w:t xml:space="preserve">, la </w:t>
            </w:r>
            <w:proofErr w:type="spellStart"/>
            <w:r w:rsidR="00460653" w:rsidRPr="001719CB">
              <w:rPr>
                <w:lang w:val="en-US"/>
              </w:rPr>
              <w:t>cerere</w:t>
            </w:r>
            <w:proofErr w:type="spellEnd"/>
            <w:r w:rsidR="00460653" w:rsidRPr="001719CB">
              <w:rPr>
                <w:lang w:val="en-US"/>
              </w:rPr>
              <w:t xml:space="preserve">, </w:t>
            </w:r>
            <w:proofErr w:type="spellStart"/>
            <w:r w:rsidR="00460653" w:rsidRPr="001719CB">
              <w:rPr>
                <w:lang w:val="en-US"/>
              </w:rPr>
              <w:t>forţa</w:t>
            </w:r>
            <w:proofErr w:type="spellEnd"/>
            <w:r w:rsidR="00460653" w:rsidRPr="001719CB">
              <w:rPr>
                <w:lang w:val="en-US"/>
              </w:rPr>
              <w:t xml:space="preserve"> de </w:t>
            </w:r>
            <w:proofErr w:type="spellStart"/>
            <w:r w:rsidR="00460653" w:rsidRPr="001719CB">
              <w:rPr>
                <w:lang w:val="en-US"/>
              </w:rPr>
              <w:t>muncă</w:t>
            </w:r>
            <w:proofErr w:type="spellEnd"/>
            <w:r w:rsidR="00460653" w:rsidRPr="001719CB">
              <w:rPr>
                <w:lang w:val="en-US"/>
              </w:rPr>
              <w:t xml:space="preserve">, </w:t>
            </w:r>
            <w:proofErr w:type="spellStart"/>
            <w:r w:rsidR="00460653" w:rsidRPr="001719CB">
              <w:rPr>
                <w:lang w:val="en-US"/>
              </w:rPr>
              <w:t>instrumentele</w:t>
            </w:r>
            <w:proofErr w:type="spellEnd"/>
            <w:r w:rsidR="00460653" w:rsidRPr="001719CB">
              <w:rPr>
                <w:lang w:val="en-US"/>
              </w:rPr>
              <w:t xml:space="preserve">, </w:t>
            </w:r>
            <w:proofErr w:type="spellStart"/>
            <w:r w:rsidR="00460653" w:rsidRPr="001719CB">
              <w:rPr>
                <w:lang w:val="en-US"/>
              </w:rPr>
              <w:t>utilajul</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examinarea</w:t>
            </w:r>
            <w:proofErr w:type="spellEnd"/>
            <w:r w:rsidR="00460653" w:rsidRPr="001719CB">
              <w:rPr>
                <w:lang w:val="en-US"/>
              </w:rPr>
              <w:t xml:space="preserve">, </w:t>
            </w:r>
            <w:proofErr w:type="spellStart"/>
            <w:r w:rsidR="00460653" w:rsidRPr="001719CB">
              <w:rPr>
                <w:lang w:val="en-US"/>
              </w:rPr>
              <w:t>măsurarea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testarea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2FA27A82" w14:textId="77777777" w:rsidR="00460653" w:rsidRPr="001719CB" w:rsidRDefault="00BE5A1E" w:rsidP="00196AB4">
            <w:pPr>
              <w:pStyle w:val="NormalWeb"/>
              <w:tabs>
                <w:tab w:val="left" w:pos="284"/>
              </w:tabs>
              <w:spacing w:line="276" w:lineRule="auto"/>
              <w:ind w:firstLine="0"/>
              <w:rPr>
                <w:lang w:val="en-US"/>
              </w:rPr>
            </w:pPr>
            <w:r w:rsidRPr="001719CB">
              <w:rPr>
                <w:lang w:val="en-US"/>
              </w:rPr>
              <w:t>8.</w:t>
            </w:r>
            <w:proofErr w:type="gramStart"/>
            <w:r w:rsidRPr="001719CB">
              <w:rPr>
                <w:lang w:val="en-US"/>
              </w:rPr>
              <w:t>2</w:t>
            </w:r>
            <w:r w:rsidR="00D05A94" w:rsidRPr="001719CB">
              <w:rPr>
                <w:lang w:val="en-US"/>
              </w:rPr>
              <w:t>.</w:t>
            </w:r>
            <w:r w:rsidR="00460653" w:rsidRPr="001719CB">
              <w:rPr>
                <w:lang w:val="en-US"/>
              </w:rPr>
              <w:t>Costul</w:t>
            </w:r>
            <w:proofErr w:type="gramEnd"/>
            <w:r w:rsidR="00460653" w:rsidRPr="001719CB">
              <w:rPr>
                <w:lang w:val="en-US"/>
              </w:rPr>
              <w:t xml:space="preserve"> </w:t>
            </w:r>
            <w:proofErr w:type="spellStart"/>
            <w:r w:rsidR="00460653" w:rsidRPr="001719CB">
              <w:rPr>
                <w:lang w:val="en-US"/>
              </w:rPr>
              <w:t>probelor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încercărilor</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suportat</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prevăzut</w:t>
            </w:r>
            <w:proofErr w:type="spellEnd"/>
            <w:r w:rsidR="00460653" w:rsidRPr="001719CB">
              <w:rPr>
                <w:lang w:val="en-US"/>
              </w:rPr>
              <w:t xml:space="preserve"> </w:t>
            </w:r>
            <w:proofErr w:type="spellStart"/>
            <w:r w:rsidR="00460653" w:rsidRPr="001719CB">
              <w:rPr>
                <w:lang w:val="en-US"/>
              </w:rPr>
              <w:t>îndocumentaţie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contrar</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
          <w:p w14:paraId="07429815" w14:textId="77777777" w:rsidR="00460653" w:rsidRPr="00FF430B" w:rsidRDefault="00BE5A1E" w:rsidP="00196AB4">
            <w:pPr>
              <w:pStyle w:val="NormalWeb"/>
              <w:tabs>
                <w:tab w:val="left" w:pos="284"/>
              </w:tabs>
              <w:spacing w:line="276" w:lineRule="auto"/>
              <w:ind w:firstLine="0"/>
            </w:pPr>
            <w:r w:rsidRPr="001719CB">
              <w:rPr>
                <w:lang w:val="en-US"/>
              </w:rPr>
              <w:t xml:space="preserve">8.3. </w:t>
            </w:r>
            <w:proofErr w:type="spellStart"/>
            <w:r w:rsidR="00460653" w:rsidRPr="001719CB">
              <w:rPr>
                <w:lang w:val="en-US"/>
              </w:rPr>
              <w:t>Probele</w:t>
            </w:r>
            <w:proofErr w:type="spellEnd"/>
            <w:r w:rsidR="00460653" w:rsidRPr="001719CB">
              <w:rPr>
                <w:lang w:val="en-US"/>
              </w:rPr>
              <w:t xml:space="preserve"> </w:t>
            </w:r>
            <w:proofErr w:type="spellStart"/>
            <w:r w:rsidR="00460653" w:rsidRPr="001719CB">
              <w:rPr>
                <w:lang w:val="en-US"/>
              </w:rPr>
              <w:t>neprevăzute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comandate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unor</w:t>
            </w:r>
            <w:proofErr w:type="spellEnd"/>
            <w:r w:rsidR="00460653" w:rsidRPr="001719CB">
              <w:rPr>
                <w:lang w:val="en-US"/>
              </w:rPr>
              <w:t xml:space="preserve"> lucrări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puse</w:t>
            </w:r>
            <w:proofErr w:type="spellEnd"/>
            <w:r w:rsidR="00460653" w:rsidRPr="001719CB">
              <w:rPr>
                <w:lang w:val="en-US"/>
              </w:rPr>
              <w:t xml:space="preserve"> </w:t>
            </w:r>
            <w:proofErr w:type="spellStart"/>
            <w:r w:rsidR="00460653" w:rsidRPr="001719CB">
              <w:rPr>
                <w:lang w:val="en-US"/>
              </w:rPr>
              <w:t>în</w:t>
            </w:r>
            <w:proofErr w:type="spellEnd"/>
            <w:r w:rsidR="005D4B79" w:rsidRPr="001719CB">
              <w:rPr>
                <w:lang w:val="en-US"/>
              </w:rPr>
              <w:t xml:space="preserve"> </w:t>
            </w:r>
            <w:proofErr w:type="spellStart"/>
            <w:r w:rsidR="00460653" w:rsidRPr="001719CB">
              <w:rPr>
                <w:lang w:val="en-US"/>
              </w:rPr>
              <w:t>operă</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w:t>
            </w:r>
            <w:r w:rsidR="003D06D0" w:rsidRPr="001719CB">
              <w:rPr>
                <w:lang w:val="en-US"/>
              </w:rPr>
              <w:t xml:space="preserve">e </w:t>
            </w:r>
            <w:proofErr w:type="spellStart"/>
            <w:r w:rsidR="003D06D0" w:rsidRPr="001719CB">
              <w:rPr>
                <w:lang w:val="en-US"/>
              </w:rPr>
              <w:t>dovedeşte</w:t>
            </w:r>
            <w:proofErr w:type="spellEnd"/>
            <w:r w:rsidR="003D06D0" w:rsidRPr="001719CB">
              <w:rPr>
                <w:lang w:val="en-US"/>
              </w:rPr>
              <w:t xml:space="preserve"> </w:t>
            </w:r>
            <w:proofErr w:type="spellStart"/>
            <w:r w:rsidR="003D06D0" w:rsidRPr="001719CB">
              <w:rPr>
                <w:lang w:val="en-US"/>
              </w:rPr>
              <w:t>că</w:t>
            </w:r>
            <w:proofErr w:type="spellEnd"/>
            <w:r w:rsidR="003D06D0" w:rsidRPr="001719CB">
              <w:rPr>
                <w:lang w:val="en-US"/>
              </w:rPr>
              <w:t xml:space="preserve"> </w:t>
            </w:r>
            <w:proofErr w:type="spellStart"/>
            <w:r w:rsidR="003D06D0" w:rsidRPr="001719CB">
              <w:rPr>
                <w:lang w:val="en-US"/>
              </w:rPr>
              <w:t>materialele</w:t>
            </w:r>
            <w:proofErr w:type="spellEnd"/>
            <w:r w:rsidR="003D06D0" w:rsidRPr="001719CB">
              <w:rPr>
                <w:lang w:val="en-US"/>
              </w:rPr>
              <w:t xml:space="preserve"> nu su</w:t>
            </w:r>
            <w:r w:rsidR="00460653" w:rsidRPr="001719CB">
              <w:rPr>
                <w:lang w:val="en-US"/>
              </w:rPr>
              <w:t xml:space="preserve">nt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calitative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manopera</w:t>
            </w:r>
            <w:proofErr w:type="spellEnd"/>
            <w:r w:rsidR="00460653" w:rsidRPr="001719CB">
              <w:rPr>
                <w:lang w:val="en-US"/>
              </w:rPr>
              <w:t xml:space="preserve"> nu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8.4.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altă</w:t>
            </w:r>
            <w:proofErr w:type="spellEnd"/>
            <w:r w:rsidR="00460653" w:rsidRPr="001719CB">
              <w:rPr>
                <w:lang w:val="en-US"/>
              </w:rPr>
              <w:t xml:space="preserve"> </w:t>
            </w:r>
            <w:proofErr w:type="spellStart"/>
            <w:r w:rsidR="00460653" w:rsidRPr="001719CB">
              <w:rPr>
                <w:lang w:val="en-US"/>
              </w:rPr>
              <w:t>persoană</w:t>
            </w:r>
            <w:proofErr w:type="spellEnd"/>
            <w:r w:rsidR="00460653" w:rsidRPr="001719CB">
              <w:rPr>
                <w:lang w:val="en-US"/>
              </w:rPr>
              <w:t xml:space="preserve"> </w:t>
            </w:r>
            <w:proofErr w:type="spellStart"/>
            <w:r w:rsidR="00460653" w:rsidRPr="001719CB">
              <w:rPr>
                <w:lang w:val="en-US"/>
              </w:rPr>
              <w:t>autorizată</w:t>
            </w:r>
            <w:proofErr w:type="spellEnd"/>
            <w:r w:rsidR="00460653" w:rsidRPr="001719CB">
              <w:rPr>
                <w:lang w:val="en-US"/>
              </w:rPr>
              <w:t xml:space="preserve"> de </w:t>
            </w:r>
            <w:proofErr w:type="spellStart"/>
            <w:r w:rsidR="00460653" w:rsidRPr="001719CB">
              <w:rPr>
                <w:lang w:val="en-US"/>
              </w:rPr>
              <w:t>aceştia</w:t>
            </w:r>
            <w:proofErr w:type="spellEnd"/>
            <w:r w:rsidR="00460653" w:rsidRPr="001719CB">
              <w:rPr>
                <w:lang w:val="en-US"/>
              </w:rPr>
              <w:t xml:space="preserve"> au </w:t>
            </w:r>
            <w:proofErr w:type="spellStart"/>
            <w:r w:rsidR="00460653" w:rsidRPr="001719CB">
              <w:rPr>
                <w:lang w:val="en-US"/>
              </w:rPr>
              <w:t>acces</w:t>
            </w:r>
            <w:proofErr w:type="spellEnd"/>
            <w:r w:rsidR="00460653" w:rsidRPr="001719CB">
              <w:rPr>
                <w:lang w:val="en-US"/>
              </w:rPr>
              <w:t xml:space="preserve"> tot </w:t>
            </w:r>
            <w:proofErr w:type="spellStart"/>
            <w:r w:rsidR="00460653" w:rsidRPr="001719CB">
              <w:rPr>
                <w:lang w:val="en-US"/>
              </w:rPr>
              <w:t>timpul</w:t>
            </w:r>
            <w:proofErr w:type="spellEnd"/>
            <w:r w:rsidR="00460653" w:rsidRPr="001719CB">
              <w:rPr>
                <w:lang w:val="en-US"/>
              </w:rPr>
              <w:t xml:space="preserve"> la lucrări pe </w:t>
            </w:r>
            <w:proofErr w:type="spellStart"/>
            <w:r w:rsidR="00460653" w:rsidRPr="001719CB">
              <w:rPr>
                <w:lang w:val="en-US"/>
              </w:rPr>
              <w:t>şantier</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locurile</w:t>
            </w:r>
            <w:proofErr w:type="spellEnd"/>
            <w:r w:rsidR="00460653" w:rsidRPr="001719CB">
              <w:rPr>
                <w:lang w:val="en-US"/>
              </w:rPr>
              <w:t xml:space="preserve"> </w:t>
            </w:r>
            <w:proofErr w:type="spellStart"/>
            <w:r w:rsidR="00460653" w:rsidRPr="001719CB">
              <w:rPr>
                <w:lang w:val="en-US"/>
              </w:rPr>
              <w:t>unde</w:t>
            </w:r>
            <w:proofErr w:type="spellEnd"/>
            <w:r w:rsidR="00460653" w:rsidRPr="001719CB">
              <w:rPr>
                <w:lang w:val="en-US"/>
              </w:rPr>
              <w:t xml:space="preserve"> se </w:t>
            </w:r>
            <w:proofErr w:type="spellStart"/>
            <w:r w:rsidR="00460653" w:rsidRPr="001719CB">
              <w:rPr>
                <w:lang w:val="en-US"/>
              </w:rPr>
              <w:t>pregăteşte</w:t>
            </w:r>
            <w:proofErr w:type="spellEnd"/>
            <w:r w:rsidR="00460653" w:rsidRPr="001719CB">
              <w:rPr>
                <w:lang w:val="en-US"/>
              </w:rPr>
              <w:t xml:space="preserve"> </w:t>
            </w:r>
            <w:proofErr w:type="spellStart"/>
            <w:r w:rsidR="00460653" w:rsidRPr="001719CB">
              <w:rPr>
                <w:lang w:val="en-US"/>
              </w:rPr>
              <w:t>lucrarea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depozite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prefabricate etc. </w:t>
            </w:r>
          </w:p>
          <w:p w14:paraId="122D8C18"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8.5. </w:t>
            </w:r>
            <w:proofErr w:type="spellStart"/>
            <w:r w:rsidR="00460653" w:rsidRPr="001719CB">
              <w:rPr>
                <w:lang w:val="en-US"/>
              </w:rPr>
              <w:t>Lucrările</w:t>
            </w:r>
            <w:proofErr w:type="spellEnd"/>
            <w:r w:rsidR="00460653" w:rsidRPr="001719CB">
              <w:rPr>
                <w:lang w:val="en-US"/>
              </w:rPr>
              <w:t xml:space="preserve"> care </w:t>
            </w:r>
            <w:proofErr w:type="spellStart"/>
            <w:r w:rsidR="00460653" w:rsidRPr="001719CB">
              <w:rPr>
                <w:lang w:val="en-US"/>
              </w:rPr>
              <w:t>devin</w:t>
            </w:r>
            <w:proofErr w:type="spellEnd"/>
            <w:r w:rsidR="00460653" w:rsidRPr="001719CB">
              <w:rPr>
                <w:lang w:val="en-US"/>
              </w:rPr>
              <w:t xml:space="preserve"> </w:t>
            </w:r>
            <w:proofErr w:type="spellStart"/>
            <w:r w:rsidR="00460653" w:rsidRPr="001719CB">
              <w:rPr>
                <w:lang w:val="en-US"/>
              </w:rPr>
              <w:t>ascunse</w:t>
            </w:r>
            <w:proofErr w:type="spellEnd"/>
            <w:r w:rsidR="00460653" w:rsidRPr="001719CB">
              <w:rPr>
                <w:lang w:val="en-US"/>
              </w:rPr>
              <w:t xml:space="preserve"> nu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acoperite</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aprobarea</w:t>
            </w:r>
            <w:proofErr w:type="spellEnd"/>
            <w:r w:rsidR="00460653" w:rsidRPr="001719CB">
              <w:rPr>
                <w:lang w:val="en-US"/>
              </w:rPr>
              <w:t xml:space="preserve"> </w:t>
            </w:r>
            <w:proofErr w:type="spellStart"/>
            <w:r w:rsidR="00460653" w:rsidRPr="001719CB">
              <w:rPr>
                <w:lang w:val="en-US"/>
              </w:rPr>
              <w:t>responsabilului</w:t>
            </w:r>
            <w:proofErr w:type="spellEnd"/>
            <w:r w:rsidR="00460653" w:rsidRPr="001719CB">
              <w:rPr>
                <w:lang w:val="en-US"/>
              </w:rPr>
              <w:t xml:space="preserve"> </w:t>
            </w:r>
            <w:proofErr w:type="spellStart"/>
            <w:r w:rsidR="00460653" w:rsidRPr="001719CB">
              <w:rPr>
                <w:lang w:val="en-US"/>
              </w:rPr>
              <w:t>tehnic</w:t>
            </w:r>
            <w:proofErr w:type="spellEnd"/>
            <w:r w:rsidR="00460653" w:rsidRPr="001719CB">
              <w:rPr>
                <w:lang w:val="en-US"/>
              </w:rPr>
              <w:t xml:space="preserve"> </w:t>
            </w:r>
            <w:proofErr w:type="spellStart"/>
            <w:r w:rsidR="00460653" w:rsidRPr="001719CB">
              <w:rPr>
                <w:lang w:val="en-US"/>
              </w:rPr>
              <w:t>atestat</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a </w:t>
            </w:r>
            <w:proofErr w:type="spellStart"/>
            <w:r w:rsidR="00460653" w:rsidRPr="001719CB">
              <w:rPr>
                <w:lang w:val="en-US"/>
              </w:rPr>
              <w:t>proiectantului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asigurând</w:t>
            </w:r>
            <w:proofErr w:type="spellEnd"/>
            <w:r w:rsidR="00460653" w:rsidRPr="001719CB">
              <w:rPr>
                <w:lang w:val="en-US"/>
              </w:rPr>
              <w:t xml:space="preserve"> </w:t>
            </w:r>
            <w:proofErr w:type="spellStart"/>
            <w:r w:rsidR="00460653" w:rsidRPr="001719CB">
              <w:rPr>
                <w:lang w:val="en-US"/>
              </w:rPr>
              <w:t>posibilitatea</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examineze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urmărească</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lucrare</w:t>
            </w:r>
            <w:proofErr w:type="spellEnd"/>
            <w:r w:rsidR="00460653" w:rsidRPr="001719CB">
              <w:rPr>
                <w:lang w:val="en-US"/>
              </w:rPr>
              <w:t xml:space="preserve"> care </w:t>
            </w:r>
            <w:proofErr w:type="spellStart"/>
            <w:r w:rsidR="00460653" w:rsidRPr="001719CB">
              <w:rPr>
                <w:lang w:val="en-US"/>
              </w:rPr>
              <w:t>urmează</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fie </w:t>
            </w:r>
            <w:proofErr w:type="spellStart"/>
            <w:r w:rsidR="00460653" w:rsidRPr="001719CB">
              <w:rPr>
                <w:lang w:val="en-US"/>
              </w:rPr>
              <w:t>ascunsă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w:t>
            </w:r>
            <w:r w:rsidRPr="001719CB">
              <w:rPr>
                <w:lang w:val="en-US"/>
              </w:rPr>
              <w:t>a</w:t>
            </w:r>
            <w:proofErr w:type="spellEnd"/>
            <w:r w:rsidR="00460653" w:rsidRPr="001719CB">
              <w:rPr>
                <w:lang w:val="en-US"/>
              </w:rPr>
              <w:t xml:space="preserve"> </w:t>
            </w:r>
            <w:proofErr w:type="spellStart"/>
            <w:r w:rsidR="00460653" w:rsidRPr="001719CB">
              <w:rPr>
                <w:lang w:val="en-US"/>
              </w:rPr>
              <w:t>anunţa</w:t>
            </w:r>
            <w:proofErr w:type="spellEnd"/>
            <w:r w:rsidR="00C33344" w:rsidRPr="001719CB">
              <w:rPr>
                <w:lang w:val="en-US"/>
              </w:rPr>
              <w:t xml:space="preserve"> </w:t>
            </w:r>
            <w:proofErr w:type="spellStart"/>
            <w:r w:rsidR="00460653" w:rsidRPr="001719CB">
              <w:rPr>
                <w:lang w:val="en-US"/>
              </w:rPr>
              <w:t>responsabilul</w:t>
            </w:r>
            <w:proofErr w:type="spellEnd"/>
            <w:r w:rsidR="00460653" w:rsidRPr="001719CB">
              <w:rPr>
                <w:lang w:val="en-US"/>
              </w:rPr>
              <w:t xml:space="preserve"> </w:t>
            </w:r>
            <w:proofErr w:type="spellStart"/>
            <w:r w:rsidR="00460653" w:rsidRPr="001719CB">
              <w:rPr>
                <w:lang w:val="en-US"/>
              </w:rPr>
              <w:t>tehnic</w:t>
            </w:r>
            <w:proofErr w:type="spellEnd"/>
            <w:r w:rsidR="00183D79" w:rsidRPr="001719CB">
              <w:rPr>
                <w:lang w:val="en-US"/>
              </w:rPr>
              <w:t xml:space="preserve"> </w:t>
            </w:r>
            <w:proofErr w:type="spellStart"/>
            <w:r w:rsidR="00183D79" w:rsidRPr="001719CB">
              <w:rPr>
                <w:lang w:val="en-US"/>
              </w:rPr>
              <w:t>atestat</w:t>
            </w:r>
            <w:proofErr w:type="spellEnd"/>
            <w:r w:rsidR="00183D79" w:rsidRPr="001719CB">
              <w:rPr>
                <w:lang w:val="en-US"/>
              </w:rPr>
              <w:t xml:space="preserve">, </w:t>
            </w:r>
            <w:proofErr w:type="spellStart"/>
            <w:r w:rsidR="00183D79" w:rsidRPr="001719CB">
              <w:rPr>
                <w:lang w:val="en-US"/>
              </w:rPr>
              <w:t>proiectantul</w:t>
            </w:r>
            <w:proofErr w:type="spellEnd"/>
            <w:r w:rsidR="00183D79" w:rsidRPr="001719CB">
              <w:rPr>
                <w:lang w:val="en-US"/>
              </w:rPr>
              <w:t xml:space="preserve"> </w:t>
            </w:r>
            <w:proofErr w:type="spellStart"/>
            <w:r w:rsidR="00183D79" w:rsidRPr="001719CB">
              <w:rPr>
                <w:lang w:val="en-US"/>
              </w:rPr>
              <w:t>ori</w:t>
            </w:r>
            <w:proofErr w:type="spellEnd"/>
            <w:r w:rsidR="00183D79" w:rsidRPr="001719CB">
              <w:rPr>
                <w:lang w:val="en-US"/>
              </w:rPr>
              <w:t xml:space="preserve"> de </w:t>
            </w:r>
            <w:proofErr w:type="spellStart"/>
            <w:r w:rsidR="00183D79" w:rsidRPr="001719CB">
              <w:rPr>
                <w:lang w:val="en-US"/>
              </w:rPr>
              <w:t>câ</w:t>
            </w:r>
            <w:r w:rsidR="00460653" w:rsidRPr="001719CB">
              <w:rPr>
                <w:lang w:val="en-US"/>
              </w:rPr>
              <w:t>te</w:t>
            </w:r>
            <w:proofErr w:type="spellEnd"/>
            <w:r w:rsidR="00460653" w:rsidRPr="001719CB">
              <w:rPr>
                <w:lang w:val="en-US"/>
              </w:rPr>
              <w:t xml:space="preserve"> </w:t>
            </w:r>
            <w:proofErr w:type="spellStart"/>
            <w:r w:rsidR="00460653" w:rsidRPr="001719CB">
              <w:rPr>
                <w:lang w:val="en-US"/>
              </w:rPr>
              <w:t>ori</w:t>
            </w:r>
            <w:proofErr w:type="spellEnd"/>
            <w:r w:rsidR="00460653" w:rsidRPr="001719CB">
              <w:rPr>
                <w:lang w:val="en-US"/>
              </w:rPr>
              <w:t xml:space="preserve"> </w:t>
            </w:r>
            <w:proofErr w:type="spellStart"/>
            <w:r w:rsidR="00460653" w:rsidRPr="001719CB">
              <w:rPr>
                <w:lang w:val="en-US"/>
              </w:rPr>
              <w:t>astfel</w:t>
            </w:r>
            <w:proofErr w:type="spellEnd"/>
            <w:r w:rsidR="00460653" w:rsidRPr="001719CB">
              <w:rPr>
                <w:lang w:val="en-US"/>
              </w:rPr>
              <w:t xml:space="preserve"> de lucrări, </w:t>
            </w:r>
            <w:proofErr w:type="spellStart"/>
            <w:r w:rsidR="00183D79" w:rsidRPr="001719CB">
              <w:rPr>
                <w:lang w:val="en-US"/>
              </w:rPr>
              <w:t>inclusiv</w:t>
            </w:r>
            <w:proofErr w:type="spellEnd"/>
            <w:r w:rsidR="00183D79" w:rsidRPr="001719CB">
              <w:rPr>
                <w:lang w:val="en-US"/>
              </w:rPr>
              <w:t xml:space="preserve"> </w:t>
            </w:r>
            <w:proofErr w:type="spellStart"/>
            <w:r w:rsidR="00183D79" w:rsidRPr="001719CB">
              <w:rPr>
                <w:lang w:val="en-US"/>
              </w:rPr>
              <w:t>fundaţiile</w:t>
            </w:r>
            <w:proofErr w:type="spellEnd"/>
            <w:r w:rsidR="00183D79" w:rsidRPr="001719CB">
              <w:rPr>
                <w:lang w:val="en-US"/>
              </w:rPr>
              <w:t xml:space="preserve"> </w:t>
            </w:r>
            <w:proofErr w:type="spellStart"/>
            <w:r w:rsidR="00183D79" w:rsidRPr="001719CB">
              <w:rPr>
                <w:lang w:val="en-US"/>
              </w:rPr>
              <w:t>clădirii</w:t>
            </w:r>
            <w:proofErr w:type="spellEnd"/>
            <w:r w:rsidR="00183D79" w:rsidRPr="001719CB">
              <w:rPr>
                <w:lang w:val="en-US"/>
              </w:rPr>
              <w:t>, su</w:t>
            </w:r>
            <w:r w:rsidR="00460653" w:rsidRPr="001719CB">
              <w:rPr>
                <w:lang w:val="en-US"/>
              </w:rPr>
              <w:t xml:space="preserve">nt </w:t>
            </w:r>
            <w:proofErr w:type="spellStart"/>
            <w:r w:rsidR="00460653" w:rsidRPr="001719CB">
              <w:rPr>
                <w:lang w:val="en-US"/>
              </w:rPr>
              <w:t>gata</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a fi examinate. </w:t>
            </w:r>
            <w:proofErr w:type="spellStart"/>
            <w:r w:rsidR="00460653" w:rsidRPr="001719CB">
              <w:rPr>
                <w:lang w:val="en-US"/>
              </w:rPr>
              <w:t>Responsabilul</w:t>
            </w:r>
            <w:proofErr w:type="spellEnd"/>
            <w:r w:rsidR="00460653" w:rsidRPr="001719CB">
              <w:rPr>
                <w:lang w:val="en-US"/>
              </w:rPr>
              <w:t xml:space="preserve"> </w:t>
            </w:r>
            <w:proofErr w:type="spellStart"/>
            <w:r w:rsidR="00460653" w:rsidRPr="001719CB">
              <w:rPr>
                <w:lang w:val="en-US"/>
              </w:rPr>
              <w:t>tehnic</w:t>
            </w:r>
            <w:proofErr w:type="spellEnd"/>
            <w:r w:rsidR="00460653" w:rsidRPr="001719CB">
              <w:rPr>
                <w:lang w:val="en-US"/>
              </w:rPr>
              <w:t xml:space="preserve"> </w:t>
            </w:r>
            <w:proofErr w:type="spellStart"/>
            <w:r w:rsidR="00460653" w:rsidRPr="001719CB">
              <w:rPr>
                <w:lang w:val="en-US"/>
              </w:rPr>
              <w:t>atestat</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participa</w:t>
            </w:r>
            <w:proofErr w:type="spellEnd"/>
            <w:r w:rsidR="00460653" w:rsidRPr="001719CB">
              <w:rPr>
                <w:lang w:val="en-US"/>
              </w:rPr>
              <w:t xml:space="preserve"> la </w:t>
            </w:r>
            <w:proofErr w:type="spellStart"/>
            <w:r w:rsidR="00460653" w:rsidRPr="001719CB">
              <w:rPr>
                <w:lang w:val="en-US"/>
              </w:rPr>
              <w:t>examinarea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măsurarea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78641E60"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8.6.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dezveli</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de </w:t>
            </w:r>
            <w:proofErr w:type="spellStart"/>
            <w:r w:rsidR="00460653" w:rsidRPr="001719CB">
              <w:rPr>
                <w:lang w:val="en-US"/>
              </w:rPr>
              <w:t>lucrare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reface </w:t>
            </w:r>
            <w:proofErr w:type="spellStart"/>
            <w:r w:rsidR="00460653" w:rsidRPr="001719CB">
              <w:rPr>
                <w:lang w:val="en-US"/>
              </w:rPr>
              <w:t>această</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de </w:t>
            </w:r>
            <w:proofErr w:type="spellStart"/>
            <w:r w:rsidR="00460653" w:rsidRPr="001719CB">
              <w:rPr>
                <w:lang w:val="en-US"/>
              </w:rPr>
              <w:t>lucrare</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se </w:t>
            </w:r>
            <w:proofErr w:type="spellStart"/>
            <w:r w:rsidR="00460653" w:rsidRPr="001719CB">
              <w:rPr>
                <w:lang w:val="en-US"/>
              </w:rPr>
              <w:t>constată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de </w:t>
            </w:r>
            <w:proofErr w:type="spellStart"/>
            <w:r w:rsidR="00460653" w:rsidRPr="001719CB">
              <w:rPr>
                <w:lang w:val="en-US"/>
              </w:rPr>
              <w:t>calitate</w:t>
            </w:r>
            <w:proofErr w:type="spellEnd"/>
            <w:r w:rsidR="00460653" w:rsidRPr="001719CB">
              <w:rPr>
                <w:lang w:val="en-US"/>
              </w:rPr>
              <w:t xml:space="preserve"> </w:t>
            </w:r>
            <w:proofErr w:type="spellStart"/>
            <w:r w:rsidR="00460653" w:rsidRPr="001719CB">
              <w:rPr>
                <w:lang w:val="en-US"/>
              </w:rPr>
              <w:t>corespunzătoare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realizate</w:t>
            </w:r>
            <w:proofErr w:type="spellEnd"/>
            <w:r w:rsidR="00460653" w:rsidRPr="001719CB">
              <w:rPr>
                <w:lang w:val="en-US"/>
              </w:rPr>
              <w:t xml:space="preserve"> conform </w:t>
            </w:r>
            <w:proofErr w:type="spellStart"/>
            <w:r w:rsidR="00460653" w:rsidRPr="001719CB">
              <w:rPr>
                <w:lang w:val="en-US"/>
              </w:rPr>
              <w:t>documentaţiei</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dezvelirea</w:t>
            </w:r>
            <w:proofErr w:type="spellEnd"/>
            <w:r w:rsidR="00460653" w:rsidRPr="001719CB">
              <w:rPr>
                <w:lang w:val="en-US"/>
              </w:rPr>
              <w:t xml:space="preserve">, </w:t>
            </w:r>
            <w:proofErr w:type="spellStart"/>
            <w:r w:rsidR="00460653" w:rsidRPr="001719CB">
              <w:rPr>
                <w:lang w:val="en-US"/>
              </w:rPr>
              <w:t>refacerea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repararea</w:t>
            </w:r>
            <w:proofErr w:type="spellEnd"/>
            <w:r w:rsidR="00460653" w:rsidRPr="001719CB">
              <w:rPr>
                <w:lang w:val="en-US"/>
              </w:rPr>
              <w:t xml:space="preserve"> </w:t>
            </w:r>
            <w:proofErr w:type="spellStart"/>
            <w:r w:rsidR="00460653" w:rsidRPr="001719CB">
              <w:rPr>
                <w:lang w:val="en-US"/>
              </w:rPr>
              <w:t>vor</w:t>
            </w:r>
            <w:proofErr w:type="spellEnd"/>
            <w:r w:rsidR="0001066E" w:rsidRPr="001719CB">
              <w:rPr>
                <w:lang w:val="en-US"/>
              </w:rPr>
              <w:t xml:space="preserve"> fi </w:t>
            </w:r>
            <w:proofErr w:type="spellStart"/>
            <w:r w:rsidR="0001066E" w:rsidRPr="001719CB">
              <w:rPr>
                <w:lang w:val="en-US"/>
              </w:rPr>
              <w:t>suportate</w:t>
            </w:r>
            <w:proofErr w:type="spellEnd"/>
            <w:r w:rsidR="0001066E" w:rsidRPr="001719CB">
              <w:rPr>
                <w:lang w:val="en-US"/>
              </w:rPr>
              <w:t xml:space="preserve"> de </w:t>
            </w:r>
            <w:proofErr w:type="spellStart"/>
            <w:r w:rsidR="0001066E" w:rsidRPr="001719CB">
              <w:rPr>
                <w:lang w:val="en-US"/>
              </w:rPr>
              <w:t>Beneficiar</w:t>
            </w:r>
            <w:proofErr w:type="spellEnd"/>
            <w:r w:rsidR="0001066E" w:rsidRPr="001719CB">
              <w:rPr>
                <w:lang w:val="en-US"/>
              </w:rPr>
              <w:t>,</w:t>
            </w:r>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contrar</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
          <w:p w14:paraId="33EE48C7"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8.7. </w:t>
            </w:r>
            <w:proofErr w:type="spellStart"/>
            <w:r w:rsidR="00460653" w:rsidRPr="001719CB">
              <w:rPr>
                <w:lang w:val="en-US"/>
              </w:rPr>
              <w:t>Costurile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consumul</w:t>
            </w:r>
            <w:proofErr w:type="spellEnd"/>
            <w:r w:rsidR="00460653" w:rsidRPr="001719CB">
              <w:rPr>
                <w:lang w:val="en-US"/>
              </w:rPr>
              <w:t xml:space="preserve"> de </w:t>
            </w:r>
            <w:proofErr w:type="spellStart"/>
            <w:r w:rsidR="00460653" w:rsidRPr="001719CB">
              <w:rPr>
                <w:lang w:val="en-US"/>
              </w:rPr>
              <w:t>utilităţi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cel</w:t>
            </w:r>
            <w:proofErr w:type="spellEnd"/>
            <w:r w:rsidR="00460653" w:rsidRPr="001719CB">
              <w:rPr>
                <w:lang w:val="en-US"/>
              </w:rPr>
              <w:t xml:space="preserve"> al </w:t>
            </w:r>
            <w:proofErr w:type="spellStart"/>
            <w:r w:rsidR="00460653" w:rsidRPr="001719CB">
              <w:rPr>
                <w:lang w:val="en-US"/>
              </w:rPr>
              <w:t>contoarelor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al </w:t>
            </w:r>
            <w:proofErr w:type="spellStart"/>
            <w:r w:rsidR="00460653" w:rsidRPr="001719CB">
              <w:rPr>
                <w:lang w:val="en-US"/>
              </w:rPr>
              <w:t>altor</w:t>
            </w:r>
            <w:proofErr w:type="spellEnd"/>
            <w:r w:rsidR="00460653" w:rsidRPr="001719CB">
              <w:rPr>
                <w:lang w:val="en-US"/>
              </w:rPr>
              <w:t xml:space="preserve"> </w:t>
            </w:r>
            <w:proofErr w:type="spellStart"/>
            <w:r w:rsidR="00460653" w:rsidRPr="001719CB">
              <w:rPr>
                <w:lang w:val="en-US"/>
              </w:rPr>
              <w:t>aparate</w:t>
            </w:r>
            <w:proofErr w:type="spellEnd"/>
            <w:r w:rsidR="00460653" w:rsidRPr="001719CB">
              <w:rPr>
                <w:lang w:val="en-US"/>
              </w:rPr>
              <w:t xml:space="preserve"> de </w:t>
            </w:r>
            <w:proofErr w:type="spellStart"/>
            <w:r w:rsidR="00460653" w:rsidRPr="001719CB">
              <w:rPr>
                <w:lang w:val="en-US"/>
              </w:rPr>
              <w:t>măsurat</w:t>
            </w:r>
            <w:proofErr w:type="spellEnd"/>
            <w:r w:rsidR="00460653" w:rsidRPr="001719CB">
              <w:rPr>
                <w:lang w:val="en-US"/>
              </w:rPr>
              <w:t xml:space="preserve"> se </w:t>
            </w:r>
            <w:proofErr w:type="spellStart"/>
            <w:r w:rsidR="00460653" w:rsidRPr="001719CB">
              <w:rPr>
                <w:lang w:val="en-US"/>
              </w:rPr>
              <w:t>suportă</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mai</w:t>
            </w:r>
            <w:proofErr w:type="spellEnd"/>
            <w:r w:rsidR="00460653" w:rsidRPr="001719CB">
              <w:rPr>
                <w:lang w:val="en-US"/>
              </w:rPr>
              <w:t xml:space="preserve"> </w:t>
            </w:r>
            <w:proofErr w:type="spellStart"/>
            <w:r w:rsidR="00460653" w:rsidRPr="001719CB">
              <w:rPr>
                <w:lang w:val="en-US"/>
              </w:rPr>
              <w:t>multor</w:t>
            </w:r>
            <w:proofErr w:type="spellEnd"/>
            <w:r w:rsidR="00460653" w:rsidRPr="001719CB">
              <w:rPr>
                <w:lang w:val="en-US"/>
              </w:rPr>
              <w:t xml:space="preserve"> </w:t>
            </w:r>
            <w:proofErr w:type="spellStart"/>
            <w:r w:rsidR="00460653" w:rsidRPr="001719CB">
              <w:rPr>
                <w:lang w:val="en-US"/>
              </w:rPr>
              <w:t>antreprenori</w:t>
            </w:r>
            <w:proofErr w:type="spellEnd"/>
            <w:r w:rsidR="00460653" w:rsidRPr="001719CB">
              <w:rPr>
                <w:lang w:val="en-US"/>
              </w:rPr>
              <w:t xml:space="preserve">, </w:t>
            </w:r>
            <w:proofErr w:type="spellStart"/>
            <w:r w:rsidR="00460653" w:rsidRPr="001719CB">
              <w:rPr>
                <w:lang w:val="en-US"/>
              </w:rPr>
              <w:t>costurile</w:t>
            </w:r>
            <w:proofErr w:type="spellEnd"/>
            <w:r w:rsidR="00460653" w:rsidRPr="001719CB">
              <w:rPr>
                <w:lang w:val="en-US"/>
              </w:rPr>
              <w:t xml:space="preserve"> se </w:t>
            </w:r>
            <w:proofErr w:type="spellStart"/>
            <w:r w:rsidR="00460653" w:rsidRPr="001719CB">
              <w:rPr>
                <w:lang w:val="en-US"/>
              </w:rPr>
              <w:t>suportă</w:t>
            </w:r>
            <w:proofErr w:type="spellEnd"/>
            <w:r w:rsidR="00460653" w:rsidRPr="001719CB">
              <w:rPr>
                <w:lang w:val="en-US"/>
              </w:rPr>
              <w:t xml:space="preserve"> </w:t>
            </w:r>
            <w:proofErr w:type="spellStart"/>
            <w:r w:rsidR="00460653" w:rsidRPr="001719CB">
              <w:rPr>
                <w:lang w:val="en-US"/>
              </w:rPr>
              <w:t>proporţional</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aceştia</w:t>
            </w:r>
            <w:proofErr w:type="spellEnd"/>
            <w:r w:rsidR="00460653" w:rsidRPr="001719CB">
              <w:rPr>
                <w:lang w:val="en-US"/>
              </w:rPr>
              <w:t xml:space="preserve">. </w:t>
            </w:r>
          </w:p>
          <w:p w14:paraId="576AD687"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8.8.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afara </w:t>
            </w:r>
            <w:proofErr w:type="spellStart"/>
            <w:r w:rsidR="00460653" w:rsidRPr="001719CB">
              <w:rPr>
                <w:lang w:val="en-US"/>
              </w:rPr>
              <w:t>celor</w:t>
            </w:r>
            <w:proofErr w:type="spellEnd"/>
            <w:r w:rsidR="00460653" w:rsidRPr="001719CB">
              <w:rPr>
                <w:lang w:val="en-US"/>
              </w:rPr>
              <w:t xml:space="preserve"> </w:t>
            </w:r>
            <w:proofErr w:type="spellStart"/>
            <w:r w:rsidR="00460653" w:rsidRPr="001719CB">
              <w:rPr>
                <w:lang w:val="en-US"/>
              </w:rPr>
              <w:t>prevăzute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contract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dis</w:t>
            </w:r>
            <w:r w:rsidR="00183D79" w:rsidRPr="001719CB">
              <w:rPr>
                <w:lang w:val="en-US"/>
              </w:rPr>
              <w:t>poziţia</w:t>
            </w:r>
            <w:proofErr w:type="spellEnd"/>
            <w:r w:rsidR="00183D79" w:rsidRPr="001719CB">
              <w:rPr>
                <w:lang w:val="en-US"/>
              </w:rPr>
              <w:t xml:space="preserve"> </w:t>
            </w:r>
            <w:proofErr w:type="spellStart"/>
            <w:r w:rsidR="00183D79" w:rsidRPr="001719CB">
              <w:rPr>
                <w:lang w:val="en-US"/>
              </w:rPr>
              <w:t>Beneficiarului</w:t>
            </w:r>
            <w:proofErr w:type="spellEnd"/>
            <w:r w:rsidR="00183D79" w:rsidRPr="001719CB">
              <w:rPr>
                <w:lang w:val="en-US"/>
              </w:rPr>
              <w:t xml:space="preserve">, precum </w:t>
            </w:r>
            <w:proofErr w:type="spellStart"/>
            <w:r w:rsidR="00183D79" w:rsidRPr="001719CB">
              <w:rPr>
                <w:lang w:val="en-US"/>
              </w:rPr>
              <w:t>ș</w:t>
            </w:r>
            <w:r w:rsidR="00460653" w:rsidRPr="001719CB">
              <w:rPr>
                <w:lang w:val="en-US"/>
              </w:rPr>
              <w:t>i</w:t>
            </w:r>
            <w:proofErr w:type="spellEnd"/>
            <w:r w:rsidR="00460653" w:rsidRPr="001719CB">
              <w:rPr>
                <w:lang w:val="en-US"/>
              </w:rPr>
              <w:t xml:space="preserve"> </w:t>
            </w:r>
            <w:proofErr w:type="spellStart"/>
            <w:r w:rsidR="00460653" w:rsidRPr="001719CB">
              <w:rPr>
                <w:lang w:val="en-US"/>
              </w:rPr>
              <w:t>cele</w:t>
            </w:r>
            <w:proofErr w:type="spellEnd"/>
            <w:r w:rsidR="00460653" w:rsidRPr="001719CB">
              <w:rPr>
                <w:lang w:val="en-US"/>
              </w:rPr>
              <w:t xml:space="preserve"> care nu </w:t>
            </w:r>
            <w:proofErr w:type="spellStart"/>
            <w:r w:rsidR="00460653" w:rsidRPr="001719CB">
              <w:rPr>
                <w:lang w:val="en-US"/>
              </w:rPr>
              <w:t>respectă</w:t>
            </w:r>
            <w:proofErr w:type="spellEnd"/>
            <w:r w:rsidR="00460653" w:rsidRPr="001719CB">
              <w:rPr>
                <w:lang w:val="en-US"/>
              </w:rPr>
              <w:t xml:space="preserve">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a </w:t>
            </w:r>
            <w:proofErr w:type="spellStart"/>
            <w:r w:rsidR="00460653" w:rsidRPr="001719CB">
              <w:rPr>
                <w:lang w:val="en-US"/>
              </w:rPr>
              <w:t>exista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acest</w:t>
            </w:r>
            <w:proofErr w:type="spellEnd"/>
            <w:r w:rsidR="00460653" w:rsidRPr="001719CB">
              <w:rPr>
                <w:lang w:val="en-US"/>
              </w:rPr>
              <w:t xml:space="preserve"> </w:t>
            </w:r>
            <w:proofErr w:type="spellStart"/>
            <w:r w:rsidR="00460653" w:rsidRPr="001719CB">
              <w:rPr>
                <w:lang w:val="en-US"/>
              </w:rPr>
              <w:t>sens</w:t>
            </w:r>
            <w:proofErr w:type="spellEnd"/>
            <w:r w:rsidR="00460653" w:rsidRPr="001719CB">
              <w:rPr>
                <w:lang w:val="en-US"/>
              </w:rPr>
              <w:t xml:space="preserve"> o </w:t>
            </w:r>
            <w:proofErr w:type="spellStart"/>
            <w:r w:rsidR="00460653" w:rsidRPr="001719CB">
              <w:rPr>
                <w:lang w:val="en-US"/>
              </w:rPr>
              <w:t>dispoziţie</w:t>
            </w:r>
            <w:proofErr w:type="spellEnd"/>
            <w:r w:rsidR="00460653" w:rsidRPr="001719CB">
              <w:rPr>
                <w:lang w:val="en-US"/>
              </w:rPr>
              <w:t xml:space="preserve"> </w:t>
            </w:r>
            <w:proofErr w:type="spellStart"/>
            <w:r w:rsidR="00460653" w:rsidRPr="001719CB">
              <w:rPr>
                <w:lang w:val="en-US"/>
              </w:rPr>
              <w:t>expresă</w:t>
            </w:r>
            <w:proofErr w:type="spellEnd"/>
            <w:r w:rsidR="00460653" w:rsidRPr="001719CB">
              <w:rPr>
                <w:lang w:val="en-US"/>
              </w:rPr>
              <w:t xml:space="preserve"> a </w:t>
            </w:r>
            <w:proofErr w:type="spellStart"/>
            <w:r w:rsidR="00460653" w:rsidRPr="001719CB">
              <w:rPr>
                <w:lang w:val="en-US"/>
              </w:rPr>
              <w:lastRenderedPageBreak/>
              <w:t>Beneficiarului</w:t>
            </w:r>
            <w:proofErr w:type="spellEnd"/>
            <w:r w:rsidR="00460653" w:rsidRPr="001719CB">
              <w:rPr>
                <w:lang w:val="en-US"/>
              </w:rPr>
              <w:t xml:space="preserve">, nu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înlăture</w:t>
            </w:r>
            <w:proofErr w:type="spellEnd"/>
            <w:r w:rsidR="00460653" w:rsidRPr="001719CB">
              <w:rPr>
                <w:lang w:val="en-US"/>
              </w:rPr>
              <w:t xml:space="preserve"> </w:t>
            </w:r>
            <w:proofErr w:type="spellStart"/>
            <w:r w:rsidR="00460653" w:rsidRPr="001719CB">
              <w:rPr>
                <w:lang w:val="en-US"/>
              </w:rPr>
              <w:t>aceste</w:t>
            </w:r>
            <w:proofErr w:type="spellEnd"/>
            <w:r w:rsidR="00460653" w:rsidRPr="001719CB">
              <w:rPr>
                <w:lang w:val="en-US"/>
              </w:rPr>
              <w:t xml:space="preserve"> lucrări,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termenul</w:t>
            </w:r>
            <w:proofErr w:type="spellEnd"/>
            <w:r w:rsidR="00460653" w:rsidRPr="001719CB">
              <w:rPr>
                <w:lang w:val="en-US"/>
              </w:rPr>
              <w:t xml:space="preserve"> </w:t>
            </w:r>
            <w:proofErr w:type="spellStart"/>
            <w:r w:rsidR="00460653" w:rsidRPr="001719CB">
              <w:rPr>
                <w:lang w:val="en-US"/>
              </w:rPr>
              <w:t>stabilit</w:t>
            </w:r>
            <w:proofErr w:type="spellEnd"/>
            <w:r w:rsidR="00460653" w:rsidRPr="001719CB">
              <w:rPr>
                <w:lang w:val="en-US"/>
              </w:rPr>
              <w:t xml:space="preserve"> cu </w:t>
            </w:r>
            <w:proofErr w:type="spellStart"/>
            <w:r w:rsidR="00460653" w:rsidRPr="001719CB">
              <w:rPr>
                <w:lang w:val="en-US"/>
              </w:rPr>
              <w:t>Beneficiarul</w:t>
            </w:r>
            <w:proofErr w:type="spellEnd"/>
            <w:r w:rsidR="00460653" w:rsidRPr="001719CB">
              <w:rPr>
                <w:lang w:val="en-US"/>
              </w:rPr>
              <w:t xml:space="preserve">. De </w:t>
            </w:r>
            <w:proofErr w:type="spellStart"/>
            <w:r w:rsidR="00460653" w:rsidRPr="001719CB">
              <w:rPr>
                <w:lang w:val="en-US"/>
              </w:rPr>
              <w:t>asemenea</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w:t>
            </w:r>
            <w:proofErr w:type="spellStart"/>
            <w:r w:rsidR="00460653" w:rsidRPr="001719CB">
              <w:rPr>
                <w:lang w:val="en-US"/>
              </w:rPr>
              <w:t>răspunde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faţa</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de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pagubele</w:t>
            </w:r>
            <w:proofErr w:type="spellEnd"/>
            <w:r w:rsidR="00460653" w:rsidRPr="001719CB">
              <w:rPr>
                <w:lang w:val="en-US"/>
              </w:rPr>
              <w:t xml:space="preserve"> pe care le-a </w:t>
            </w:r>
            <w:proofErr w:type="spellStart"/>
            <w:r w:rsidR="00460653" w:rsidRPr="001719CB">
              <w:rPr>
                <w:lang w:val="en-US"/>
              </w:rPr>
              <w:t>provocat</w:t>
            </w:r>
            <w:proofErr w:type="spellEnd"/>
            <w:r w:rsidR="00460653" w:rsidRPr="001719CB">
              <w:rPr>
                <w:lang w:val="en-US"/>
              </w:rPr>
              <w:t xml:space="preserve"> </w:t>
            </w:r>
            <w:proofErr w:type="spellStart"/>
            <w:r w:rsidR="00460653" w:rsidRPr="001719CB">
              <w:rPr>
                <w:lang w:val="en-US"/>
              </w:rPr>
              <w:t>acestuia</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respective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numai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se </w:t>
            </w:r>
            <w:proofErr w:type="spellStart"/>
            <w:r w:rsidR="00460653" w:rsidRPr="001719CB">
              <w:rPr>
                <w:lang w:val="en-US"/>
              </w:rPr>
              <w:t>dovedesc</w:t>
            </w:r>
            <w:proofErr w:type="spellEnd"/>
            <w:r w:rsidR="00460653" w:rsidRPr="001719CB">
              <w:rPr>
                <w:lang w:val="en-US"/>
              </w:rPr>
              <w:t xml:space="preserve"> a fi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se </w:t>
            </w:r>
            <w:proofErr w:type="spellStart"/>
            <w:r w:rsidR="00460653" w:rsidRPr="001719CB">
              <w:rPr>
                <w:lang w:val="en-US"/>
              </w:rPr>
              <w:t>presupune</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ele</w:t>
            </w:r>
            <w:proofErr w:type="spellEnd"/>
            <w:r w:rsidR="00460653" w:rsidRPr="001719CB">
              <w:rPr>
                <w:lang w:val="en-US"/>
              </w:rPr>
              <w:t xml:space="preserve"> </w:t>
            </w:r>
            <w:proofErr w:type="spellStart"/>
            <w:r w:rsidR="00460653" w:rsidRPr="001719CB">
              <w:rPr>
                <w:lang w:val="en-US"/>
              </w:rPr>
              <w:t>corespund</w:t>
            </w:r>
            <w:proofErr w:type="spellEnd"/>
            <w:r w:rsidR="00460653" w:rsidRPr="001719CB">
              <w:rPr>
                <w:lang w:val="en-US"/>
              </w:rPr>
              <w:t xml:space="preserve"> </w:t>
            </w:r>
            <w:proofErr w:type="spellStart"/>
            <w:r w:rsidR="00460653" w:rsidRPr="001719CB">
              <w:rPr>
                <w:lang w:val="en-US"/>
              </w:rPr>
              <w:t>voinţei</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notificate</w:t>
            </w:r>
            <w:proofErr w:type="spellEnd"/>
            <w:r w:rsidR="00460653" w:rsidRPr="001719CB">
              <w:rPr>
                <w:lang w:val="en-US"/>
              </w:rPr>
              <w:t xml:space="preserve"> </w:t>
            </w:r>
            <w:proofErr w:type="spellStart"/>
            <w:r w:rsidR="00460653" w:rsidRPr="001719CB">
              <w:rPr>
                <w:lang w:val="en-US"/>
              </w:rPr>
              <w:t>imediat</w:t>
            </w:r>
            <w:proofErr w:type="spellEnd"/>
            <w:r w:rsidR="00460653" w:rsidRPr="001719CB">
              <w:rPr>
                <w:lang w:val="en-US"/>
              </w:rPr>
              <w:t xml:space="preserve">. </w:t>
            </w:r>
          </w:p>
          <w:p w14:paraId="38B4E9E3" w14:textId="77777777" w:rsidR="00460653" w:rsidRPr="001719CB" w:rsidRDefault="00D05A94" w:rsidP="00C7060F">
            <w:pPr>
              <w:pStyle w:val="NormalWeb"/>
              <w:numPr>
                <w:ilvl w:val="1"/>
                <w:numId w:val="10"/>
              </w:numPr>
              <w:tabs>
                <w:tab w:val="left" w:pos="284"/>
                <w:tab w:val="left" w:pos="426"/>
              </w:tabs>
              <w:spacing w:line="276" w:lineRule="auto"/>
              <w:ind w:left="0" w:hanging="425"/>
              <w:rPr>
                <w:lang w:val="en-US"/>
              </w:rPr>
            </w:pPr>
            <w:r w:rsidRPr="001719CB">
              <w:rPr>
                <w:lang w:val="en-US"/>
              </w:rPr>
              <w:t xml:space="preserve">8.9.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încep</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r w:rsidR="00684D44" w:rsidRPr="001719CB">
              <w:rPr>
                <w:lang w:val="en-US"/>
              </w:rPr>
              <w:t>…..</w:t>
            </w:r>
            <w:r w:rsidR="00460653" w:rsidRPr="001719CB">
              <w:rPr>
                <w:lang w:val="en-US"/>
              </w:rPr>
              <w:t xml:space="preserve"> </w:t>
            </w:r>
            <w:proofErr w:type="spellStart"/>
            <w:r w:rsidR="00460653" w:rsidRPr="001719CB">
              <w:rPr>
                <w:lang w:val="en-US"/>
              </w:rPr>
              <w:t>zile</w:t>
            </w:r>
            <w:proofErr w:type="spellEnd"/>
            <w:r w:rsidR="00460653" w:rsidRPr="001719CB">
              <w:rPr>
                <w:lang w:val="en-US"/>
              </w:rPr>
              <w:t xml:space="preserve"> de la </w:t>
            </w:r>
            <w:proofErr w:type="spellStart"/>
            <w:r w:rsidR="00460653" w:rsidRPr="001719CB">
              <w:rPr>
                <w:lang w:val="en-US"/>
              </w:rPr>
              <w:t>semnarea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înregistrarea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ordinului</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w:t>
            </w:r>
          </w:p>
          <w:p w14:paraId="0F7D7213" w14:textId="77777777" w:rsidR="00460653" w:rsidRPr="001719CB"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C7060F">
            <w:pPr>
              <w:pStyle w:val="ListParagraph"/>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1719CB" w:rsidRDefault="00D83EE1" w:rsidP="00C7060F">
            <w:pPr>
              <w:pStyle w:val="NormalWeb"/>
              <w:numPr>
                <w:ilvl w:val="1"/>
                <w:numId w:val="10"/>
              </w:numPr>
              <w:tabs>
                <w:tab w:val="left" w:pos="567"/>
              </w:tabs>
              <w:spacing w:line="276" w:lineRule="auto"/>
              <w:ind w:left="0" w:hanging="567"/>
              <w:rPr>
                <w:lang w:val="en-US"/>
              </w:rPr>
            </w:pPr>
            <w:r w:rsidRPr="001719CB">
              <w:rPr>
                <w:lang w:val="en-US"/>
              </w:rPr>
              <w:t xml:space="preserve">9.1.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lucrărieste</w:t>
            </w:r>
            <w:proofErr w:type="spellEnd"/>
            <w:r w:rsidR="00460653" w:rsidRPr="001719CB">
              <w:rPr>
                <w:lang w:val="en-US"/>
              </w:rPr>
              <w:t xml:space="preserve"> </w:t>
            </w:r>
            <w:proofErr w:type="gramStart"/>
            <w:r w:rsidR="00460653" w:rsidRPr="001719CB">
              <w:rPr>
                <w:lang w:val="en-US"/>
              </w:rPr>
              <w:t xml:space="preserve">de  </w:t>
            </w:r>
            <w:r w:rsidR="00D379F6" w:rsidRPr="001719CB">
              <w:rPr>
                <w:b/>
                <w:lang w:val="en-US"/>
              </w:rPr>
              <w:t>_</w:t>
            </w:r>
            <w:proofErr w:type="gramEnd"/>
            <w:r w:rsidR="00D379F6" w:rsidRPr="001719CB">
              <w:rPr>
                <w:b/>
                <w:lang w:val="en-US"/>
              </w:rPr>
              <w:t>__</w:t>
            </w:r>
            <w:r w:rsidR="00460653" w:rsidRPr="001719CB">
              <w:rPr>
                <w:lang w:val="en-US"/>
              </w:rPr>
              <w:t xml:space="preserve"> ani. </w:t>
            </w:r>
          </w:p>
          <w:p w14:paraId="1CEFAD7D" w14:textId="77777777" w:rsidR="00460653" w:rsidRPr="001719CB" w:rsidRDefault="00D83EE1" w:rsidP="00C7060F">
            <w:pPr>
              <w:pStyle w:val="NormalWeb"/>
              <w:numPr>
                <w:ilvl w:val="1"/>
                <w:numId w:val="10"/>
              </w:numPr>
              <w:tabs>
                <w:tab w:val="left" w:pos="567"/>
              </w:tabs>
              <w:spacing w:line="276" w:lineRule="auto"/>
              <w:ind w:left="0" w:hanging="567"/>
              <w:rPr>
                <w:lang w:val="en-US"/>
              </w:rPr>
            </w:pPr>
            <w:r w:rsidRPr="001719CB">
              <w:rPr>
                <w:lang w:val="en-US"/>
              </w:rPr>
              <w:t xml:space="preserve">9.2.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Pr="001719CB">
              <w:rPr>
                <w:lang w:val="en-US"/>
              </w:rPr>
              <w:t>începe</w:t>
            </w:r>
            <w:proofErr w:type="spellEnd"/>
            <w:r w:rsidR="00460653" w:rsidRPr="001719CB">
              <w:rPr>
                <w:lang w:val="en-US"/>
              </w:rPr>
              <w:t xml:space="preserve"> de la data </w:t>
            </w:r>
            <w:proofErr w:type="spellStart"/>
            <w:r w:rsidR="00460653" w:rsidRPr="001719CB">
              <w:rPr>
                <w:lang w:val="en-US"/>
              </w:rPr>
              <w:t>recepţiei</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şip</w:t>
            </w:r>
            <w:r w:rsidRPr="001719CB">
              <w:rPr>
                <w:lang w:val="en-US"/>
              </w:rPr>
              <w:t>â</w:t>
            </w:r>
            <w:r w:rsidR="00460653" w:rsidRPr="001719CB">
              <w:rPr>
                <w:lang w:val="en-US"/>
              </w:rPr>
              <w:t>nă</w:t>
            </w:r>
            <w:proofErr w:type="spellEnd"/>
            <w:r w:rsidR="00460653" w:rsidRPr="001719CB">
              <w:rPr>
                <w:lang w:val="en-US"/>
              </w:rPr>
              <w:t xml:space="preserve"> la </w:t>
            </w:r>
            <w:proofErr w:type="spellStart"/>
            <w:r w:rsidR="00460653" w:rsidRPr="001719CB">
              <w:rPr>
                <w:lang w:val="en-US"/>
              </w:rPr>
              <w:t>expirarea</w:t>
            </w:r>
            <w:proofErr w:type="spellEnd"/>
            <w:r w:rsidR="00460653" w:rsidRPr="001719CB">
              <w:rPr>
                <w:lang w:val="en-US"/>
              </w:rPr>
              <w:t xml:space="preserve"> </w:t>
            </w:r>
            <w:proofErr w:type="spellStart"/>
            <w:r w:rsidR="00D379F6" w:rsidRPr="001719CB">
              <w:rPr>
                <w:lang w:val="en-US"/>
              </w:rPr>
              <w:t>termenului</w:t>
            </w:r>
            <w:proofErr w:type="spellEnd"/>
            <w:r w:rsidR="00D379F6" w:rsidRPr="001719CB">
              <w:rPr>
                <w:lang w:val="en-US"/>
              </w:rPr>
              <w:t xml:space="preserve"> </w:t>
            </w:r>
            <w:proofErr w:type="spellStart"/>
            <w:r w:rsidR="00D379F6" w:rsidRPr="001719CB">
              <w:rPr>
                <w:lang w:val="en-US"/>
              </w:rPr>
              <w:t>prevăzut</w:t>
            </w:r>
            <w:proofErr w:type="spellEnd"/>
            <w:r w:rsidR="00D379F6" w:rsidRPr="001719CB">
              <w:rPr>
                <w:lang w:val="en-US"/>
              </w:rPr>
              <w:t xml:space="preserve"> la </w:t>
            </w:r>
            <w:proofErr w:type="spellStart"/>
            <w:r w:rsidR="00D379F6" w:rsidRPr="001719CB">
              <w:rPr>
                <w:lang w:val="en-US"/>
              </w:rPr>
              <w:t>punctul</w:t>
            </w:r>
            <w:proofErr w:type="spellEnd"/>
            <w:r w:rsidR="00D379F6" w:rsidRPr="001719CB">
              <w:rPr>
                <w:lang w:val="en-US"/>
              </w:rPr>
              <w:t xml:space="preserve"> 9</w:t>
            </w:r>
            <w:r w:rsidR="00460653" w:rsidRPr="001719CB">
              <w:rPr>
                <w:lang w:val="en-US"/>
              </w:rPr>
              <w:t xml:space="preserve">.1 din </w:t>
            </w:r>
            <w:proofErr w:type="spellStart"/>
            <w:r w:rsidR="00460653" w:rsidRPr="001719CB">
              <w:rPr>
                <w:lang w:val="en-US"/>
              </w:rPr>
              <w:t>prezentul</w:t>
            </w:r>
            <w:proofErr w:type="spellEnd"/>
            <w:r w:rsidR="00460653" w:rsidRPr="001719CB">
              <w:rPr>
                <w:lang w:val="en-US"/>
              </w:rPr>
              <w:t xml:space="preserve"> </w:t>
            </w:r>
            <w:r w:rsidR="0001066E" w:rsidRPr="001719CB">
              <w:rPr>
                <w:lang w:val="en-US"/>
              </w:rPr>
              <w:t>capitol</w:t>
            </w:r>
            <w:r w:rsidR="00460653" w:rsidRPr="001719CB">
              <w:rPr>
                <w:lang w:val="en-US"/>
              </w:rPr>
              <w:t xml:space="preserve">. </w:t>
            </w:r>
          </w:p>
          <w:p w14:paraId="31DF6482" w14:textId="77777777" w:rsidR="00460653" w:rsidRPr="001719CB" w:rsidRDefault="00D83EE1" w:rsidP="00C7060F">
            <w:pPr>
              <w:pStyle w:val="NormalWeb"/>
              <w:numPr>
                <w:ilvl w:val="1"/>
                <w:numId w:val="10"/>
              </w:numPr>
              <w:tabs>
                <w:tab w:val="left" w:pos="567"/>
              </w:tabs>
              <w:spacing w:line="276" w:lineRule="auto"/>
              <w:ind w:left="0" w:hanging="567"/>
              <w:rPr>
                <w:lang w:val="en-US"/>
              </w:rPr>
            </w:pPr>
            <w:r w:rsidRPr="001719CB">
              <w:rPr>
                <w:lang w:val="en-US"/>
              </w:rPr>
              <w:t xml:space="preserve">9.3.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ca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înlăture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defecţiunile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w:t>
            </w:r>
            <w:proofErr w:type="spellStart"/>
            <w:r w:rsidR="00460653" w:rsidRPr="001719CB">
              <w:rPr>
                <w:lang w:val="en-US"/>
              </w:rPr>
              <w:t>ţin</w:t>
            </w:r>
            <w:proofErr w:type="spellEnd"/>
            <w:r w:rsidR="00460653" w:rsidRPr="001719CB">
              <w:rPr>
                <w:lang w:val="en-US"/>
              </w:rPr>
              <w:t xml:space="preserve"> de </w:t>
            </w:r>
            <w:proofErr w:type="spellStart"/>
            <w:r w:rsidR="00460653" w:rsidRPr="001719CB">
              <w:rPr>
                <w:lang w:val="en-US"/>
              </w:rPr>
              <w:t>nerespectarea</w:t>
            </w:r>
            <w:proofErr w:type="spellEnd"/>
            <w:r w:rsidR="00460653" w:rsidRPr="001719CB">
              <w:rPr>
                <w:lang w:val="en-US"/>
              </w:rPr>
              <w:t xml:space="preserve"> </w:t>
            </w:r>
            <w:proofErr w:type="spellStart"/>
            <w:r w:rsidR="00460653" w:rsidRPr="001719CB">
              <w:rPr>
                <w:lang w:val="en-US"/>
              </w:rPr>
              <w:t>clauzelor</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r w:rsidRPr="001719CB">
              <w:rPr>
                <w:lang w:val="en-US"/>
              </w:rPr>
              <w:t xml:space="preserve">din </w:t>
            </w:r>
            <w:proofErr w:type="spellStart"/>
            <w:r w:rsidRPr="001719CB">
              <w:rPr>
                <w:lang w:val="en-US"/>
              </w:rPr>
              <w:t>cont</w:t>
            </w:r>
            <w:proofErr w:type="spellEnd"/>
            <w:r w:rsidRPr="001719CB">
              <w:rPr>
                <w:lang w:val="en-US"/>
              </w:rPr>
              <w:t xml:space="preserve"> </w:t>
            </w:r>
            <w:proofErr w:type="spellStart"/>
            <w:r w:rsidRPr="001719CB">
              <w:rPr>
                <w:lang w:val="en-US"/>
              </w:rPr>
              <w:t>propriu</w:t>
            </w:r>
            <w:proofErr w:type="spellEnd"/>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urma</w:t>
            </w:r>
            <w:proofErr w:type="spellEnd"/>
            <w:r w:rsidR="00460653" w:rsidRPr="001719CB">
              <w:rPr>
                <w:lang w:val="en-US"/>
              </w:rPr>
              <w:t xml:space="preserve"> </w:t>
            </w:r>
            <w:proofErr w:type="spellStart"/>
            <w:r w:rsidR="00460653" w:rsidRPr="001719CB">
              <w:rPr>
                <w:lang w:val="en-US"/>
              </w:rPr>
              <w:t>unei</w:t>
            </w:r>
            <w:proofErr w:type="spellEnd"/>
            <w:r w:rsidR="00460653" w:rsidRPr="001719CB">
              <w:rPr>
                <w:lang w:val="en-US"/>
              </w:rPr>
              <w:t xml:space="preserve"> </w:t>
            </w:r>
            <w:proofErr w:type="spellStart"/>
            <w:r w:rsidR="00460653" w:rsidRPr="001719CB">
              <w:rPr>
                <w:lang w:val="en-US"/>
              </w:rPr>
              <w:t>notificări</w:t>
            </w:r>
            <w:proofErr w:type="spellEnd"/>
            <w:r w:rsidR="00460653" w:rsidRPr="001719CB">
              <w:rPr>
                <w:lang w:val="en-US"/>
              </w:rPr>
              <w:t xml:space="preserve"> </w:t>
            </w:r>
            <w:proofErr w:type="spellStart"/>
            <w:r w:rsidR="00460653" w:rsidRPr="001719CB">
              <w:rPr>
                <w:lang w:val="en-US"/>
              </w:rPr>
              <w:t>transmise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
          <w:p w14:paraId="621FAFBC" w14:textId="77777777" w:rsidR="00460653" w:rsidRPr="001719CB"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C7060F">
            <w:pPr>
              <w:pStyle w:val="ListParagraph"/>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10.1. </w:t>
            </w:r>
            <w:proofErr w:type="spellStart"/>
            <w:proofErr w:type="gram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poartă</w:t>
            </w:r>
            <w:proofErr w:type="spellEnd"/>
            <w:proofErr w:type="gramEnd"/>
            <w:r w:rsidR="00460653" w:rsidRPr="001719CB">
              <w:rPr>
                <w:lang w:val="en-US"/>
              </w:rPr>
              <w:t xml:space="preserve"> </w:t>
            </w:r>
            <w:proofErr w:type="spellStart"/>
            <w:r w:rsidR="00460653" w:rsidRPr="001719CB">
              <w:rPr>
                <w:lang w:val="en-US"/>
              </w:rPr>
              <w:t>răspundere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neexecutarea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necorespunzătoare</w:t>
            </w:r>
            <w:proofErr w:type="spellEnd"/>
            <w:r w:rsidR="00460653" w:rsidRPr="001719CB">
              <w:rPr>
                <w:lang w:val="en-US"/>
              </w:rPr>
              <w:t xml:space="preserve"> a </w:t>
            </w:r>
            <w:proofErr w:type="spellStart"/>
            <w:r w:rsidR="00460653" w:rsidRPr="001719CB">
              <w:rPr>
                <w:lang w:val="en-US"/>
              </w:rPr>
              <w:t>obligaţiilor</w:t>
            </w:r>
            <w:proofErr w:type="spellEnd"/>
            <w:r w:rsidR="00460653" w:rsidRPr="001719CB">
              <w:rPr>
                <w:lang w:val="en-US"/>
              </w:rPr>
              <w:t xml:space="preserve">  </w:t>
            </w:r>
            <w:proofErr w:type="spellStart"/>
            <w:r w:rsidR="00460653" w:rsidRPr="001719CB">
              <w:rPr>
                <w:lang w:val="en-US"/>
              </w:rPr>
              <w:t>prevăzute</w:t>
            </w:r>
            <w:proofErr w:type="spellEnd"/>
            <w:r w:rsidR="00460653" w:rsidRPr="001719CB">
              <w:rPr>
                <w:lang w:val="en-US"/>
              </w:rPr>
              <w:t xml:space="preserve"> de </w:t>
            </w:r>
            <w:proofErr w:type="spellStart"/>
            <w:r w:rsidR="00460653" w:rsidRPr="001719CB">
              <w:rPr>
                <w:lang w:val="en-US"/>
              </w:rPr>
              <w:t>prezentul</w:t>
            </w:r>
            <w:proofErr w:type="spellEnd"/>
            <w:r w:rsidR="00460653" w:rsidRPr="001719CB">
              <w:rPr>
                <w:lang w:val="en-US"/>
              </w:rPr>
              <w:t xml:space="preserve"> contract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legislaţia</w:t>
            </w:r>
            <w:proofErr w:type="spellEnd"/>
            <w:r w:rsidR="00460653" w:rsidRPr="001719CB">
              <w:rPr>
                <w:lang w:val="en-US"/>
              </w:rPr>
              <w:t xml:space="preserve">  </w:t>
            </w:r>
            <w:proofErr w:type="spellStart"/>
            <w:r w:rsidR="00460653" w:rsidRPr="001719CB">
              <w:rPr>
                <w:lang w:val="en-US"/>
              </w:rPr>
              <w:t>Republicii</w:t>
            </w:r>
            <w:proofErr w:type="spellEnd"/>
            <w:r w:rsidR="00460653" w:rsidRPr="001719CB">
              <w:rPr>
                <w:lang w:val="en-US"/>
              </w:rPr>
              <w:t xml:space="preserve"> Moldova.</w:t>
            </w:r>
          </w:p>
          <w:p w14:paraId="476BB321"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10.2.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legătură</w:t>
            </w:r>
            <w:proofErr w:type="spellEnd"/>
            <w:r w:rsidR="00460653" w:rsidRPr="001719CB">
              <w:rPr>
                <w:lang w:val="en-US"/>
              </w:rPr>
              <w:t xml:space="preserve"> cu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de </w:t>
            </w:r>
            <w:proofErr w:type="spellStart"/>
            <w:r w:rsidR="00460653" w:rsidRPr="001719CB">
              <w:rPr>
                <w:lang w:val="en-US"/>
              </w:rPr>
              <w:t>construcţii</w:t>
            </w:r>
            <w:proofErr w:type="spellEnd"/>
            <w:r w:rsidR="00460653" w:rsidRPr="001719CB">
              <w:rPr>
                <w:lang w:val="en-US"/>
              </w:rPr>
              <w:t xml:space="preserve"> se produce o </w:t>
            </w:r>
            <w:proofErr w:type="spellStart"/>
            <w:r w:rsidR="00460653" w:rsidRPr="001719CB">
              <w:rPr>
                <w:lang w:val="en-US"/>
              </w:rPr>
              <w:t>daună</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w:t>
            </w:r>
            <w:proofErr w:type="spellStart"/>
            <w:r w:rsidR="00460653" w:rsidRPr="001719CB">
              <w:rPr>
                <w:lang w:val="en-US"/>
              </w:rPr>
              <w:t>terţ</w:t>
            </w:r>
            <w:proofErr w:type="spellEnd"/>
            <w:r w:rsidR="00460653" w:rsidRPr="001719CB">
              <w:rPr>
                <w:lang w:val="en-US"/>
              </w:rPr>
              <w:t xml:space="preserve">, </w:t>
            </w:r>
            <w:proofErr w:type="spell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răspund</w:t>
            </w:r>
            <w:proofErr w:type="spellEnd"/>
            <w:r w:rsidR="00460653" w:rsidRPr="001719CB">
              <w:rPr>
                <w:lang w:val="en-US"/>
              </w:rPr>
              <w:t xml:space="preserve"> </w:t>
            </w:r>
            <w:proofErr w:type="spellStart"/>
            <w:r w:rsidR="00460653" w:rsidRPr="001719CB">
              <w:rPr>
                <w:lang w:val="en-US"/>
              </w:rPr>
              <w:t>solidar</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stabilirea</w:t>
            </w:r>
            <w:proofErr w:type="spellEnd"/>
            <w:r w:rsidR="00460653" w:rsidRPr="001719CB">
              <w:rPr>
                <w:lang w:val="en-US"/>
              </w:rPr>
              <w:t xml:space="preserve"> </w:t>
            </w:r>
            <w:proofErr w:type="spellStart"/>
            <w:r w:rsidR="00460653" w:rsidRPr="001719CB">
              <w:rPr>
                <w:lang w:val="en-US"/>
              </w:rPr>
              <w:t>între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a </w:t>
            </w:r>
            <w:proofErr w:type="spellStart"/>
            <w:r w:rsidR="00460653" w:rsidRPr="001719CB">
              <w:rPr>
                <w:lang w:val="en-US"/>
              </w:rPr>
              <w:t>cuantumului</w:t>
            </w:r>
            <w:proofErr w:type="spellEnd"/>
            <w:r w:rsidR="00460653" w:rsidRPr="001719CB">
              <w:rPr>
                <w:lang w:val="en-US"/>
              </w:rPr>
              <w:t xml:space="preserve"> </w:t>
            </w:r>
            <w:proofErr w:type="spellStart"/>
            <w:r w:rsidR="00460653" w:rsidRPr="001719CB">
              <w:rPr>
                <w:lang w:val="en-US"/>
              </w:rPr>
              <w:t>răspunderii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dauna</w:t>
            </w:r>
            <w:proofErr w:type="spellEnd"/>
            <w:r w:rsidR="00460653" w:rsidRPr="001719CB">
              <w:rPr>
                <w:lang w:val="en-US"/>
              </w:rPr>
              <w:t xml:space="preserve"> </w:t>
            </w:r>
            <w:proofErr w:type="spellStart"/>
            <w:r w:rsidR="00460653" w:rsidRPr="001719CB">
              <w:rPr>
                <w:lang w:val="en-US"/>
              </w:rPr>
              <w:t>provocată</w:t>
            </w:r>
            <w:proofErr w:type="spellEnd"/>
            <w:r w:rsidR="00460653" w:rsidRPr="001719CB">
              <w:rPr>
                <w:lang w:val="en-US"/>
              </w:rPr>
              <w:t xml:space="preserve"> se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ţine</w:t>
            </w:r>
            <w:proofErr w:type="spellEnd"/>
            <w:r w:rsidR="00460653" w:rsidRPr="001719CB">
              <w:rPr>
                <w:lang w:val="en-US"/>
              </w:rPr>
              <w:t xml:space="preserve"> </w:t>
            </w:r>
            <w:proofErr w:type="spellStart"/>
            <w:r w:rsidR="00460653" w:rsidRPr="001719CB">
              <w:rPr>
                <w:lang w:val="en-US"/>
              </w:rPr>
              <w:t>seama</w:t>
            </w:r>
            <w:proofErr w:type="spellEnd"/>
            <w:r w:rsidR="00460653" w:rsidRPr="001719CB">
              <w:rPr>
                <w:lang w:val="en-US"/>
              </w:rPr>
              <w:t xml:space="preserve"> de </w:t>
            </w:r>
            <w:proofErr w:type="spellStart"/>
            <w:r w:rsidR="00460653" w:rsidRPr="001719CB">
              <w:rPr>
                <w:lang w:val="en-US"/>
              </w:rPr>
              <w:t>gradul</w:t>
            </w:r>
            <w:proofErr w:type="spellEnd"/>
            <w:r w:rsidR="00460653" w:rsidRPr="001719CB">
              <w:rPr>
                <w:lang w:val="en-US"/>
              </w:rPr>
              <w:t xml:space="preserve"> de </w:t>
            </w:r>
            <w:proofErr w:type="spellStart"/>
            <w:r w:rsidR="00460653" w:rsidRPr="001719CB">
              <w:rPr>
                <w:lang w:val="en-US"/>
              </w:rPr>
              <w:t>vinovăţie</w:t>
            </w:r>
            <w:proofErr w:type="spellEnd"/>
            <w:r w:rsidR="00460653" w:rsidRPr="001719CB">
              <w:rPr>
                <w:lang w:val="en-US"/>
              </w:rPr>
              <w:t xml:space="preserve"> a </w:t>
            </w:r>
            <w:proofErr w:type="spellStart"/>
            <w:r w:rsidR="00460653" w:rsidRPr="001719CB">
              <w:rPr>
                <w:lang w:val="en-US"/>
              </w:rPr>
              <w:t>fiecărui</w:t>
            </w:r>
            <w:proofErr w:type="spellEnd"/>
            <w:r w:rsidR="00460653" w:rsidRPr="001719CB">
              <w:rPr>
                <w:lang w:val="en-US"/>
              </w:rPr>
              <w:t xml:space="preserve"> </w:t>
            </w:r>
            <w:proofErr w:type="spellStart"/>
            <w:r w:rsidR="00460653" w:rsidRPr="001719CB">
              <w:rPr>
                <w:lang w:val="en-US"/>
              </w:rPr>
              <w:t>partener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producerea</w:t>
            </w:r>
            <w:proofErr w:type="spellEnd"/>
            <w:r w:rsidR="00460653" w:rsidRPr="001719CB">
              <w:rPr>
                <w:lang w:val="en-US"/>
              </w:rPr>
              <w:t xml:space="preserve"> </w:t>
            </w:r>
            <w:proofErr w:type="spellStart"/>
            <w:r w:rsidR="00460653" w:rsidRPr="001719CB">
              <w:rPr>
                <w:lang w:val="en-US"/>
              </w:rPr>
              <w:t>acesteia</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clauzele</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 xml:space="preserve"> nu s-a </w:t>
            </w:r>
            <w:proofErr w:type="spellStart"/>
            <w:r w:rsidR="00460653" w:rsidRPr="001719CB">
              <w:rPr>
                <w:lang w:val="en-US"/>
              </w:rPr>
              <w:t>prevăzut</w:t>
            </w:r>
            <w:proofErr w:type="spellEnd"/>
            <w:r w:rsidR="00460653" w:rsidRPr="001719CB">
              <w:rPr>
                <w:lang w:val="en-US"/>
              </w:rPr>
              <w:t xml:space="preserve"> </w:t>
            </w:r>
            <w:proofErr w:type="spellStart"/>
            <w:r w:rsidR="00460653" w:rsidRPr="001719CB">
              <w:rPr>
                <w:lang w:val="en-US"/>
              </w:rPr>
              <w:t>altfel</w:t>
            </w:r>
            <w:proofErr w:type="spellEnd"/>
            <w:r w:rsidR="00460653" w:rsidRPr="001719CB">
              <w:rPr>
                <w:lang w:val="en-US"/>
              </w:rPr>
              <w:t xml:space="preserve">. </w:t>
            </w:r>
          </w:p>
          <w:p w14:paraId="09C3CC2A"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10.3. </w:t>
            </w:r>
            <w:proofErr w:type="spellStart"/>
            <w:r w:rsidR="00460653" w:rsidRPr="001719CB">
              <w:rPr>
                <w:lang w:val="en-US"/>
              </w:rPr>
              <w:t>Membrii</w:t>
            </w:r>
            <w:proofErr w:type="spellEnd"/>
            <w:r w:rsidR="00460653" w:rsidRPr="001719CB">
              <w:rPr>
                <w:lang w:val="en-US"/>
              </w:rPr>
              <w:t xml:space="preserve"> </w:t>
            </w:r>
            <w:proofErr w:type="spellStart"/>
            <w:r w:rsidR="00460653" w:rsidRPr="001719CB">
              <w:rPr>
                <w:lang w:val="en-US"/>
              </w:rPr>
              <w:t>asocierii</w:t>
            </w:r>
            <w:proofErr w:type="spellEnd"/>
            <w:r w:rsidR="00460653" w:rsidRPr="001719CB">
              <w:rPr>
                <w:lang w:val="en-US"/>
              </w:rPr>
              <w:t xml:space="preserve"> </w:t>
            </w:r>
            <w:proofErr w:type="spellStart"/>
            <w:r w:rsidR="00460653" w:rsidRPr="001719CB">
              <w:rPr>
                <w:lang w:val="en-US"/>
              </w:rPr>
              <w:t>își</w:t>
            </w:r>
            <w:proofErr w:type="spellEnd"/>
            <w:r w:rsidR="00460653" w:rsidRPr="001719CB">
              <w:rPr>
                <w:lang w:val="en-US"/>
              </w:rPr>
              <w:t xml:space="preserve"> </w:t>
            </w:r>
            <w:proofErr w:type="spellStart"/>
            <w:r w:rsidR="00460653" w:rsidRPr="001719CB">
              <w:rPr>
                <w:lang w:val="en-US"/>
              </w:rPr>
              <w:t>păstrează</w:t>
            </w:r>
            <w:proofErr w:type="spellEnd"/>
            <w:r w:rsidR="00460653" w:rsidRPr="001719CB">
              <w:rPr>
                <w:lang w:val="en-US"/>
              </w:rPr>
              <w:t xml:space="preserve"> </w:t>
            </w:r>
            <w:proofErr w:type="spellStart"/>
            <w:r w:rsidR="00460653" w:rsidRPr="001719CB">
              <w:rPr>
                <w:lang w:val="en-US"/>
              </w:rPr>
              <w:t>individualitatea</w:t>
            </w:r>
            <w:proofErr w:type="spellEnd"/>
            <w:r w:rsidR="00460653" w:rsidRPr="001719CB">
              <w:rPr>
                <w:lang w:val="en-US"/>
              </w:rPr>
              <w:t xml:space="preserve"> ca </w:t>
            </w:r>
            <w:proofErr w:type="spellStart"/>
            <w:r w:rsidR="00460653" w:rsidRPr="001719CB">
              <w:rPr>
                <w:lang w:val="en-US"/>
              </w:rPr>
              <w:t>subiecți</w:t>
            </w:r>
            <w:proofErr w:type="spellEnd"/>
            <w:r w:rsidR="00460653" w:rsidRPr="001719CB">
              <w:rPr>
                <w:lang w:val="en-US"/>
              </w:rPr>
              <w:t xml:space="preserve"> de </w:t>
            </w:r>
            <w:proofErr w:type="spellStart"/>
            <w:r w:rsidR="00460653" w:rsidRPr="001719CB">
              <w:rPr>
                <w:lang w:val="en-US"/>
              </w:rPr>
              <w:t>drept</w:t>
            </w:r>
            <w:proofErr w:type="spellEnd"/>
            <w:r w:rsidR="00460653" w:rsidRPr="001719CB">
              <w:rPr>
                <w:lang w:val="en-US"/>
              </w:rPr>
              <w:t xml:space="preserve">, </w:t>
            </w:r>
            <w:proofErr w:type="spellStart"/>
            <w:r w:rsidR="00460653" w:rsidRPr="001719CB">
              <w:rPr>
                <w:lang w:val="en-US"/>
              </w:rPr>
              <w:t>însă</w:t>
            </w:r>
            <w:proofErr w:type="spellEnd"/>
            <w:r w:rsidR="00460653" w:rsidRPr="001719CB">
              <w:rPr>
                <w:lang w:val="en-US"/>
              </w:rPr>
              <w:t xml:space="preserve"> sunt </w:t>
            </w:r>
            <w:proofErr w:type="spellStart"/>
            <w:r w:rsidR="00460653" w:rsidRPr="001719CB">
              <w:rPr>
                <w:lang w:val="en-US"/>
              </w:rPr>
              <w:t>obligați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răspundă</w:t>
            </w:r>
            <w:proofErr w:type="spellEnd"/>
            <w:r w:rsidR="00460653" w:rsidRPr="001719CB">
              <w:rPr>
                <w:lang w:val="en-US"/>
              </w:rPr>
              <w:t xml:space="preserve"> </w:t>
            </w:r>
            <w:proofErr w:type="spellStart"/>
            <w:r w:rsidR="00460653" w:rsidRPr="001719CB">
              <w:rPr>
                <w:lang w:val="en-US"/>
              </w:rPr>
              <w:t>solidar</w:t>
            </w:r>
            <w:proofErr w:type="spellEnd"/>
            <w:r w:rsidR="00460653" w:rsidRPr="001719CB">
              <w:rPr>
                <w:lang w:val="en-US"/>
              </w:rPr>
              <w:t xml:space="preserve"> </w:t>
            </w:r>
            <w:proofErr w:type="spellStart"/>
            <w:r w:rsidR="00460653" w:rsidRPr="001719CB">
              <w:rPr>
                <w:lang w:val="en-US"/>
              </w:rPr>
              <w:t>față</w:t>
            </w:r>
            <w:proofErr w:type="spellEnd"/>
            <w:r w:rsidR="00460653" w:rsidRPr="001719CB">
              <w:rPr>
                <w:lang w:val="en-US"/>
              </w:rPr>
              <w:t xml:space="preserve"> de </w:t>
            </w:r>
            <w:proofErr w:type="spellStart"/>
            <w:r w:rsidR="00460653" w:rsidRPr="001719CB">
              <w:rPr>
                <w:lang w:val="en-US"/>
              </w:rPr>
              <w:t>autoritate</w:t>
            </w:r>
            <w:r w:rsidRPr="001719CB">
              <w:rPr>
                <w:lang w:val="en-US"/>
              </w:rPr>
              <w:t>a</w:t>
            </w:r>
            <w:proofErr w:type="spellEnd"/>
            <w:r w:rsidR="00460653" w:rsidRPr="001719CB">
              <w:rPr>
                <w:lang w:val="en-US"/>
              </w:rPr>
              <w:t xml:space="preserve"> </w:t>
            </w:r>
            <w:proofErr w:type="spellStart"/>
            <w:r w:rsidR="00460653" w:rsidRPr="001719CB">
              <w:rPr>
                <w:lang w:val="en-US"/>
              </w:rPr>
              <w:t>contractantă</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de </w:t>
            </w:r>
            <w:proofErr w:type="spellStart"/>
            <w:r w:rsidR="00460653" w:rsidRPr="001719CB">
              <w:rPr>
                <w:lang w:val="en-US"/>
              </w:rPr>
              <w:t>îndeplinire</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obligațiilor</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w:t>
            </w:r>
          </w:p>
          <w:p w14:paraId="377C0C33"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10.4.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prejudiciul</w:t>
            </w:r>
            <w:proofErr w:type="spellEnd"/>
            <w:r w:rsidR="00460653" w:rsidRPr="001719CB">
              <w:rPr>
                <w:lang w:val="en-US"/>
              </w:rPr>
              <w:t xml:space="preserve"> </w:t>
            </w:r>
            <w:proofErr w:type="spellStart"/>
            <w:r w:rsidR="00460653" w:rsidRPr="001719CB">
              <w:rPr>
                <w:lang w:val="en-US"/>
              </w:rPr>
              <w:t>cauzat</w:t>
            </w:r>
            <w:proofErr w:type="spellEnd"/>
            <w:r w:rsidR="00460653" w:rsidRPr="001719CB">
              <w:rPr>
                <w:lang w:val="en-US"/>
              </w:rPr>
              <w:t xml:space="preserve"> </w:t>
            </w:r>
            <w:proofErr w:type="spellStart"/>
            <w:r w:rsidR="00460653" w:rsidRPr="001719CB">
              <w:rPr>
                <w:lang w:val="en-US"/>
              </w:rPr>
              <w:t>terţei</w:t>
            </w:r>
            <w:proofErr w:type="spellEnd"/>
            <w:r w:rsidR="00460653" w:rsidRPr="001719CB">
              <w:rPr>
                <w:lang w:val="en-US"/>
              </w:rPr>
              <w:t xml:space="preserve"> </w:t>
            </w:r>
            <w:proofErr w:type="spellStart"/>
            <w:r w:rsidR="00460653" w:rsidRPr="001719CB">
              <w:rPr>
                <w:lang w:val="en-US"/>
              </w:rPr>
              <w:t>persoane</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unei</w:t>
            </w:r>
            <w:proofErr w:type="spellEnd"/>
            <w:r w:rsidR="00460653" w:rsidRPr="001719CB">
              <w:rPr>
                <w:lang w:val="en-US"/>
              </w:rPr>
              <w:t xml:space="preserve"> </w:t>
            </w:r>
            <w:proofErr w:type="spellStart"/>
            <w:r w:rsidR="00460653" w:rsidRPr="001719CB">
              <w:rPr>
                <w:lang w:val="en-US"/>
              </w:rPr>
              <w:t>măsuri</w:t>
            </w:r>
            <w:proofErr w:type="spellEnd"/>
            <w:r w:rsidR="00460653" w:rsidRPr="001719CB">
              <w:rPr>
                <w:lang w:val="en-US"/>
              </w:rPr>
              <w:t xml:space="preserve"> </w:t>
            </w:r>
            <w:proofErr w:type="spellStart"/>
            <w:r w:rsidR="00460653" w:rsidRPr="001719CB">
              <w:rPr>
                <w:lang w:val="en-US"/>
              </w:rPr>
              <w:t>dispuse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forma </w:t>
            </w:r>
            <w:proofErr w:type="spellStart"/>
            <w:r w:rsidR="00460653" w:rsidRPr="001719CB">
              <w:rPr>
                <w:lang w:val="en-US"/>
              </w:rPr>
              <w:t>în</w:t>
            </w:r>
            <w:proofErr w:type="spellEnd"/>
            <w:r w:rsidR="00460653" w:rsidRPr="001719CB">
              <w:rPr>
                <w:lang w:val="en-US"/>
              </w:rPr>
              <w:t xml:space="preserve"> care a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aplicată</w:t>
            </w:r>
            <w:proofErr w:type="spellEnd"/>
            <w:r w:rsidR="00460653" w:rsidRPr="001719CB">
              <w:rPr>
                <w:lang w:val="en-US"/>
              </w:rPr>
              <w:t xml:space="preserve">, </w:t>
            </w:r>
            <w:proofErr w:type="spellStart"/>
            <w:r w:rsidR="00460653" w:rsidRPr="001719CB">
              <w:rPr>
                <w:lang w:val="en-US"/>
              </w:rPr>
              <w:t>atunci</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poartă</w:t>
            </w:r>
            <w:proofErr w:type="spellEnd"/>
            <w:r w:rsidR="00460653" w:rsidRPr="001719CB">
              <w:rPr>
                <w:lang w:val="en-US"/>
              </w:rPr>
              <w:t xml:space="preserve"> </w:t>
            </w:r>
            <w:proofErr w:type="spellStart"/>
            <w:r w:rsidR="00460653" w:rsidRPr="001719CB">
              <w:rPr>
                <w:lang w:val="en-US"/>
              </w:rPr>
              <w:t>singur</w:t>
            </w:r>
            <w:proofErr w:type="spellEnd"/>
            <w:r w:rsidR="00460653" w:rsidRPr="001719CB">
              <w:rPr>
                <w:lang w:val="en-US"/>
              </w:rPr>
              <w:t xml:space="preserve"> </w:t>
            </w:r>
            <w:proofErr w:type="spellStart"/>
            <w:r w:rsidR="00460653" w:rsidRPr="001719CB">
              <w:rPr>
                <w:lang w:val="en-US"/>
              </w:rPr>
              <w:t>răspunderea</w:t>
            </w:r>
            <w:proofErr w:type="spellEnd"/>
            <w:r w:rsidR="00460653" w:rsidRPr="001719CB">
              <w:rPr>
                <w:lang w:val="en-US"/>
              </w:rPr>
              <w:t xml:space="preserve">, </w:t>
            </w:r>
            <w:proofErr w:type="spellStart"/>
            <w:r w:rsidR="00460653" w:rsidRPr="001719CB">
              <w:rPr>
                <w:lang w:val="en-US"/>
              </w:rPr>
              <w:t>numai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l-a </w:t>
            </w:r>
            <w:proofErr w:type="spellStart"/>
            <w:r w:rsidR="00460653" w:rsidRPr="001719CB">
              <w:rPr>
                <w:lang w:val="en-US"/>
              </w:rPr>
              <w:t>înştiinţat</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prealabil</w:t>
            </w:r>
            <w:proofErr w:type="spellEnd"/>
            <w:r w:rsidR="00460653" w:rsidRPr="001719CB">
              <w:rPr>
                <w:lang w:val="en-US"/>
              </w:rPr>
              <w:t xml:space="preserve"> de </w:t>
            </w:r>
            <w:proofErr w:type="spellStart"/>
            <w:r w:rsidR="00460653" w:rsidRPr="001719CB">
              <w:rPr>
                <w:lang w:val="en-US"/>
              </w:rPr>
              <w:t>pericolul</w:t>
            </w:r>
            <w:proofErr w:type="spellEnd"/>
            <w:r w:rsidR="00460653" w:rsidRPr="001719CB">
              <w:rPr>
                <w:lang w:val="en-US"/>
              </w:rPr>
              <w:t xml:space="preserve"> </w:t>
            </w:r>
            <w:proofErr w:type="spellStart"/>
            <w:r w:rsidR="00460653" w:rsidRPr="001719CB">
              <w:rPr>
                <w:lang w:val="en-US"/>
              </w:rPr>
              <w:t>legat</w:t>
            </w:r>
            <w:proofErr w:type="spellEnd"/>
            <w:r w:rsidR="00460653" w:rsidRPr="001719CB">
              <w:rPr>
                <w:lang w:val="en-US"/>
              </w:rPr>
              <w:t xml:space="preserve"> de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dispoziţiei</w:t>
            </w:r>
            <w:proofErr w:type="spellEnd"/>
            <w:r w:rsidR="00460653" w:rsidRPr="001719CB">
              <w:rPr>
                <w:lang w:val="en-US"/>
              </w:rPr>
              <w:t xml:space="preserve">. </w:t>
            </w:r>
          </w:p>
          <w:p w14:paraId="2CECC90F"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10.5.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la </w:t>
            </w:r>
            <w:proofErr w:type="spellStart"/>
            <w:r w:rsidR="00460653" w:rsidRPr="001719CB">
              <w:rPr>
                <w:lang w:val="en-US"/>
              </w:rPr>
              <w:t>plata</w:t>
            </w:r>
            <w:proofErr w:type="spellEnd"/>
            <w:r w:rsidR="00460653" w:rsidRPr="001719CB">
              <w:rPr>
                <w:lang w:val="en-US"/>
              </w:rPr>
              <w:t xml:space="preserve"> </w:t>
            </w:r>
            <w:proofErr w:type="spellStart"/>
            <w:r w:rsidR="00460653" w:rsidRPr="001719CB">
              <w:rPr>
                <w:lang w:val="en-US"/>
              </w:rPr>
              <w:t>daunelor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încălcarea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deteriorarea</w:t>
            </w:r>
            <w:proofErr w:type="spellEnd"/>
            <w:r w:rsidR="00460653" w:rsidRPr="001719CB">
              <w:rPr>
                <w:lang w:val="en-US"/>
              </w:rPr>
              <w:t xml:space="preserve"> </w:t>
            </w:r>
            <w:proofErr w:type="spellStart"/>
            <w:r w:rsidR="00460653" w:rsidRPr="001719CB">
              <w:rPr>
                <w:lang w:val="en-US"/>
              </w:rPr>
              <w:t>drumurilor</w:t>
            </w:r>
            <w:proofErr w:type="spellEnd"/>
            <w:r w:rsidR="00460653" w:rsidRPr="001719CB">
              <w:rPr>
                <w:lang w:val="en-US"/>
              </w:rPr>
              <w:t xml:space="preserve"> de </w:t>
            </w:r>
            <w:proofErr w:type="spellStart"/>
            <w:r w:rsidR="00460653" w:rsidRPr="001719CB">
              <w:rPr>
                <w:lang w:val="en-US"/>
              </w:rPr>
              <w:t>acces</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reţelelor</w:t>
            </w:r>
            <w:proofErr w:type="spellEnd"/>
            <w:r w:rsidR="00460653" w:rsidRPr="001719CB">
              <w:rPr>
                <w:lang w:val="en-US"/>
              </w:rPr>
              <w:t xml:space="preserve"> de </w:t>
            </w:r>
            <w:proofErr w:type="spellStart"/>
            <w:r w:rsidR="00460653" w:rsidRPr="001719CB">
              <w:rPr>
                <w:lang w:val="en-US"/>
              </w:rPr>
              <w:t>utilităţi</w:t>
            </w:r>
            <w:proofErr w:type="spellEnd"/>
            <w:r w:rsidR="00460653" w:rsidRPr="001719CB">
              <w:rPr>
                <w:lang w:val="en-US"/>
              </w:rPr>
              <w:t xml:space="preserve">, a </w:t>
            </w:r>
            <w:proofErr w:type="spellStart"/>
            <w:r w:rsidR="00460653" w:rsidRPr="001719CB">
              <w:rPr>
                <w:lang w:val="en-US"/>
              </w:rPr>
              <w:t>terenurilor</w:t>
            </w:r>
            <w:proofErr w:type="spellEnd"/>
            <w:r w:rsidR="00460653" w:rsidRPr="001719CB">
              <w:rPr>
                <w:lang w:val="en-US"/>
              </w:rPr>
              <w:t xml:space="preserve"> </w:t>
            </w:r>
            <w:proofErr w:type="spellStart"/>
            <w:r w:rsidR="00460653" w:rsidRPr="001719CB">
              <w:rPr>
                <w:lang w:val="en-US"/>
              </w:rPr>
              <w:t>limitrofe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depozitarea</w:t>
            </w:r>
            <w:proofErr w:type="spellEnd"/>
            <w:r w:rsidR="00460653" w:rsidRPr="001719CB">
              <w:rPr>
                <w:lang w:val="en-US"/>
              </w:rPr>
              <w:t xml:space="preserve"> de </w:t>
            </w:r>
            <w:proofErr w:type="spellStart"/>
            <w:r w:rsidR="00460653" w:rsidRPr="001719CB">
              <w:rPr>
                <w:lang w:val="en-US"/>
              </w:rPr>
              <w:t>pământ</w:t>
            </w:r>
            <w:proofErr w:type="spellEnd"/>
            <w:r w:rsidR="00460653" w:rsidRPr="001719CB">
              <w:rPr>
                <w:lang w:val="en-US"/>
              </w:rPr>
              <w:t xml:space="preserv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obiecte</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ca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îngrădiri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limitări</w:t>
            </w:r>
            <w:proofErr w:type="spellEnd"/>
            <w:r w:rsidR="00460653" w:rsidRPr="001719CB">
              <w:rPr>
                <w:lang w:val="en-US"/>
              </w:rPr>
              <w:t xml:space="preserve"> din </w:t>
            </w:r>
            <w:proofErr w:type="spellStart"/>
            <w:r w:rsidR="00460653" w:rsidRPr="001719CB">
              <w:rPr>
                <w:lang w:val="en-US"/>
              </w:rPr>
              <w:t>proprie</w:t>
            </w:r>
            <w:proofErr w:type="spellEnd"/>
            <w:r w:rsidR="00460653" w:rsidRPr="001719CB">
              <w:rPr>
                <w:lang w:val="en-US"/>
              </w:rPr>
              <w:t xml:space="preserve"> </w:t>
            </w:r>
            <w:proofErr w:type="spellStart"/>
            <w:r w:rsidR="00460653" w:rsidRPr="001719CB">
              <w:rPr>
                <w:lang w:val="en-US"/>
              </w:rPr>
              <w:t>vină</w:t>
            </w:r>
            <w:proofErr w:type="spellEnd"/>
            <w:r w:rsidR="00460653" w:rsidRPr="001719CB">
              <w:rPr>
                <w:lang w:val="en-US"/>
              </w:rPr>
              <w:t xml:space="preserve">. </w:t>
            </w:r>
          </w:p>
          <w:p w14:paraId="12EA17B3"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10.6.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asigure</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dotările</w:t>
            </w:r>
            <w:proofErr w:type="spellEnd"/>
            <w:r w:rsidR="00460653" w:rsidRPr="001719CB">
              <w:rPr>
                <w:lang w:val="en-US"/>
              </w:rPr>
              <w:t xml:space="preserve"> pe care le are la </w:t>
            </w:r>
            <w:proofErr w:type="spellStart"/>
            <w:r w:rsidR="00460653" w:rsidRPr="001719CB">
              <w:rPr>
                <w:lang w:val="en-US"/>
              </w:rPr>
              <w:t>dispoziţie</w:t>
            </w:r>
            <w:proofErr w:type="spellEnd"/>
            <w:r w:rsidR="00460653" w:rsidRPr="001719CB">
              <w:rPr>
                <w:lang w:val="en-US"/>
              </w:rPr>
              <w:t xml:space="preserve"> </w:t>
            </w:r>
            <w:proofErr w:type="spellStart"/>
            <w:r w:rsidR="00460653" w:rsidRPr="001719CB">
              <w:rPr>
                <w:lang w:val="en-US"/>
              </w:rPr>
              <w:t>împotriva</w:t>
            </w:r>
            <w:proofErr w:type="spellEnd"/>
            <w:r w:rsidR="00460653" w:rsidRPr="001719CB">
              <w:rPr>
                <w:lang w:val="en-US"/>
              </w:rPr>
              <w:t xml:space="preserve"> </w:t>
            </w:r>
            <w:proofErr w:type="spellStart"/>
            <w:r w:rsidR="00460653" w:rsidRPr="001719CB">
              <w:rPr>
                <w:lang w:val="en-US"/>
              </w:rPr>
              <w:t>degradări</w:t>
            </w:r>
            <w:r w:rsidR="00183D79" w:rsidRPr="001719CB">
              <w:rPr>
                <w:lang w:val="en-US"/>
              </w:rPr>
              <w:t>i</w:t>
            </w:r>
            <w:proofErr w:type="spellEnd"/>
            <w:r w:rsidR="00183D79" w:rsidRPr="001719CB">
              <w:rPr>
                <w:lang w:val="en-US"/>
              </w:rPr>
              <w:t xml:space="preserve"> </w:t>
            </w:r>
            <w:proofErr w:type="spellStart"/>
            <w:r w:rsidR="00183D79" w:rsidRPr="001719CB">
              <w:rPr>
                <w:lang w:val="en-US"/>
              </w:rPr>
              <w:t>şi</w:t>
            </w:r>
            <w:proofErr w:type="spellEnd"/>
            <w:r w:rsidR="00183D79" w:rsidRPr="001719CB">
              <w:rPr>
                <w:lang w:val="en-US"/>
              </w:rPr>
              <w:t xml:space="preserve"> </w:t>
            </w:r>
            <w:proofErr w:type="spellStart"/>
            <w:r w:rsidR="00183D79" w:rsidRPr="001719CB">
              <w:rPr>
                <w:lang w:val="en-US"/>
              </w:rPr>
              <w:t>furturilor</w:t>
            </w:r>
            <w:proofErr w:type="spellEnd"/>
            <w:r w:rsidR="00183D79" w:rsidRPr="001719CB">
              <w:rPr>
                <w:lang w:val="en-US"/>
              </w:rPr>
              <w:t xml:space="preserve"> </w:t>
            </w:r>
            <w:proofErr w:type="spellStart"/>
            <w:r w:rsidR="00183D79" w:rsidRPr="001719CB">
              <w:rPr>
                <w:lang w:val="en-US"/>
              </w:rPr>
              <w:t>pâ</w:t>
            </w:r>
            <w:r w:rsidR="00460653" w:rsidRPr="001719CB">
              <w:rPr>
                <w:lang w:val="en-US"/>
              </w:rPr>
              <w:t>nă</w:t>
            </w:r>
            <w:proofErr w:type="spellEnd"/>
            <w:r w:rsidR="00460653" w:rsidRPr="001719CB">
              <w:rPr>
                <w:lang w:val="en-US"/>
              </w:rPr>
              <w:t xml:space="preserve"> la </w:t>
            </w:r>
            <w:proofErr w:type="spellStart"/>
            <w:r w:rsidR="00460653" w:rsidRPr="001719CB">
              <w:rPr>
                <w:lang w:val="en-US"/>
              </w:rPr>
              <w:t>predarea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El </w:t>
            </w:r>
            <w:proofErr w:type="spellStart"/>
            <w:r w:rsidR="00460653" w:rsidRPr="001719CB">
              <w:rPr>
                <w:lang w:val="en-US"/>
              </w:rPr>
              <w:t>trebuie</w:t>
            </w:r>
            <w:proofErr w:type="spellEnd"/>
            <w:r w:rsidR="00460653" w:rsidRPr="001719CB">
              <w:rPr>
                <w:lang w:val="en-US"/>
              </w:rPr>
              <w:t xml:space="preserve"> să </w:t>
            </w:r>
            <w:proofErr w:type="spellStart"/>
            <w:r w:rsidR="00460653" w:rsidRPr="001719CB">
              <w:rPr>
                <w:lang w:val="en-US"/>
              </w:rPr>
              <w:t>ia</w:t>
            </w:r>
            <w:proofErr w:type="spellEnd"/>
            <w:r w:rsidR="00460653" w:rsidRPr="001719CB">
              <w:rPr>
                <w:lang w:val="en-US"/>
              </w:rPr>
              <w:t xml:space="preserve"> </w:t>
            </w:r>
            <w:proofErr w:type="spellStart"/>
            <w:r w:rsidR="00460653" w:rsidRPr="001719CB">
              <w:rPr>
                <w:lang w:val="en-US"/>
              </w:rPr>
              <w:t>măsuri</w:t>
            </w:r>
            <w:proofErr w:type="spellEnd"/>
            <w:r w:rsidR="00460653" w:rsidRPr="001719CB">
              <w:rPr>
                <w:lang w:val="en-US"/>
              </w:rPr>
              <w:t xml:space="preserve"> de </w:t>
            </w:r>
            <w:proofErr w:type="spellStart"/>
            <w:r w:rsidR="00460653" w:rsidRPr="001719CB">
              <w:rPr>
                <w:lang w:val="en-US"/>
              </w:rPr>
              <w:t>protecţie</w:t>
            </w:r>
            <w:proofErr w:type="spellEnd"/>
            <w:r w:rsidR="00460653" w:rsidRPr="001719CB">
              <w:rPr>
                <w:lang w:val="en-US"/>
              </w:rPr>
              <w:t xml:space="preserve"> contra </w:t>
            </w:r>
            <w:proofErr w:type="spellStart"/>
            <w:r w:rsidR="00460653" w:rsidRPr="001719CB">
              <w:rPr>
                <w:lang w:val="en-US"/>
              </w:rPr>
              <w:t>degradării</w:t>
            </w:r>
            <w:proofErr w:type="spellEnd"/>
            <w:r w:rsidR="00460653" w:rsidRPr="001719CB">
              <w:rPr>
                <w:lang w:val="en-US"/>
              </w:rPr>
              <w:t xml:space="preserve"> </w:t>
            </w:r>
            <w:proofErr w:type="spellStart"/>
            <w:r w:rsidR="00460653" w:rsidRPr="001719CB">
              <w:rPr>
                <w:lang w:val="en-US"/>
              </w:rPr>
              <w:t>lucrării</w:t>
            </w:r>
            <w:proofErr w:type="spellEnd"/>
            <w:r w:rsidR="00460653" w:rsidRPr="001719CB">
              <w:rPr>
                <w:lang w:val="en-US"/>
              </w:rPr>
              <w:t xml:space="preserve">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acţiunilor</w:t>
            </w:r>
            <w:proofErr w:type="spellEnd"/>
            <w:r w:rsidR="00460653" w:rsidRPr="001719CB">
              <w:rPr>
                <w:lang w:val="en-US"/>
              </w:rPr>
              <w:t xml:space="preserve"> </w:t>
            </w:r>
            <w:proofErr w:type="spellStart"/>
            <w:r w:rsidR="00460653" w:rsidRPr="001719CB">
              <w:rPr>
                <w:lang w:val="en-US"/>
              </w:rPr>
              <w:t>atmosferice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apei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îndepărteze</w:t>
            </w:r>
            <w:proofErr w:type="spellEnd"/>
            <w:r w:rsidR="00460653" w:rsidRPr="001719CB">
              <w:rPr>
                <w:lang w:val="en-US"/>
              </w:rPr>
              <w:t xml:space="preserve"> </w:t>
            </w:r>
            <w:proofErr w:type="spellStart"/>
            <w:r w:rsidR="00460653" w:rsidRPr="001719CB">
              <w:rPr>
                <w:lang w:val="en-US"/>
              </w:rPr>
              <w:t>zăpada</w:t>
            </w:r>
            <w:proofErr w:type="spellEnd"/>
            <w:r w:rsidR="00460653" w:rsidRPr="001719CB">
              <w:rPr>
                <w:lang w:val="en-US"/>
              </w:rPr>
              <w:t xml:space="preserve"> </w:t>
            </w:r>
            <w:proofErr w:type="spellStart"/>
            <w:r w:rsidR="00460653" w:rsidRPr="001719CB">
              <w:rPr>
                <w:lang w:val="en-US"/>
              </w:rPr>
              <w:t>şi</w:t>
            </w:r>
            <w:proofErr w:type="spellEnd"/>
            <w:r w:rsidR="00C33344" w:rsidRPr="001719CB">
              <w:rPr>
                <w:lang w:val="en-US"/>
              </w:rPr>
              <w:t xml:space="preserve"> </w:t>
            </w:r>
            <w:proofErr w:type="spellStart"/>
            <w:r w:rsidR="00460653" w:rsidRPr="001719CB">
              <w:rPr>
                <w:lang w:val="en-US"/>
              </w:rPr>
              <w:t>gheaţa</w:t>
            </w:r>
            <w:proofErr w:type="spellEnd"/>
            <w:r w:rsidR="00460653" w:rsidRPr="001719CB">
              <w:rPr>
                <w:lang w:val="en-US"/>
              </w:rPr>
              <w:t xml:space="preserve">. </w:t>
            </w:r>
          </w:p>
          <w:p w14:paraId="399BD9F0"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10.7.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nerespectarea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oricărui</w:t>
            </w:r>
            <w:proofErr w:type="spellEnd"/>
            <w:r w:rsidR="00460653" w:rsidRPr="001719CB">
              <w:rPr>
                <w:lang w:val="en-US"/>
              </w:rPr>
              <w:t xml:space="preserve"> </w:t>
            </w:r>
            <w:proofErr w:type="spellStart"/>
            <w:r w:rsidR="00460653" w:rsidRPr="001719CB">
              <w:rPr>
                <w:lang w:val="en-US"/>
              </w:rPr>
              <w:t>regulament</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hotărâri</w:t>
            </w:r>
            <w:proofErr w:type="spellEnd"/>
            <w:r w:rsidR="00460653" w:rsidRPr="001719CB">
              <w:rPr>
                <w:lang w:val="en-US"/>
              </w:rPr>
              <w:t xml:space="preserve"> ale </w:t>
            </w:r>
            <w:proofErr w:type="spellStart"/>
            <w:r w:rsidR="00460653" w:rsidRPr="001719CB">
              <w:rPr>
                <w:lang w:val="en-US"/>
              </w:rPr>
              <w:t>autorităţilor</w:t>
            </w:r>
            <w:proofErr w:type="spellEnd"/>
            <w:r w:rsidR="00C33344" w:rsidRPr="001719CB">
              <w:rPr>
                <w:lang w:val="en-US"/>
              </w:rPr>
              <w:t xml:space="preserve"> </w:t>
            </w:r>
            <w:proofErr w:type="spellStart"/>
            <w:r w:rsidR="00460653" w:rsidRPr="001719CB">
              <w:rPr>
                <w:lang w:val="en-US"/>
              </w:rPr>
              <w:t>administraţiei</w:t>
            </w:r>
            <w:proofErr w:type="spellEnd"/>
            <w:r w:rsidR="00460653" w:rsidRPr="001719CB">
              <w:rPr>
                <w:lang w:val="en-US"/>
              </w:rPr>
              <w:t xml:space="preserve"> </w:t>
            </w:r>
            <w:proofErr w:type="spellStart"/>
            <w:r w:rsidR="00460653" w:rsidRPr="001719CB">
              <w:rPr>
                <w:lang w:val="en-US"/>
              </w:rPr>
              <w:t>publice</w:t>
            </w:r>
            <w:proofErr w:type="spellEnd"/>
            <w:r w:rsidR="00460653" w:rsidRPr="001719CB">
              <w:rPr>
                <w:lang w:val="en-US"/>
              </w:rPr>
              <w:t xml:space="preserve"> locale </w:t>
            </w:r>
            <w:proofErr w:type="spellStart"/>
            <w:r w:rsidR="00460653" w:rsidRPr="001719CB">
              <w:rPr>
                <w:lang w:val="en-US"/>
              </w:rPr>
              <w:t>sau</w:t>
            </w:r>
            <w:proofErr w:type="spellEnd"/>
            <w:r w:rsidR="00460653" w:rsidRPr="001719CB">
              <w:rPr>
                <w:lang w:val="en-US"/>
              </w:rPr>
              <w:t xml:space="preserve"> ale </w:t>
            </w:r>
            <w:proofErr w:type="spellStart"/>
            <w:r w:rsidR="00460653" w:rsidRPr="001719CB">
              <w:rPr>
                <w:lang w:val="en-US"/>
              </w:rPr>
              <w:t>altor</w:t>
            </w:r>
            <w:proofErr w:type="spellEnd"/>
            <w:r w:rsidR="00460653" w:rsidRPr="001719CB">
              <w:rPr>
                <w:lang w:val="en-US"/>
              </w:rPr>
              <w:t xml:space="preserve"> </w:t>
            </w:r>
            <w:proofErr w:type="spellStart"/>
            <w:r w:rsidR="00460653" w:rsidRPr="001719CB">
              <w:rPr>
                <w:lang w:val="en-US"/>
              </w:rPr>
              <w:t>organe</w:t>
            </w:r>
            <w:proofErr w:type="spellEnd"/>
            <w:r w:rsidR="00460653" w:rsidRPr="001719CB">
              <w:rPr>
                <w:lang w:val="en-US"/>
              </w:rPr>
              <w:t xml:space="preserve"> locale, legal </w:t>
            </w:r>
            <w:proofErr w:type="spellStart"/>
            <w:r w:rsidR="00460653" w:rsidRPr="001719CB">
              <w:rPr>
                <w:lang w:val="en-US"/>
              </w:rPr>
              <w:t>constituite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care au </w:t>
            </w:r>
            <w:proofErr w:type="spellStart"/>
            <w:r w:rsidR="00460653" w:rsidRPr="001719CB">
              <w:rPr>
                <w:lang w:val="en-US"/>
              </w:rPr>
              <w:t>caracter</w:t>
            </w:r>
            <w:proofErr w:type="spellEnd"/>
            <w:r w:rsidR="00460653" w:rsidRPr="001719CB">
              <w:rPr>
                <w:lang w:val="en-US"/>
              </w:rPr>
              <w:t xml:space="preserve"> </w:t>
            </w:r>
            <w:proofErr w:type="spellStart"/>
            <w:r w:rsidR="00460653" w:rsidRPr="001719CB">
              <w:rPr>
                <w:lang w:val="en-US"/>
              </w:rPr>
              <w:t>obligatoriu</w:t>
            </w:r>
            <w:proofErr w:type="spellEnd"/>
            <w:r w:rsidR="00460653" w:rsidRPr="001719CB">
              <w:rPr>
                <w:lang w:val="en-US"/>
              </w:rPr>
              <w:t xml:space="preserve"> la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provoacă</w:t>
            </w:r>
            <w:proofErr w:type="spellEnd"/>
            <w:r w:rsidR="00460653" w:rsidRPr="001719CB">
              <w:rPr>
                <w:lang w:val="en-US"/>
              </w:rPr>
              <w:t xml:space="preserve"> </w:t>
            </w:r>
            <w:proofErr w:type="spellStart"/>
            <w:r w:rsidR="00460653" w:rsidRPr="001719CB">
              <w:rPr>
                <w:lang w:val="en-US"/>
              </w:rPr>
              <w:t>pagube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despăgubit</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mărimea</w:t>
            </w:r>
            <w:proofErr w:type="spellEnd"/>
            <w:r w:rsidR="00460653" w:rsidRPr="001719CB">
              <w:rPr>
                <w:lang w:val="en-US"/>
              </w:rPr>
              <w:t xml:space="preserve"> </w:t>
            </w:r>
            <w:proofErr w:type="spellStart"/>
            <w:r w:rsidR="00460653" w:rsidRPr="001719CB">
              <w:rPr>
                <w:lang w:val="en-US"/>
              </w:rPr>
              <w:t>sumei</w:t>
            </w:r>
            <w:proofErr w:type="spellEnd"/>
            <w:r w:rsidR="00460653" w:rsidRPr="001719CB">
              <w:rPr>
                <w:lang w:val="en-US"/>
              </w:rPr>
              <w:t xml:space="preserve"> </w:t>
            </w:r>
            <w:proofErr w:type="spellStart"/>
            <w:r w:rsidR="00460653" w:rsidRPr="001719CB">
              <w:rPr>
                <w:lang w:val="en-US"/>
              </w:rPr>
              <w:t>prejudiciului</w:t>
            </w:r>
            <w:proofErr w:type="spellEnd"/>
            <w:r w:rsidR="00460653" w:rsidRPr="001719CB">
              <w:rPr>
                <w:lang w:val="en-US"/>
              </w:rPr>
              <w:t xml:space="preserve">. </w:t>
            </w:r>
          </w:p>
          <w:p w14:paraId="2B049099"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10.8.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motivele</w:t>
            </w:r>
            <w:proofErr w:type="spellEnd"/>
            <w:r w:rsidR="00460653" w:rsidRPr="001719CB">
              <w:rPr>
                <w:lang w:val="en-US"/>
              </w:rPr>
              <w:t xml:space="preserve"> </w:t>
            </w:r>
            <w:proofErr w:type="spellStart"/>
            <w:r w:rsidR="00460653" w:rsidRPr="001719CB">
              <w:rPr>
                <w:lang w:val="en-US"/>
              </w:rPr>
              <w:t>const</w:t>
            </w:r>
            <w:r w:rsidR="00183D79" w:rsidRPr="001719CB">
              <w:rPr>
                <w:lang w:val="en-US"/>
              </w:rPr>
              <w:t>rângerii</w:t>
            </w:r>
            <w:proofErr w:type="spellEnd"/>
            <w:r w:rsidR="00183D79" w:rsidRPr="001719CB">
              <w:rPr>
                <w:lang w:val="en-US"/>
              </w:rPr>
              <w:t xml:space="preserve"> </w:t>
            </w:r>
            <w:proofErr w:type="spellStart"/>
            <w:r w:rsidR="00183D79" w:rsidRPr="001719CB">
              <w:rPr>
                <w:lang w:val="en-US"/>
              </w:rPr>
              <w:t>sau</w:t>
            </w:r>
            <w:proofErr w:type="spellEnd"/>
            <w:r w:rsidR="00183D79" w:rsidRPr="001719CB">
              <w:rPr>
                <w:lang w:val="en-US"/>
              </w:rPr>
              <w:t xml:space="preserve"> ale </w:t>
            </w:r>
            <w:proofErr w:type="spellStart"/>
            <w:r w:rsidR="00183D79" w:rsidRPr="001719CB">
              <w:rPr>
                <w:lang w:val="en-US"/>
              </w:rPr>
              <w:t>întreruperii</w:t>
            </w:r>
            <w:proofErr w:type="spellEnd"/>
            <w:r w:rsidR="00183D79" w:rsidRPr="001719CB">
              <w:rPr>
                <w:lang w:val="en-US"/>
              </w:rPr>
              <w:t xml:space="preserve"> su</w:t>
            </w:r>
            <w:r w:rsidR="00460653" w:rsidRPr="001719CB">
              <w:rPr>
                <w:lang w:val="en-US"/>
              </w:rPr>
              <w:t xml:space="preserve">nt </w:t>
            </w:r>
            <w:proofErr w:type="spellStart"/>
            <w:r w:rsidR="00460653" w:rsidRPr="001719CB">
              <w:rPr>
                <w:lang w:val="en-US"/>
              </w:rPr>
              <w:t>imputabile</w:t>
            </w:r>
            <w:proofErr w:type="spellEnd"/>
            <w:r w:rsidR="00460653" w:rsidRPr="001719CB">
              <w:rPr>
                <w:lang w:val="en-US"/>
              </w:rPr>
              <w:t xml:space="preserve"> </w:t>
            </w:r>
            <w:proofErr w:type="spellStart"/>
            <w:r w:rsidR="00460653" w:rsidRPr="001719CB">
              <w:rPr>
                <w:lang w:val="en-US"/>
              </w:rPr>
              <w:t>uneia</w:t>
            </w:r>
            <w:proofErr w:type="spellEnd"/>
            <w:r w:rsidR="00460653" w:rsidRPr="001719CB">
              <w:rPr>
                <w:lang w:val="en-US"/>
              </w:rPr>
              <w:t xml:space="preserve"> </w:t>
            </w:r>
            <w:proofErr w:type="spellStart"/>
            <w:r w:rsidR="00460653" w:rsidRPr="001719CB">
              <w:rPr>
                <w:lang w:val="en-US"/>
              </w:rPr>
              <w:t>dintre</w:t>
            </w:r>
            <w:proofErr w:type="spellEnd"/>
            <w:r w:rsidR="00460653" w:rsidRPr="001719CB">
              <w:rPr>
                <w:lang w:val="en-US"/>
              </w:rPr>
              <w:t xml:space="preserve"> </w:t>
            </w:r>
            <w:proofErr w:type="spell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atunci</w:t>
            </w:r>
            <w:proofErr w:type="spellEnd"/>
            <w:r w:rsidR="00460653" w:rsidRPr="001719CB">
              <w:rPr>
                <w:lang w:val="en-US"/>
              </w:rPr>
              <w:t xml:space="preserve"> </w:t>
            </w:r>
            <w:proofErr w:type="spellStart"/>
            <w:r w:rsidR="00460653" w:rsidRPr="001719CB">
              <w:rPr>
                <w:lang w:val="en-US"/>
              </w:rPr>
              <w:t>cealaltă</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emite</w:t>
            </w:r>
            <w:proofErr w:type="spellEnd"/>
            <w:r w:rsidR="00460653" w:rsidRPr="001719CB">
              <w:rPr>
                <w:lang w:val="en-US"/>
              </w:rPr>
              <w:t xml:space="preserve"> </w:t>
            </w:r>
            <w:proofErr w:type="spellStart"/>
            <w:r w:rsidR="00460653" w:rsidRPr="001719CB">
              <w:rPr>
                <w:lang w:val="en-US"/>
              </w:rPr>
              <w:t>pretenţii</w:t>
            </w:r>
            <w:proofErr w:type="spellEnd"/>
            <w:r w:rsidR="00460653" w:rsidRPr="001719CB">
              <w:rPr>
                <w:lang w:val="en-US"/>
              </w:rPr>
              <w:t xml:space="preserve"> </w:t>
            </w:r>
            <w:proofErr w:type="spellStart"/>
            <w:r w:rsidR="00460653" w:rsidRPr="001719CB">
              <w:rPr>
                <w:lang w:val="en-US"/>
              </w:rPr>
              <w:t>privind</w:t>
            </w:r>
            <w:proofErr w:type="spellEnd"/>
            <w:r w:rsidR="00460653" w:rsidRPr="001719CB">
              <w:rPr>
                <w:lang w:val="en-US"/>
              </w:rPr>
              <w:t xml:space="preserve"> </w:t>
            </w:r>
            <w:proofErr w:type="spellStart"/>
            <w:r w:rsidR="00460653" w:rsidRPr="001719CB">
              <w:rPr>
                <w:lang w:val="en-US"/>
              </w:rPr>
              <w:t>despăgubirea</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daunele</w:t>
            </w:r>
            <w:proofErr w:type="spellEnd"/>
            <w:r w:rsidR="00460653" w:rsidRPr="001719CB">
              <w:rPr>
                <w:lang w:val="en-US"/>
              </w:rPr>
              <w:t xml:space="preserve"> </w:t>
            </w:r>
            <w:proofErr w:type="spellStart"/>
            <w:r w:rsidR="00460653" w:rsidRPr="001719CB">
              <w:rPr>
                <w:lang w:val="en-US"/>
              </w:rPr>
              <w:t>intervenite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care pot fi </w:t>
            </w:r>
            <w:proofErr w:type="spellStart"/>
            <w:r w:rsidR="00460653" w:rsidRPr="001719CB">
              <w:rPr>
                <w:lang w:val="en-US"/>
              </w:rPr>
              <w:t>dovedite</w:t>
            </w:r>
            <w:proofErr w:type="spellEnd"/>
            <w:r w:rsidR="00460653" w:rsidRPr="001719CB">
              <w:rPr>
                <w:lang w:val="en-US"/>
              </w:rPr>
              <w:t xml:space="preserve">. </w:t>
            </w:r>
          </w:p>
          <w:p w14:paraId="692C1133"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10.9.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întârzierea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execu</w:t>
            </w:r>
            <w:r w:rsidR="0001066E" w:rsidRPr="001719CB">
              <w:rPr>
                <w:lang w:val="en-US"/>
              </w:rPr>
              <w:t>ţia</w:t>
            </w:r>
            <w:proofErr w:type="spellEnd"/>
            <w:r w:rsidR="0001066E" w:rsidRPr="001719CB">
              <w:rPr>
                <w:lang w:val="en-US"/>
              </w:rPr>
              <w:t xml:space="preserve"> </w:t>
            </w:r>
            <w:proofErr w:type="spellStart"/>
            <w:r w:rsidR="0001066E" w:rsidRPr="001719CB">
              <w:rPr>
                <w:lang w:val="en-US"/>
              </w:rPr>
              <w:t>lucrărilor</w:t>
            </w:r>
            <w:proofErr w:type="spellEnd"/>
            <w:r w:rsidR="0001066E" w:rsidRPr="001719CB">
              <w:rPr>
                <w:lang w:val="en-US"/>
              </w:rPr>
              <w:t xml:space="preserve"> </w:t>
            </w:r>
            <w:proofErr w:type="spellStart"/>
            <w:r w:rsidR="0001066E" w:rsidRPr="001719CB">
              <w:rPr>
                <w:lang w:val="en-US"/>
              </w:rPr>
              <w:t>este</w:t>
            </w:r>
            <w:proofErr w:type="spellEnd"/>
            <w:r w:rsidR="0001066E" w:rsidRPr="001719CB">
              <w:rPr>
                <w:lang w:val="en-US"/>
              </w:rPr>
              <w:t xml:space="preserve"> </w:t>
            </w:r>
            <w:r w:rsidR="001278C6" w:rsidRPr="001719CB">
              <w:rPr>
                <w:lang w:val="en-US"/>
              </w:rPr>
              <w:t>din</w:t>
            </w:r>
            <w:r w:rsidR="0001066E" w:rsidRPr="001719CB">
              <w:rPr>
                <w:lang w:val="en-US"/>
              </w:rPr>
              <w:t xml:space="preserve"> culpa </w:t>
            </w:r>
            <w:proofErr w:type="spellStart"/>
            <w:r w:rsidR="0001066E" w:rsidRPr="001719CB">
              <w:rPr>
                <w:lang w:val="en-US"/>
              </w:rPr>
              <w:t>uneia</w:t>
            </w:r>
            <w:proofErr w:type="spellEnd"/>
            <w:r w:rsidR="00460653" w:rsidRPr="001719CB">
              <w:rPr>
                <w:lang w:val="en-US"/>
              </w:rPr>
              <w:t xml:space="preserve"> </w:t>
            </w:r>
            <w:proofErr w:type="spellStart"/>
            <w:r w:rsidR="00460653" w:rsidRPr="001719CB">
              <w:rPr>
                <w:lang w:val="en-US"/>
              </w:rPr>
              <w:t>din</w:t>
            </w:r>
            <w:r w:rsidR="0001066E" w:rsidRPr="001719CB">
              <w:rPr>
                <w:lang w:val="en-US"/>
              </w:rPr>
              <w:t>tre</w:t>
            </w:r>
            <w:proofErr w:type="spellEnd"/>
            <w:r w:rsidR="00460653" w:rsidRPr="001719CB">
              <w:rPr>
                <w:lang w:val="en-US"/>
              </w:rPr>
              <w:t xml:space="preserve"> </w:t>
            </w:r>
            <w:proofErr w:type="spellStart"/>
            <w:r w:rsidR="00460653" w:rsidRPr="001719CB">
              <w:rPr>
                <w:lang w:val="en-US"/>
              </w:rPr>
              <w:t>părţi</w:t>
            </w:r>
            <w:r w:rsidR="0001066E" w:rsidRPr="001719CB">
              <w:rPr>
                <w:lang w:val="en-US"/>
              </w:rPr>
              <w:t>le</w:t>
            </w:r>
            <w:proofErr w:type="spellEnd"/>
            <w:r w:rsidR="0001066E" w:rsidRPr="001719CB">
              <w:rPr>
                <w:lang w:val="en-US"/>
              </w:rPr>
              <w:t xml:space="preserve"> </w:t>
            </w:r>
            <w:proofErr w:type="spellStart"/>
            <w:r w:rsidR="0001066E" w:rsidRPr="001719CB">
              <w:rPr>
                <w:lang w:val="en-US"/>
              </w:rPr>
              <w:t>contractante</w:t>
            </w:r>
            <w:proofErr w:type="spellEnd"/>
            <w:r w:rsidR="00460653" w:rsidRPr="001719CB">
              <w:rPr>
                <w:lang w:val="en-US"/>
              </w:rPr>
              <w:t xml:space="preserve">, </w:t>
            </w:r>
            <w:proofErr w:type="spellStart"/>
            <w:r w:rsidR="00460653" w:rsidRPr="001719CB">
              <w:rPr>
                <w:lang w:val="en-US"/>
              </w:rPr>
              <w:t>partea</w:t>
            </w:r>
            <w:proofErr w:type="spellEnd"/>
            <w:r w:rsidR="00460653" w:rsidRPr="001719CB">
              <w:rPr>
                <w:lang w:val="en-US"/>
              </w:rPr>
              <w:t xml:space="preserve"> </w:t>
            </w:r>
            <w:proofErr w:type="spellStart"/>
            <w:r w:rsidR="00460653" w:rsidRPr="001719CB">
              <w:rPr>
                <w:lang w:val="en-US"/>
              </w:rPr>
              <w:t>culpabilă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plăti</w:t>
            </w:r>
            <w:proofErr w:type="spellEnd"/>
            <w:r w:rsidR="00460653" w:rsidRPr="001719CB">
              <w:rPr>
                <w:lang w:val="en-US"/>
              </w:rPr>
              <w:t xml:space="preserve"> </w:t>
            </w:r>
            <w:proofErr w:type="spellStart"/>
            <w:r w:rsidR="00460653" w:rsidRPr="001719CB">
              <w:rPr>
                <w:lang w:val="en-US"/>
              </w:rPr>
              <w:t>celeilalte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w:t>
            </w:r>
            <w:proofErr w:type="spellStart"/>
            <w:r w:rsidR="00460653" w:rsidRPr="001719CB">
              <w:rPr>
                <w:lang w:val="en-US"/>
              </w:rPr>
              <w:t>penalizări</w:t>
            </w:r>
            <w:proofErr w:type="spellEnd"/>
            <w:r w:rsidR="0001066E" w:rsidRPr="001719CB">
              <w:rPr>
                <w:lang w:val="en-US"/>
              </w:rPr>
              <w:t xml:space="preserve"> </w:t>
            </w:r>
            <w:proofErr w:type="spellStart"/>
            <w:r w:rsidR="0001066E" w:rsidRPr="001719CB">
              <w:rPr>
                <w:lang w:val="en-US"/>
              </w:rPr>
              <w:t>şi</w:t>
            </w:r>
            <w:proofErr w:type="spellEnd"/>
            <w:r w:rsidR="0001066E" w:rsidRPr="001719CB">
              <w:rPr>
                <w:lang w:val="en-US"/>
              </w:rPr>
              <w:t>/</w:t>
            </w:r>
            <w:proofErr w:type="spellStart"/>
            <w:r w:rsidR="0001066E" w:rsidRPr="001719CB">
              <w:rPr>
                <w:lang w:val="en-US"/>
              </w:rPr>
              <w:t>sau</w:t>
            </w:r>
            <w:proofErr w:type="spellEnd"/>
            <w:r w:rsidR="0001066E" w:rsidRPr="001719CB">
              <w:rPr>
                <w:lang w:val="en-US"/>
              </w:rPr>
              <w:t xml:space="preserve"> </w:t>
            </w:r>
            <w:proofErr w:type="spellStart"/>
            <w:r w:rsidR="0001066E" w:rsidRPr="001719CB">
              <w:rPr>
                <w:lang w:val="en-US"/>
              </w:rPr>
              <w:t>despăgubiri</w:t>
            </w:r>
            <w:proofErr w:type="spellEnd"/>
            <w:r w:rsidR="0001066E" w:rsidRPr="001719CB">
              <w:rPr>
                <w:lang w:val="en-US"/>
              </w:rPr>
              <w:t xml:space="preserve"> </w:t>
            </w:r>
            <w:proofErr w:type="spellStart"/>
            <w:r w:rsidR="0001066E" w:rsidRPr="001719CB">
              <w:rPr>
                <w:lang w:val="en-US"/>
              </w:rPr>
              <w:t>în</w:t>
            </w:r>
            <w:proofErr w:type="spellEnd"/>
            <w:r w:rsidR="0001066E" w:rsidRPr="001719CB">
              <w:rPr>
                <w:lang w:val="en-US"/>
              </w:rPr>
              <w:t xml:space="preserve"> </w:t>
            </w:r>
            <w:proofErr w:type="spellStart"/>
            <w:r w:rsidR="0001066E" w:rsidRPr="001719CB">
              <w:rPr>
                <w:lang w:val="en-US"/>
              </w:rPr>
              <w:t>cuantum</w:t>
            </w:r>
            <w:proofErr w:type="spellEnd"/>
            <w:r w:rsidR="0001066E" w:rsidRPr="001719CB">
              <w:rPr>
                <w:lang w:val="en-US"/>
              </w:rPr>
              <w:t xml:space="preserve"> de la 0,01% </w:t>
            </w:r>
            <w:proofErr w:type="spellStart"/>
            <w:r w:rsidR="0001066E" w:rsidRPr="001719CB">
              <w:rPr>
                <w:lang w:val="en-US"/>
              </w:rPr>
              <w:t>până</w:t>
            </w:r>
            <w:proofErr w:type="spellEnd"/>
            <w:r w:rsidR="0001066E" w:rsidRPr="001719CB">
              <w:rPr>
                <w:lang w:val="en-US"/>
              </w:rPr>
              <w:t xml:space="preserve"> la 0,1%</w:t>
            </w:r>
            <w:r w:rsidR="00460653" w:rsidRPr="001719CB">
              <w:rPr>
                <w:lang w:val="en-US"/>
              </w:rPr>
              <w:t xml:space="preserve"> din </w:t>
            </w:r>
            <w:proofErr w:type="spellStart"/>
            <w:r w:rsidR="00460653" w:rsidRPr="001719CB">
              <w:rPr>
                <w:lang w:val="en-US"/>
              </w:rPr>
              <w:t>valoarea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D74B95" w:rsidRPr="001719CB">
              <w:rPr>
                <w:lang w:val="en-US"/>
              </w:rPr>
              <w:t>rămase</w:t>
            </w:r>
            <w:r w:rsidR="00460653" w:rsidRPr="001719CB">
              <w:rPr>
                <w:lang w:val="en-US"/>
              </w:rPr>
              <w:t>de</w:t>
            </w:r>
            <w:proofErr w:type="spellEnd"/>
            <w:r w:rsidR="00460653" w:rsidRPr="001719CB">
              <w:rPr>
                <w:lang w:val="en-US"/>
              </w:rPr>
              <w:t xml:space="preserve"> </w:t>
            </w:r>
            <w:proofErr w:type="spellStart"/>
            <w:r w:rsidR="00460653" w:rsidRPr="001719CB">
              <w:rPr>
                <w:lang w:val="en-US"/>
              </w:rPr>
              <w:t>executat</w:t>
            </w:r>
            <w:proofErr w:type="spellEnd"/>
            <w:r w:rsidR="00460653" w:rsidRPr="001719CB">
              <w:rPr>
                <w:lang w:val="en-US"/>
              </w:rPr>
              <w:t>/</w:t>
            </w:r>
            <w:proofErr w:type="spellStart"/>
            <w:r w:rsidR="00460653" w:rsidRPr="001719CB">
              <w:rPr>
                <w:lang w:val="en-US"/>
              </w:rPr>
              <w:t>neonorate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fiecare</w:t>
            </w:r>
            <w:proofErr w:type="spellEnd"/>
            <w:r w:rsidR="00460653" w:rsidRPr="001719CB">
              <w:rPr>
                <w:lang w:val="en-US"/>
              </w:rPr>
              <w:t xml:space="preserve"> zi de </w:t>
            </w:r>
            <w:proofErr w:type="spellStart"/>
            <w:r w:rsidR="00460653" w:rsidRPr="001719CB">
              <w:rPr>
                <w:lang w:val="en-US"/>
              </w:rPr>
              <w:t>întârziere</w:t>
            </w:r>
            <w:proofErr w:type="spellEnd"/>
            <w:r w:rsidR="00460653" w:rsidRPr="001719CB">
              <w:rPr>
                <w:lang w:val="en-US"/>
              </w:rPr>
              <w:t xml:space="preserve">. </w:t>
            </w:r>
            <w:proofErr w:type="spellStart"/>
            <w:r w:rsidR="00460653" w:rsidRPr="001719CB">
              <w:rPr>
                <w:lang w:val="en-US"/>
              </w:rPr>
              <w:t>Penalizarea</w:t>
            </w:r>
            <w:proofErr w:type="spellEnd"/>
            <w:r w:rsidR="00460653" w:rsidRPr="001719CB">
              <w:rPr>
                <w:lang w:val="en-US"/>
              </w:rPr>
              <w:t xml:space="preserve"> </w:t>
            </w:r>
            <w:proofErr w:type="spellStart"/>
            <w:r w:rsidR="00460653" w:rsidRPr="001719CB">
              <w:rPr>
                <w:lang w:val="en-US"/>
              </w:rPr>
              <w:t>devine</w:t>
            </w:r>
            <w:proofErr w:type="spellEnd"/>
            <w:r w:rsidR="00460653" w:rsidRPr="001719CB">
              <w:rPr>
                <w:lang w:val="en-US"/>
              </w:rPr>
              <w:t xml:space="preserve"> </w:t>
            </w:r>
            <w:proofErr w:type="spellStart"/>
            <w:r w:rsidR="00460653" w:rsidRPr="001719CB">
              <w:rPr>
                <w:lang w:val="en-US"/>
              </w:rPr>
              <w:t>operantă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momentul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partea</w:t>
            </w:r>
            <w:proofErr w:type="spellEnd"/>
            <w:r w:rsidR="00460653" w:rsidRPr="001719CB">
              <w:rPr>
                <w:lang w:val="en-US"/>
              </w:rPr>
              <w:t xml:space="preserve"> </w:t>
            </w:r>
            <w:proofErr w:type="spellStart"/>
            <w:r w:rsidR="00BB2CB2" w:rsidRPr="001719CB">
              <w:rPr>
                <w:lang w:val="en-US"/>
              </w:rPr>
              <w:t>î</w:t>
            </w:r>
            <w:r w:rsidR="00460653" w:rsidRPr="001719CB">
              <w:rPr>
                <w:lang w:val="en-US"/>
              </w:rPr>
              <w:t>nculpă</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intrat</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întârziere</w:t>
            </w:r>
            <w:proofErr w:type="spellEnd"/>
            <w:r w:rsidR="00460653" w:rsidRPr="001719CB">
              <w:rPr>
                <w:lang w:val="en-US"/>
              </w:rPr>
              <w:t xml:space="preserve">. </w:t>
            </w:r>
          </w:p>
          <w:p w14:paraId="5A9CC6A4" w14:textId="77777777" w:rsidR="00460653" w:rsidRPr="001719CB" w:rsidRDefault="00D53233" w:rsidP="00C7060F">
            <w:pPr>
              <w:pStyle w:val="NormalWeb"/>
              <w:numPr>
                <w:ilvl w:val="1"/>
                <w:numId w:val="10"/>
              </w:numPr>
              <w:tabs>
                <w:tab w:val="left" w:pos="567"/>
                <w:tab w:val="left" w:pos="1890"/>
              </w:tabs>
              <w:spacing w:line="276" w:lineRule="auto"/>
              <w:ind w:left="0" w:hanging="567"/>
              <w:rPr>
                <w:lang w:val="en-US"/>
              </w:rPr>
            </w:pPr>
            <w:r w:rsidRPr="001719CB">
              <w:rPr>
                <w:lang w:val="en-US"/>
              </w:rPr>
              <w:t xml:space="preserve">10.10. </w:t>
            </w:r>
            <w:proofErr w:type="spellStart"/>
            <w:r w:rsidR="00460653" w:rsidRPr="001719CB">
              <w:rPr>
                <w:lang w:val="en-US"/>
              </w:rPr>
              <w:t>Beneficiarul</w:t>
            </w:r>
            <w:proofErr w:type="spellEnd"/>
            <w:r w:rsidR="00460653" w:rsidRPr="001719CB">
              <w:rPr>
                <w:lang w:val="en-US"/>
              </w:rPr>
              <w:t xml:space="preserve"> nu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responsabil</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nici</w:t>
            </w:r>
            <w:proofErr w:type="spellEnd"/>
            <w:r w:rsidR="00460653" w:rsidRPr="001719CB">
              <w:rPr>
                <w:lang w:val="en-US"/>
              </w:rPr>
              <w:t xml:space="preserve"> un </w:t>
            </w:r>
            <w:proofErr w:type="spellStart"/>
            <w:r w:rsidR="00460653" w:rsidRPr="001719CB">
              <w:rPr>
                <w:lang w:val="en-US"/>
              </w:rPr>
              <w:t>fel</w:t>
            </w:r>
            <w:proofErr w:type="spellEnd"/>
            <w:r w:rsidR="00460653" w:rsidRPr="001719CB">
              <w:rPr>
                <w:lang w:val="en-US"/>
              </w:rPr>
              <w:t xml:space="preserve"> de </w:t>
            </w:r>
            <w:proofErr w:type="spellStart"/>
            <w:r w:rsidR="00460653" w:rsidRPr="001719CB">
              <w:rPr>
                <w:lang w:val="en-US"/>
              </w:rPr>
              <w:t>daune</w:t>
            </w:r>
            <w:r w:rsidR="00C33344" w:rsidRPr="001719CB">
              <w:rPr>
                <w:lang w:val="en-US"/>
              </w:rPr>
              <w:t>-</w:t>
            </w:r>
            <w:r w:rsidR="00460653" w:rsidRPr="001719CB">
              <w:rPr>
                <w:lang w:val="en-US"/>
              </w:rPr>
              <w:t>interese</w:t>
            </w:r>
            <w:proofErr w:type="spellEnd"/>
            <w:r w:rsidR="00460653" w:rsidRPr="001719CB">
              <w:rPr>
                <w:lang w:val="en-US"/>
              </w:rPr>
              <w:t xml:space="preserve">, </w:t>
            </w:r>
            <w:proofErr w:type="spellStart"/>
            <w:r w:rsidR="00460653" w:rsidRPr="001719CB">
              <w:rPr>
                <w:lang w:val="en-US"/>
              </w:rPr>
              <w:t>compensaţii</w:t>
            </w:r>
            <w:proofErr w:type="spellEnd"/>
            <w:r w:rsidR="00460653" w:rsidRPr="001719CB">
              <w:rPr>
                <w:lang w:val="en-US"/>
              </w:rPr>
              <w:t xml:space="preserve"> </w:t>
            </w:r>
            <w:proofErr w:type="spellStart"/>
            <w:r w:rsidR="00460653" w:rsidRPr="001719CB">
              <w:rPr>
                <w:lang w:val="en-US"/>
              </w:rPr>
              <w:t>plătibile</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privinţa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ca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unui</w:t>
            </w:r>
            <w:proofErr w:type="spellEnd"/>
            <w:r w:rsidR="00460653" w:rsidRPr="001719CB">
              <w:rPr>
                <w:lang w:val="en-US"/>
              </w:rPr>
              <w:t xml:space="preserve"> accident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prejudiciu</w:t>
            </w:r>
            <w:proofErr w:type="spellEnd"/>
            <w:r w:rsidR="00460653" w:rsidRPr="001719CB">
              <w:rPr>
                <w:lang w:val="en-US"/>
              </w:rPr>
              <w:t xml:space="preserve"> </w:t>
            </w:r>
            <w:proofErr w:type="spellStart"/>
            <w:r w:rsidR="00460653" w:rsidRPr="001719CB">
              <w:rPr>
                <w:lang w:val="en-US"/>
              </w:rPr>
              <w:t>adus</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w:t>
            </w:r>
            <w:proofErr w:type="spellStart"/>
            <w:r w:rsidR="00460653" w:rsidRPr="001719CB">
              <w:rPr>
                <w:lang w:val="en-US"/>
              </w:rPr>
              <w:t>muncitor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altei</w:t>
            </w:r>
            <w:proofErr w:type="spellEnd"/>
            <w:r w:rsidR="00460653" w:rsidRPr="001719CB">
              <w:rPr>
                <w:lang w:val="en-US"/>
              </w:rPr>
              <w:t xml:space="preserve"> </w:t>
            </w:r>
            <w:proofErr w:type="spellStart"/>
            <w:r w:rsidR="00460653" w:rsidRPr="001719CB">
              <w:rPr>
                <w:lang w:val="en-US"/>
              </w:rPr>
              <w:t>persoane</w:t>
            </w:r>
            <w:proofErr w:type="spellEnd"/>
            <w:r w:rsidR="00460653" w:rsidRPr="001719CB">
              <w:rPr>
                <w:lang w:val="en-US"/>
              </w:rPr>
              <w:t xml:space="preserve"> </w:t>
            </w:r>
            <w:proofErr w:type="spellStart"/>
            <w:r w:rsidR="00460653" w:rsidRPr="001719CB">
              <w:rPr>
                <w:lang w:val="en-US"/>
              </w:rPr>
              <w:t>angajate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cu </w:t>
            </w:r>
            <w:proofErr w:type="spellStart"/>
            <w:r w:rsidR="00460653" w:rsidRPr="001719CB">
              <w:rPr>
                <w:lang w:val="en-US"/>
              </w:rPr>
              <w:t>excepţia</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accident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prejudiciu</w:t>
            </w:r>
            <w:proofErr w:type="spellEnd"/>
            <w:r w:rsidR="00460653" w:rsidRPr="001719CB">
              <w:rPr>
                <w:lang w:val="en-US"/>
              </w:rPr>
              <w:t xml:space="preserve"> </w:t>
            </w:r>
            <w:proofErr w:type="spellStart"/>
            <w:r w:rsidR="00460653" w:rsidRPr="001719CB">
              <w:rPr>
                <w:lang w:val="en-US"/>
              </w:rPr>
              <w:t>rezult</w:t>
            </w:r>
            <w:r w:rsidR="00D74B95" w:rsidRPr="001719CB">
              <w:rPr>
                <w:lang w:val="en-US"/>
              </w:rPr>
              <w:t>î</w:t>
            </w:r>
            <w:r w:rsidR="00460653" w:rsidRPr="001719CB">
              <w:rPr>
                <w:lang w:val="en-US"/>
              </w:rPr>
              <w:t>nd</w:t>
            </w:r>
            <w:proofErr w:type="spellEnd"/>
            <w:r w:rsidR="00460653" w:rsidRPr="001719CB">
              <w:rPr>
                <w:lang w:val="en-US"/>
              </w:rPr>
              <w:t xml:space="preserve"> din vina </w:t>
            </w:r>
            <w:proofErr w:type="spellStart"/>
            <w:r w:rsidR="00460653" w:rsidRPr="001719CB">
              <w:rPr>
                <w:lang w:val="en-US"/>
              </w:rPr>
              <w:t>Beneficiarului</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agenţilor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angajaţilor</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w:t>
            </w:r>
          </w:p>
          <w:p w14:paraId="4B7D57BF" w14:textId="77777777" w:rsidR="00460653" w:rsidRPr="001719CB" w:rsidRDefault="00D53233" w:rsidP="00C7060F">
            <w:pPr>
              <w:pStyle w:val="NormalWeb"/>
              <w:numPr>
                <w:ilvl w:val="1"/>
                <w:numId w:val="10"/>
              </w:numPr>
              <w:tabs>
                <w:tab w:val="left" w:pos="567"/>
                <w:tab w:val="left" w:pos="1890"/>
              </w:tabs>
              <w:spacing w:line="276" w:lineRule="auto"/>
              <w:ind w:left="0" w:hanging="567"/>
              <w:rPr>
                <w:lang w:val="en-US"/>
              </w:rPr>
            </w:pPr>
            <w:r w:rsidRPr="001719CB">
              <w:rPr>
                <w:lang w:val="en-US"/>
              </w:rPr>
              <w:lastRenderedPageBreak/>
              <w:t xml:space="preserve">10.11.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subantreprenorii</w:t>
            </w:r>
            <w:proofErr w:type="spellEnd"/>
            <w:r w:rsidR="00460653" w:rsidRPr="001719CB">
              <w:rPr>
                <w:lang w:val="en-US"/>
              </w:rPr>
              <w:t xml:space="preserve"> </w:t>
            </w:r>
            <w:proofErr w:type="spellStart"/>
            <w:r w:rsidR="00460653" w:rsidRPr="001719CB">
              <w:rPr>
                <w:lang w:val="en-US"/>
              </w:rPr>
              <w:t>răspund</w:t>
            </w:r>
            <w:proofErr w:type="spellEnd"/>
            <w:r w:rsidR="00460653" w:rsidRPr="001719CB">
              <w:rPr>
                <w:lang w:val="en-US"/>
              </w:rPr>
              <w:t xml:space="preserve"> </w:t>
            </w:r>
            <w:proofErr w:type="spellStart"/>
            <w:r w:rsidR="00460653" w:rsidRPr="001719CB">
              <w:rPr>
                <w:lang w:val="en-US"/>
              </w:rPr>
              <w:t>soli</w:t>
            </w:r>
            <w:r w:rsidR="00DA1062" w:rsidRPr="001719CB">
              <w:rPr>
                <w:lang w:val="en-US"/>
              </w:rPr>
              <w:t>dar</w:t>
            </w:r>
            <w:proofErr w:type="spellEnd"/>
            <w:r w:rsidR="00DA1062" w:rsidRPr="001719CB">
              <w:rPr>
                <w:lang w:val="en-US"/>
              </w:rPr>
              <w:t xml:space="preserve"> </w:t>
            </w:r>
            <w:proofErr w:type="spellStart"/>
            <w:r w:rsidR="00DA1062" w:rsidRPr="001719CB">
              <w:rPr>
                <w:lang w:val="en-US"/>
              </w:rPr>
              <w:t>pentru</w:t>
            </w:r>
            <w:proofErr w:type="spellEnd"/>
            <w:r w:rsidR="00DA1062" w:rsidRPr="001719CB">
              <w:rPr>
                <w:lang w:val="en-US"/>
              </w:rPr>
              <w:t xml:space="preserve"> </w:t>
            </w:r>
            <w:proofErr w:type="spellStart"/>
            <w:r w:rsidR="00DA1062" w:rsidRPr="001719CB">
              <w:rPr>
                <w:lang w:val="en-US"/>
              </w:rPr>
              <w:t>neexecutarea</w:t>
            </w:r>
            <w:proofErr w:type="spellEnd"/>
            <w:r w:rsidR="00DA1062" w:rsidRPr="001719CB">
              <w:rPr>
                <w:lang w:val="en-US"/>
              </w:rPr>
              <w:t xml:space="preserve"> </w:t>
            </w:r>
            <w:proofErr w:type="spellStart"/>
            <w:r w:rsidR="00DA1062" w:rsidRPr="001719CB">
              <w:rPr>
                <w:lang w:val="en-US"/>
              </w:rPr>
              <w:t>obligaț</w:t>
            </w:r>
            <w:r w:rsidR="00460653" w:rsidRPr="001719CB">
              <w:rPr>
                <w:lang w:val="en-US"/>
              </w:rPr>
              <w:t>iil</w:t>
            </w:r>
            <w:r w:rsidR="00BB2CB2" w:rsidRPr="001719CB">
              <w:rPr>
                <w:lang w:val="en-US"/>
              </w:rPr>
              <w:t>or</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w:t>
            </w:r>
          </w:p>
          <w:p w14:paraId="229C0FE2" w14:textId="77777777" w:rsidR="00460653" w:rsidRPr="001719CB"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C7060F">
            <w:pPr>
              <w:pStyle w:val="ListParagraph"/>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C7060F">
            <w:pPr>
              <w:pStyle w:val="ListParagraph"/>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C7060F">
            <w:pPr>
              <w:pStyle w:val="ListParagraph"/>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719CB" w:rsidRDefault="00D53233" w:rsidP="00D53233">
            <w:pPr>
              <w:pStyle w:val="NormalWeb"/>
              <w:tabs>
                <w:tab w:val="left" w:pos="567"/>
              </w:tabs>
              <w:spacing w:line="276" w:lineRule="auto"/>
              <w:ind w:firstLine="0"/>
              <w:rPr>
                <w:lang w:val="en-US"/>
              </w:rPr>
            </w:pPr>
            <w:r w:rsidRPr="001719CB">
              <w:rPr>
                <w:lang w:val="en-US"/>
              </w:rPr>
              <w:t xml:space="preserve">12.1.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cere </w:t>
            </w:r>
            <w:proofErr w:type="spellStart"/>
            <w:r w:rsidR="00BB2CB2" w:rsidRPr="001719CB">
              <w:rPr>
                <w:lang w:val="en-US"/>
              </w:rPr>
              <w:t>rezoluțiunea</w:t>
            </w:r>
            <w:proofErr w:type="spellEnd"/>
            <w:r w:rsidR="0001066E"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
          <w:p w14:paraId="117B6CBC" w14:textId="77777777" w:rsidR="00460653" w:rsidRPr="00FF430B" w:rsidRDefault="00D53233" w:rsidP="00C7060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C7060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C7060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12.2.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cere </w:t>
            </w:r>
            <w:proofErr w:type="spellStart"/>
            <w:r w:rsidR="00BB2CB2" w:rsidRPr="001719CB">
              <w:rPr>
                <w:lang w:val="en-US"/>
              </w:rPr>
              <w:t>rezoluțiunea</w:t>
            </w:r>
            <w:proofErr w:type="spellEnd"/>
            <w:r w:rsidR="00C33344"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
          <w:p w14:paraId="42D1FABA" w14:textId="77777777" w:rsidR="00460653" w:rsidRPr="00FF430B" w:rsidRDefault="007323B6" w:rsidP="00C7060F">
            <w:pPr>
              <w:pStyle w:val="ListParagraph"/>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C7060F">
            <w:pPr>
              <w:pStyle w:val="ListParagraph"/>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C7060F">
            <w:pPr>
              <w:pStyle w:val="ListParagraph"/>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C7060F">
            <w:pPr>
              <w:pStyle w:val="ListParagraph"/>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12.3. </w:t>
            </w:r>
            <w:proofErr w:type="spellStart"/>
            <w:r w:rsidR="00460653" w:rsidRPr="001719CB">
              <w:rPr>
                <w:lang w:val="en-US"/>
              </w:rPr>
              <w:t>Contractul</w:t>
            </w:r>
            <w:proofErr w:type="spellEnd"/>
            <w:r w:rsidR="00460653" w:rsidRPr="001719CB">
              <w:rPr>
                <w:lang w:val="en-US"/>
              </w:rPr>
              <w:t xml:space="preserve"> se </w:t>
            </w:r>
            <w:proofErr w:type="spellStart"/>
            <w:r w:rsidR="00460653" w:rsidRPr="001719CB">
              <w:rPr>
                <w:lang w:val="en-US"/>
              </w:rPr>
              <w:t>consideră</w:t>
            </w:r>
            <w:proofErr w:type="spellEnd"/>
            <w:r w:rsidR="00460653" w:rsidRPr="001719CB">
              <w:rPr>
                <w:lang w:val="en-US"/>
              </w:rPr>
              <w:t xml:space="preserve"> </w:t>
            </w:r>
            <w:proofErr w:type="spellStart"/>
            <w:r w:rsidR="00BB2CB2" w:rsidRPr="001719CB">
              <w:rPr>
                <w:lang w:val="en-US"/>
              </w:rPr>
              <w:t>rezolvit</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partea</w:t>
            </w:r>
            <w:proofErr w:type="spellEnd"/>
            <w:r w:rsidR="00460653" w:rsidRPr="001719CB">
              <w:rPr>
                <w:lang w:val="en-US"/>
              </w:rPr>
              <w:t xml:space="preserve"> </w:t>
            </w:r>
            <w:proofErr w:type="spellStart"/>
            <w:r w:rsidR="00460653" w:rsidRPr="001719CB">
              <w:rPr>
                <w:lang w:val="en-US"/>
              </w:rPr>
              <w:t>contractantă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comunica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scris</w:t>
            </w:r>
            <w:proofErr w:type="spellEnd"/>
            <w:r w:rsidR="00460653" w:rsidRPr="001719CB">
              <w:rPr>
                <w:lang w:val="en-US"/>
              </w:rPr>
              <w:t xml:space="preserve"> </w:t>
            </w:r>
            <w:proofErr w:type="spellStart"/>
            <w:r w:rsidR="00460653" w:rsidRPr="001719CB">
              <w:rPr>
                <w:lang w:val="en-US"/>
              </w:rPr>
              <w:t>cele</w:t>
            </w:r>
            <w:r w:rsidRPr="001719CB">
              <w:rPr>
                <w:lang w:val="en-US"/>
              </w:rPr>
              <w:t>i</w:t>
            </w:r>
            <w:r w:rsidR="00460653" w:rsidRPr="001719CB">
              <w:rPr>
                <w:lang w:val="en-US"/>
              </w:rPr>
              <w:t>lalte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termen de 15 </w:t>
            </w:r>
            <w:proofErr w:type="spellStart"/>
            <w:r w:rsidR="00460653" w:rsidRPr="001719CB">
              <w:rPr>
                <w:lang w:val="en-US"/>
              </w:rPr>
              <w:t>zile</w:t>
            </w:r>
            <w:proofErr w:type="spellEnd"/>
            <w:r w:rsidR="00460653" w:rsidRPr="001719CB">
              <w:rPr>
                <w:lang w:val="en-US"/>
              </w:rPr>
              <w:t xml:space="preserve"> </w:t>
            </w:r>
            <w:proofErr w:type="spellStart"/>
            <w:r w:rsidR="00460653" w:rsidRPr="001719CB">
              <w:rPr>
                <w:lang w:val="en-US"/>
              </w:rPr>
              <w:t>motivele</w:t>
            </w:r>
            <w:proofErr w:type="spellEnd"/>
            <w:r w:rsidR="00460653" w:rsidRPr="001719CB">
              <w:rPr>
                <w:lang w:val="en-US"/>
              </w:rPr>
              <w:t xml:space="preserve"> indicate la </w:t>
            </w:r>
            <w:proofErr w:type="spellStart"/>
            <w:r w:rsidR="00460653" w:rsidRPr="001719CB">
              <w:rPr>
                <w:lang w:val="en-US"/>
              </w:rPr>
              <w:t>punctele</w:t>
            </w:r>
            <w:proofErr w:type="spellEnd"/>
            <w:r w:rsidR="00460653" w:rsidRPr="001719CB">
              <w:rPr>
                <w:lang w:val="en-US"/>
              </w:rPr>
              <w:t xml:space="preserve"> 1</w:t>
            </w:r>
            <w:r w:rsidR="00D379F6" w:rsidRPr="001719CB">
              <w:rPr>
                <w:lang w:val="en-US"/>
              </w:rPr>
              <w:t>2</w:t>
            </w:r>
            <w:r w:rsidR="00460653" w:rsidRPr="001719CB">
              <w:rPr>
                <w:lang w:val="en-US"/>
              </w:rPr>
              <w:t xml:space="preserve">.1 </w:t>
            </w:r>
            <w:proofErr w:type="spellStart"/>
            <w:r w:rsidR="00460653" w:rsidRPr="001719CB">
              <w:rPr>
                <w:lang w:val="en-US"/>
              </w:rPr>
              <w:t>şi</w:t>
            </w:r>
            <w:proofErr w:type="spellEnd"/>
            <w:r w:rsidR="00460653" w:rsidRPr="001719CB">
              <w:rPr>
                <w:lang w:val="en-US"/>
              </w:rPr>
              <w:t xml:space="preserve"> 1</w:t>
            </w:r>
            <w:r w:rsidR="00D379F6" w:rsidRPr="001719CB">
              <w:rPr>
                <w:lang w:val="en-US"/>
              </w:rPr>
              <w:t>2</w:t>
            </w:r>
            <w:r w:rsidR="00460653" w:rsidRPr="001719CB">
              <w:rPr>
                <w:lang w:val="en-US"/>
              </w:rPr>
              <w:t xml:space="preserve">.2 din </w:t>
            </w:r>
            <w:proofErr w:type="spellStart"/>
            <w:r w:rsidR="00460653" w:rsidRPr="001719CB">
              <w:rPr>
                <w:lang w:val="en-US"/>
              </w:rPr>
              <w:t>prezentul</w:t>
            </w:r>
            <w:proofErr w:type="spellEnd"/>
            <w:r w:rsidR="00460653" w:rsidRPr="001719CB">
              <w:rPr>
                <w:lang w:val="en-US"/>
              </w:rPr>
              <w:t xml:space="preserve"> contract.  </w:t>
            </w:r>
          </w:p>
          <w:p w14:paraId="40D783CE"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12.4.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de </w:t>
            </w:r>
            <w:proofErr w:type="spellStart"/>
            <w:r w:rsidR="00BB2CB2" w:rsidRPr="001719CB">
              <w:rPr>
                <w:lang w:val="en-US"/>
              </w:rPr>
              <w:t>rezoluțiune</w:t>
            </w:r>
            <w:r w:rsidR="00460653" w:rsidRPr="001719CB">
              <w:rPr>
                <w:lang w:val="en-US"/>
              </w:rPr>
              <w:t>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convoca</w:t>
            </w:r>
            <w:proofErr w:type="spellEnd"/>
            <w:r w:rsidR="00460653" w:rsidRPr="001719CB">
              <w:rPr>
                <w:lang w:val="en-US"/>
              </w:rPr>
              <w:t xml:space="preserve"> </w:t>
            </w:r>
            <w:proofErr w:type="spellStart"/>
            <w:r w:rsidR="00460653" w:rsidRPr="001719CB">
              <w:rPr>
                <w:lang w:val="en-US"/>
              </w:rPr>
              <w:t>comisia</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care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efectua</w:t>
            </w:r>
            <w:proofErr w:type="spellEnd"/>
            <w:r w:rsidR="00460653" w:rsidRPr="001719CB">
              <w:rPr>
                <w:lang w:val="en-US"/>
              </w:rPr>
              <w:t xml:space="preserve"> </w:t>
            </w:r>
            <w:proofErr w:type="spellStart"/>
            <w:r w:rsidR="00460653" w:rsidRPr="001719CB">
              <w:rPr>
                <w:lang w:val="en-US"/>
              </w:rPr>
              <w:t>recepţia</w:t>
            </w:r>
            <w:proofErr w:type="spellEnd"/>
            <w:r w:rsidR="00460653" w:rsidRPr="001719CB">
              <w:rPr>
                <w:lang w:val="en-US"/>
              </w:rPr>
              <w:t xml:space="preserve"> </w:t>
            </w:r>
            <w:proofErr w:type="spellStart"/>
            <w:r w:rsidR="00460653" w:rsidRPr="001719CB">
              <w:rPr>
                <w:lang w:val="en-US"/>
              </w:rPr>
              <w:t>cantitativă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calitativ</w:t>
            </w:r>
            <w:r w:rsidR="00D74B95" w:rsidRPr="001719CB">
              <w:rPr>
                <w:lang w:val="en-US"/>
              </w:rPr>
              <w:t>ă</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D74B95" w:rsidRPr="001719CB">
              <w:rPr>
                <w:lang w:val="en-US"/>
              </w:rPr>
              <w:t>,</w:t>
            </w:r>
            <w:r w:rsidR="00C33344" w:rsidRPr="001719CB">
              <w:rPr>
                <w:lang w:val="en-US"/>
              </w:rPr>
              <w:t xml:space="preserve"> </w:t>
            </w:r>
            <w:proofErr w:type="spellStart"/>
            <w:r w:rsidR="00D74B95" w:rsidRPr="001719CB">
              <w:rPr>
                <w:lang w:val="en-US"/>
              </w:rPr>
              <w:t>în</w:t>
            </w:r>
            <w:proofErr w:type="spellEnd"/>
            <w:r w:rsidR="00D74B95" w:rsidRPr="001719CB">
              <w:rPr>
                <w:lang w:val="en-US"/>
              </w:rPr>
              <w:t xml:space="preserve"> maximum 15 </w:t>
            </w:r>
            <w:proofErr w:type="spellStart"/>
            <w:r w:rsidR="00D74B95" w:rsidRPr="001719CB">
              <w:rPr>
                <w:lang w:val="en-US"/>
              </w:rPr>
              <w:t>zile</w:t>
            </w:r>
            <w:proofErr w:type="spellEnd"/>
            <w:r w:rsidR="00D74B95" w:rsidRPr="001719CB">
              <w:rPr>
                <w:lang w:val="en-US"/>
              </w:rPr>
              <w:t xml:space="preserve"> de la data </w:t>
            </w:r>
            <w:proofErr w:type="spellStart"/>
            <w:r w:rsidR="00BB2CB2" w:rsidRPr="001719CB">
              <w:rPr>
                <w:lang w:val="en-US"/>
              </w:rPr>
              <w:t>rezoluțiunii</w:t>
            </w:r>
            <w:proofErr w:type="spellEnd"/>
            <w:r w:rsidR="00C33344" w:rsidRPr="001719CB">
              <w:rPr>
                <w:lang w:val="en-US"/>
              </w:rPr>
              <w:t xml:space="preserve"> </w:t>
            </w:r>
            <w:proofErr w:type="spellStart"/>
            <w:r w:rsidR="00D74B95" w:rsidRPr="001719CB">
              <w:rPr>
                <w:lang w:val="en-US"/>
              </w:rPr>
              <w:t>contractului</w:t>
            </w:r>
            <w:proofErr w:type="spellEnd"/>
            <w:r w:rsidR="00D74B95" w:rsidRPr="001719CB">
              <w:rPr>
                <w:lang w:val="en-US"/>
              </w:rPr>
              <w:t>.</w:t>
            </w:r>
          </w:p>
          <w:p w14:paraId="26E83AD9"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12.5.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BB2CB2" w:rsidRPr="001719CB">
              <w:rPr>
                <w:lang w:val="en-US"/>
              </w:rPr>
              <w:t>rezoluțiunii</w:t>
            </w:r>
            <w:proofErr w:type="spellEnd"/>
            <w:r w:rsidR="00C33344"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întocmi</w:t>
            </w:r>
            <w:proofErr w:type="spellEnd"/>
            <w:r w:rsidR="00460653" w:rsidRPr="001719CB">
              <w:rPr>
                <w:lang w:val="en-US"/>
              </w:rPr>
              <w:t xml:space="preserve"> </w:t>
            </w:r>
            <w:proofErr w:type="spellStart"/>
            <w:r w:rsidR="00460653" w:rsidRPr="001719CB">
              <w:rPr>
                <w:lang w:val="en-US"/>
              </w:rPr>
              <w:t>situaţia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efectiv</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inventarul</w:t>
            </w:r>
            <w:proofErr w:type="spellEnd"/>
            <w:r w:rsidR="00460653" w:rsidRPr="001719CB">
              <w:rPr>
                <w:lang w:val="en-US"/>
              </w:rPr>
              <w:t xml:space="preserve"> </w:t>
            </w:r>
            <w:proofErr w:type="spellStart"/>
            <w:r w:rsidR="00460653" w:rsidRPr="001719CB">
              <w:rPr>
                <w:lang w:val="en-US"/>
              </w:rPr>
              <w:t>materialelor</w:t>
            </w:r>
            <w:proofErr w:type="spellEnd"/>
            <w:r w:rsidR="00460653" w:rsidRPr="001719CB">
              <w:rPr>
                <w:lang w:val="en-US"/>
              </w:rPr>
              <w:t xml:space="preserve">, </w:t>
            </w:r>
            <w:proofErr w:type="spellStart"/>
            <w:r w:rsidR="00460653" w:rsidRPr="001719CB">
              <w:rPr>
                <w:lang w:val="en-US"/>
              </w:rPr>
              <w:t>utilajelor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provizorii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care se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stabili</w:t>
            </w:r>
            <w:proofErr w:type="spellEnd"/>
            <w:r w:rsidR="00460653" w:rsidRPr="001719CB">
              <w:rPr>
                <w:lang w:val="en-US"/>
              </w:rPr>
              <w:t xml:space="preserve"> </w:t>
            </w:r>
            <w:proofErr w:type="spellStart"/>
            <w:r w:rsidR="00460653" w:rsidRPr="001719CB">
              <w:rPr>
                <w:lang w:val="en-US"/>
              </w:rPr>
              <w:t>sumele</w:t>
            </w:r>
            <w:proofErr w:type="spellEnd"/>
            <w:r w:rsidR="00460653" w:rsidRPr="001719CB">
              <w:rPr>
                <w:lang w:val="en-US"/>
              </w:rPr>
              <w:t xml:space="preserve"> care </w:t>
            </w:r>
            <w:proofErr w:type="spellStart"/>
            <w:r w:rsidR="00460653" w:rsidRPr="001719CB">
              <w:rPr>
                <w:lang w:val="en-US"/>
              </w:rPr>
              <w:t>urmează</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plătească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daunele</w:t>
            </w:r>
            <w:proofErr w:type="spellEnd"/>
            <w:r w:rsidR="00460653" w:rsidRPr="001719CB">
              <w:rPr>
                <w:lang w:val="en-US"/>
              </w:rPr>
              <w:t xml:space="preserve"> pe care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suporte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din vina </w:t>
            </w:r>
            <w:proofErr w:type="spellStart"/>
            <w:r w:rsidR="00460653" w:rsidRPr="001719CB">
              <w:rPr>
                <w:lang w:val="en-US"/>
              </w:rPr>
              <w:t>căruia</w:t>
            </w:r>
            <w:proofErr w:type="spellEnd"/>
            <w:r w:rsidR="00460653" w:rsidRPr="001719CB">
              <w:rPr>
                <w:lang w:val="en-US"/>
              </w:rPr>
              <w:t xml:space="preserve"> s-a </w:t>
            </w:r>
            <w:proofErr w:type="spellStart"/>
            <w:r w:rsidR="00BB2CB2" w:rsidRPr="001719CB">
              <w:rPr>
                <w:lang w:val="en-US"/>
              </w:rPr>
              <w:t>rezolvit</w:t>
            </w:r>
            <w:proofErr w:type="spellEnd"/>
            <w:r w:rsidR="00C33344" w:rsidRPr="001719CB">
              <w:rPr>
                <w:lang w:val="en-US"/>
              </w:rPr>
              <w:t xml:space="preserve"> </w:t>
            </w:r>
            <w:proofErr w:type="spellStart"/>
            <w:r w:rsidR="00460653" w:rsidRPr="001719CB">
              <w:rPr>
                <w:lang w:val="en-US"/>
              </w:rPr>
              <w:t>contractul</w:t>
            </w:r>
            <w:proofErr w:type="spellEnd"/>
            <w:r w:rsidR="00460653" w:rsidRPr="001719CB">
              <w:rPr>
                <w:lang w:val="en-US"/>
              </w:rPr>
              <w:t xml:space="preserve">. </w:t>
            </w:r>
          </w:p>
          <w:p w14:paraId="36265579"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12.6.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rez</w:t>
            </w:r>
            <w:r w:rsidR="00892A6D" w:rsidRPr="001719CB">
              <w:rPr>
                <w:lang w:val="en-US"/>
              </w:rPr>
              <w:t>oluțiunea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continua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cu </w:t>
            </w:r>
            <w:proofErr w:type="spellStart"/>
            <w:r w:rsidR="00460653" w:rsidRPr="001719CB">
              <w:rPr>
                <w:lang w:val="en-US"/>
              </w:rPr>
              <w:t>respectarea</w:t>
            </w:r>
            <w:proofErr w:type="spellEnd"/>
            <w:r w:rsidR="00460653" w:rsidRPr="001719CB">
              <w:rPr>
                <w:lang w:val="en-US"/>
              </w:rPr>
              <w:t xml:space="preserve">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
          <w:p w14:paraId="77A9D719" w14:textId="77777777" w:rsidR="00E22640" w:rsidRPr="001719CB" w:rsidRDefault="00E22640" w:rsidP="00E22640">
            <w:pPr>
              <w:pStyle w:val="NormalWeb"/>
              <w:tabs>
                <w:tab w:val="left" w:pos="567"/>
                <w:tab w:val="left" w:pos="2070"/>
              </w:tabs>
              <w:ind w:firstLine="0"/>
              <w:rPr>
                <w:lang w:val="en-US"/>
              </w:rPr>
            </w:pPr>
            <w:r w:rsidRPr="001719CB">
              <w:rPr>
                <w:lang w:val="en-US"/>
              </w:rPr>
              <w:t xml:space="preserve">12.7. </w:t>
            </w:r>
            <w:proofErr w:type="spellStart"/>
            <w:r w:rsidRPr="001719CB">
              <w:rPr>
                <w:lang w:val="en-US"/>
              </w:rPr>
              <w:t>Cazuri</w:t>
            </w:r>
            <w:proofErr w:type="spellEnd"/>
            <w:r w:rsidRPr="001719CB">
              <w:rPr>
                <w:lang w:val="en-US"/>
              </w:rPr>
              <w:t xml:space="preserve"> </w:t>
            </w:r>
            <w:proofErr w:type="spellStart"/>
            <w:r w:rsidRPr="001719CB">
              <w:rPr>
                <w:lang w:val="en-US"/>
              </w:rPr>
              <w:t>specifice</w:t>
            </w:r>
            <w:proofErr w:type="spellEnd"/>
            <w:r w:rsidRPr="001719CB">
              <w:rPr>
                <w:lang w:val="en-US"/>
              </w:rPr>
              <w:t xml:space="preserve"> de </w:t>
            </w:r>
            <w:proofErr w:type="spellStart"/>
            <w:r w:rsidRPr="001719CB">
              <w:rPr>
                <w:lang w:val="en-US"/>
              </w:rPr>
              <w:t>încetare</w:t>
            </w:r>
            <w:proofErr w:type="spellEnd"/>
            <w:r w:rsidRPr="001719CB">
              <w:rPr>
                <w:lang w:val="en-US"/>
              </w:rPr>
              <w:t xml:space="preserve"> a </w:t>
            </w:r>
            <w:proofErr w:type="spellStart"/>
            <w:r w:rsidRPr="001719CB">
              <w:rPr>
                <w:lang w:val="en-US"/>
              </w:rPr>
              <w:t>contractului</w:t>
            </w:r>
            <w:proofErr w:type="spellEnd"/>
            <w:r w:rsidRPr="001719CB">
              <w:rPr>
                <w:lang w:val="en-US"/>
              </w:rPr>
              <w:t xml:space="preserve"> de </w:t>
            </w:r>
            <w:proofErr w:type="spellStart"/>
            <w:r w:rsidRPr="001719CB">
              <w:rPr>
                <w:lang w:val="en-US"/>
              </w:rPr>
              <w:t>achiziţii</w:t>
            </w:r>
            <w:proofErr w:type="spellEnd"/>
            <w:r w:rsidRPr="001719CB">
              <w:rPr>
                <w:lang w:val="en-US"/>
              </w:rPr>
              <w:t xml:space="preserve"> </w:t>
            </w:r>
            <w:proofErr w:type="spellStart"/>
            <w:r w:rsidRPr="001719CB">
              <w:rPr>
                <w:lang w:val="en-US"/>
              </w:rPr>
              <w:t>publice</w:t>
            </w:r>
            <w:proofErr w:type="spellEnd"/>
            <w:r w:rsidRPr="001719CB">
              <w:rPr>
                <w:lang w:val="en-US"/>
              </w:rPr>
              <w:t>:</w:t>
            </w:r>
          </w:p>
          <w:p w14:paraId="49ADD99C" w14:textId="15DBE3A9" w:rsidR="00E22640" w:rsidRPr="001719CB" w:rsidRDefault="00E22640" w:rsidP="00E22640">
            <w:pPr>
              <w:pStyle w:val="NormalWeb"/>
              <w:tabs>
                <w:tab w:val="left" w:pos="567"/>
                <w:tab w:val="left" w:pos="2070"/>
              </w:tabs>
              <w:ind w:firstLine="284"/>
              <w:rPr>
                <w:lang w:val="en-US"/>
              </w:rPr>
            </w:pPr>
            <w:r w:rsidRPr="001719CB">
              <w:rPr>
                <w:lang w:val="en-US"/>
              </w:rPr>
              <w:t xml:space="preserve">     </w:t>
            </w:r>
            <w:proofErr w:type="spellStart"/>
            <w:r w:rsidR="00F168DC" w:rsidRPr="001719CB">
              <w:rPr>
                <w:lang w:val="en-US"/>
              </w:rPr>
              <w:t>Beneficiarul</w:t>
            </w:r>
            <w:proofErr w:type="spellEnd"/>
            <w:r w:rsidRPr="001719CB">
              <w:rPr>
                <w:lang w:val="en-US"/>
              </w:rPr>
              <w:t xml:space="preserve"> are </w:t>
            </w:r>
            <w:proofErr w:type="spellStart"/>
            <w:r w:rsidRPr="001719CB">
              <w:rPr>
                <w:lang w:val="en-US"/>
              </w:rPr>
              <w:t>dreptul</w:t>
            </w:r>
            <w:proofErr w:type="spellEnd"/>
            <w:r w:rsidRPr="001719CB">
              <w:rPr>
                <w:lang w:val="en-US"/>
              </w:rPr>
              <w:t xml:space="preserve"> de a </w:t>
            </w:r>
            <w:proofErr w:type="spellStart"/>
            <w:r w:rsidR="0060188C" w:rsidRPr="001719CB">
              <w:rPr>
                <w:lang w:val="en-US"/>
              </w:rPr>
              <w:t>rezolvi</w:t>
            </w:r>
            <w:proofErr w:type="spellEnd"/>
            <w:r w:rsidR="00C33344" w:rsidRPr="001719CB">
              <w:rPr>
                <w:lang w:val="en-US"/>
              </w:rPr>
              <w:t xml:space="preserve"> </w:t>
            </w:r>
            <w:r w:rsidRPr="001719CB">
              <w:rPr>
                <w:lang w:val="en-US"/>
              </w:rPr>
              <w:t xml:space="preserve">unilateral un contract de </w:t>
            </w:r>
            <w:proofErr w:type="spellStart"/>
            <w:r w:rsidRPr="001719CB">
              <w:rPr>
                <w:lang w:val="en-US"/>
              </w:rPr>
              <w:t>achiziţii</w:t>
            </w:r>
            <w:proofErr w:type="spellEnd"/>
            <w:r w:rsidRPr="001719CB">
              <w:rPr>
                <w:lang w:val="en-US"/>
              </w:rPr>
              <w:t xml:space="preserve"> </w:t>
            </w:r>
            <w:proofErr w:type="spellStart"/>
            <w:r w:rsidRPr="001719CB">
              <w:rPr>
                <w:lang w:val="en-US"/>
              </w:rPr>
              <w:t>publice</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perioada</w:t>
            </w:r>
            <w:proofErr w:type="spellEnd"/>
            <w:r w:rsidRPr="001719CB">
              <w:rPr>
                <w:lang w:val="en-US"/>
              </w:rPr>
              <w:t xml:space="preserve"> de </w:t>
            </w:r>
            <w:proofErr w:type="spellStart"/>
            <w:r w:rsidRPr="001719CB">
              <w:rPr>
                <w:lang w:val="en-US"/>
              </w:rPr>
              <w:t>valabilitate</w:t>
            </w:r>
            <w:proofErr w:type="spellEnd"/>
            <w:r w:rsidRPr="001719CB">
              <w:rPr>
                <w:lang w:val="en-US"/>
              </w:rPr>
              <w:t xml:space="preserve"> a </w:t>
            </w:r>
            <w:proofErr w:type="spellStart"/>
            <w:r w:rsidRPr="001719CB">
              <w:rPr>
                <w:lang w:val="en-US"/>
              </w:rPr>
              <w:t>acestuia</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una</w:t>
            </w:r>
            <w:proofErr w:type="spellEnd"/>
            <w:r w:rsidRPr="001719CB">
              <w:rPr>
                <w:lang w:val="en-US"/>
              </w:rPr>
              <w:t xml:space="preserve"> </w:t>
            </w:r>
            <w:proofErr w:type="spellStart"/>
            <w:r w:rsidRPr="001719CB">
              <w:rPr>
                <w:lang w:val="en-US"/>
              </w:rPr>
              <w:t>dintre</w:t>
            </w:r>
            <w:proofErr w:type="spellEnd"/>
            <w:r w:rsidRPr="001719CB">
              <w:rPr>
                <w:lang w:val="en-US"/>
              </w:rPr>
              <w:t xml:space="preserve"> </w:t>
            </w:r>
            <w:proofErr w:type="spellStart"/>
            <w:r w:rsidRPr="001719CB">
              <w:rPr>
                <w:lang w:val="en-US"/>
              </w:rPr>
              <w:t>următoarele</w:t>
            </w:r>
            <w:proofErr w:type="spellEnd"/>
            <w:r w:rsidRPr="001719CB">
              <w:rPr>
                <w:lang w:val="en-US"/>
              </w:rPr>
              <w:t xml:space="preserve"> </w:t>
            </w:r>
            <w:proofErr w:type="spellStart"/>
            <w:r w:rsidRPr="001719CB">
              <w:rPr>
                <w:lang w:val="en-US"/>
              </w:rPr>
              <w:t>situaţii</w:t>
            </w:r>
            <w:proofErr w:type="spellEnd"/>
            <w:r w:rsidRPr="001719CB">
              <w:rPr>
                <w:lang w:val="en-US"/>
              </w:rPr>
              <w:t>:</w:t>
            </w:r>
          </w:p>
          <w:p w14:paraId="2D821582" w14:textId="57F8FC30" w:rsidR="00E22640" w:rsidRPr="001719CB" w:rsidRDefault="00E22640" w:rsidP="00E22640">
            <w:pPr>
              <w:pStyle w:val="NormalWeb"/>
              <w:tabs>
                <w:tab w:val="left" w:pos="567"/>
                <w:tab w:val="left" w:pos="2070"/>
              </w:tabs>
              <w:rPr>
                <w:lang w:val="en-US"/>
              </w:rPr>
            </w:pPr>
            <w:r w:rsidRPr="001719CB">
              <w:rPr>
                <w:lang w:val="en-US"/>
              </w:rPr>
              <w:t xml:space="preserve">    a) </w:t>
            </w:r>
            <w:proofErr w:type="spellStart"/>
            <w:r w:rsidRPr="001719CB">
              <w:rPr>
                <w:lang w:val="en-US"/>
              </w:rPr>
              <w:t>contractantul</w:t>
            </w:r>
            <w:proofErr w:type="spellEnd"/>
            <w:r w:rsidRPr="001719CB">
              <w:rPr>
                <w:lang w:val="en-US"/>
              </w:rPr>
              <w:t xml:space="preserve"> se </w:t>
            </w:r>
            <w:proofErr w:type="spellStart"/>
            <w:r w:rsidRPr="001719CB">
              <w:rPr>
                <w:lang w:val="en-US"/>
              </w:rPr>
              <w:t>afla</w:t>
            </w:r>
            <w:proofErr w:type="spellEnd"/>
            <w:r w:rsidRPr="001719CB">
              <w:rPr>
                <w:lang w:val="en-US"/>
              </w:rPr>
              <w:t xml:space="preserve">, la </w:t>
            </w:r>
            <w:proofErr w:type="spellStart"/>
            <w:r w:rsidRPr="001719CB">
              <w:rPr>
                <w:lang w:val="en-US"/>
              </w:rPr>
              <w:t>momentul</w:t>
            </w:r>
            <w:proofErr w:type="spellEnd"/>
            <w:r w:rsidRPr="001719CB">
              <w:rPr>
                <w:lang w:val="en-US"/>
              </w:rPr>
              <w:t xml:space="preserve"> </w:t>
            </w:r>
            <w:proofErr w:type="spellStart"/>
            <w:r w:rsidRPr="001719CB">
              <w:rPr>
                <w:lang w:val="en-US"/>
              </w:rPr>
              <w:t>atribuirii</w:t>
            </w:r>
            <w:proofErr w:type="spellEnd"/>
            <w:r w:rsidRPr="001719CB">
              <w:rPr>
                <w:lang w:val="en-US"/>
              </w:rPr>
              <w:t xml:space="preserve"> </w:t>
            </w:r>
            <w:proofErr w:type="spellStart"/>
            <w:r w:rsidRPr="001719CB">
              <w:rPr>
                <w:lang w:val="en-US"/>
              </w:rPr>
              <w:t>lui</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una</w:t>
            </w:r>
            <w:proofErr w:type="spellEnd"/>
            <w:r w:rsidRPr="001719CB">
              <w:rPr>
                <w:lang w:val="en-US"/>
              </w:rPr>
              <w:t xml:space="preserve"> </w:t>
            </w:r>
            <w:proofErr w:type="spellStart"/>
            <w:r w:rsidRPr="001719CB">
              <w:rPr>
                <w:lang w:val="en-US"/>
              </w:rPr>
              <w:t>dintre</w:t>
            </w:r>
            <w:proofErr w:type="spellEnd"/>
            <w:r w:rsidRPr="001719CB">
              <w:rPr>
                <w:lang w:val="en-US"/>
              </w:rPr>
              <w:t xml:space="preserve"> </w:t>
            </w:r>
            <w:proofErr w:type="spellStart"/>
            <w:r w:rsidRPr="001719CB">
              <w:rPr>
                <w:lang w:val="en-US"/>
              </w:rPr>
              <w:t>situaţiile</w:t>
            </w:r>
            <w:proofErr w:type="spellEnd"/>
            <w:r w:rsidRPr="001719CB">
              <w:rPr>
                <w:lang w:val="en-US"/>
              </w:rPr>
              <w:t xml:space="preserve"> care </w:t>
            </w:r>
            <w:proofErr w:type="spellStart"/>
            <w:r w:rsidRPr="001719CB">
              <w:rPr>
                <w:lang w:val="en-US"/>
              </w:rPr>
              <w:t>ar</w:t>
            </w:r>
            <w:proofErr w:type="spellEnd"/>
            <w:r w:rsidRPr="001719CB">
              <w:rPr>
                <w:lang w:val="en-US"/>
              </w:rPr>
              <w:t xml:space="preserve"> fi </w:t>
            </w:r>
            <w:proofErr w:type="spellStart"/>
            <w:r w:rsidRPr="001719CB">
              <w:rPr>
                <w:lang w:val="en-US"/>
              </w:rPr>
              <w:t>determinat</w:t>
            </w:r>
            <w:proofErr w:type="spellEnd"/>
            <w:r w:rsidRPr="001719CB">
              <w:rPr>
                <w:lang w:val="en-US"/>
              </w:rPr>
              <w:t xml:space="preserve"> </w:t>
            </w:r>
            <w:proofErr w:type="spellStart"/>
            <w:r w:rsidRPr="001719CB">
              <w:rPr>
                <w:lang w:val="en-US"/>
              </w:rPr>
              <w:t>excluderea</w:t>
            </w:r>
            <w:proofErr w:type="spellEnd"/>
            <w:r w:rsidRPr="001719CB">
              <w:rPr>
                <w:lang w:val="en-US"/>
              </w:rPr>
              <w:t xml:space="preserve"> </w:t>
            </w:r>
            <w:proofErr w:type="spellStart"/>
            <w:r w:rsidRPr="001719CB">
              <w:rPr>
                <w:lang w:val="en-US"/>
              </w:rPr>
              <w:t>sa</w:t>
            </w:r>
            <w:proofErr w:type="spellEnd"/>
            <w:r w:rsidRPr="001719CB">
              <w:rPr>
                <w:lang w:val="en-US"/>
              </w:rPr>
              <w:t xml:space="preserve"> din </w:t>
            </w:r>
            <w:proofErr w:type="spellStart"/>
            <w:r w:rsidRPr="001719CB">
              <w:rPr>
                <w:lang w:val="en-US"/>
              </w:rPr>
              <w:t>proce</w:t>
            </w:r>
            <w:r w:rsidR="00C33344" w:rsidRPr="001719CB">
              <w:rPr>
                <w:lang w:val="en-US"/>
              </w:rPr>
              <w:t>dura</w:t>
            </w:r>
            <w:proofErr w:type="spellEnd"/>
            <w:r w:rsidR="00C33344" w:rsidRPr="001719CB">
              <w:rPr>
                <w:lang w:val="en-US"/>
              </w:rPr>
              <w:t xml:space="preserve"> de </w:t>
            </w:r>
            <w:proofErr w:type="spellStart"/>
            <w:r w:rsidR="00C33344" w:rsidRPr="001719CB">
              <w:rPr>
                <w:lang w:val="en-US"/>
              </w:rPr>
              <w:t>atribuire</w:t>
            </w:r>
            <w:proofErr w:type="spellEnd"/>
            <w:r w:rsidR="00C33344" w:rsidRPr="001719CB">
              <w:rPr>
                <w:lang w:val="en-US"/>
              </w:rPr>
              <w:t xml:space="preserve"> </w:t>
            </w:r>
            <w:proofErr w:type="spellStart"/>
            <w:r w:rsidR="00C33344" w:rsidRPr="001719CB">
              <w:rPr>
                <w:lang w:val="en-US"/>
              </w:rPr>
              <w:t>potrivit</w:t>
            </w:r>
            <w:proofErr w:type="spellEnd"/>
            <w:r w:rsidR="00C33344" w:rsidRPr="001719CB">
              <w:rPr>
                <w:lang w:val="en-US"/>
              </w:rPr>
              <w:t xml:space="preserve"> art.</w:t>
            </w:r>
            <w:r w:rsidR="00DF4DCF" w:rsidRPr="001719CB">
              <w:rPr>
                <w:lang w:val="en-US"/>
              </w:rPr>
              <w:t xml:space="preserve"> </w:t>
            </w:r>
            <w:r w:rsidRPr="001719CB">
              <w:rPr>
                <w:lang w:val="en-US"/>
              </w:rPr>
              <w:t>19</w:t>
            </w:r>
            <w:r w:rsidR="00802287" w:rsidRPr="001719CB">
              <w:rPr>
                <w:lang w:val="en-US"/>
              </w:rPr>
              <w:t xml:space="preserve"> al </w:t>
            </w:r>
            <w:proofErr w:type="spellStart"/>
            <w:r w:rsidR="00802287" w:rsidRPr="001719CB">
              <w:rPr>
                <w:lang w:val="en-US"/>
              </w:rPr>
              <w:t>Legii</w:t>
            </w:r>
            <w:proofErr w:type="spellEnd"/>
            <w:r w:rsidR="00802287" w:rsidRPr="001719CB">
              <w:rPr>
                <w:lang w:val="en-US"/>
              </w:rPr>
              <w:t xml:space="preserve"> </w:t>
            </w:r>
            <w:r w:rsidR="0060188C" w:rsidRPr="001719CB">
              <w:rPr>
                <w:lang w:val="en-US"/>
              </w:rPr>
              <w:t>nr.</w:t>
            </w:r>
            <w:r w:rsidR="00FF5CB2" w:rsidRPr="001719CB">
              <w:rPr>
                <w:lang w:val="en-US"/>
              </w:rPr>
              <w:t xml:space="preserve"> </w:t>
            </w:r>
            <w:r w:rsidR="00802287" w:rsidRPr="001719CB">
              <w:rPr>
                <w:lang w:val="en-US"/>
              </w:rPr>
              <w:t xml:space="preserve">131/2015 </w:t>
            </w:r>
            <w:proofErr w:type="spellStart"/>
            <w:r w:rsidR="00802287" w:rsidRPr="001719CB">
              <w:rPr>
                <w:lang w:val="en-US"/>
              </w:rPr>
              <w:t>privind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w:t>
            </w:r>
          </w:p>
          <w:p w14:paraId="727FDBEA" w14:textId="16282731" w:rsidR="00E22640" w:rsidRPr="001719CB" w:rsidRDefault="00E22640" w:rsidP="00E22640">
            <w:pPr>
              <w:pStyle w:val="NormalWeb"/>
              <w:tabs>
                <w:tab w:val="left" w:pos="567"/>
                <w:tab w:val="left" w:pos="2070"/>
              </w:tabs>
              <w:rPr>
                <w:lang w:val="en-US"/>
              </w:rPr>
            </w:pPr>
            <w:r w:rsidRPr="001719CB">
              <w:rPr>
                <w:lang w:val="en-US"/>
              </w:rPr>
              <w:t xml:space="preserve">    b) </w:t>
            </w:r>
            <w:proofErr w:type="spellStart"/>
            <w:r w:rsidRPr="001719CB">
              <w:rPr>
                <w:lang w:val="en-US"/>
              </w:rPr>
              <w:t>contractul</w:t>
            </w:r>
            <w:proofErr w:type="spellEnd"/>
            <w:r w:rsidRPr="001719CB">
              <w:rPr>
                <w:lang w:val="en-US"/>
              </w:rPr>
              <w:t xml:space="preserve"> a </w:t>
            </w:r>
            <w:proofErr w:type="spellStart"/>
            <w:r w:rsidRPr="001719CB">
              <w:rPr>
                <w:lang w:val="en-US"/>
              </w:rPr>
              <w:t>făcut</w:t>
            </w:r>
            <w:proofErr w:type="spellEnd"/>
            <w:r w:rsidRPr="001719CB">
              <w:rPr>
                <w:lang w:val="en-US"/>
              </w:rPr>
              <w:t xml:space="preserve"> </w:t>
            </w:r>
            <w:proofErr w:type="spellStart"/>
            <w:r w:rsidRPr="001719CB">
              <w:rPr>
                <w:lang w:val="en-US"/>
              </w:rPr>
              <w:t>obiectul</w:t>
            </w:r>
            <w:proofErr w:type="spellEnd"/>
            <w:r w:rsidRPr="001719CB">
              <w:rPr>
                <w:lang w:val="en-US"/>
              </w:rPr>
              <w:t xml:space="preserve"> </w:t>
            </w:r>
            <w:proofErr w:type="spellStart"/>
            <w:r w:rsidRPr="001719CB">
              <w:rPr>
                <w:lang w:val="en-US"/>
              </w:rPr>
              <w:t>unei</w:t>
            </w:r>
            <w:proofErr w:type="spellEnd"/>
            <w:r w:rsidRPr="001719CB">
              <w:rPr>
                <w:lang w:val="en-US"/>
              </w:rPr>
              <w:t xml:space="preserve"> </w:t>
            </w:r>
            <w:proofErr w:type="spellStart"/>
            <w:r w:rsidRPr="001719CB">
              <w:rPr>
                <w:lang w:val="en-US"/>
              </w:rPr>
              <w:t>modificări</w:t>
            </w:r>
            <w:proofErr w:type="spellEnd"/>
            <w:r w:rsidRPr="001719CB">
              <w:rPr>
                <w:lang w:val="en-US"/>
              </w:rPr>
              <w:t xml:space="preserve"> </w:t>
            </w:r>
            <w:proofErr w:type="spellStart"/>
            <w:r w:rsidRPr="001719CB">
              <w:rPr>
                <w:lang w:val="en-US"/>
              </w:rPr>
              <w:t>substanțiale</w:t>
            </w:r>
            <w:proofErr w:type="spellEnd"/>
            <w:r w:rsidRPr="001719CB">
              <w:rPr>
                <w:lang w:val="en-US"/>
              </w:rPr>
              <w:t xml:space="preserve"> care </w:t>
            </w:r>
            <w:proofErr w:type="spellStart"/>
            <w:r w:rsidRPr="001719CB">
              <w:rPr>
                <w:lang w:val="en-US"/>
              </w:rPr>
              <w:t>necesita</w:t>
            </w:r>
            <w:proofErr w:type="spellEnd"/>
            <w:r w:rsidRPr="001719CB">
              <w:rPr>
                <w:lang w:val="en-US"/>
              </w:rPr>
              <w:t xml:space="preserve"> o </w:t>
            </w:r>
            <w:proofErr w:type="spellStart"/>
            <w:r w:rsidRPr="001719CB">
              <w:rPr>
                <w:lang w:val="en-US"/>
              </w:rPr>
              <w:t>nouă</w:t>
            </w:r>
            <w:proofErr w:type="spellEnd"/>
            <w:r w:rsidRPr="001719CB">
              <w:rPr>
                <w:lang w:val="en-US"/>
              </w:rPr>
              <w:t xml:space="preserve"> </w:t>
            </w:r>
            <w:proofErr w:type="spellStart"/>
            <w:r w:rsidRPr="001719CB">
              <w:rPr>
                <w:lang w:val="en-US"/>
              </w:rPr>
              <w:t>procedură</w:t>
            </w:r>
            <w:proofErr w:type="spellEnd"/>
            <w:r w:rsidRPr="001719CB">
              <w:rPr>
                <w:lang w:val="en-US"/>
              </w:rPr>
              <w:t xml:space="preserve"> de </w:t>
            </w:r>
            <w:proofErr w:type="spellStart"/>
            <w:r w:rsidRPr="001719CB">
              <w:rPr>
                <w:lang w:val="en-US"/>
              </w:rPr>
              <w:t>achiziție</w:t>
            </w:r>
            <w:proofErr w:type="spellEnd"/>
            <w:r w:rsidRPr="001719CB">
              <w:rPr>
                <w:lang w:val="en-US"/>
              </w:rPr>
              <w:t xml:space="preserve"> </w:t>
            </w:r>
            <w:proofErr w:type="spellStart"/>
            <w:r w:rsidRPr="001719CB">
              <w:rPr>
                <w:lang w:val="en-US"/>
              </w:rPr>
              <w:t>publică</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conformitate</w:t>
            </w:r>
            <w:proofErr w:type="spellEnd"/>
            <w:r w:rsidRPr="001719CB">
              <w:rPr>
                <w:lang w:val="en-US"/>
              </w:rPr>
              <w:t xml:space="preserve"> cu art. 76</w:t>
            </w:r>
            <w:r w:rsidR="00802287" w:rsidRPr="001719CB">
              <w:rPr>
                <w:lang w:val="en-US"/>
              </w:rPr>
              <w:t xml:space="preserve"> al </w:t>
            </w:r>
            <w:proofErr w:type="spellStart"/>
            <w:r w:rsidR="00802287" w:rsidRPr="001719CB">
              <w:rPr>
                <w:lang w:val="en-US"/>
              </w:rPr>
              <w:t>Legii</w:t>
            </w:r>
            <w:proofErr w:type="spellEnd"/>
            <w:r w:rsidR="00802287" w:rsidRPr="001719CB">
              <w:rPr>
                <w:lang w:val="en-US"/>
              </w:rPr>
              <w:t xml:space="preserve"> </w:t>
            </w:r>
            <w:r w:rsidR="0060188C" w:rsidRPr="001719CB">
              <w:rPr>
                <w:lang w:val="en-US"/>
              </w:rPr>
              <w:t>nr.</w:t>
            </w:r>
            <w:r w:rsidR="00DF4DCF" w:rsidRPr="001719CB">
              <w:rPr>
                <w:lang w:val="en-US"/>
              </w:rPr>
              <w:t xml:space="preserve"> </w:t>
            </w:r>
            <w:r w:rsidR="00802287" w:rsidRPr="001719CB">
              <w:rPr>
                <w:lang w:val="en-US"/>
              </w:rPr>
              <w:t xml:space="preserve">131/2015 </w:t>
            </w:r>
            <w:proofErr w:type="spellStart"/>
            <w:r w:rsidR="00802287" w:rsidRPr="001719CB">
              <w:rPr>
                <w:lang w:val="en-US"/>
              </w:rPr>
              <w:t>privind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w:t>
            </w:r>
          </w:p>
          <w:p w14:paraId="2E2488FC" w14:textId="1D7433BB" w:rsidR="00E22640" w:rsidRPr="001719CB" w:rsidRDefault="00E22640" w:rsidP="00E22640">
            <w:pPr>
              <w:pStyle w:val="NormalWeb"/>
              <w:tabs>
                <w:tab w:val="left" w:pos="567"/>
                <w:tab w:val="left" w:pos="2070"/>
              </w:tabs>
              <w:rPr>
                <w:lang w:val="en-US"/>
              </w:rPr>
            </w:pPr>
            <w:r w:rsidRPr="001719CB">
              <w:rPr>
                <w:lang w:val="en-US"/>
              </w:rPr>
              <w:t xml:space="preserve">    c) </w:t>
            </w:r>
            <w:proofErr w:type="spellStart"/>
            <w:r w:rsidRPr="001719CB">
              <w:rPr>
                <w:lang w:val="en-US"/>
              </w:rPr>
              <w:t>contractul</w:t>
            </w:r>
            <w:proofErr w:type="spellEnd"/>
            <w:r w:rsidRPr="001719CB">
              <w:rPr>
                <w:lang w:val="en-US"/>
              </w:rPr>
              <w:t xml:space="preserve"> nu </w:t>
            </w:r>
            <w:proofErr w:type="spellStart"/>
            <w:r w:rsidRPr="001719CB">
              <w:rPr>
                <w:lang w:val="en-US"/>
              </w:rPr>
              <w:t>ar</w:t>
            </w:r>
            <w:proofErr w:type="spellEnd"/>
            <w:r w:rsidRPr="001719CB">
              <w:rPr>
                <w:lang w:val="en-US"/>
              </w:rPr>
              <w:t xml:space="preserve"> fi </w:t>
            </w:r>
            <w:proofErr w:type="spellStart"/>
            <w:r w:rsidRPr="001719CB">
              <w:rPr>
                <w:lang w:val="en-US"/>
              </w:rPr>
              <w:t>trebuit</w:t>
            </w:r>
            <w:proofErr w:type="spellEnd"/>
            <w:r w:rsidRPr="001719CB">
              <w:rPr>
                <w:lang w:val="en-US"/>
              </w:rPr>
              <w:t xml:space="preserve"> </w:t>
            </w:r>
            <w:proofErr w:type="spellStart"/>
            <w:r w:rsidRPr="001719CB">
              <w:rPr>
                <w:lang w:val="en-US"/>
              </w:rPr>
              <w:t>să</w:t>
            </w:r>
            <w:proofErr w:type="spellEnd"/>
            <w:r w:rsidRPr="001719CB">
              <w:rPr>
                <w:lang w:val="en-US"/>
              </w:rPr>
              <w:t xml:space="preserve"> fie </w:t>
            </w:r>
            <w:proofErr w:type="spellStart"/>
            <w:r w:rsidRPr="001719CB">
              <w:rPr>
                <w:lang w:val="en-US"/>
              </w:rPr>
              <w:t>atribui</w:t>
            </w:r>
            <w:r w:rsidR="00C33344" w:rsidRPr="001719CB">
              <w:rPr>
                <w:lang w:val="en-US"/>
              </w:rPr>
              <w:t>t</w:t>
            </w:r>
            <w:proofErr w:type="spellEnd"/>
            <w:r w:rsidR="00C33344" w:rsidRPr="001719CB">
              <w:rPr>
                <w:lang w:val="en-US"/>
              </w:rPr>
              <w:t xml:space="preserve"> </w:t>
            </w:r>
            <w:proofErr w:type="spellStart"/>
            <w:r w:rsidR="00C33344" w:rsidRPr="001719CB">
              <w:rPr>
                <w:lang w:val="en-US"/>
              </w:rPr>
              <w:t>contractantului</w:t>
            </w:r>
            <w:proofErr w:type="spellEnd"/>
            <w:r w:rsidR="00C33344" w:rsidRPr="001719CB">
              <w:rPr>
                <w:lang w:val="en-US"/>
              </w:rPr>
              <w:t xml:space="preserve"> </w:t>
            </w:r>
            <w:proofErr w:type="spellStart"/>
            <w:r w:rsidR="00C33344" w:rsidRPr="001719CB">
              <w:rPr>
                <w:lang w:val="en-US"/>
              </w:rPr>
              <w:t>respectiv</w:t>
            </w:r>
            <w:proofErr w:type="spellEnd"/>
            <w:r w:rsidR="00C33344" w:rsidRPr="001719CB">
              <w:rPr>
                <w:lang w:val="en-US"/>
              </w:rPr>
              <w:t xml:space="preserve">, </w:t>
            </w:r>
            <w:proofErr w:type="spellStart"/>
            <w:r w:rsidR="00C33344" w:rsidRPr="001719CB">
              <w:rPr>
                <w:lang w:val="en-US"/>
              </w:rPr>
              <w:t>avâ</w:t>
            </w:r>
            <w:r w:rsidRPr="001719CB">
              <w:rPr>
                <w:lang w:val="en-US"/>
              </w:rPr>
              <w:t>nd</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vedere</w:t>
            </w:r>
            <w:proofErr w:type="spellEnd"/>
            <w:r w:rsidRPr="001719CB">
              <w:rPr>
                <w:lang w:val="en-US"/>
              </w:rPr>
              <w:t xml:space="preserve"> o </w:t>
            </w:r>
            <w:proofErr w:type="spellStart"/>
            <w:r w:rsidRPr="001719CB">
              <w:rPr>
                <w:lang w:val="en-US"/>
              </w:rPr>
              <w:t>încălcare</w:t>
            </w:r>
            <w:proofErr w:type="spellEnd"/>
            <w:r w:rsidRPr="001719CB">
              <w:rPr>
                <w:lang w:val="en-US"/>
              </w:rPr>
              <w:t xml:space="preserve"> </w:t>
            </w:r>
            <w:proofErr w:type="spellStart"/>
            <w:r w:rsidRPr="001719CB">
              <w:rPr>
                <w:lang w:val="en-US"/>
              </w:rPr>
              <w:t>gravă</w:t>
            </w:r>
            <w:proofErr w:type="spellEnd"/>
            <w:r w:rsidRPr="001719CB">
              <w:rPr>
                <w:lang w:val="en-US"/>
              </w:rPr>
              <w:t xml:space="preserve"> </w:t>
            </w:r>
            <w:proofErr w:type="gramStart"/>
            <w:r w:rsidRPr="001719CB">
              <w:rPr>
                <w:lang w:val="en-US"/>
              </w:rPr>
              <w:t>a</w:t>
            </w:r>
            <w:proofErr w:type="gramEnd"/>
            <w:r w:rsidRPr="001719CB">
              <w:rPr>
                <w:lang w:val="en-US"/>
              </w:rPr>
              <w:t xml:space="preserve"> </w:t>
            </w:r>
            <w:proofErr w:type="spellStart"/>
            <w:r w:rsidRPr="001719CB">
              <w:rPr>
                <w:lang w:val="en-US"/>
              </w:rPr>
              <w:t>obligaţiilor</w:t>
            </w:r>
            <w:proofErr w:type="spellEnd"/>
            <w:r w:rsidRPr="001719CB">
              <w:rPr>
                <w:lang w:val="en-US"/>
              </w:rPr>
              <w:t xml:space="preserve"> </w:t>
            </w:r>
            <w:proofErr w:type="spellStart"/>
            <w:r w:rsidRPr="001719CB">
              <w:rPr>
                <w:lang w:val="en-US"/>
              </w:rPr>
              <w:t>ce</w:t>
            </w:r>
            <w:proofErr w:type="spellEnd"/>
            <w:r w:rsidRPr="001719CB">
              <w:rPr>
                <w:lang w:val="en-US"/>
              </w:rPr>
              <w:t xml:space="preserve"> </w:t>
            </w:r>
            <w:proofErr w:type="spellStart"/>
            <w:r w:rsidRPr="001719CB">
              <w:rPr>
                <w:lang w:val="en-US"/>
              </w:rPr>
              <w:t>rezultă</w:t>
            </w:r>
            <w:proofErr w:type="spellEnd"/>
            <w:r w:rsidRPr="001719CB">
              <w:rPr>
                <w:lang w:val="en-US"/>
              </w:rPr>
              <w:t xml:space="preserve"> din </w:t>
            </w:r>
            <w:proofErr w:type="spellStart"/>
            <w:r w:rsidR="00802287" w:rsidRPr="001719CB">
              <w:rPr>
                <w:lang w:val="en-US"/>
              </w:rPr>
              <w:t>Legea</w:t>
            </w:r>
            <w:proofErr w:type="spellEnd"/>
            <w:r w:rsidR="00802287" w:rsidRPr="001719CB">
              <w:rPr>
                <w:lang w:val="en-US"/>
              </w:rPr>
              <w:t xml:space="preserve"> </w:t>
            </w:r>
            <w:r w:rsidR="0060188C" w:rsidRPr="001719CB">
              <w:rPr>
                <w:lang w:val="en-US"/>
              </w:rPr>
              <w:t>nr.</w:t>
            </w:r>
            <w:r w:rsidR="00DF4DCF" w:rsidRPr="001719CB">
              <w:rPr>
                <w:lang w:val="en-US"/>
              </w:rPr>
              <w:t xml:space="preserve"> </w:t>
            </w:r>
            <w:r w:rsidR="00802287" w:rsidRPr="001719CB">
              <w:rPr>
                <w:lang w:val="en-US"/>
              </w:rPr>
              <w:t xml:space="preserve">131/2015 </w:t>
            </w:r>
            <w:proofErr w:type="spellStart"/>
            <w:r w:rsidR="00802287" w:rsidRPr="001719CB">
              <w:rPr>
                <w:lang w:val="en-US"/>
              </w:rPr>
              <w:t>priviind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 xml:space="preserve"> </w:t>
            </w:r>
            <w:proofErr w:type="spellStart"/>
            <w:r w:rsidRPr="001719CB">
              <w:rPr>
                <w:lang w:val="en-US"/>
              </w:rPr>
              <w:t>și</w:t>
            </w:r>
            <w:proofErr w:type="spellEnd"/>
            <w:r w:rsidRPr="001719CB">
              <w:rPr>
                <w:lang w:val="en-US"/>
              </w:rPr>
              <w:t>/</w:t>
            </w:r>
            <w:proofErr w:type="spellStart"/>
            <w:r w:rsidRPr="001719CB">
              <w:rPr>
                <w:lang w:val="en-US"/>
              </w:rPr>
              <w:t>sau</w:t>
            </w:r>
            <w:proofErr w:type="spellEnd"/>
            <w:r w:rsidRPr="001719CB">
              <w:rPr>
                <w:lang w:val="en-US"/>
              </w:rPr>
              <w:t xml:space="preserve"> </w:t>
            </w:r>
            <w:proofErr w:type="spellStart"/>
            <w:r w:rsidRPr="001719CB">
              <w:rPr>
                <w:lang w:val="en-US"/>
              </w:rPr>
              <w:t>tratatele</w:t>
            </w:r>
            <w:proofErr w:type="spellEnd"/>
            <w:r w:rsidRPr="001719CB">
              <w:rPr>
                <w:lang w:val="en-US"/>
              </w:rPr>
              <w:t xml:space="preserve"> </w:t>
            </w:r>
            <w:proofErr w:type="spellStart"/>
            <w:r w:rsidRPr="001719CB">
              <w:rPr>
                <w:lang w:val="en-US"/>
              </w:rPr>
              <w:t>internaţionale</w:t>
            </w:r>
            <w:proofErr w:type="spellEnd"/>
            <w:r w:rsidRPr="001719CB">
              <w:rPr>
                <w:lang w:val="en-US"/>
              </w:rPr>
              <w:t xml:space="preserve"> la care </w:t>
            </w:r>
            <w:proofErr w:type="spellStart"/>
            <w:r w:rsidRPr="001719CB">
              <w:rPr>
                <w:lang w:val="en-US"/>
              </w:rPr>
              <w:t>Republica</w:t>
            </w:r>
            <w:proofErr w:type="spellEnd"/>
            <w:r w:rsidRPr="001719CB">
              <w:rPr>
                <w:lang w:val="en-US"/>
              </w:rPr>
              <w:t xml:space="preserve"> Moldova </w:t>
            </w:r>
            <w:proofErr w:type="spellStart"/>
            <w:r w:rsidRPr="001719CB">
              <w:rPr>
                <w:lang w:val="en-US"/>
              </w:rPr>
              <w:t>este</w:t>
            </w:r>
            <w:proofErr w:type="spellEnd"/>
            <w:r w:rsidRPr="001719CB">
              <w:rPr>
                <w:lang w:val="en-US"/>
              </w:rPr>
              <w:t xml:space="preserve"> </w:t>
            </w:r>
            <w:proofErr w:type="spellStart"/>
            <w:r w:rsidRPr="001719CB">
              <w:rPr>
                <w:lang w:val="en-US"/>
              </w:rPr>
              <w:t>parte</w:t>
            </w:r>
            <w:proofErr w:type="spellEnd"/>
            <w:r w:rsidRPr="001719CB">
              <w:rPr>
                <w:lang w:val="en-US"/>
              </w:rPr>
              <w:t xml:space="preserve">, care a </w:t>
            </w:r>
            <w:proofErr w:type="spellStart"/>
            <w:r w:rsidRPr="001719CB">
              <w:rPr>
                <w:lang w:val="en-US"/>
              </w:rPr>
              <w:t>fost</w:t>
            </w:r>
            <w:proofErr w:type="spellEnd"/>
            <w:r w:rsidRPr="001719CB">
              <w:rPr>
                <w:lang w:val="en-US"/>
              </w:rPr>
              <w:t xml:space="preserve"> </w:t>
            </w:r>
            <w:proofErr w:type="spellStart"/>
            <w:r w:rsidRPr="001719CB">
              <w:rPr>
                <w:lang w:val="en-US"/>
              </w:rPr>
              <w:t>constatată</w:t>
            </w:r>
            <w:proofErr w:type="spellEnd"/>
            <w:r w:rsidRPr="001719CB">
              <w:rPr>
                <w:lang w:val="en-US"/>
              </w:rPr>
              <w:t xml:space="preserve"> </w:t>
            </w:r>
            <w:proofErr w:type="spellStart"/>
            <w:r w:rsidRPr="001719CB">
              <w:rPr>
                <w:lang w:val="en-US"/>
              </w:rPr>
              <w:t>printr</w:t>
            </w:r>
            <w:proofErr w:type="spellEnd"/>
            <w:r w:rsidRPr="001719CB">
              <w:rPr>
                <w:lang w:val="en-US"/>
              </w:rPr>
              <w:t xml:space="preserve">-o </w:t>
            </w:r>
            <w:proofErr w:type="spellStart"/>
            <w:r w:rsidRPr="001719CB">
              <w:rPr>
                <w:lang w:val="en-US"/>
              </w:rPr>
              <w:t>decizie</w:t>
            </w:r>
            <w:proofErr w:type="spellEnd"/>
            <w:r w:rsidRPr="001719CB">
              <w:rPr>
                <w:lang w:val="en-US"/>
              </w:rPr>
              <w:t xml:space="preserve"> a </w:t>
            </w:r>
            <w:proofErr w:type="spellStart"/>
            <w:r w:rsidRPr="001719CB">
              <w:rPr>
                <w:lang w:val="en-US"/>
              </w:rPr>
              <w:t>unei</w:t>
            </w:r>
            <w:proofErr w:type="spellEnd"/>
            <w:r w:rsidRPr="001719CB">
              <w:rPr>
                <w:lang w:val="en-US"/>
              </w:rPr>
              <w:t xml:space="preserve"> </w:t>
            </w:r>
            <w:proofErr w:type="spellStart"/>
            <w:r w:rsidRPr="001719CB">
              <w:rPr>
                <w:lang w:val="en-US"/>
              </w:rPr>
              <w:t>instanțe</w:t>
            </w:r>
            <w:proofErr w:type="spellEnd"/>
            <w:r w:rsidRPr="001719CB">
              <w:rPr>
                <w:lang w:val="en-US"/>
              </w:rPr>
              <w:t xml:space="preserve"> </w:t>
            </w:r>
            <w:proofErr w:type="spellStart"/>
            <w:r w:rsidRPr="001719CB">
              <w:rPr>
                <w:lang w:val="en-US"/>
              </w:rPr>
              <w:t>judecătorești</w:t>
            </w:r>
            <w:proofErr w:type="spellEnd"/>
            <w:r w:rsidRPr="001719CB">
              <w:rPr>
                <w:lang w:val="en-US"/>
              </w:rPr>
              <w:t xml:space="preserve"> </w:t>
            </w:r>
            <w:proofErr w:type="spellStart"/>
            <w:r w:rsidRPr="001719CB">
              <w:rPr>
                <w:lang w:val="en-US"/>
              </w:rPr>
              <w:t>naționale</w:t>
            </w:r>
            <w:proofErr w:type="spellEnd"/>
            <w:r w:rsidRPr="001719CB">
              <w:rPr>
                <w:lang w:val="en-US"/>
              </w:rPr>
              <w:t xml:space="preserve"> </w:t>
            </w:r>
            <w:proofErr w:type="spellStart"/>
            <w:r w:rsidRPr="001719CB">
              <w:rPr>
                <w:lang w:val="en-US"/>
              </w:rPr>
              <w:t>sau</w:t>
            </w:r>
            <w:proofErr w:type="spellEnd"/>
            <w:r w:rsidRPr="001719CB">
              <w:rPr>
                <w:lang w:val="en-US"/>
              </w:rPr>
              <w:t xml:space="preserve">, </w:t>
            </w:r>
            <w:proofErr w:type="spellStart"/>
            <w:r w:rsidRPr="001719CB">
              <w:rPr>
                <w:lang w:val="en-US"/>
              </w:rPr>
              <w:t>după</w:t>
            </w:r>
            <w:proofErr w:type="spellEnd"/>
            <w:r w:rsidRPr="001719CB">
              <w:rPr>
                <w:lang w:val="en-US"/>
              </w:rPr>
              <w:t xml:space="preserve"> </w:t>
            </w:r>
            <w:proofErr w:type="spellStart"/>
            <w:r w:rsidRPr="001719CB">
              <w:rPr>
                <w:lang w:val="en-US"/>
              </w:rPr>
              <w:t>caz</w:t>
            </w:r>
            <w:proofErr w:type="spellEnd"/>
            <w:r w:rsidRPr="001719CB">
              <w:rPr>
                <w:lang w:val="en-US"/>
              </w:rPr>
              <w:t xml:space="preserve">, </w:t>
            </w:r>
            <w:proofErr w:type="spellStart"/>
            <w:r w:rsidRPr="001719CB">
              <w:rPr>
                <w:lang w:val="en-US"/>
              </w:rPr>
              <w:t>internaționale</w:t>
            </w:r>
            <w:proofErr w:type="spellEnd"/>
            <w:r w:rsidRPr="001719CB">
              <w:rPr>
                <w:lang w:val="en-US"/>
              </w:rPr>
              <w:t>.</w:t>
            </w:r>
          </w:p>
          <w:p w14:paraId="4AA7F174" w14:textId="77777777" w:rsidR="00E22640" w:rsidRPr="001719CB" w:rsidRDefault="00E22640" w:rsidP="00802287">
            <w:pPr>
              <w:pStyle w:val="NormalWeb"/>
              <w:tabs>
                <w:tab w:val="left" w:pos="567"/>
                <w:tab w:val="left" w:pos="2070"/>
              </w:tabs>
              <w:ind w:firstLine="0"/>
              <w:rPr>
                <w:lang w:val="en-US"/>
              </w:rPr>
            </w:pPr>
          </w:p>
          <w:p w14:paraId="27E6DB0A" w14:textId="77777777" w:rsidR="00460653" w:rsidRPr="00FF430B" w:rsidRDefault="007323B6" w:rsidP="00C7060F">
            <w:pPr>
              <w:pStyle w:val="ListParagraph"/>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13.1. </w:t>
            </w:r>
            <w:proofErr w:type="spellStart"/>
            <w:r w:rsidR="00460653" w:rsidRPr="001719CB">
              <w:rPr>
                <w:lang w:val="en-US"/>
              </w:rPr>
              <w:t>Următoarele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citite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interpretate ca </w:t>
            </w:r>
            <w:proofErr w:type="spellStart"/>
            <w:r w:rsidR="00460653" w:rsidRPr="001719CB">
              <w:rPr>
                <w:lang w:val="en-US"/>
              </w:rPr>
              <w:t>fiind</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integrantă</w:t>
            </w:r>
            <w:proofErr w:type="spellEnd"/>
            <w:r w:rsidR="00460653" w:rsidRPr="001719CB">
              <w:rPr>
                <w:lang w:val="en-US"/>
              </w:rPr>
              <w:t xml:space="preserve"> a </w:t>
            </w:r>
            <w:proofErr w:type="spellStart"/>
            <w:r w:rsidR="00460653" w:rsidRPr="001719CB">
              <w:rPr>
                <w:lang w:val="en-US"/>
              </w:rPr>
              <w:t>prezentului</w:t>
            </w:r>
            <w:proofErr w:type="spellEnd"/>
            <w:r w:rsidR="00460653" w:rsidRPr="001719CB">
              <w:rPr>
                <w:lang w:val="en-US"/>
              </w:rPr>
              <w:t xml:space="preserve"> contract: </w:t>
            </w:r>
          </w:p>
          <w:p w14:paraId="36F85899" w14:textId="77777777" w:rsidR="00460653" w:rsidRPr="00FF430B" w:rsidRDefault="007323B6" w:rsidP="00C7060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C7060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C7060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C7060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C7060F">
            <w:pPr>
              <w:numPr>
                <w:ilvl w:val="0"/>
                <w:numId w:val="8"/>
              </w:numPr>
              <w:tabs>
                <w:tab w:val="left" w:pos="1276"/>
              </w:tabs>
              <w:ind w:left="0" w:hanging="425"/>
              <w:jc w:val="both"/>
            </w:pPr>
            <w:r w:rsidRPr="00FF430B">
              <w:lastRenderedPageBreak/>
              <w:t xml:space="preserve">e) </w:t>
            </w:r>
            <w:r w:rsidR="00460653" w:rsidRPr="00FF430B">
              <w:t>Garanția de bună execuție.</w:t>
            </w:r>
          </w:p>
          <w:p w14:paraId="3228C956"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13.2. </w:t>
            </w:r>
            <w:proofErr w:type="spellStart"/>
            <w:r w:rsidR="00460653" w:rsidRPr="001719CB">
              <w:rPr>
                <w:lang w:val="en-US"/>
              </w:rPr>
              <w:t>Documentele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întocmite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limba</w:t>
            </w:r>
            <w:proofErr w:type="spellEnd"/>
            <w:r w:rsidR="00460653" w:rsidRPr="001719CB">
              <w:rPr>
                <w:lang w:val="en-US"/>
              </w:rPr>
              <w:t xml:space="preserve"> </w:t>
            </w:r>
            <w:proofErr w:type="spellStart"/>
            <w:r w:rsidR="00460653" w:rsidRPr="001719CB">
              <w:rPr>
                <w:lang w:val="en-US"/>
              </w:rPr>
              <w:t>română</w:t>
            </w:r>
            <w:proofErr w:type="spellEnd"/>
            <w:r w:rsidR="00460653" w:rsidRPr="001719CB">
              <w:rPr>
                <w:lang w:val="en-US"/>
              </w:rPr>
              <w:t>.</w:t>
            </w:r>
          </w:p>
          <w:p w14:paraId="61C0B172" w14:textId="77777777" w:rsidR="00D379F6" w:rsidRPr="001719CB" w:rsidRDefault="007323B6" w:rsidP="00C7060F">
            <w:pPr>
              <w:pStyle w:val="NormalWeb"/>
              <w:numPr>
                <w:ilvl w:val="1"/>
                <w:numId w:val="10"/>
              </w:numPr>
              <w:tabs>
                <w:tab w:val="left" w:pos="567"/>
              </w:tabs>
              <w:ind w:left="0" w:hanging="567"/>
              <w:rPr>
                <w:lang w:val="en-US"/>
              </w:rPr>
            </w:pPr>
            <w:r w:rsidRPr="001719CB">
              <w:rPr>
                <w:lang w:val="en-US"/>
              </w:rPr>
              <w:t>13.</w:t>
            </w:r>
            <w:r w:rsidR="001873A6" w:rsidRPr="001719CB">
              <w:rPr>
                <w:lang w:val="en-US"/>
              </w:rPr>
              <w:t>3</w:t>
            </w:r>
            <w:r w:rsidRPr="001719CB">
              <w:rPr>
                <w:lang w:val="en-US"/>
              </w:rPr>
              <w:t xml:space="preserve">. </w:t>
            </w:r>
            <w:proofErr w:type="spellStart"/>
            <w:r w:rsidR="00D379F6" w:rsidRPr="001719CB">
              <w:rPr>
                <w:lang w:val="en-US"/>
              </w:rPr>
              <w:t>Prezentul</w:t>
            </w:r>
            <w:proofErr w:type="spellEnd"/>
            <w:r w:rsidR="00D379F6" w:rsidRPr="001719CB">
              <w:rPr>
                <w:lang w:val="en-US"/>
              </w:rPr>
              <w:t xml:space="preserve"> Contract </w:t>
            </w:r>
            <w:proofErr w:type="spellStart"/>
            <w:r w:rsidR="00D379F6" w:rsidRPr="001719CB">
              <w:rPr>
                <w:lang w:val="en-US"/>
              </w:rPr>
              <w:t>reprezintă</w:t>
            </w:r>
            <w:proofErr w:type="spellEnd"/>
            <w:r w:rsidR="00D379F6" w:rsidRPr="001719CB">
              <w:rPr>
                <w:lang w:val="en-US"/>
              </w:rPr>
              <w:t xml:space="preserve"> </w:t>
            </w:r>
            <w:proofErr w:type="spellStart"/>
            <w:r w:rsidR="00D379F6" w:rsidRPr="001719CB">
              <w:rPr>
                <w:lang w:val="en-US"/>
              </w:rPr>
              <w:t>acordul</w:t>
            </w:r>
            <w:proofErr w:type="spellEnd"/>
            <w:r w:rsidR="00D379F6" w:rsidRPr="001719CB">
              <w:rPr>
                <w:lang w:val="en-US"/>
              </w:rPr>
              <w:t xml:space="preserve"> de </w:t>
            </w:r>
            <w:proofErr w:type="spellStart"/>
            <w:r w:rsidR="00D379F6" w:rsidRPr="001719CB">
              <w:rPr>
                <w:lang w:val="en-US"/>
              </w:rPr>
              <w:t>voinţă</w:t>
            </w:r>
            <w:proofErr w:type="spellEnd"/>
            <w:r w:rsidR="00D379F6" w:rsidRPr="001719CB">
              <w:rPr>
                <w:lang w:val="en-US"/>
              </w:rPr>
              <w:t xml:space="preserve"> al </w:t>
            </w:r>
            <w:proofErr w:type="spellStart"/>
            <w:r w:rsidR="00D379F6" w:rsidRPr="001719CB">
              <w:rPr>
                <w:lang w:val="en-US"/>
              </w:rPr>
              <w:t>părţilor</w:t>
            </w:r>
            <w:proofErr w:type="spellEnd"/>
            <w:r w:rsidR="00C33344" w:rsidRPr="001719CB">
              <w:rPr>
                <w:lang w:val="en-US"/>
              </w:rPr>
              <w:t xml:space="preserve"> </w:t>
            </w:r>
            <w:proofErr w:type="spellStart"/>
            <w:r w:rsidR="00D379F6" w:rsidRPr="001719CB">
              <w:rPr>
                <w:lang w:val="en-US"/>
              </w:rPr>
              <w:t>şi</w:t>
            </w:r>
            <w:proofErr w:type="spellEnd"/>
            <w:r w:rsidR="00D379F6" w:rsidRPr="001719CB">
              <w:rPr>
                <w:lang w:val="en-US"/>
              </w:rPr>
              <w:t xml:space="preserve"> se </w:t>
            </w:r>
            <w:proofErr w:type="spellStart"/>
            <w:r w:rsidR="00D379F6" w:rsidRPr="001719CB">
              <w:rPr>
                <w:lang w:val="en-US"/>
              </w:rPr>
              <w:t>consideră</w:t>
            </w:r>
            <w:proofErr w:type="spellEnd"/>
            <w:r w:rsidR="00D379F6" w:rsidRPr="001719CB">
              <w:rPr>
                <w:lang w:val="en-US"/>
              </w:rPr>
              <w:t xml:space="preserve"> </w:t>
            </w:r>
            <w:proofErr w:type="spellStart"/>
            <w:r w:rsidR="00D379F6" w:rsidRPr="001719CB">
              <w:rPr>
                <w:lang w:val="en-US"/>
              </w:rPr>
              <w:t>semnat</w:t>
            </w:r>
            <w:proofErr w:type="spellEnd"/>
            <w:r w:rsidR="00D379F6" w:rsidRPr="001719CB">
              <w:rPr>
                <w:lang w:val="en-US"/>
              </w:rPr>
              <w:t xml:space="preserve"> la data </w:t>
            </w:r>
            <w:proofErr w:type="spellStart"/>
            <w:r w:rsidR="00D379F6" w:rsidRPr="001719CB">
              <w:rPr>
                <w:lang w:val="en-US"/>
              </w:rPr>
              <w:t>aplicării</w:t>
            </w:r>
            <w:proofErr w:type="spellEnd"/>
            <w:r w:rsidR="00D379F6" w:rsidRPr="001719CB">
              <w:rPr>
                <w:lang w:val="en-US"/>
              </w:rPr>
              <w:t xml:space="preserve"> </w:t>
            </w:r>
            <w:proofErr w:type="spellStart"/>
            <w:r w:rsidR="00D379F6" w:rsidRPr="001719CB">
              <w:rPr>
                <w:lang w:val="en-US"/>
              </w:rPr>
              <w:t>ultimei</w:t>
            </w:r>
            <w:proofErr w:type="spellEnd"/>
            <w:r w:rsidR="00D379F6" w:rsidRPr="001719CB">
              <w:rPr>
                <w:lang w:val="en-US"/>
              </w:rPr>
              <w:t xml:space="preserve"> </w:t>
            </w:r>
            <w:proofErr w:type="spellStart"/>
            <w:r w:rsidR="00D379F6" w:rsidRPr="001719CB">
              <w:rPr>
                <w:lang w:val="en-US"/>
              </w:rPr>
              <w:t>semnături</w:t>
            </w:r>
            <w:proofErr w:type="spellEnd"/>
            <w:r w:rsidR="00D379F6" w:rsidRPr="001719CB">
              <w:rPr>
                <w:lang w:val="en-US"/>
              </w:rPr>
              <w:t xml:space="preserve"> de </w:t>
            </w:r>
            <w:proofErr w:type="spellStart"/>
            <w:r w:rsidR="00D379F6" w:rsidRPr="001719CB">
              <w:rPr>
                <w:lang w:val="en-US"/>
              </w:rPr>
              <w:t>către</w:t>
            </w:r>
            <w:proofErr w:type="spellEnd"/>
            <w:r w:rsidR="00D379F6" w:rsidRPr="001719CB">
              <w:rPr>
                <w:lang w:val="en-US"/>
              </w:rPr>
              <w:t xml:space="preserve"> </w:t>
            </w:r>
            <w:proofErr w:type="spellStart"/>
            <w:r w:rsidR="00D379F6" w:rsidRPr="001719CB">
              <w:rPr>
                <w:lang w:val="en-US"/>
              </w:rPr>
              <w:t>una</w:t>
            </w:r>
            <w:proofErr w:type="spellEnd"/>
            <w:r w:rsidR="00D379F6" w:rsidRPr="001719CB">
              <w:rPr>
                <w:lang w:val="en-US"/>
              </w:rPr>
              <w:t xml:space="preserve"> </w:t>
            </w:r>
            <w:proofErr w:type="spellStart"/>
            <w:r w:rsidR="00D379F6" w:rsidRPr="001719CB">
              <w:rPr>
                <w:lang w:val="en-US"/>
              </w:rPr>
              <w:t>dintre</w:t>
            </w:r>
            <w:proofErr w:type="spellEnd"/>
            <w:r w:rsidR="00D379F6" w:rsidRPr="001719CB">
              <w:rPr>
                <w:lang w:val="en-US"/>
              </w:rPr>
              <w:t xml:space="preserve"> </w:t>
            </w:r>
            <w:proofErr w:type="spellStart"/>
            <w:r w:rsidR="00D379F6" w:rsidRPr="001719CB">
              <w:rPr>
                <w:lang w:val="en-US"/>
              </w:rPr>
              <w:t>părți</w:t>
            </w:r>
            <w:proofErr w:type="spellEnd"/>
            <w:r w:rsidR="00D379F6" w:rsidRPr="001719CB">
              <w:rPr>
                <w:lang w:val="en-US"/>
              </w:rPr>
              <w:t>.</w:t>
            </w:r>
          </w:p>
          <w:p w14:paraId="38644E03" w14:textId="77777777" w:rsidR="00460653" w:rsidRPr="001719CB" w:rsidRDefault="007323B6" w:rsidP="00C7060F">
            <w:pPr>
              <w:pStyle w:val="NormalWeb"/>
              <w:numPr>
                <w:ilvl w:val="1"/>
                <w:numId w:val="10"/>
              </w:numPr>
              <w:tabs>
                <w:tab w:val="left" w:pos="567"/>
                <w:tab w:val="left" w:pos="4005"/>
              </w:tabs>
              <w:ind w:left="0" w:hanging="567"/>
              <w:contextualSpacing/>
              <w:rPr>
                <w:lang w:val="en-US"/>
              </w:rPr>
            </w:pPr>
            <w:r w:rsidRPr="001719CB">
              <w:rPr>
                <w:lang w:val="en-US"/>
              </w:rPr>
              <w:t>13.</w:t>
            </w:r>
            <w:r w:rsidR="001873A6" w:rsidRPr="001719CB">
              <w:rPr>
                <w:lang w:val="en-US"/>
              </w:rPr>
              <w:t>4</w:t>
            </w:r>
            <w:r w:rsidRPr="001719CB">
              <w:rPr>
                <w:lang w:val="en-US"/>
              </w:rPr>
              <w:t xml:space="preserve">. </w:t>
            </w:r>
            <w:proofErr w:type="spellStart"/>
            <w:r w:rsidR="00D379F6" w:rsidRPr="001719CB">
              <w:rPr>
                <w:lang w:val="en-US"/>
              </w:rPr>
              <w:t>Pentru</w:t>
            </w:r>
            <w:proofErr w:type="spellEnd"/>
            <w:r w:rsidR="00D379F6" w:rsidRPr="001719CB">
              <w:rPr>
                <w:lang w:val="en-US"/>
              </w:rPr>
              <w:t xml:space="preserve"> </w:t>
            </w:r>
            <w:proofErr w:type="spellStart"/>
            <w:r w:rsidR="00D379F6" w:rsidRPr="001719CB">
              <w:rPr>
                <w:lang w:val="en-US"/>
              </w:rPr>
              <w:t>confirmarea</w:t>
            </w:r>
            <w:proofErr w:type="spellEnd"/>
            <w:r w:rsidR="00D379F6" w:rsidRPr="001719CB">
              <w:rPr>
                <w:lang w:val="en-US"/>
              </w:rPr>
              <w:t xml:space="preserve"> </w:t>
            </w:r>
            <w:proofErr w:type="spellStart"/>
            <w:r w:rsidR="00D379F6" w:rsidRPr="001719CB">
              <w:rPr>
                <w:lang w:val="en-US"/>
              </w:rPr>
              <w:t>celor</w:t>
            </w:r>
            <w:proofErr w:type="spellEnd"/>
            <w:r w:rsidR="00D379F6" w:rsidRPr="001719CB">
              <w:rPr>
                <w:lang w:val="en-US"/>
              </w:rPr>
              <w:t xml:space="preserve"> </w:t>
            </w:r>
            <w:proofErr w:type="spellStart"/>
            <w:r w:rsidR="00D379F6" w:rsidRPr="001719CB">
              <w:rPr>
                <w:lang w:val="en-US"/>
              </w:rPr>
              <w:t>menţionate</w:t>
            </w:r>
            <w:proofErr w:type="spellEnd"/>
            <w:r w:rsidR="00D379F6" w:rsidRPr="001719CB">
              <w:rPr>
                <w:lang w:val="en-US"/>
              </w:rPr>
              <w:t xml:space="preserve">, </w:t>
            </w:r>
            <w:proofErr w:type="spellStart"/>
            <w:r w:rsidR="009D3792" w:rsidRPr="001719CB">
              <w:rPr>
                <w:lang w:val="en-US"/>
              </w:rPr>
              <w:t>p</w:t>
            </w:r>
            <w:r w:rsidR="00D379F6" w:rsidRPr="001719CB">
              <w:rPr>
                <w:lang w:val="en-US"/>
              </w:rPr>
              <w:t>ărţile</w:t>
            </w:r>
            <w:proofErr w:type="spellEnd"/>
            <w:r w:rsidR="00D379F6" w:rsidRPr="001719CB">
              <w:rPr>
                <w:lang w:val="en-US"/>
              </w:rPr>
              <w:t xml:space="preserve"> au </w:t>
            </w:r>
            <w:proofErr w:type="spellStart"/>
            <w:r w:rsidR="00D379F6" w:rsidRPr="001719CB">
              <w:rPr>
                <w:lang w:val="en-US"/>
              </w:rPr>
              <w:t>semnat</w:t>
            </w:r>
            <w:proofErr w:type="spellEnd"/>
            <w:r w:rsidR="00D379F6" w:rsidRPr="001719CB">
              <w:rPr>
                <w:lang w:val="en-US"/>
              </w:rPr>
              <w:t xml:space="preserve"> </w:t>
            </w:r>
            <w:proofErr w:type="spellStart"/>
            <w:r w:rsidR="00D379F6" w:rsidRPr="001719CB">
              <w:rPr>
                <w:lang w:val="en-US"/>
              </w:rPr>
              <w:t>prezentul</w:t>
            </w:r>
            <w:proofErr w:type="spellEnd"/>
            <w:r w:rsidR="00D379F6" w:rsidRPr="001719CB">
              <w:rPr>
                <w:lang w:val="en-US"/>
              </w:rPr>
              <w:t xml:space="preserve"> Contract </w:t>
            </w:r>
            <w:proofErr w:type="spellStart"/>
            <w:r w:rsidR="00D379F6" w:rsidRPr="001719CB">
              <w:rPr>
                <w:lang w:val="en-US"/>
              </w:rPr>
              <w:t>în</w:t>
            </w:r>
            <w:proofErr w:type="spellEnd"/>
            <w:r w:rsidR="00D379F6" w:rsidRPr="001719CB">
              <w:rPr>
                <w:lang w:val="en-US"/>
              </w:rPr>
              <w:t xml:space="preserve"> </w:t>
            </w:r>
            <w:proofErr w:type="spellStart"/>
            <w:r w:rsidR="00D379F6" w:rsidRPr="001719CB">
              <w:rPr>
                <w:lang w:val="en-US"/>
              </w:rPr>
              <w:t>conformitate</w:t>
            </w:r>
            <w:proofErr w:type="spellEnd"/>
            <w:r w:rsidR="00D379F6" w:rsidRPr="001719CB">
              <w:rPr>
                <w:lang w:val="en-US"/>
              </w:rPr>
              <w:t xml:space="preserve"> cu </w:t>
            </w:r>
            <w:proofErr w:type="spellStart"/>
            <w:r w:rsidR="00D379F6" w:rsidRPr="001719CB">
              <w:rPr>
                <w:lang w:val="en-US"/>
              </w:rPr>
              <w:t>legislaţia</w:t>
            </w:r>
            <w:proofErr w:type="spellEnd"/>
            <w:r w:rsidR="00D379F6" w:rsidRPr="001719CB">
              <w:rPr>
                <w:lang w:val="en-US"/>
              </w:rPr>
              <w:t xml:space="preserve"> </w:t>
            </w:r>
            <w:proofErr w:type="spellStart"/>
            <w:r w:rsidR="00D379F6" w:rsidRPr="001719CB">
              <w:rPr>
                <w:lang w:val="en-US"/>
              </w:rPr>
              <w:t>Republicii</w:t>
            </w:r>
            <w:proofErr w:type="spellEnd"/>
            <w:r w:rsidR="00D379F6" w:rsidRPr="001719CB">
              <w:rPr>
                <w:lang w:val="en-US"/>
              </w:rPr>
              <w:t xml:space="preserve"> Moldova, la data </w:t>
            </w:r>
            <w:proofErr w:type="spellStart"/>
            <w:r w:rsidR="00D379F6" w:rsidRPr="001719CB">
              <w:rPr>
                <w:lang w:val="en-US"/>
              </w:rPr>
              <w:t>şi</w:t>
            </w:r>
            <w:proofErr w:type="spellEnd"/>
            <w:r w:rsidR="00D379F6" w:rsidRPr="001719CB">
              <w:rPr>
                <w:lang w:val="en-US"/>
              </w:rPr>
              <w:t xml:space="preserve"> </w:t>
            </w:r>
            <w:proofErr w:type="spellStart"/>
            <w:r w:rsidR="00D379F6" w:rsidRPr="001719CB">
              <w:rPr>
                <w:lang w:val="en-US"/>
              </w:rPr>
              <w:t>anul</w:t>
            </w:r>
            <w:proofErr w:type="spellEnd"/>
            <w:r w:rsidR="00D379F6" w:rsidRPr="001719CB">
              <w:rPr>
                <w:lang w:val="en-US"/>
              </w:rPr>
              <w:t xml:space="preserve"> indicate, </w:t>
            </w:r>
            <w:proofErr w:type="spellStart"/>
            <w:r w:rsidR="00460653" w:rsidRPr="001719CB">
              <w:rPr>
                <w:lang w:val="en-US"/>
              </w:rPr>
              <w:t>fiind</w:t>
            </w:r>
            <w:proofErr w:type="spellEnd"/>
            <w:r w:rsidR="00460653" w:rsidRPr="001719CB">
              <w:rPr>
                <w:lang w:val="en-US"/>
              </w:rPr>
              <w:t xml:space="preserve"> </w:t>
            </w:r>
            <w:proofErr w:type="spellStart"/>
            <w:r w:rsidR="00460653" w:rsidRPr="001719CB">
              <w:rPr>
                <w:lang w:val="en-US"/>
              </w:rPr>
              <w:t>valabil</w:t>
            </w:r>
            <w:proofErr w:type="spellEnd"/>
            <w:r w:rsidR="00460653" w:rsidRPr="001719CB">
              <w:rPr>
                <w:lang w:val="en-US"/>
              </w:rPr>
              <w:t xml:space="preserve"> </w:t>
            </w:r>
            <w:proofErr w:type="spellStart"/>
            <w:r w:rsidR="00460653" w:rsidRPr="001719CB">
              <w:rPr>
                <w:lang w:val="en-US"/>
              </w:rPr>
              <w:t>până</w:t>
            </w:r>
            <w:proofErr w:type="spellEnd"/>
            <w:r w:rsidR="00460653" w:rsidRPr="001719CB">
              <w:rPr>
                <w:lang w:val="en-US"/>
              </w:rPr>
              <w:t xml:space="preserve"> la </w:t>
            </w:r>
            <w:r w:rsidR="00684D44" w:rsidRPr="001719CB">
              <w:rPr>
                <w:lang w:val="en-US"/>
              </w:rPr>
              <w:t>…</w:t>
            </w:r>
            <w:proofErr w:type="gramStart"/>
            <w:r w:rsidR="00684D44" w:rsidRPr="001719CB">
              <w:rPr>
                <w:lang w:val="en-US"/>
              </w:rPr>
              <w:t>…./</w:t>
            </w:r>
            <w:proofErr w:type="spellStart"/>
            <w:proofErr w:type="gramEnd"/>
            <w:r w:rsidR="00D379F6" w:rsidRPr="001719CB">
              <w:rPr>
                <w:lang w:val="en-US"/>
              </w:rPr>
              <w:t>recepția</w:t>
            </w:r>
            <w:proofErr w:type="spellEnd"/>
            <w:r w:rsidR="00D379F6" w:rsidRPr="001719CB">
              <w:rPr>
                <w:lang w:val="en-US"/>
              </w:rPr>
              <w:t xml:space="preserve"> </w:t>
            </w:r>
            <w:proofErr w:type="spellStart"/>
            <w:r w:rsidR="00D379F6" w:rsidRPr="001719CB">
              <w:rPr>
                <w:lang w:val="en-US"/>
              </w:rPr>
              <w:t>finală</w:t>
            </w:r>
            <w:proofErr w:type="spellEnd"/>
            <w:r w:rsidR="00D379F6" w:rsidRPr="001719CB">
              <w:rPr>
                <w:lang w:val="en-US"/>
              </w:rPr>
              <w:t xml:space="preserve"> a </w:t>
            </w:r>
            <w:proofErr w:type="spellStart"/>
            <w:r w:rsidR="00D379F6" w:rsidRPr="001719CB">
              <w:rPr>
                <w:lang w:val="en-US"/>
              </w:rPr>
              <w:t>lucrărilor</w:t>
            </w:r>
            <w:proofErr w:type="spellEnd"/>
            <w:r w:rsidR="00460653" w:rsidRPr="001719CB">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1A24F838" w14:textId="77777777" w:rsidR="00460653" w:rsidRPr="00FF430B" w:rsidRDefault="00C33344" w:rsidP="00C7060F">
            <w:pPr>
              <w:pStyle w:val="ListParagraph"/>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3084917" w14:textId="77777777" w:rsidR="004E6CBC" w:rsidRDefault="004E6CBC" w:rsidP="004D7C86">
            <w:pPr>
              <w:tabs>
                <w:tab w:val="left" w:pos="2295"/>
              </w:tabs>
              <w:jc w:val="right"/>
            </w:pPr>
          </w:p>
          <w:p w14:paraId="3FE8B6BF" w14:textId="77777777" w:rsidR="004E6CBC" w:rsidRDefault="004E6CBC" w:rsidP="004D7C86">
            <w:pPr>
              <w:tabs>
                <w:tab w:val="left" w:pos="2295"/>
              </w:tabs>
              <w:jc w:val="right"/>
            </w:pPr>
          </w:p>
          <w:p w14:paraId="5DB78A7D" w14:textId="77777777" w:rsidR="004E6CBC" w:rsidRDefault="004E6CBC" w:rsidP="004D7C86">
            <w:pPr>
              <w:tabs>
                <w:tab w:val="left" w:pos="2295"/>
              </w:tabs>
              <w:jc w:val="right"/>
            </w:pPr>
          </w:p>
          <w:p w14:paraId="6548B3BA" w14:textId="77777777" w:rsidR="004E6CBC" w:rsidRDefault="004E6CBC" w:rsidP="004D7C86">
            <w:pPr>
              <w:tabs>
                <w:tab w:val="left" w:pos="2295"/>
              </w:tabs>
              <w:jc w:val="right"/>
            </w:pPr>
          </w:p>
          <w:p w14:paraId="3123CA00" w14:textId="77777777" w:rsidR="004E6CBC" w:rsidRDefault="004E6CBC" w:rsidP="004D7C86">
            <w:pPr>
              <w:tabs>
                <w:tab w:val="left" w:pos="2295"/>
              </w:tabs>
              <w:jc w:val="right"/>
            </w:pPr>
          </w:p>
          <w:p w14:paraId="45093D43" w14:textId="77777777" w:rsidR="004E6CBC" w:rsidRDefault="004E6CBC" w:rsidP="004D7C86">
            <w:pPr>
              <w:tabs>
                <w:tab w:val="left" w:pos="2295"/>
              </w:tabs>
              <w:jc w:val="right"/>
            </w:pPr>
          </w:p>
          <w:p w14:paraId="0E801653" w14:textId="77777777" w:rsidR="004E6CBC" w:rsidRDefault="004E6CBC" w:rsidP="004D7C86">
            <w:pPr>
              <w:tabs>
                <w:tab w:val="left" w:pos="2295"/>
              </w:tabs>
              <w:jc w:val="right"/>
            </w:pPr>
          </w:p>
          <w:p w14:paraId="62E51F9A" w14:textId="77777777" w:rsidR="004E6CBC" w:rsidRDefault="004E6CBC" w:rsidP="004D7C86">
            <w:pPr>
              <w:tabs>
                <w:tab w:val="left" w:pos="2295"/>
              </w:tabs>
              <w:jc w:val="right"/>
            </w:pPr>
          </w:p>
          <w:p w14:paraId="6AD7F3D2" w14:textId="77777777" w:rsidR="005246EF" w:rsidRDefault="005246EF" w:rsidP="004D7C86">
            <w:pPr>
              <w:tabs>
                <w:tab w:val="left" w:pos="2295"/>
              </w:tabs>
              <w:jc w:val="right"/>
            </w:pPr>
          </w:p>
          <w:p w14:paraId="79B1AA95" w14:textId="77777777" w:rsidR="005246EF" w:rsidRDefault="005246EF" w:rsidP="004D7C86">
            <w:pPr>
              <w:tabs>
                <w:tab w:val="left" w:pos="2295"/>
              </w:tabs>
              <w:jc w:val="right"/>
            </w:pPr>
          </w:p>
          <w:p w14:paraId="2FEA1A87" w14:textId="77777777" w:rsidR="005246EF" w:rsidRDefault="005246EF" w:rsidP="004D7C86">
            <w:pPr>
              <w:tabs>
                <w:tab w:val="left" w:pos="2295"/>
              </w:tabs>
              <w:jc w:val="right"/>
            </w:pPr>
          </w:p>
          <w:p w14:paraId="43088562" w14:textId="77777777" w:rsidR="005246EF" w:rsidRDefault="005246EF" w:rsidP="004D7C86">
            <w:pPr>
              <w:tabs>
                <w:tab w:val="left" w:pos="2295"/>
              </w:tabs>
              <w:jc w:val="right"/>
            </w:pPr>
          </w:p>
          <w:p w14:paraId="38F1E05C" w14:textId="77777777" w:rsidR="005246EF" w:rsidRDefault="005246EF" w:rsidP="004D7C86">
            <w:pPr>
              <w:tabs>
                <w:tab w:val="left" w:pos="2295"/>
              </w:tabs>
              <w:jc w:val="right"/>
            </w:pPr>
          </w:p>
          <w:p w14:paraId="32390882" w14:textId="77777777" w:rsidR="005246EF" w:rsidRDefault="005246EF" w:rsidP="004D7C86">
            <w:pPr>
              <w:tabs>
                <w:tab w:val="left" w:pos="2295"/>
              </w:tabs>
              <w:jc w:val="right"/>
            </w:pPr>
          </w:p>
          <w:p w14:paraId="510829F5" w14:textId="77777777" w:rsidR="005246EF" w:rsidRDefault="005246EF" w:rsidP="004D7C86">
            <w:pPr>
              <w:tabs>
                <w:tab w:val="left" w:pos="2295"/>
              </w:tabs>
              <w:jc w:val="right"/>
            </w:pPr>
          </w:p>
          <w:p w14:paraId="413E87D3" w14:textId="77777777" w:rsidR="005246EF" w:rsidRDefault="005246EF" w:rsidP="004D7C86">
            <w:pPr>
              <w:tabs>
                <w:tab w:val="left" w:pos="2295"/>
              </w:tabs>
              <w:jc w:val="right"/>
            </w:pPr>
          </w:p>
          <w:p w14:paraId="16ED921B" w14:textId="77777777" w:rsidR="005246EF" w:rsidRDefault="005246EF" w:rsidP="004D7C86">
            <w:pPr>
              <w:tabs>
                <w:tab w:val="left" w:pos="2295"/>
              </w:tabs>
              <w:jc w:val="right"/>
            </w:pPr>
          </w:p>
          <w:p w14:paraId="330AD13A" w14:textId="77777777" w:rsidR="005246EF" w:rsidRDefault="005246EF" w:rsidP="004D7C86">
            <w:pPr>
              <w:tabs>
                <w:tab w:val="left" w:pos="2295"/>
              </w:tabs>
              <w:jc w:val="right"/>
            </w:pPr>
          </w:p>
          <w:p w14:paraId="4109797C" w14:textId="77777777" w:rsidR="005246EF" w:rsidRDefault="005246EF" w:rsidP="004D7C86">
            <w:pPr>
              <w:tabs>
                <w:tab w:val="left" w:pos="2295"/>
              </w:tabs>
              <w:jc w:val="right"/>
            </w:pPr>
          </w:p>
          <w:p w14:paraId="2386549A" w14:textId="77777777" w:rsidR="005246EF" w:rsidRDefault="005246EF" w:rsidP="004D7C86">
            <w:pPr>
              <w:tabs>
                <w:tab w:val="left" w:pos="2295"/>
              </w:tabs>
              <w:jc w:val="right"/>
            </w:pPr>
          </w:p>
          <w:p w14:paraId="73686784" w14:textId="77777777" w:rsidR="005246EF" w:rsidRDefault="005246EF" w:rsidP="004D7C86">
            <w:pPr>
              <w:tabs>
                <w:tab w:val="left" w:pos="2295"/>
              </w:tabs>
              <w:jc w:val="right"/>
            </w:pPr>
          </w:p>
          <w:p w14:paraId="07582F6A" w14:textId="77777777" w:rsidR="005246EF" w:rsidRDefault="005246EF" w:rsidP="004D7C86">
            <w:pPr>
              <w:tabs>
                <w:tab w:val="left" w:pos="2295"/>
              </w:tabs>
              <w:jc w:val="right"/>
            </w:pPr>
          </w:p>
          <w:p w14:paraId="0AFA52A8" w14:textId="77777777" w:rsidR="004E6CBC" w:rsidRDefault="004E6CBC" w:rsidP="004D7C86">
            <w:pPr>
              <w:tabs>
                <w:tab w:val="left" w:pos="2295"/>
              </w:tabs>
              <w:jc w:val="right"/>
            </w:pPr>
          </w:p>
          <w:p w14:paraId="4041A63D" w14:textId="77777777" w:rsidR="004E6CBC" w:rsidRDefault="004E6CBC" w:rsidP="004D7C86">
            <w:pPr>
              <w:tabs>
                <w:tab w:val="left" w:pos="2295"/>
              </w:tabs>
              <w:jc w:val="right"/>
            </w:pPr>
          </w:p>
          <w:p w14:paraId="31933645" w14:textId="77777777" w:rsidR="004E6CBC" w:rsidRDefault="004E6CBC" w:rsidP="004D7C86">
            <w:pPr>
              <w:tabs>
                <w:tab w:val="left" w:pos="2295"/>
              </w:tabs>
              <w:jc w:val="right"/>
            </w:pPr>
          </w:p>
          <w:p w14:paraId="7795D32C" w14:textId="77777777" w:rsidR="004E6CBC" w:rsidRDefault="004E6CBC" w:rsidP="004D7C86">
            <w:pPr>
              <w:tabs>
                <w:tab w:val="left" w:pos="2295"/>
              </w:tabs>
              <w:jc w:val="right"/>
            </w:pPr>
          </w:p>
          <w:p w14:paraId="49D34495" w14:textId="77777777" w:rsidR="004E6CBC" w:rsidRDefault="004E6CBC" w:rsidP="004D7C86">
            <w:pPr>
              <w:tabs>
                <w:tab w:val="left" w:pos="2295"/>
              </w:tabs>
              <w:jc w:val="right"/>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310"/>
              <w:gridCol w:w="1192"/>
              <w:gridCol w:w="878"/>
              <w:gridCol w:w="1890"/>
              <w:gridCol w:w="3092"/>
            </w:tblGrid>
            <w:tr w:rsidR="007E709D" w:rsidRPr="00EC30C2" w14:paraId="49F0A33E" w14:textId="77777777" w:rsidTr="008E07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8E0706" w:rsidRDefault="007E709D" w:rsidP="00E13118">
                  <w:pPr>
                    <w:jc w:val="center"/>
                    <w:rPr>
                      <w:b/>
                      <w:bCs/>
                      <w:noProof w:val="0"/>
                      <w:sz w:val="18"/>
                      <w:szCs w:val="18"/>
                    </w:rPr>
                  </w:pPr>
                  <w:r w:rsidRPr="008E0706">
                    <w:rPr>
                      <w:b/>
                      <w:bCs/>
                      <w:noProof w:val="0"/>
                      <w:sz w:val="18"/>
                      <w:szCs w:val="18"/>
                    </w:rPr>
                    <w:t>Denumirea lucrărilor</w:t>
                  </w:r>
                </w:p>
              </w:tc>
              <w:tc>
                <w:tcPr>
                  <w:tcW w:w="13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8E0706" w:rsidRDefault="007E709D" w:rsidP="004D7C86">
                  <w:pPr>
                    <w:jc w:val="both"/>
                    <w:rPr>
                      <w:b/>
                      <w:bCs/>
                      <w:noProof w:val="0"/>
                      <w:sz w:val="18"/>
                      <w:szCs w:val="18"/>
                    </w:rPr>
                  </w:pPr>
                  <w:r w:rsidRPr="008E0706">
                    <w:rPr>
                      <w:b/>
                      <w:bCs/>
                      <w:noProof w:val="0"/>
                      <w:sz w:val="18"/>
                      <w:szCs w:val="18"/>
                    </w:rPr>
                    <w:t>Cod CPV</w:t>
                  </w:r>
                </w:p>
              </w:tc>
              <w:tc>
                <w:tcPr>
                  <w:tcW w:w="207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8E0706" w:rsidRDefault="007E709D" w:rsidP="004D7C86">
                  <w:pPr>
                    <w:jc w:val="center"/>
                    <w:rPr>
                      <w:b/>
                      <w:sz w:val="18"/>
                      <w:szCs w:val="18"/>
                    </w:rPr>
                  </w:pPr>
                  <w:r w:rsidRPr="008E0706">
                    <w:rPr>
                      <w:b/>
                      <w:sz w:val="18"/>
                      <w:szCs w:val="18"/>
                    </w:rPr>
                    <w:t>Specificarea tehnică deplină solicitată de către autoritatea contractantă</w:t>
                  </w:r>
                </w:p>
                <w:p w14:paraId="046E9149" w14:textId="77777777" w:rsidR="007E709D" w:rsidRPr="008E0706" w:rsidRDefault="007E709D" w:rsidP="004D7C86">
                  <w:pPr>
                    <w:jc w:val="both"/>
                    <w:rPr>
                      <w:b/>
                      <w:bCs/>
                      <w:noProof w:val="0"/>
                      <w:sz w:val="18"/>
                      <w:szCs w:val="18"/>
                    </w:rPr>
                  </w:pPr>
                </w:p>
              </w:tc>
              <w:tc>
                <w:tcPr>
                  <w:tcW w:w="18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8E0706" w:rsidRDefault="007E709D" w:rsidP="004D7C86">
                  <w:pPr>
                    <w:jc w:val="center"/>
                    <w:rPr>
                      <w:b/>
                      <w:sz w:val="18"/>
                      <w:szCs w:val="18"/>
                    </w:rPr>
                  </w:pPr>
                  <w:r w:rsidRPr="008E0706">
                    <w:rPr>
                      <w:b/>
                      <w:bCs/>
                      <w:noProof w:val="0"/>
                      <w:sz w:val="18"/>
                      <w:szCs w:val="18"/>
                    </w:rPr>
                    <w:t xml:space="preserve">Specificarea tehnică </w:t>
                  </w:r>
                  <w:r w:rsidRPr="008E0706">
                    <w:rPr>
                      <w:b/>
                      <w:sz w:val="18"/>
                      <w:szCs w:val="18"/>
                    </w:rPr>
                    <w:t>deplină propusă de către ofertant</w:t>
                  </w:r>
                </w:p>
                <w:p w14:paraId="42591B78" w14:textId="77777777" w:rsidR="007E709D" w:rsidRPr="008E0706" w:rsidRDefault="007E709D" w:rsidP="004D7C86">
                  <w:pPr>
                    <w:jc w:val="both"/>
                    <w:rPr>
                      <w:b/>
                      <w:bCs/>
                      <w:noProof w:val="0"/>
                      <w:sz w:val="18"/>
                      <w:szCs w:val="18"/>
                    </w:rPr>
                  </w:pPr>
                </w:p>
              </w:tc>
              <w:tc>
                <w:tcPr>
                  <w:tcW w:w="30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8E0706" w:rsidRDefault="007E709D" w:rsidP="001223E6">
                  <w:pPr>
                    <w:ind w:right="943"/>
                    <w:jc w:val="center"/>
                    <w:rPr>
                      <w:b/>
                      <w:bCs/>
                      <w:noProof w:val="0"/>
                      <w:sz w:val="18"/>
                      <w:szCs w:val="18"/>
                    </w:rPr>
                  </w:pPr>
                  <w:r w:rsidRPr="008E0706">
                    <w:rPr>
                      <w:b/>
                      <w:bCs/>
                      <w:noProof w:val="0"/>
                      <w:sz w:val="18"/>
                      <w:szCs w:val="18"/>
                    </w:rPr>
                    <w:t>Standarde de</w:t>
                  </w:r>
                </w:p>
                <w:p w14:paraId="0F04E5CD" w14:textId="77777777" w:rsidR="007E709D" w:rsidRPr="008E0706" w:rsidRDefault="007E709D" w:rsidP="001223E6">
                  <w:pPr>
                    <w:ind w:right="943"/>
                    <w:jc w:val="center"/>
                    <w:rPr>
                      <w:b/>
                      <w:bCs/>
                      <w:noProof w:val="0"/>
                      <w:sz w:val="18"/>
                      <w:szCs w:val="18"/>
                    </w:rPr>
                  </w:pPr>
                  <w:proofErr w:type="spellStart"/>
                  <w:r w:rsidRPr="008E0706">
                    <w:rPr>
                      <w:b/>
                      <w:bCs/>
                      <w:noProof w:val="0"/>
                      <w:sz w:val="18"/>
                      <w:szCs w:val="18"/>
                    </w:rPr>
                    <w:t>referinţă</w:t>
                  </w:r>
                  <w:proofErr w:type="spellEnd"/>
                </w:p>
              </w:tc>
            </w:tr>
            <w:tr w:rsidR="008E0706" w:rsidRPr="00EC30C2" w14:paraId="30C0C7E2" w14:textId="77777777" w:rsidTr="004E6CB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8E0706" w:rsidRPr="004E6CBC" w:rsidRDefault="008E0706" w:rsidP="008E0706">
                  <w:pPr>
                    <w:jc w:val="both"/>
                    <w:rPr>
                      <w:noProof w:val="0"/>
                      <w:sz w:val="18"/>
                      <w:szCs w:val="18"/>
                    </w:rPr>
                  </w:pPr>
                  <w:r w:rsidRPr="004E6CBC">
                    <w:rPr>
                      <w:noProof w:val="0"/>
                      <w:sz w:val="18"/>
                      <w:szCs w:val="18"/>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F06ED7C" w14:textId="727730D8" w:rsidR="008E0706" w:rsidRPr="008B326D" w:rsidRDefault="009D25F5" w:rsidP="008B326D">
                  <w:pPr>
                    <w:shd w:val="clear" w:color="auto" w:fill="FFFFFF" w:themeFill="background1"/>
                    <w:spacing w:before="120"/>
                    <w:jc w:val="center"/>
                    <w:rPr>
                      <w:b/>
                      <w:i/>
                    </w:rPr>
                  </w:pPr>
                  <w:r w:rsidRPr="009D25F5">
                    <w:rPr>
                      <w:b/>
                      <w:i/>
                    </w:rPr>
                    <w:t>Amenajarea unor portiuni ale terenurilor municipale, in interes public, nr. Cad. 0100308.295, 0100308.297 din mun. Chisinau, sec. Ciocana, str. Vadul lui Voda</w:t>
                  </w:r>
                </w:p>
              </w:tc>
              <w:tc>
                <w:tcPr>
                  <w:tcW w:w="131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CC0E8BF" w14:textId="77777777" w:rsidR="004E6CBC" w:rsidRPr="004E6CBC" w:rsidRDefault="004E6CBC" w:rsidP="004E6CBC">
                  <w:pPr>
                    <w:shd w:val="clear" w:color="auto" w:fill="FFFFFF" w:themeFill="background1"/>
                    <w:ind w:left="-108" w:right="-108"/>
                    <w:jc w:val="center"/>
                    <w:rPr>
                      <w:sz w:val="18"/>
                      <w:szCs w:val="18"/>
                    </w:rPr>
                  </w:pPr>
                  <w:r w:rsidRPr="004E6CBC">
                    <w:rPr>
                      <w:sz w:val="18"/>
                      <w:szCs w:val="18"/>
                    </w:rPr>
                    <w:t>45200000-9</w:t>
                  </w:r>
                </w:p>
                <w:p w14:paraId="17D17562" w14:textId="4449D3B4" w:rsidR="008E0706" w:rsidRPr="004E6CBC" w:rsidRDefault="008E0706" w:rsidP="008E0706">
                  <w:pPr>
                    <w:pStyle w:val="TableParagraph"/>
                    <w:spacing w:before="1" w:line="205" w:lineRule="exact"/>
                    <w:jc w:val="both"/>
                    <w:rPr>
                      <w:sz w:val="18"/>
                      <w:szCs w:val="18"/>
                    </w:rPr>
                  </w:pPr>
                </w:p>
              </w:tc>
              <w:tc>
                <w:tcPr>
                  <w:tcW w:w="207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8E0706" w:rsidRPr="00FF430B" w:rsidRDefault="008E0706" w:rsidP="008E0706">
                  <w:pPr>
                    <w:jc w:val="both"/>
                    <w:rPr>
                      <w:noProof w:val="0"/>
                    </w:rPr>
                  </w:pPr>
                </w:p>
              </w:tc>
              <w:tc>
                <w:tcPr>
                  <w:tcW w:w="18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8E0706" w:rsidRPr="00FF430B" w:rsidRDefault="008E0706" w:rsidP="008E0706">
                  <w:pPr>
                    <w:jc w:val="both"/>
                    <w:rPr>
                      <w:noProof w:val="0"/>
                    </w:rPr>
                  </w:pPr>
                </w:p>
              </w:tc>
              <w:tc>
                <w:tcPr>
                  <w:tcW w:w="30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8E0706" w:rsidRPr="00FF430B" w:rsidRDefault="008E0706" w:rsidP="008E0706">
                  <w:pPr>
                    <w:jc w:val="both"/>
                    <w:rPr>
                      <w:noProof w:val="0"/>
                    </w:rPr>
                  </w:pPr>
                </w:p>
              </w:tc>
            </w:tr>
            <w:tr w:rsidR="007E709D" w:rsidRPr="00EC30C2" w14:paraId="49FDA97A" w14:textId="77777777" w:rsidTr="008E07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3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207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0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F6CEF5D" w14:textId="44C58EE6" w:rsidR="004D7C86" w:rsidRPr="00FF430B" w:rsidRDefault="007E709D" w:rsidP="00AA20A0">
                  <w:pPr>
                    <w:jc w:val="both"/>
                    <w:rPr>
                      <w:b/>
                      <w:bCs/>
                      <w:noProof w:val="0"/>
                    </w:rPr>
                  </w:pPr>
                  <w:r w:rsidRPr="00FF430B">
                    <w:rPr>
                      <w:noProof w:val="0"/>
                    </w:rPr>
                    <w:t> </w:t>
                  </w: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8E07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1CA6E53E" w14:textId="4A3F76A4" w:rsidR="007E709D" w:rsidRPr="00FF430B" w:rsidRDefault="00AA20A0" w:rsidP="00AA20A0">
                  <w:pPr>
                    <w:ind w:firstLine="567"/>
                    <w:jc w:val="both"/>
                    <w:rPr>
                      <w:noProof w:val="0"/>
                    </w:rPr>
                  </w:pPr>
                  <w:r>
                    <w:rPr>
                      <w:noProof w:val="0"/>
                    </w:rPr>
                    <w:t> </w:t>
                  </w:r>
                </w:p>
              </w:tc>
              <w:tc>
                <w:tcPr>
                  <w:tcW w:w="878"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982"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2D6D850A" w14:textId="77777777" w:rsidR="007E709D" w:rsidRDefault="007E709D" w:rsidP="00AA20A0">
                  <w:pPr>
                    <w:ind w:firstLine="567"/>
                    <w:jc w:val="both"/>
                    <w:rPr>
                      <w:noProof w:val="0"/>
                    </w:rPr>
                  </w:pPr>
                  <w:r w:rsidRPr="00FF430B">
                    <w:rPr>
                      <w:noProof w:val="0"/>
                    </w:rPr>
                    <w:t> </w:t>
                  </w:r>
                </w:p>
                <w:p w14:paraId="5D958F1F" w14:textId="77777777" w:rsidR="008E0706" w:rsidRDefault="008E0706" w:rsidP="00AA20A0">
                  <w:pPr>
                    <w:ind w:firstLine="567"/>
                    <w:jc w:val="both"/>
                    <w:rPr>
                      <w:noProof w:val="0"/>
                    </w:rPr>
                  </w:pPr>
                </w:p>
                <w:p w14:paraId="772A0CA7" w14:textId="6A07D9E8" w:rsidR="008E0706" w:rsidRPr="00FF430B" w:rsidRDefault="008E0706" w:rsidP="00AA20A0">
                  <w:pPr>
                    <w:ind w:firstLine="567"/>
                    <w:jc w:val="both"/>
                    <w:rPr>
                      <w:noProof w:val="0"/>
                    </w:rPr>
                  </w:pPr>
                </w:p>
              </w:tc>
            </w:tr>
          </w:tbl>
          <w:p w14:paraId="3EFB5ACB" w14:textId="77777777" w:rsidR="00385C85" w:rsidRDefault="00385C85" w:rsidP="00196AB4">
            <w:pPr>
              <w:tabs>
                <w:tab w:val="left" w:pos="2295"/>
              </w:tabs>
              <w:jc w:val="both"/>
            </w:pPr>
          </w:p>
          <w:p w14:paraId="1E3331D9" w14:textId="77777777" w:rsidR="004E6CBC" w:rsidRDefault="004E6CBC" w:rsidP="00196AB4">
            <w:pPr>
              <w:tabs>
                <w:tab w:val="left" w:pos="2295"/>
              </w:tabs>
              <w:jc w:val="both"/>
            </w:pPr>
          </w:p>
          <w:p w14:paraId="2D0C0396" w14:textId="77777777" w:rsidR="004E6CBC" w:rsidRDefault="004E6CBC" w:rsidP="00196AB4">
            <w:pPr>
              <w:tabs>
                <w:tab w:val="left" w:pos="2295"/>
              </w:tabs>
              <w:jc w:val="both"/>
            </w:pPr>
          </w:p>
          <w:p w14:paraId="40F25C59" w14:textId="77777777" w:rsidR="004E6CBC" w:rsidRDefault="004E6CBC" w:rsidP="00196AB4">
            <w:pPr>
              <w:tabs>
                <w:tab w:val="left" w:pos="2295"/>
              </w:tabs>
              <w:jc w:val="both"/>
            </w:pPr>
          </w:p>
          <w:p w14:paraId="2CCD876B" w14:textId="77777777" w:rsidR="004E6CBC" w:rsidRDefault="004E6CBC" w:rsidP="00196AB4">
            <w:pPr>
              <w:tabs>
                <w:tab w:val="left" w:pos="2295"/>
              </w:tabs>
              <w:jc w:val="both"/>
            </w:pPr>
          </w:p>
          <w:p w14:paraId="63D0D97A" w14:textId="77777777" w:rsidR="004E6CBC" w:rsidRDefault="004E6CBC" w:rsidP="00196AB4">
            <w:pPr>
              <w:tabs>
                <w:tab w:val="left" w:pos="2295"/>
              </w:tabs>
              <w:jc w:val="both"/>
            </w:pPr>
          </w:p>
          <w:p w14:paraId="5E3413B5" w14:textId="77777777" w:rsidR="004E6CBC" w:rsidRDefault="004E6CBC" w:rsidP="00196AB4">
            <w:pPr>
              <w:tabs>
                <w:tab w:val="left" w:pos="2295"/>
              </w:tabs>
              <w:jc w:val="both"/>
            </w:pPr>
          </w:p>
          <w:p w14:paraId="0EE4E04C" w14:textId="77777777" w:rsidR="004E6CBC" w:rsidRDefault="004E6CBC" w:rsidP="00196AB4">
            <w:pPr>
              <w:tabs>
                <w:tab w:val="left" w:pos="2295"/>
              </w:tabs>
              <w:jc w:val="both"/>
            </w:pPr>
          </w:p>
          <w:p w14:paraId="7D7D7968" w14:textId="77777777" w:rsidR="004E6CBC" w:rsidRDefault="004E6CBC" w:rsidP="00196AB4">
            <w:pPr>
              <w:tabs>
                <w:tab w:val="left" w:pos="2295"/>
              </w:tabs>
              <w:jc w:val="both"/>
            </w:pPr>
          </w:p>
          <w:p w14:paraId="51A774A7" w14:textId="77777777" w:rsidR="004E6CBC" w:rsidRDefault="004E6CBC" w:rsidP="00196AB4">
            <w:pPr>
              <w:tabs>
                <w:tab w:val="left" w:pos="2295"/>
              </w:tabs>
              <w:jc w:val="both"/>
            </w:pPr>
          </w:p>
          <w:p w14:paraId="20331DD6" w14:textId="77777777" w:rsidR="004E6CBC" w:rsidRDefault="004E6CBC" w:rsidP="00196AB4">
            <w:pPr>
              <w:tabs>
                <w:tab w:val="left" w:pos="2295"/>
              </w:tabs>
              <w:jc w:val="both"/>
            </w:pPr>
          </w:p>
          <w:p w14:paraId="640C552F" w14:textId="77777777" w:rsidR="004E6CBC" w:rsidRDefault="004E6CBC" w:rsidP="00196AB4">
            <w:pPr>
              <w:tabs>
                <w:tab w:val="left" w:pos="2295"/>
              </w:tabs>
              <w:jc w:val="both"/>
            </w:pPr>
          </w:p>
          <w:p w14:paraId="482CDFFD" w14:textId="77777777" w:rsidR="004E6CBC" w:rsidRDefault="004E6CBC" w:rsidP="00196AB4">
            <w:pPr>
              <w:tabs>
                <w:tab w:val="left" w:pos="2295"/>
              </w:tabs>
              <w:jc w:val="both"/>
            </w:pPr>
          </w:p>
          <w:p w14:paraId="7C99C6AC" w14:textId="77777777" w:rsidR="004E6CBC" w:rsidRDefault="004E6CBC" w:rsidP="00196AB4">
            <w:pPr>
              <w:tabs>
                <w:tab w:val="left" w:pos="2295"/>
              </w:tabs>
              <w:jc w:val="both"/>
            </w:pPr>
          </w:p>
          <w:p w14:paraId="3267A58D" w14:textId="77777777" w:rsidR="004E6CBC" w:rsidRDefault="004E6CBC" w:rsidP="00196AB4">
            <w:pPr>
              <w:tabs>
                <w:tab w:val="left" w:pos="2295"/>
              </w:tabs>
              <w:jc w:val="both"/>
            </w:pPr>
          </w:p>
          <w:p w14:paraId="4D46EFCF" w14:textId="77777777" w:rsidR="004E6CBC" w:rsidRDefault="004E6CBC" w:rsidP="00196AB4">
            <w:pPr>
              <w:tabs>
                <w:tab w:val="left" w:pos="2295"/>
              </w:tabs>
              <w:jc w:val="both"/>
            </w:pPr>
          </w:p>
          <w:p w14:paraId="356AAD05" w14:textId="77777777" w:rsidR="004E6CBC" w:rsidRDefault="004E6CBC" w:rsidP="00196AB4">
            <w:pPr>
              <w:tabs>
                <w:tab w:val="left" w:pos="2295"/>
              </w:tabs>
              <w:jc w:val="both"/>
            </w:pPr>
          </w:p>
          <w:p w14:paraId="587C63F8" w14:textId="77777777" w:rsidR="004E6CBC" w:rsidRDefault="004E6CBC" w:rsidP="00196AB4">
            <w:pPr>
              <w:tabs>
                <w:tab w:val="left" w:pos="2295"/>
              </w:tabs>
              <w:jc w:val="both"/>
            </w:pPr>
          </w:p>
          <w:p w14:paraId="3714020D" w14:textId="77777777" w:rsidR="004E6CBC" w:rsidRDefault="004E6CBC" w:rsidP="00196AB4">
            <w:pPr>
              <w:tabs>
                <w:tab w:val="left" w:pos="2295"/>
              </w:tabs>
              <w:jc w:val="both"/>
            </w:pPr>
          </w:p>
          <w:p w14:paraId="159F8837" w14:textId="77777777" w:rsidR="004E6CBC" w:rsidRDefault="004E6CBC" w:rsidP="00196AB4">
            <w:pPr>
              <w:tabs>
                <w:tab w:val="left" w:pos="2295"/>
              </w:tabs>
              <w:jc w:val="both"/>
            </w:pPr>
          </w:p>
          <w:p w14:paraId="24395124" w14:textId="77777777" w:rsidR="004E6CBC" w:rsidRDefault="004E6CBC" w:rsidP="00196AB4">
            <w:pPr>
              <w:tabs>
                <w:tab w:val="left" w:pos="2295"/>
              </w:tabs>
              <w:jc w:val="both"/>
            </w:pPr>
          </w:p>
          <w:p w14:paraId="45EA9D88" w14:textId="77777777" w:rsidR="004E6CBC" w:rsidRDefault="004E6CBC" w:rsidP="00196AB4">
            <w:pPr>
              <w:tabs>
                <w:tab w:val="left" w:pos="2295"/>
              </w:tabs>
              <w:jc w:val="both"/>
            </w:pPr>
          </w:p>
          <w:p w14:paraId="54AA40DF" w14:textId="77777777" w:rsidR="004E6CBC" w:rsidRDefault="004E6CBC" w:rsidP="00196AB4">
            <w:pPr>
              <w:tabs>
                <w:tab w:val="left" w:pos="2295"/>
              </w:tabs>
              <w:jc w:val="both"/>
            </w:pPr>
          </w:p>
          <w:p w14:paraId="22879C61" w14:textId="77777777" w:rsidR="004E6CBC" w:rsidRDefault="004E6CBC" w:rsidP="00196AB4">
            <w:pPr>
              <w:tabs>
                <w:tab w:val="left" w:pos="2295"/>
              </w:tabs>
              <w:jc w:val="both"/>
            </w:pPr>
          </w:p>
          <w:p w14:paraId="47870842" w14:textId="77777777" w:rsidR="004E6CBC" w:rsidRDefault="004E6CBC" w:rsidP="00196AB4">
            <w:pPr>
              <w:tabs>
                <w:tab w:val="left" w:pos="2295"/>
              </w:tabs>
              <w:jc w:val="both"/>
            </w:pPr>
          </w:p>
          <w:p w14:paraId="2254AFB5" w14:textId="77777777" w:rsidR="004E6CBC" w:rsidRDefault="004E6CBC" w:rsidP="00196AB4">
            <w:pPr>
              <w:tabs>
                <w:tab w:val="left" w:pos="2295"/>
              </w:tabs>
              <w:jc w:val="both"/>
            </w:pPr>
          </w:p>
          <w:p w14:paraId="25E58387" w14:textId="77777777" w:rsidR="004E6CBC" w:rsidRDefault="004E6CBC" w:rsidP="00196AB4">
            <w:pPr>
              <w:tabs>
                <w:tab w:val="left" w:pos="2295"/>
              </w:tabs>
              <w:jc w:val="both"/>
            </w:pPr>
          </w:p>
          <w:p w14:paraId="70F3A489" w14:textId="77777777" w:rsidR="004E6CBC" w:rsidRPr="00FF430B" w:rsidRDefault="004E6CBC" w:rsidP="00196AB4">
            <w:pPr>
              <w:tabs>
                <w:tab w:val="left" w:pos="2295"/>
              </w:tabs>
              <w:jc w:val="both"/>
            </w:pPr>
          </w:p>
          <w:p w14:paraId="23EE9EF3" w14:textId="4DFC1B72" w:rsidR="00803E7E" w:rsidRPr="00FF430B" w:rsidRDefault="004E6CBC" w:rsidP="004D7C86">
            <w:pPr>
              <w:jc w:val="right"/>
              <w:rPr>
                <w:noProof w:val="0"/>
              </w:rPr>
            </w:pPr>
            <w:r>
              <w:rPr>
                <w:noProof w:val="0"/>
              </w:rPr>
              <w:t>A</w:t>
            </w:r>
            <w:r w:rsidR="00803E7E" w:rsidRPr="00FF430B">
              <w:rPr>
                <w:noProof w:val="0"/>
              </w:rPr>
              <w:t>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1BE11F26" w14:textId="77777777" w:rsidR="00AA20A0" w:rsidRDefault="00803E7E" w:rsidP="004D7C86">
            <w:pPr>
              <w:jc w:val="right"/>
              <w:rPr>
                <w:b/>
                <w:noProof w:val="0"/>
              </w:rPr>
            </w:pPr>
            <w:r w:rsidRPr="00FF430B">
              <w:rPr>
                <w:noProof w:val="0"/>
              </w:rPr>
              <w:t>din “____” ________ 20___</w:t>
            </w:r>
            <w:r w:rsidR="00AA20A0" w:rsidRPr="00FF430B">
              <w:rPr>
                <w:b/>
                <w:noProof w:val="0"/>
              </w:rPr>
              <w:t xml:space="preserve"> </w:t>
            </w:r>
          </w:p>
          <w:p w14:paraId="0ADC02F1" w14:textId="2674B9BE" w:rsidR="00803E7E" w:rsidRDefault="00AA20A0" w:rsidP="00AA20A0">
            <w:pPr>
              <w:jc w:val="center"/>
              <w:rPr>
                <w:noProof w:val="0"/>
              </w:rPr>
            </w:pPr>
            <w:r w:rsidRPr="00FF430B">
              <w:rPr>
                <w:b/>
                <w:noProof w:val="0"/>
              </w:rPr>
              <w:t>SPECIFICAŢII DE PREŢ</w:t>
            </w:r>
          </w:p>
          <w:p w14:paraId="597AC2A0" w14:textId="5E2AB6A1" w:rsidR="00803E7E" w:rsidRPr="00AA20A0" w:rsidRDefault="00803E7E" w:rsidP="00AA20A0">
            <w:pPr>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972"/>
              <w:gridCol w:w="895"/>
              <w:gridCol w:w="1176"/>
              <w:gridCol w:w="1380"/>
              <w:gridCol w:w="1461"/>
              <w:gridCol w:w="1366"/>
            </w:tblGrid>
            <w:tr w:rsidR="00803E7E" w:rsidRPr="00EC30C2" w14:paraId="5A83D433" w14:textId="77777777" w:rsidTr="008B326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5779EE50" w:rsidR="00803E7E" w:rsidRPr="00FF430B" w:rsidRDefault="00803E7E" w:rsidP="004D7C86">
                  <w:pPr>
                    <w:ind w:right="-176"/>
                    <w:jc w:val="both"/>
                    <w:rPr>
                      <w:b/>
                      <w:bCs/>
                      <w:noProof w:val="0"/>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97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8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E0706" w:rsidRPr="00EC30C2" w14:paraId="281FBF90" w14:textId="77777777" w:rsidTr="008B32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E0706" w:rsidRPr="00FF430B" w:rsidRDefault="008E0706" w:rsidP="008E070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C139BC" w14:textId="072E0A1B" w:rsidR="008E0706" w:rsidRPr="008B326D" w:rsidRDefault="009D25F5" w:rsidP="008B326D">
                  <w:pPr>
                    <w:shd w:val="clear" w:color="auto" w:fill="FFFFFF" w:themeFill="background1"/>
                    <w:spacing w:before="120"/>
                    <w:jc w:val="center"/>
                    <w:rPr>
                      <w:b/>
                      <w:i/>
                    </w:rPr>
                  </w:pPr>
                  <w:r w:rsidRPr="009D25F5">
                    <w:rPr>
                      <w:b/>
                      <w:i/>
                    </w:rPr>
                    <w:t>Amenajarea unor portiuni ale terenurilor municipale, in interes public, nr. Cad. 0100308.295, 0100308.297 din mun. Chisinau, sec. Ciocana, str. Vadul lui Voda</w:t>
                  </w:r>
                </w:p>
              </w:tc>
              <w:tc>
                <w:tcPr>
                  <w:tcW w:w="9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585D13" w14:textId="77777777" w:rsidR="004E6CBC" w:rsidRPr="004E6CBC" w:rsidRDefault="004E6CBC" w:rsidP="004E6CBC">
                  <w:pPr>
                    <w:shd w:val="clear" w:color="auto" w:fill="FFFFFF" w:themeFill="background1"/>
                    <w:ind w:left="-108" w:right="-108"/>
                    <w:jc w:val="center"/>
                    <w:rPr>
                      <w:sz w:val="18"/>
                      <w:szCs w:val="18"/>
                    </w:rPr>
                  </w:pPr>
                  <w:r w:rsidRPr="004E6CBC">
                    <w:rPr>
                      <w:sz w:val="18"/>
                      <w:szCs w:val="18"/>
                    </w:rPr>
                    <w:t>45200000-9</w:t>
                  </w:r>
                </w:p>
                <w:p w14:paraId="5FD088C8" w14:textId="0004FC79" w:rsidR="008E0706" w:rsidRPr="004E6CBC" w:rsidRDefault="008E0706" w:rsidP="008E0706">
                  <w:pPr>
                    <w:keepNext/>
                    <w:keepLines/>
                    <w:spacing w:before="200"/>
                    <w:jc w:val="both"/>
                    <w:outlineLvl w:val="2"/>
                    <w:rPr>
                      <w:noProof w:val="0"/>
                      <w:sz w:val="18"/>
                      <w:szCs w:val="18"/>
                    </w:rPr>
                  </w:pPr>
                </w:p>
              </w:tc>
              <w:tc>
                <w:tcPr>
                  <w:tcW w:w="89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E0706" w:rsidRPr="00FF430B" w:rsidRDefault="008E0706" w:rsidP="008E070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E0706" w:rsidRPr="00FF430B" w:rsidRDefault="008E0706" w:rsidP="008E070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E0706" w:rsidRPr="00FF430B" w:rsidRDefault="008E0706" w:rsidP="008E070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E0706" w:rsidRPr="00FF430B" w:rsidRDefault="008E0706" w:rsidP="008E070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E0706" w:rsidRPr="00FF430B" w:rsidRDefault="008E0706" w:rsidP="008E0706">
                  <w:pPr>
                    <w:keepNext/>
                    <w:keepLines/>
                    <w:spacing w:before="200"/>
                    <w:jc w:val="both"/>
                    <w:outlineLvl w:val="2"/>
                    <w:rPr>
                      <w:noProof w:val="0"/>
                    </w:rPr>
                  </w:pPr>
                </w:p>
              </w:tc>
            </w:tr>
            <w:tr w:rsidR="00803E7E" w:rsidRPr="00EC30C2" w14:paraId="74873B0C" w14:textId="77777777" w:rsidTr="008B32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9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50B6231F" w14:textId="670665B1" w:rsidR="00803E7E" w:rsidRPr="00FF430B" w:rsidRDefault="00EA64B0" w:rsidP="00AA20A0">
                  <w:pPr>
                    <w:jc w:val="center"/>
                    <w:rPr>
                      <w:noProof w:val="0"/>
                    </w:rPr>
                  </w:pPr>
                  <w:r w:rsidRPr="00FF430B">
                    <w:rPr>
                      <w:b/>
                      <w:bCs/>
                      <w:noProof w:val="0"/>
                    </w:rPr>
                    <w:t>ANTREPRENOR</w:t>
                  </w:r>
                </w:p>
              </w:tc>
              <w:tc>
                <w:tcPr>
                  <w:tcW w:w="4207" w:type="dxa"/>
                  <w:gridSpan w:val="3"/>
                  <w:tcBorders>
                    <w:top w:val="nil"/>
                    <w:left w:val="nil"/>
                    <w:bottom w:val="nil"/>
                    <w:right w:val="nil"/>
                  </w:tcBorders>
                  <w:tcMar>
                    <w:top w:w="24" w:type="dxa"/>
                    <w:left w:w="48" w:type="dxa"/>
                    <w:bottom w:w="24" w:type="dxa"/>
                    <w:right w:w="48" w:type="dxa"/>
                  </w:tcMar>
                  <w:hideMark/>
                </w:tcPr>
                <w:p w14:paraId="7C9CFAEF" w14:textId="4DB9C440" w:rsidR="00240751" w:rsidRPr="00FF430B" w:rsidRDefault="00EA64B0" w:rsidP="00AA20A0">
                  <w:pPr>
                    <w:jc w:val="center"/>
                    <w:rPr>
                      <w:noProof w:val="0"/>
                    </w:rPr>
                  </w:pPr>
                  <w:r w:rsidRPr="00FF430B">
                    <w:rPr>
                      <w:b/>
                      <w:bCs/>
                      <w:noProof w:val="0"/>
                    </w:rPr>
                    <w:t>BENEFICIAR</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2A1DD8">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243E9" w14:textId="77777777" w:rsidR="002A1DD8" w:rsidRDefault="002A1DD8" w:rsidP="00A20ACF">
      <w:r>
        <w:separator/>
      </w:r>
    </w:p>
  </w:endnote>
  <w:endnote w:type="continuationSeparator" w:id="0">
    <w:p w14:paraId="59F23B19" w14:textId="77777777" w:rsidR="002A1DD8" w:rsidRDefault="002A1D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223676" w:rsidRDefault="00223676">
        <w:pPr>
          <w:pStyle w:val="Footer"/>
          <w:jc w:val="right"/>
        </w:pPr>
        <w:r>
          <w:fldChar w:fldCharType="begin"/>
        </w:r>
        <w:r>
          <w:instrText xml:space="preserve"> PAGE   \* MERGEFORMAT </w:instrText>
        </w:r>
        <w:r>
          <w:fldChar w:fldCharType="separate"/>
        </w:r>
        <w:r w:rsidR="00A6781B">
          <w:t>57</w:t>
        </w:r>
        <w:r>
          <w:fldChar w:fldCharType="end"/>
        </w:r>
      </w:p>
    </w:sdtContent>
  </w:sdt>
  <w:p w14:paraId="075618FA" w14:textId="77777777" w:rsidR="00223676" w:rsidRDefault="00223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C6E9D" w14:textId="77777777" w:rsidR="002A1DD8" w:rsidRDefault="002A1DD8" w:rsidP="00A20ACF">
      <w:r>
        <w:separator/>
      </w:r>
    </w:p>
  </w:footnote>
  <w:footnote w:type="continuationSeparator" w:id="0">
    <w:p w14:paraId="75ADE783" w14:textId="77777777" w:rsidR="002A1DD8" w:rsidRDefault="002A1D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B43337"/>
    <w:multiLevelType w:val="hybridMultilevel"/>
    <w:tmpl w:val="C472C9C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AE40BE9"/>
    <w:multiLevelType w:val="hybridMultilevel"/>
    <w:tmpl w:val="7818D4A0"/>
    <w:lvl w:ilvl="0" w:tplc="566A83B0">
      <w:start w:val="1"/>
      <w:numFmt w:val="decimal"/>
      <w:lvlText w:val="%1."/>
      <w:lvlJc w:val="left"/>
      <w:pPr>
        <w:ind w:left="1042" w:hanging="360"/>
      </w:pPr>
      <w:rPr>
        <w:rFonts w:hint="default"/>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4CC5568"/>
    <w:multiLevelType w:val="hybridMultilevel"/>
    <w:tmpl w:val="7818D4A0"/>
    <w:lvl w:ilvl="0" w:tplc="566A83B0">
      <w:start w:val="1"/>
      <w:numFmt w:val="decimal"/>
      <w:lvlText w:val="%1."/>
      <w:lvlJc w:val="left"/>
      <w:pPr>
        <w:ind w:left="1042" w:hanging="360"/>
      </w:pPr>
      <w:rPr>
        <w:rFonts w:hint="default"/>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DC9"/>
    <w:multiLevelType w:val="hybridMultilevel"/>
    <w:tmpl w:val="B1FEF056"/>
    <w:lvl w:ilvl="0" w:tplc="9C6EAAD0">
      <w:start w:val="3"/>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5035818">
    <w:abstractNumId w:val="29"/>
  </w:num>
  <w:num w:numId="2" w16cid:durableId="588123080">
    <w:abstractNumId w:val="33"/>
  </w:num>
  <w:num w:numId="3" w16cid:durableId="1760175443">
    <w:abstractNumId w:val="26"/>
  </w:num>
  <w:num w:numId="4" w16cid:durableId="219874503">
    <w:abstractNumId w:val="24"/>
  </w:num>
  <w:num w:numId="5" w16cid:durableId="1752968916">
    <w:abstractNumId w:val="10"/>
  </w:num>
  <w:num w:numId="6" w16cid:durableId="1472022652">
    <w:abstractNumId w:val="19"/>
  </w:num>
  <w:num w:numId="7" w16cid:durableId="1942835739">
    <w:abstractNumId w:val="20"/>
  </w:num>
  <w:num w:numId="8" w16cid:durableId="1322583866">
    <w:abstractNumId w:val="30"/>
  </w:num>
  <w:num w:numId="9" w16cid:durableId="828138961">
    <w:abstractNumId w:val="23"/>
  </w:num>
  <w:num w:numId="10" w16cid:durableId="140998324">
    <w:abstractNumId w:val="21"/>
  </w:num>
  <w:num w:numId="11" w16cid:durableId="124082025">
    <w:abstractNumId w:val="8"/>
  </w:num>
  <w:num w:numId="12" w16cid:durableId="372198626">
    <w:abstractNumId w:val="32"/>
  </w:num>
  <w:num w:numId="13" w16cid:durableId="474951233">
    <w:abstractNumId w:val="28"/>
  </w:num>
  <w:num w:numId="14" w16cid:durableId="1173227179">
    <w:abstractNumId w:val="9"/>
  </w:num>
  <w:num w:numId="15" w16cid:durableId="105393603">
    <w:abstractNumId w:val="27"/>
  </w:num>
  <w:num w:numId="16" w16cid:durableId="1607469086">
    <w:abstractNumId w:val="13"/>
  </w:num>
  <w:num w:numId="17" w16cid:durableId="1998222744">
    <w:abstractNumId w:val="18"/>
  </w:num>
  <w:num w:numId="18" w16cid:durableId="632100342">
    <w:abstractNumId w:val="31"/>
  </w:num>
  <w:num w:numId="19" w16cid:durableId="678846893">
    <w:abstractNumId w:val="6"/>
  </w:num>
  <w:num w:numId="20" w16cid:durableId="1325205715">
    <w:abstractNumId w:val="15"/>
  </w:num>
  <w:num w:numId="21" w16cid:durableId="1054351351">
    <w:abstractNumId w:val="22"/>
  </w:num>
  <w:num w:numId="22" w16cid:durableId="605501058">
    <w:abstractNumId w:val="17"/>
  </w:num>
  <w:num w:numId="23" w16cid:durableId="1511599338">
    <w:abstractNumId w:val="5"/>
  </w:num>
  <w:num w:numId="24" w16cid:durableId="1827746554">
    <w:abstractNumId w:val="16"/>
  </w:num>
  <w:num w:numId="25" w16cid:durableId="14727956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2670042">
    <w:abstractNumId w:val="12"/>
  </w:num>
  <w:num w:numId="27" w16cid:durableId="1291982961">
    <w:abstractNumId w:val="25"/>
  </w:num>
  <w:num w:numId="28" w16cid:durableId="817039923">
    <w:abstractNumId w:val="7"/>
  </w:num>
  <w:num w:numId="29" w16cid:durableId="680937574">
    <w:abstractNumId w:val="11"/>
  </w:num>
  <w:num w:numId="30" w16cid:durableId="375279285">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123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364"/>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2D2"/>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063"/>
    <w:rsid w:val="000A123F"/>
    <w:rsid w:val="000A18F0"/>
    <w:rsid w:val="000A55D1"/>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617"/>
    <w:rsid w:val="00101CBC"/>
    <w:rsid w:val="001034CC"/>
    <w:rsid w:val="00103B7C"/>
    <w:rsid w:val="00104432"/>
    <w:rsid w:val="00104A00"/>
    <w:rsid w:val="00106AE6"/>
    <w:rsid w:val="0011134B"/>
    <w:rsid w:val="00111546"/>
    <w:rsid w:val="001119D3"/>
    <w:rsid w:val="00112F50"/>
    <w:rsid w:val="00113AB8"/>
    <w:rsid w:val="00113B5E"/>
    <w:rsid w:val="00115188"/>
    <w:rsid w:val="00115B7D"/>
    <w:rsid w:val="00116C35"/>
    <w:rsid w:val="00116CF2"/>
    <w:rsid w:val="0012160C"/>
    <w:rsid w:val="00121CBA"/>
    <w:rsid w:val="00121CF6"/>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19CB"/>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3EB7"/>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F85"/>
    <w:rsid w:val="00215AC6"/>
    <w:rsid w:val="00216025"/>
    <w:rsid w:val="00220775"/>
    <w:rsid w:val="002217B0"/>
    <w:rsid w:val="00221B45"/>
    <w:rsid w:val="002221ED"/>
    <w:rsid w:val="0022237A"/>
    <w:rsid w:val="00222AFE"/>
    <w:rsid w:val="00222FD0"/>
    <w:rsid w:val="00223676"/>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45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DD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FE"/>
    <w:rsid w:val="003A0008"/>
    <w:rsid w:val="003A2643"/>
    <w:rsid w:val="003A40C2"/>
    <w:rsid w:val="003A4181"/>
    <w:rsid w:val="003A50BF"/>
    <w:rsid w:val="003A5A35"/>
    <w:rsid w:val="003A6B32"/>
    <w:rsid w:val="003B0E90"/>
    <w:rsid w:val="003B124F"/>
    <w:rsid w:val="003B1C99"/>
    <w:rsid w:val="003B210E"/>
    <w:rsid w:val="003B34CB"/>
    <w:rsid w:val="003B4ACE"/>
    <w:rsid w:val="003B56EF"/>
    <w:rsid w:val="003B7763"/>
    <w:rsid w:val="003C1106"/>
    <w:rsid w:val="003C27FD"/>
    <w:rsid w:val="003C2C26"/>
    <w:rsid w:val="003C3AE2"/>
    <w:rsid w:val="003C4159"/>
    <w:rsid w:val="003C51C2"/>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0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4791"/>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CBC"/>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01B"/>
    <w:rsid w:val="005229B2"/>
    <w:rsid w:val="00522B45"/>
    <w:rsid w:val="00523447"/>
    <w:rsid w:val="005246EF"/>
    <w:rsid w:val="00530124"/>
    <w:rsid w:val="005309C1"/>
    <w:rsid w:val="0053238B"/>
    <w:rsid w:val="00532A46"/>
    <w:rsid w:val="00536403"/>
    <w:rsid w:val="00537904"/>
    <w:rsid w:val="00541DCC"/>
    <w:rsid w:val="00543226"/>
    <w:rsid w:val="005459A4"/>
    <w:rsid w:val="00546E60"/>
    <w:rsid w:val="00551783"/>
    <w:rsid w:val="00551CEC"/>
    <w:rsid w:val="00553171"/>
    <w:rsid w:val="00554549"/>
    <w:rsid w:val="00554651"/>
    <w:rsid w:val="00556DDC"/>
    <w:rsid w:val="005605BF"/>
    <w:rsid w:val="00560712"/>
    <w:rsid w:val="00561A1F"/>
    <w:rsid w:val="0056297D"/>
    <w:rsid w:val="00563A9C"/>
    <w:rsid w:val="00563E78"/>
    <w:rsid w:val="00564463"/>
    <w:rsid w:val="00567156"/>
    <w:rsid w:val="00570670"/>
    <w:rsid w:val="00571352"/>
    <w:rsid w:val="0057329B"/>
    <w:rsid w:val="0057370F"/>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EDA"/>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270"/>
    <w:rsid w:val="005F6807"/>
    <w:rsid w:val="005F76A0"/>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0F9"/>
    <w:rsid w:val="00647E26"/>
    <w:rsid w:val="0065033C"/>
    <w:rsid w:val="006504AB"/>
    <w:rsid w:val="00650958"/>
    <w:rsid w:val="00650E1C"/>
    <w:rsid w:val="006514A0"/>
    <w:rsid w:val="00651EB9"/>
    <w:rsid w:val="006526E7"/>
    <w:rsid w:val="006537B3"/>
    <w:rsid w:val="00653E70"/>
    <w:rsid w:val="00657833"/>
    <w:rsid w:val="00661CAF"/>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68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53F"/>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781"/>
    <w:rsid w:val="00760F7F"/>
    <w:rsid w:val="00761938"/>
    <w:rsid w:val="00761F11"/>
    <w:rsid w:val="00761F51"/>
    <w:rsid w:val="00762C15"/>
    <w:rsid w:val="00762C66"/>
    <w:rsid w:val="00764172"/>
    <w:rsid w:val="00765423"/>
    <w:rsid w:val="00765605"/>
    <w:rsid w:val="0077101F"/>
    <w:rsid w:val="007713DB"/>
    <w:rsid w:val="007721DB"/>
    <w:rsid w:val="00772553"/>
    <w:rsid w:val="0077336C"/>
    <w:rsid w:val="00773FE9"/>
    <w:rsid w:val="007747EC"/>
    <w:rsid w:val="00774881"/>
    <w:rsid w:val="007759CB"/>
    <w:rsid w:val="0077604C"/>
    <w:rsid w:val="00776ADB"/>
    <w:rsid w:val="00777538"/>
    <w:rsid w:val="00781336"/>
    <w:rsid w:val="00782201"/>
    <w:rsid w:val="0078220C"/>
    <w:rsid w:val="00782FC2"/>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521"/>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9CB"/>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000"/>
    <w:rsid w:val="008726D2"/>
    <w:rsid w:val="00873EA6"/>
    <w:rsid w:val="00873EEA"/>
    <w:rsid w:val="00875CFC"/>
    <w:rsid w:val="00877B36"/>
    <w:rsid w:val="00881C9F"/>
    <w:rsid w:val="00881F14"/>
    <w:rsid w:val="00883577"/>
    <w:rsid w:val="0089155D"/>
    <w:rsid w:val="00892692"/>
    <w:rsid w:val="00892A6D"/>
    <w:rsid w:val="00893327"/>
    <w:rsid w:val="0089355B"/>
    <w:rsid w:val="008944D9"/>
    <w:rsid w:val="0089513B"/>
    <w:rsid w:val="00895932"/>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26D"/>
    <w:rsid w:val="008B330F"/>
    <w:rsid w:val="008B3387"/>
    <w:rsid w:val="008B3F78"/>
    <w:rsid w:val="008B5DA7"/>
    <w:rsid w:val="008B7CBD"/>
    <w:rsid w:val="008C0290"/>
    <w:rsid w:val="008C182E"/>
    <w:rsid w:val="008C1AE2"/>
    <w:rsid w:val="008C32C0"/>
    <w:rsid w:val="008D066C"/>
    <w:rsid w:val="008D1439"/>
    <w:rsid w:val="008D1ADB"/>
    <w:rsid w:val="008D1DA6"/>
    <w:rsid w:val="008D1E68"/>
    <w:rsid w:val="008D2C5A"/>
    <w:rsid w:val="008D4C0D"/>
    <w:rsid w:val="008D52DF"/>
    <w:rsid w:val="008D59EE"/>
    <w:rsid w:val="008E005E"/>
    <w:rsid w:val="008E0651"/>
    <w:rsid w:val="008E0706"/>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252"/>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5F5"/>
    <w:rsid w:val="009D2EDE"/>
    <w:rsid w:val="009D3792"/>
    <w:rsid w:val="009D5213"/>
    <w:rsid w:val="009D5E99"/>
    <w:rsid w:val="009D62FF"/>
    <w:rsid w:val="009D665E"/>
    <w:rsid w:val="009E05C3"/>
    <w:rsid w:val="009E0F3F"/>
    <w:rsid w:val="009E238B"/>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81B"/>
    <w:rsid w:val="00A67C9F"/>
    <w:rsid w:val="00A67EEF"/>
    <w:rsid w:val="00A75527"/>
    <w:rsid w:val="00A75BAB"/>
    <w:rsid w:val="00A763EB"/>
    <w:rsid w:val="00A76B48"/>
    <w:rsid w:val="00A770B0"/>
    <w:rsid w:val="00A773B5"/>
    <w:rsid w:val="00A77463"/>
    <w:rsid w:val="00A77C4F"/>
    <w:rsid w:val="00A81267"/>
    <w:rsid w:val="00A82356"/>
    <w:rsid w:val="00A84B21"/>
    <w:rsid w:val="00A85C06"/>
    <w:rsid w:val="00A875CF"/>
    <w:rsid w:val="00A90E01"/>
    <w:rsid w:val="00A91216"/>
    <w:rsid w:val="00A93011"/>
    <w:rsid w:val="00A946E0"/>
    <w:rsid w:val="00A953D2"/>
    <w:rsid w:val="00A96BD5"/>
    <w:rsid w:val="00AA1251"/>
    <w:rsid w:val="00AA1372"/>
    <w:rsid w:val="00AA20A0"/>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1B8"/>
    <w:rsid w:val="00AE1523"/>
    <w:rsid w:val="00AE27C8"/>
    <w:rsid w:val="00AE3DA3"/>
    <w:rsid w:val="00AE6163"/>
    <w:rsid w:val="00AE7286"/>
    <w:rsid w:val="00AF036F"/>
    <w:rsid w:val="00AF0B8C"/>
    <w:rsid w:val="00AF0EC5"/>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8F8"/>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1BD"/>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D54"/>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792"/>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904"/>
    <w:rsid w:val="00C15EB7"/>
    <w:rsid w:val="00C16E1E"/>
    <w:rsid w:val="00C17D27"/>
    <w:rsid w:val="00C20B19"/>
    <w:rsid w:val="00C20F59"/>
    <w:rsid w:val="00C21039"/>
    <w:rsid w:val="00C21986"/>
    <w:rsid w:val="00C24A6E"/>
    <w:rsid w:val="00C255B7"/>
    <w:rsid w:val="00C2681E"/>
    <w:rsid w:val="00C30266"/>
    <w:rsid w:val="00C318C7"/>
    <w:rsid w:val="00C325CC"/>
    <w:rsid w:val="00C32620"/>
    <w:rsid w:val="00C32CB2"/>
    <w:rsid w:val="00C33218"/>
    <w:rsid w:val="00C33344"/>
    <w:rsid w:val="00C3383B"/>
    <w:rsid w:val="00C376EF"/>
    <w:rsid w:val="00C37D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0F"/>
    <w:rsid w:val="00C706DD"/>
    <w:rsid w:val="00C711A2"/>
    <w:rsid w:val="00C711DB"/>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5E8"/>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66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83C"/>
    <w:rsid w:val="00D64B6C"/>
    <w:rsid w:val="00D66812"/>
    <w:rsid w:val="00D67335"/>
    <w:rsid w:val="00D71A68"/>
    <w:rsid w:val="00D74B95"/>
    <w:rsid w:val="00D7540E"/>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A31"/>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4F6"/>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676"/>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F46"/>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CC1"/>
    <w:rsid w:val="00F53F69"/>
    <w:rsid w:val="00F54917"/>
    <w:rsid w:val="00F55E93"/>
    <w:rsid w:val="00F5763F"/>
    <w:rsid w:val="00F57ABF"/>
    <w:rsid w:val="00F609A6"/>
    <w:rsid w:val="00F611E4"/>
    <w:rsid w:val="00F62955"/>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13C5976-DEA9-4858-AB77-1795F6AB6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1"/>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7F09CB"/>
    <w:pPr>
      <w:spacing w:after="0" w:line="240" w:lineRule="auto"/>
    </w:pPr>
    <w:rPr>
      <w:rFonts w:ascii="Times New Roman" w:eastAsia="Times New Roman" w:hAnsi="Times New Roman" w:cs="Times New Roman"/>
      <w:sz w:val="20"/>
      <w:szCs w:val="20"/>
      <w:lang w:val="ru-RU" w:eastAsia="ru-RU"/>
    </w:rPr>
  </w:style>
  <w:style w:type="character" w:customStyle="1" w:styleId="a0">
    <w:name w:val="Основной шрифт"/>
    <w:uiPriority w:val="99"/>
    <w:rsid w:val="007F09CB"/>
  </w:style>
  <w:style w:type="paragraph" w:customStyle="1" w:styleId="TableParagraph">
    <w:name w:val="Table Paragraph"/>
    <w:basedOn w:val="Normal"/>
    <w:uiPriority w:val="1"/>
    <w:qFormat/>
    <w:rsid w:val="000872D2"/>
    <w:pPr>
      <w:widowControl w:val="0"/>
      <w:autoSpaceDE w:val="0"/>
      <w:autoSpaceDN w:val="0"/>
    </w:pPr>
    <w:rPr>
      <w:noProof w:val="0"/>
      <w:sz w:val="22"/>
      <w:szCs w:val="22"/>
    </w:rPr>
  </w:style>
  <w:style w:type="table" w:customStyle="1" w:styleId="TableNormal1">
    <w:name w:val="Table Normal1"/>
    <w:uiPriority w:val="2"/>
    <w:semiHidden/>
    <w:unhideWhenUsed/>
    <w:qFormat/>
    <w:rsid w:val="008E07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tle">
    <w:name w:val="Title"/>
    <w:basedOn w:val="Normal"/>
    <w:link w:val="TitleChar"/>
    <w:uiPriority w:val="1"/>
    <w:qFormat/>
    <w:rsid w:val="004010DE"/>
    <w:pPr>
      <w:widowControl w:val="0"/>
      <w:autoSpaceDE w:val="0"/>
      <w:autoSpaceDN w:val="0"/>
      <w:spacing w:before="2"/>
      <w:ind w:left="3446" w:right="2107" w:hanging="975"/>
    </w:pPr>
    <w:rPr>
      <w:b/>
      <w:bCs/>
      <w:noProof w:val="0"/>
      <w:sz w:val="32"/>
      <w:szCs w:val="32"/>
    </w:rPr>
  </w:style>
  <w:style w:type="character" w:customStyle="1" w:styleId="TitleChar">
    <w:name w:val="Title Char"/>
    <w:basedOn w:val="DefaultParagraphFont"/>
    <w:link w:val="Title"/>
    <w:uiPriority w:val="1"/>
    <w:rsid w:val="004010DE"/>
    <w:rPr>
      <w:rFonts w:ascii="Times New Roman" w:eastAsia="Times New Roman" w:hAnsi="Times New Roman" w:cs="Times New Roman"/>
      <w:b/>
      <w:bCs/>
      <w:sz w:val="32"/>
      <w:szCs w:val="32"/>
      <w:lang w:val="ro-RO"/>
    </w:rPr>
  </w:style>
  <w:style w:type="character" w:customStyle="1" w:styleId="ListParagraphChar">
    <w:name w:val="List Paragraph Char"/>
    <w:aliases w:val="HotarirePunct1 Char"/>
    <w:link w:val="ListParagraph"/>
    <w:uiPriority w:val="34"/>
    <w:locked/>
    <w:rsid w:val="00C711D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50ACA-0388-4597-A721-447E2BF8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38</Pages>
  <Words>14721</Words>
  <Characters>83912</Characters>
  <Application>Microsoft Office Word</Application>
  <DocSecurity>0</DocSecurity>
  <Lines>699</Lines>
  <Paragraphs>196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37378288818</cp:lastModifiedBy>
  <cp:revision>5</cp:revision>
  <cp:lastPrinted>2022-01-06T09:05:00Z</cp:lastPrinted>
  <dcterms:created xsi:type="dcterms:W3CDTF">2022-03-21T18:50:00Z</dcterms:created>
  <dcterms:modified xsi:type="dcterms:W3CDTF">2024-02-26T12:16:00Z</dcterms:modified>
</cp:coreProperties>
</file>