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79641D4F"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F40D33">
        <w:rPr>
          <w:noProof w:val="0"/>
          <w:lang w:eastAsia="ru-RU"/>
        </w:rPr>
        <w:t>69</w:t>
      </w:r>
      <w:r w:rsidRPr="00FF430B">
        <w:rPr>
          <w:noProof w:val="0"/>
          <w:lang w:eastAsia="ru-RU"/>
        </w:rPr>
        <w:t xml:space="preserve"> din </w:t>
      </w:r>
      <w:r w:rsidR="00F40D33">
        <w:rPr>
          <w:noProof w:val="0"/>
          <w:lang w:eastAsia="ru-RU"/>
        </w:rPr>
        <w:t>07.05.</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A868A2">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868A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A868A2">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A868A2">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A868A2">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A868A2">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A868A2">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A868A2">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A868A2">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A868A2">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A868A2">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A868A2">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A868A2">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A868A2">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A868A2">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A868A2">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A868A2">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A868A2">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A868A2">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A868A2">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A868A2">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A868A2">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A868A2">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A868A2">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A868A2">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A868A2">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A868A2">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A868A2">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A868A2">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A868A2">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A868A2">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A868A2">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A868A2">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A868A2">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A868A2">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F40D33" w:rsidP="00A868A2">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A868A2">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A868A2">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A868A2">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A868A2">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A868A2">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868A2">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A868A2">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868A2">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868A2">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A868A2">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r w:rsidR="006F3B8E" w:rsidRPr="00FF430B">
        <w:lastRenderedPageBreak/>
        <w:t>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autoritatea </w:t>
      </w:r>
      <w:r w:rsidR="00026A54" w:rsidRPr="00FF430B">
        <w:lastRenderedPageBreak/>
        <w:t>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F04DE" w:rsidRDefault="000E4D7D" w:rsidP="009F1E2C">
      <w:pPr>
        <w:pStyle w:val="af2"/>
        <w:shd w:val="clear" w:color="auto" w:fill="FFFFFF"/>
        <w:tabs>
          <w:tab w:val="left" w:pos="-284"/>
        </w:tabs>
        <w:ind w:left="-284" w:firstLine="284"/>
        <w:rPr>
          <w:color w:val="000000" w:themeColor="text1"/>
          <w:lang w:val="en-US" w:eastAsia="it-IT"/>
        </w:rPr>
      </w:pPr>
      <w:r w:rsidRPr="00CF04DE">
        <w:rPr>
          <w:b/>
          <w:color w:val="000000" w:themeColor="text1"/>
          <w:lang w:val="en-US"/>
        </w:rPr>
        <w:t>9</w:t>
      </w:r>
      <w:r w:rsidR="0024699C" w:rsidRPr="00CF04DE">
        <w:rPr>
          <w:b/>
          <w:color w:val="000000" w:themeColor="text1"/>
          <w:lang w:val="en-US"/>
        </w:rPr>
        <w:t>8</w:t>
      </w:r>
      <w:r w:rsidR="00B00190" w:rsidRPr="00CF04DE">
        <w:rPr>
          <w:b/>
          <w:color w:val="000000" w:themeColor="text1"/>
          <w:lang w:val="en-US"/>
        </w:rPr>
        <w:t xml:space="preserve">. </w:t>
      </w:r>
      <w:r w:rsidR="009C11B3" w:rsidRPr="00CF04DE">
        <w:rPr>
          <w:b/>
          <w:color w:val="000000" w:themeColor="text1"/>
          <w:lang w:val="en-US"/>
        </w:rPr>
        <w:t xml:space="preserve"> </w:t>
      </w:r>
      <w:r w:rsidR="00B00190" w:rsidRPr="00CF04D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72C48CBA" w14:textId="77777777" w:rsidR="00AB7321" w:rsidRDefault="00AB7321" w:rsidP="00502EFF">
      <w:pPr>
        <w:jc w:val="right"/>
        <w:rPr>
          <w:noProof w:val="0"/>
        </w:rPr>
        <w:sectPr w:rsidR="00AB7321" w:rsidSect="00837D1C">
          <w:footerReference w:type="first" r:id="rId13"/>
          <w:pgSz w:w="11906" w:h="16838" w:code="9"/>
          <w:pgMar w:top="426" w:right="1134" w:bottom="851" w:left="1276" w:header="720" w:footer="510" w:gutter="0"/>
          <w:cols w:space="720"/>
          <w:titlePg/>
          <w:docGrid w:linePitch="326"/>
        </w:sect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3A16651" w14:textId="63DB8AB2"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3E5C54CC"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5A6EBE2" w14:textId="4D9A953E"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3988E15F" w14:textId="77777777" w:rsidR="00016066" w:rsidRDefault="00016066" w:rsidP="00BE49DD">
      <w:pPr>
        <w:jc w:val="right"/>
        <w:rPr>
          <w:noProof w:val="0"/>
        </w:rPr>
        <w:sectPr w:rsidR="00016066" w:rsidSect="00837D1C">
          <w:pgSz w:w="11906" w:h="16838" w:code="9"/>
          <w:pgMar w:top="426" w:right="1134" w:bottom="851" w:left="1276" w:header="720" w:footer="510" w:gutter="0"/>
          <w:cols w:space="720"/>
          <w:titlePg/>
          <w:docGrid w:linePitch="326"/>
        </w:sectPr>
      </w:pPr>
    </w:p>
    <w:p w14:paraId="2FE154B9" w14:textId="772DF7D0"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7" w:name="_Toc449692097"/>
    </w:p>
    <w:p w14:paraId="72C753EB" w14:textId="77777777" w:rsidR="008726D2" w:rsidRPr="00FF430B" w:rsidRDefault="008726D2" w:rsidP="00196AB4">
      <w:pPr>
        <w:spacing w:after="200" w:line="276" w:lineRule="auto"/>
        <w:jc w:val="center"/>
        <w:rPr>
          <w:lang w:eastAsia="zh-CN"/>
        </w:rPr>
      </w:pPr>
    </w:p>
    <w:p w14:paraId="11218883"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1BAC0690" w14:textId="77777777" w:rsidR="00B65C93" w:rsidRPr="00FF430B" w:rsidRDefault="00B65C93" w:rsidP="00F43D02">
      <w:pPr>
        <w:jc w:val="both"/>
        <w:rPr>
          <w:rFonts w:eastAsia="PMingLiU"/>
          <w:lang w:eastAsia="zh-CN"/>
        </w:rPr>
      </w:pPr>
      <w:bookmarkStart w:id="48" w:name="_Toc449692098"/>
      <w:bookmarkEnd w:id="47"/>
    </w:p>
    <w:p w14:paraId="4CECB15D" w14:textId="4E7EB8B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4415093F"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7E34268" w14:textId="71A78E8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lastRenderedPageBreak/>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Default="002D6E71" w:rsidP="009A7C84">
      <w:pPr>
        <w:jc w:val="center"/>
        <w:rPr>
          <w:rFonts w:eastAsia="PMingLiU"/>
          <w:b/>
          <w:lang w:eastAsia="zh-CN"/>
        </w:rPr>
      </w:pPr>
    </w:p>
    <w:p w14:paraId="52414394" w14:textId="77777777" w:rsidR="00F40D33" w:rsidRDefault="00F40D33" w:rsidP="009A7C84">
      <w:pPr>
        <w:jc w:val="center"/>
        <w:rPr>
          <w:rFonts w:eastAsia="PMingLiU"/>
          <w:b/>
          <w:lang w:eastAsia="zh-CN"/>
        </w:rPr>
      </w:pPr>
    </w:p>
    <w:p w14:paraId="2CCA7875" w14:textId="77777777" w:rsidR="00F40D33" w:rsidRDefault="00F40D33" w:rsidP="009A7C84">
      <w:pPr>
        <w:jc w:val="center"/>
        <w:rPr>
          <w:rFonts w:eastAsia="PMingLiU"/>
          <w:b/>
          <w:lang w:eastAsia="zh-CN"/>
        </w:rPr>
      </w:pPr>
    </w:p>
    <w:p w14:paraId="6E7BE55C" w14:textId="77777777" w:rsidR="00F40D33" w:rsidRDefault="00F40D33" w:rsidP="009A7C84">
      <w:pPr>
        <w:jc w:val="center"/>
        <w:rPr>
          <w:rFonts w:eastAsia="PMingLiU"/>
          <w:b/>
          <w:lang w:eastAsia="zh-CN"/>
        </w:rPr>
      </w:pPr>
    </w:p>
    <w:p w14:paraId="221AF7DB" w14:textId="77777777" w:rsidR="00F40D33" w:rsidRDefault="00F40D33" w:rsidP="009A7C84">
      <w:pPr>
        <w:jc w:val="center"/>
        <w:rPr>
          <w:rFonts w:eastAsia="PMingLiU"/>
          <w:b/>
          <w:lang w:eastAsia="zh-CN"/>
        </w:rPr>
      </w:pPr>
    </w:p>
    <w:p w14:paraId="7FA34294" w14:textId="77777777" w:rsidR="00F40D33" w:rsidRDefault="00F40D33" w:rsidP="009A7C84">
      <w:pPr>
        <w:jc w:val="center"/>
        <w:rPr>
          <w:rFonts w:eastAsia="PMingLiU"/>
          <w:b/>
          <w:lang w:eastAsia="zh-CN"/>
        </w:rPr>
      </w:pPr>
    </w:p>
    <w:p w14:paraId="353E268C" w14:textId="77777777" w:rsidR="00F40D33" w:rsidRDefault="00F40D33" w:rsidP="009A7C84">
      <w:pPr>
        <w:jc w:val="center"/>
        <w:rPr>
          <w:rFonts w:eastAsia="PMingLiU"/>
          <w:b/>
          <w:lang w:eastAsia="zh-CN"/>
        </w:rPr>
      </w:pPr>
    </w:p>
    <w:p w14:paraId="2C598939" w14:textId="77777777" w:rsidR="00F40D33" w:rsidRDefault="00F40D33" w:rsidP="009A7C84">
      <w:pPr>
        <w:jc w:val="center"/>
        <w:rPr>
          <w:rFonts w:eastAsia="PMingLiU"/>
          <w:b/>
          <w:lang w:eastAsia="zh-CN"/>
        </w:rPr>
      </w:pPr>
    </w:p>
    <w:p w14:paraId="01F22AAD" w14:textId="77777777" w:rsidR="00F40D33" w:rsidRDefault="00F40D33" w:rsidP="009A7C84">
      <w:pPr>
        <w:jc w:val="center"/>
        <w:rPr>
          <w:rFonts w:eastAsia="PMingLiU"/>
          <w:b/>
          <w:lang w:eastAsia="zh-CN"/>
        </w:rPr>
      </w:pPr>
    </w:p>
    <w:p w14:paraId="425BCF97" w14:textId="77777777" w:rsidR="00F40D33" w:rsidRDefault="00F40D33" w:rsidP="009A7C84">
      <w:pPr>
        <w:jc w:val="center"/>
        <w:rPr>
          <w:rFonts w:eastAsia="PMingLiU"/>
          <w:b/>
          <w:lang w:eastAsia="zh-CN"/>
        </w:rPr>
      </w:pPr>
    </w:p>
    <w:p w14:paraId="5737BC28" w14:textId="77777777" w:rsidR="00F40D33" w:rsidRDefault="00F40D33" w:rsidP="009A7C84">
      <w:pPr>
        <w:jc w:val="center"/>
        <w:rPr>
          <w:rFonts w:eastAsia="PMingLiU"/>
          <w:b/>
          <w:lang w:eastAsia="zh-CN"/>
        </w:rPr>
      </w:pPr>
    </w:p>
    <w:p w14:paraId="103A3562" w14:textId="77777777" w:rsidR="00F40D33" w:rsidRDefault="00F40D33" w:rsidP="009A7C84">
      <w:pPr>
        <w:jc w:val="center"/>
        <w:rPr>
          <w:rFonts w:eastAsia="PMingLiU"/>
          <w:b/>
          <w:lang w:eastAsia="zh-CN"/>
        </w:rPr>
      </w:pPr>
    </w:p>
    <w:p w14:paraId="241EA4D4" w14:textId="77777777" w:rsidR="00F40D33" w:rsidRDefault="00F40D33" w:rsidP="009A7C84">
      <w:pPr>
        <w:jc w:val="center"/>
        <w:rPr>
          <w:rFonts w:eastAsia="PMingLiU"/>
          <w:b/>
          <w:lang w:eastAsia="zh-CN"/>
        </w:rPr>
      </w:pPr>
    </w:p>
    <w:p w14:paraId="46A623A5" w14:textId="77777777" w:rsidR="00F40D33" w:rsidRDefault="00F40D33" w:rsidP="009A7C84">
      <w:pPr>
        <w:jc w:val="center"/>
        <w:rPr>
          <w:rFonts w:eastAsia="PMingLiU"/>
          <w:b/>
          <w:lang w:eastAsia="zh-CN"/>
        </w:rPr>
      </w:pPr>
    </w:p>
    <w:p w14:paraId="6EB2477B" w14:textId="77777777" w:rsidR="00F40D33" w:rsidRDefault="00F40D33" w:rsidP="009A7C84">
      <w:pPr>
        <w:jc w:val="center"/>
        <w:rPr>
          <w:rFonts w:eastAsia="PMingLiU"/>
          <w:b/>
          <w:lang w:eastAsia="zh-CN"/>
        </w:rPr>
      </w:pPr>
    </w:p>
    <w:p w14:paraId="486D3205" w14:textId="77777777" w:rsidR="00F40D33" w:rsidRDefault="00F40D33" w:rsidP="009A7C84">
      <w:pPr>
        <w:jc w:val="center"/>
        <w:rPr>
          <w:rFonts w:eastAsia="PMingLiU"/>
          <w:b/>
          <w:lang w:eastAsia="zh-CN"/>
        </w:rPr>
      </w:pPr>
    </w:p>
    <w:p w14:paraId="2024B8B8" w14:textId="77777777" w:rsidR="00F40D33" w:rsidRDefault="00F40D33" w:rsidP="009A7C84">
      <w:pPr>
        <w:jc w:val="center"/>
        <w:rPr>
          <w:rFonts w:eastAsia="PMingLiU"/>
          <w:b/>
          <w:lang w:eastAsia="zh-CN"/>
        </w:rPr>
      </w:pPr>
    </w:p>
    <w:p w14:paraId="3BCF2896" w14:textId="77777777" w:rsidR="00F40D33" w:rsidRDefault="00F40D33" w:rsidP="009A7C84">
      <w:pPr>
        <w:jc w:val="center"/>
        <w:rPr>
          <w:rFonts w:eastAsia="PMingLiU"/>
          <w:b/>
          <w:lang w:eastAsia="zh-CN"/>
        </w:rPr>
      </w:pPr>
    </w:p>
    <w:p w14:paraId="1554CFBF" w14:textId="77777777" w:rsidR="00F40D33" w:rsidRDefault="00F40D33" w:rsidP="009A7C84">
      <w:pPr>
        <w:jc w:val="center"/>
        <w:rPr>
          <w:rFonts w:eastAsia="PMingLiU"/>
          <w:b/>
          <w:lang w:eastAsia="zh-CN"/>
        </w:rPr>
      </w:pPr>
    </w:p>
    <w:p w14:paraId="71B29046" w14:textId="77777777" w:rsidR="00F40D33" w:rsidRDefault="00F40D33" w:rsidP="009A7C84">
      <w:pPr>
        <w:jc w:val="center"/>
        <w:rPr>
          <w:rFonts w:eastAsia="PMingLiU"/>
          <w:b/>
          <w:lang w:eastAsia="zh-CN"/>
        </w:rPr>
      </w:pPr>
    </w:p>
    <w:p w14:paraId="6A55CEFA" w14:textId="77777777" w:rsidR="00F40D33" w:rsidRDefault="00F40D33" w:rsidP="009A7C84">
      <w:pPr>
        <w:jc w:val="center"/>
        <w:rPr>
          <w:rFonts w:eastAsia="PMingLiU"/>
          <w:b/>
          <w:lang w:eastAsia="zh-CN"/>
        </w:rPr>
      </w:pPr>
    </w:p>
    <w:p w14:paraId="78F24F44" w14:textId="77777777" w:rsidR="00F40D33" w:rsidRDefault="00F40D33" w:rsidP="009A7C84">
      <w:pPr>
        <w:jc w:val="center"/>
        <w:rPr>
          <w:rFonts w:eastAsia="PMingLiU"/>
          <w:b/>
          <w:lang w:eastAsia="zh-CN"/>
        </w:rPr>
      </w:pPr>
    </w:p>
    <w:p w14:paraId="02D7ECFA" w14:textId="77777777" w:rsidR="00F40D33" w:rsidRDefault="00F40D33" w:rsidP="009A7C84">
      <w:pPr>
        <w:jc w:val="center"/>
        <w:rPr>
          <w:rFonts w:eastAsia="PMingLiU"/>
          <w:b/>
          <w:lang w:eastAsia="zh-CN"/>
        </w:rPr>
      </w:pPr>
    </w:p>
    <w:p w14:paraId="30AADD4E" w14:textId="77777777" w:rsidR="00F40D33" w:rsidRDefault="00F40D33" w:rsidP="009A7C84">
      <w:pPr>
        <w:jc w:val="center"/>
        <w:rPr>
          <w:rFonts w:eastAsia="PMingLiU"/>
          <w:b/>
          <w:lang w:eastAsia="zh-CN"/>
        </w:rPr>
      </w:pPr>
    </w:p>
    <w:p w14:paraId="25F8D2CE" w14:textId="77777777" w:rsidR="00F40D33" w:rsidRDefault="00F40D33" w:rsidP="009A7C84">
      <w:pPr>
        <w:jc w:val="center"/>
        <w:rPr>
          <w:rFonts w:eastAsia="PMingLiU"/>
          <w:b/>
          <w:lang w:eastAsia="zh-CN"/>
        </w:rPr>
      </w:pPr>
    </w:p>
    <w:p w14:paraId="55BBEEAB" w14:textId="77777777" w:rsidR="00F40D33" w:rsidRDefault="00F40D33" w:rsidP="009A7C84">
      <w:pPr>
        <w:jc w:val="center"/>
        <w:rPr>
          <w:rFonts w:eastAsia="PMingLiU"/>
          <w:b/>
          <w:lang w:eastAsia="zh-CN"/>
        </w:rPr>
      </w:pPr>
    </w:p>
    <w:p w14:paraId="25BFFB0D" w14:textId="77777777" w:rsidR="00F40D33" w:rsidRDefault="00F40D33" w:rsidP="009A7C84">
      <w:pPr>
        <w:jc w:val="center"/>
        <w:rPr>
          <w:rFonts w:eastAsia="PMingLiU"/>
          <w:b/>
          <w:lang w:eastAsia="zh-CN"/>
        </w:rPr>
      </w:pPr>
    </w:p>
    <w:p w14:paraId="510EEEE6" w14:textId="77777777" w:rsidR="00F40D33" w:rsidRDefault="00F40D33" w:rsidP="009A7C84">
      <w:pPr>
        <w:jc w:val="center"/>
        <w:rPr>
          <w:rFonts w:eastAsia="PMingLiU"/>
          <w:b/>
          <w:lang w:eastAsia="zh-CN"/>
        </w:rPr>
      </w:pPr>
    </w:p>
    <w:p w14:paraId="44EFCAD7" w14:textId="77777777" w:rsidR="00F40D33" w:rsidRDefault="00F40D33" w:rsidP="009A7C84">
      <w:pPr>
        <w:jc w:val="center"/>
        <w:rPr>
          <w:rFonts w:eastAsia="PMingLiU"/>
          <w:b/>
          <w:lang w:eastAsia="zh-CN"/>
        </w:rPr>
      </w:pPr>
    </w:p>
    <w:p w14:paraId="3E45796A" w14:textId="77777777" w:rsidR="00F40D33" w:rsidRDefault="00F40D33" w:rsidP="009A7C84">
      <w:pPr>
        <w:jc w:val="center"/>
        <w:rPr>
          <w:rFonts w:eastAsia="PMingLiU"/>
          <w:b/>
          <w:lang w:eastAsia="zh-CN"/>
        </w:rPr>
      </w:pPr>
    </w:p>
    <w:p w14:paraId="0A4FB326" w14:textId="77777777" w:rsidR="00F40D33" w:rsidRDefault="00F40D33" w:rsidP="009A7C84">
      <w:pPr>
        <w:jc w:val="center"/>
        <w:rPr>
          <w:rFonts w:eastAsia="PMingLiU"/>
          <w:b/>
          <w:lang w:eastAsia="zh-CN"/>
        </w:rPr>
      </w:pPr>
    </w:p>
    <w:p w14:paraId="2E9871E7" w14:textId="77777777" w:rsidR="00F40D33" w:rsidRDefault="00F40D33" w:rsidP="009A7C84">
      <w:pPr>
        <w:jc w:val="center"/>
        <w:rPr>
          <w:rFonts w:eastAsia="PMingLiU"/>
          <w:b/>
          <w:lang w:eastAsia="zh-CN"/>
        </w:rPr>
      </w:pPr>
    </w:p>
    <w:p w14:paraId="29566E21" w14:textId="77777777" w:rsidR="00F40D33" w:rsidRDefault="00F40D33" w:rsidP="009A7C84">
      <w:pPr>
        <w:jc w:val="center"/>
        <w:rPr>
          <w:rFonts w:eastAsia="PMingLiU"/>
          <w:b/>
          <w:lang w:eastAsia="zh-CN"/>
        </w:rPr>
      </w:pPr>
    </w:p>
    <w:p w14:paraId="73CBBF34" w14:textId="77777777" w:rsidR="00F40D33" w:rsidRDefault="00F40D33" w:rsidP="009A7C84">
      <w:pPr>
        <w:jc w:val="center"/>
        <w:rPr>
          <w:rFonts w:eastAsia="PMingLiU"/>
          <w:b/>
          <w:lang w:eastAsia="zh-CN"/>
        </w:rPr>
      </w:pPr>
    </w:p>
    <w:p w14:paraId="6A731836" w14:textId="77777777" w:rsidR="00F40D33" w:rsidRDefault="00F40D33" w:rsidP="009A7C84">
      <w:pPr>
        <w:jc w:val="center"/>
        <w:rPr>
          <w:rFonts w:eastAsia="PMingLiU"/>
          <w:b/>
          <w:lang w:eastAsia="zh-CN"/>
        </w:rPr>
      </w:pPr>
    </w:p>
    <w:p w14:paraId="5C74C63A" w14:textId="77777777" w:rsidR="00F40D33" w:rsidRDefault="00F40D33" w:rsidP="009A7C84">
      <w:pPr>
        <w:jc w:val="center"/>
        <w:rPr>
          <w:rFonts w:eastAsia="PMingLiU"/>
          <w:b/>
          <w:lang w:eastAsia="zh-CN"/>
        </w:rPr>
      </w:pPr>
    </w:p>
    <w:p w14:paraId="06E58D85" w14:textId="77777777" w:rsidR="00F40D33" w:rsidRPr="00FF430B" w:rsidRDefault="00F40D33"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8"/>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9"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Default="00B27D8B" w:rsidP="00A1178E">
      <w:pPr>
        <w:tabs>
          <w:tab w:val="left" w:pos="567"/>
        </w:tabs>
        <w:jc w:val="center"/>
        <w:rPr>
          <w:b/>
          <w:color w:val="000000"/>
          <w:w w:val="90"/>
        </w:rPr>
      </w:pPr>
    </w:p>
    <w:p w14:paraId="2F72D0C1" w14:textId="77777777" w:rsidR="00F40D33" w:rsidRDefault="00F40D33" w:rsidP="00A1178E">
      <w:pPr>
        <w:tabs>
          <w:tab w:val="left" w:pos="567"/>
        </w:tabs>
        <w:jc w:val="center"/>
        <w:rPr>
          <w:b/>
          <w:color w:val="000000"/>
          <w:w w:val="90"/>
        </w:rPr>
      </w:pPr>
    </w:p>
    <w:p w14:paraId="62BF40BF" w14:textId="77777777" w:rsidR="00F40D33" w:rsidRDefault="00F40D33" w:rsidP="00A1178E">
      <w:pPr>
        <w:tabs>
          <w:tab w:val="left" w:pos="567"/>
        </w:tabs>
        <w:jc w:val="center"/>
        <w:rPr>
          <w:b/>
          <w:color w:val="000000"/>
          <w:w w:val="90"/>
        </w:rPr>
      </w:pPr>
    </w:p>
    <w:p w14:paraId="5E23C7E9" w14:textId="77777777" w:rsidR="00F40D33" w:rsidRDefault="00F40D33" w:rsidP="00A1178E">
      <w:pPr>
        <w:tabs>
          <w:tab w:val="left" w:pos="567"/>
        </w:tabs>
        <w:jc w:val="center"/>
        <w:rPr>
          <w:b/>
          <w:color w:val="000000"/>
          <w:w w:val="90"/>
        </w:rPr>
      </w:pPr>
    </w:p>
    <w:p w14:paraId="1DB91E66" w14:textId="77777777" w:rsidR="00F40D33" w:rsidRDefault="00F40D33" w:rsidP="00A1178E">
      <w:pPr>
        <w:tabs>
          <w:tab w:val="left" w:pos="567"/>
        </w:tabs>
        <w:jc w:val="center"/>
        <w:rPr>
          <w:b/>
          <w:color w:val="000000"/>
          <w:w w:val="90"/>
        </w:rPr>
      </w:pPr>
    </w:p>
    <w:p w14:paraId="61CFDFFB" w14:textId="77777777" w:rsidR="00F40D33" w:rsidRDefault="00F40D33" w:rsidP="00A1178E">
      <w:pPr>
        <w:tabs>
          <w:tab w:val="left" w:pos="567"/>
        </w:tabs>
        <w:jc w:val="center"/>
        <w:rPr>
          <w:b/>
          <w:color w:val="000000"/>
          <w:w w:val="90"/>
        </w:rPr>
      </w:pPr>
    </w:p>
    <w:p w14:paraId="7ED09179" w14:textId="77777777" w:rsidR="00F40D33" w:rsidRDefault="00F40D33" w:rsidP="00A1178E">
      <w:pPr>
        <w:tabs>
          <w:tab w:val="left" w:pos="567"/>
        </w:tabs>
        <w:jc w:val="center"/>
        <w:rPr>
          <w:b/>
          <w:color w:val="000000"/>
          <w:w w:val="90"/>
        </w:rPr>
      </w:pPr>
    </w:p>
    <w:p w14:paraId="2269C160" w14:textId="77777777" w:rsidR="00F40D33" w:rsidRDefault="00F40D33" w:rsidP="00A1178E">
      <w:pPr>
        <w:tabs>
          <w:tab w:val="left" w:pos="567"/>
        </w:tabs>
        <w:jc w:val="center"/>
        <w:rPr>
          <w:b/>
          <w:color w:val="000000"/>
          <w:w w:val="90"/>
        </w:rPr>
      </w:pPr>
    </w:p>
    <w:p w14:paraId="4E2C4170" w14:textId="77777777" w:rsidR="00F40D33" w:rsidRDefault="00F40D33" w:rsidP="00A1178E">
      <w:pPr>
        <w:tabs>
          <w:tab w:val="left" w:pos="567"/>
        </w:tabs>
        <w:jc w:val="center"/>
        <w:rPr>
          <w:b/>
          <w:color w:val="000000"/>
          <w:w w:val="90"/>
        </w:rPr>
      </w:pPr>
    </w:p>
    <w:p w14:paraId="12D73D0F" w14:textId="77777777" w:rsidR="00F40D33" w:rsidRDefault="00F40D33" w:rsidP="00A1178E">
      <w:pPr>
        <w:tabs>
          <w:tab w:val="left" w:pos="567"/>
        </w:tabs>
        <w:jc w:val="center"/>
        <w:rPr>
          <w:b/>
          <w:color w:val="000000"/>
          <w:w w:val="90"/>
        </w:rPr>
      </w:pPr>
    </w:p>
    <w:p w14:paraId="664E13FB" w14:textId="77777777" w:rsidR="00F40D33" w:rsidRDefault="00F40D33" w:rsidP="00A1178E">
      <w:pPr>
        <w:tabs>
          <w:tab w:val="left" w:pos="567"/>
        </w:tabs>
        <w:jc w:val="center"/>
        <w:rPr>
          <w:b/>
          <w:color w:val="000000"/>
          <w:w w:val="90"/>
        </w:rPr>
      </w:pPr>
    </w:p>
    <w:p w14:paraId="5C61727A" w14:textId="77777777" w:rsidR="00F40D33" w:rsidRDefault="00F40D33" w:rsidP="00A1178E">
      <w:pPr>
        <w:tabs>
          <w:tab w:val="left" w:pos="567"/>
        </w:tabs>
        <w:jc w:val="center"/>
        <w:rPr>
          <w:b/>
          <w:color w:val="000000"/>
          <w:w w:val="90"/>
        </w:rPr>
      </w:pPr>
    </w:p>
    <w:p w14:paraId="21719A8C" w14:textId="77777777" w:rsidR="00F40D33" w:rsidRDefault="00F40D33" w:rsidP="00A1178E">
      <w:pPr>
        <w:tabs>
          <w:tab w:val="left" w:pos="567"/>
        </w:tabs>
        <w:jc w:val="center"/>
        <w:rPr>
          <w:b/>
          <w:color w:val="000000"/>
          <w:w w:val="90"/>
        </w:rPr>
      </w:pPr>
    </w:p>
    <w:p w14:paraId="1E42B9BD" w14:textId="77777777" w:rsidR="00F40D33" w:rsidRDefault="00F40D33" w:rsidP="00A1178E">
      <w:pPr>
        <w:tabs>
          <w:tab w:val="left" w:pos="567"/>
        </w:tabs>
        <w:jc w:val="center"/>
        <w:rPr>
          <w:b/>
          <w:color w:val="000000"/>
          <w:w w:val="90"/>
        </w:rPr>
      </w:pPr>
    </w:p>
    <w:p w14:paraId="00DC4914" w14:textId="77777777" w:rsidR="00F40D33" w:rsidRDefault="00F40D33" w:rsidP="00A1178E">
      <w:pPr>
        <w:tabs>
          <w:tab w:val="left" w:pos="567"/>
        </w:tabs>
        <w:jc w:val="center"/>
        <w:rPr>
          <w:b/>
          <w:color w:val="000000"/>
          <w:w w:val="90"/>
        </w:rPr>
      </w:pPr>
    </w:p>
    <w:p w14:paraId="1DEC2756" w14:textId="77777777" w:rsidR="00F40D33" w:rsidRDefault="00F40D33" w:rsidP="00A1178E">
      <w:pPr>
        <w:tabs>
          <w:tab w:val="left" w:pos="567"/>
        </w:tabs>
        <w:jc w:val="center"/>
        <w:rPr>
          <w:b/>
          <w:color w:val="000000"/>
          <w:w w:val="90"/>
        </w:rPr>
      </w:pPr>
    </w:p>
    <w:p w14:paraId="07ADC206" w14:textId="77777777" w:rsidR="00F40D33" w:rsidRDefault="00F40D33" w:rsidP="00A1178E">
      <w:pPr>
        <w:tabs>
          <w:tab w:val="left" w:pos="567"/>
        </w:tabs>
        <w:jc w:val="center"/>
        <w:rPr>
          <w:b/>
          <w:color w:val="000000"/>
          <w:w w:val="90"/>
        </w:rPr>
      </w:pPr>
    </w:p>
    <w:p w14:paraId="2FF90C80" w14:textId="77777777" w:rsidR="00F40D33" w:rsidRDefault="00F40D33" w:rsidP="00A1178E">
      <w:pPr>
        <w:tabs>
          <w:tab w:val="left" w:pos="567"/>
        </w:tabs>
        <w:jc w:val="center"/>
        <w:rPr>
          <w:b/>
          <w:color w:val="000000"/>
          <w:w w:val="90"/>
        </w:rPr>
      </w:pPr>
    </w:p>
    <w:p w14:paraId="0061620F" w14:textId="77777777" w:rsidR="00F40D33" w:rsidRDefault="00F40D33" w:rsidP="00A1178E">
      <w:pPr>
        <w:tabs>
          <w:tab w:val="left" w:pos="567"/>
        </w:tabs>
        <w:jc w:val="center"/>
        <w:rPr>
          <w:b/>
          <w:color w:val="000000"/>
          <w:w w:val="90"/>
        </w:rPr>
      </w:pPr>
    </w:p>
    <w:p w14:paraId="32FB8339" w14:textId="77777777" w:rsidR="00F40D33" w:rsidRDefault="00F40D33" w:rsidP="00A1178E">
      <w:pPr>
        <w:tabs>
          <w:tab w:val="left" w:pos="567"/>
        </w:tabs>
        <w:jc w:val="center"/>
        <w:rPr>
          <w:b/>
          <w:color w:val="000000"/>
          <w:w w:val="90"/>
        </w:rPr>
      </w:pPr>
    </w:p>
    <w:p w14:paraId="75E5F284" w14:textId="77777777" w:rsidR="00F40D33" w:rsidRDefault="00F40D33" w:rsidP="00A1178E">
      <w:pPr>
        <w:tabs>
          <w:tab w:val="left" w:pos="567"/>
        </w:tabs>
        <w:jc w:val="center"/>
        <w:rPr>
          <w:b/>
          <w:color w:val="000000"/>
          <w:w w:val="90"/>
        </w:rPr>
      </w:pPr>
    </w:p>
    <w:p w14:paraId="1195A981" w14:textId="77777777" w:rsidR="00F40D33" w:rsidRDefault="00F40D33" w:rsidP="00A1178E">
      <w:pPr>
        <w:tabs>
          <w:tab w:val="left" w:pos="567"/>
        </w:tabs>
        <w:jc w:val="center"/>
        <w:rPr>
          <w:b/>
          <w:color w:val="000000"/>
          <w:w w:val="90"/>
        </w:rPr>
      </w:pPr>
    </w:p>
    <w:p w14:paraId="3594792E" w14:textId="77777777" w:rsidR="00F40D33" w:rsidRDefault="00F40D33" w:rsidP="00A1178E">
      <w:pPr>
        <w:tabs>
          <w:tab w:val="left" w:pos="567"/>
        </w:tabs>
        <w:jc w:val="center"/>
        <w:rPr>
          <w:b/>
          <w:color w:val="000000"/>
          <w:w w:val="90"/>
        </w:rPr>
      </w:pPr>
    </w:p>
    <w:p w14:paraId="1BF99FD9" w14:textId="77777777" w:rsidR="00F40D33" w:rsidRDefault="00F40D33" w:rsidP="00A1178E">
      <w:pPr>
        <w:tabs>
          <w:tab w:val="left" w:pos="567"/>
        </w:tabs>
        <w:jc w:val="center"/>
        <w:rPr>
          <w:b/>
          <w:color w:val="000000"/>
          <w:w w:val="90"/>
        </w:rPr>
      </w:pPr>
    </w:p>
    <w:p w14:paraId="5275FBE8" w14:textId="77777777" w:rsidR="00F40D33" w:rsidRDefault="00F40D33" w:rsidP="00A1178E">
      <w:pPr>
        <w:tabs>
          <w:tab w:val="left" w:pos="567"/>
        </w:tabs>
        <w:jc w:val="center"/>
        <w:rPr>
          <w:b/>
          <w:color w:val="000000"/>
          <w:w w:val="90"/>
        </w:rPr>
      </w:pPr>
    </w:p>
    <w:p w14:paraId="134DD657" w14:textId="77777777" w:rsidR="00F40D33" w:rsidRDefault="00F40D33" w:rsidP="00A1178E">
      <w:pPr>
        <w:tabs>
          <w:tab w:val="left" w:pos="567"/>
        </w:tabs>
        <w:jc w:val="center"/>
        <w:rPr>
          <w:b/>
          <w:color w:val="000000"/>
          <w:w w:val="90"/>
        </w:rPr>
      </w:pPr>
    </w:p>
    <w:p w14:paraId="2C248007" w14:textId="77777777" w:rsidR="00F40D33" w:rsidRDefault="00F40D33" w:rsidP="00A1178E">
      <w:pPr>
        <w:tabs>
          <w:tab w:val="left" w:pos="567"/>
        </w:tabs>
        <w:jc w:val="center"/>
        <w:rPr>
          <w:b/>
          <w:color w:val="000000"/>
          <w:w w:val="90"/>
        </w:rPr>
      </w:pPr>
    </w:p>
    <w:p w14:paraId="0F505DC5" w14:textId="77777777" w:rsidR="00F40D33" w:rsidRDefault="00F40D33" w:rsidP="00A1178E">
      <w:pPr>
        <w:tabs>
          <w:tab w:val="left" w:pos="567"/>
        </w:tabs>
        <w:jc w:val="center"/>
        <w:rPr>
          <w:b/>
          <w:color w:val="000000"/>
          <w:w w:val="90"/>
        </w:rPr>
      </w:pPr>
    </w:p>
    <w:p w14:paraId="1929FE26" w14:textId="77777777" w:rsidR="00F40D33" w:rsidRDefault="00F40D33" w:rsidP="00A1178E">
      <w:pPr>
        <w:tabs>
          <w:tab w:val="left" w:pos="567"/>
        </w:tabs>
        <w:jc w:val="center"/>
        <w:rPr>
          <w:b/>
          <w:color w:val="000000"/>
          <w:w w:val="90"/>
        </w:rPr>
      </w:pPr>
    </w:p>
    <w:p w14:paraId="7B07B864" w14:textId="77777777" w:rsidR="00F40D33" w:rsidRDefault="00F40D33" w:rsidP="00A1178E">
      <w:pPr>
        <w:tabs>
          <w:tab w:val="left" w:pos="567"/>
        </w:tabs>
        <w:jc w:val="center"/>
        <w:rPr>
          <w:b/>
          <w:color w:val="000000"/>
          <w:w w:val="90"/>
        </w:rPr>
      </w:pPr>
    </w:p>
    <w:p w14:paraId="7239C431" w14:textId="77777777" w:rsidR="00F40D33" w:rsidRPr="00FF430B" w:rsidRDefault="00F40D33"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254EB49E" w14:textId="77777777" w:rsidR="00F40D33" w:rsidRDefault="00F40D33" w:rsidP="000C5DFB">
      <w:pPr>
        <w:jc w:val="right"/>
        <w:rPr>
          <w:noProof w:val="0"/>
        </w:rPr>
      </w:pPr>
    </w:p>
    <w:p w14:paraId="6C1FA1BA" w14:textId="153C361B"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bookmarkStart w:id="60" w:name="_GoBack"/>
      <w:bookmarkEnd w:id="60"/>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A868A2">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A868A2">
            <w:pPr>
              <w:numPr>
                <w:ilvl w:val="0"/>
                <w:numId w:val="30"/>
              </w:numPr>
              <w:suppressAutoHyphens/>
              <w:ind w:left="0" w:firstLine="720"/>
              <w:jc w:val="both"/>
            </w:pPr>
            <w:r w:rsidRPr="00FF430B">
              <w:t>Formularul Contractului;</w:t>
            </w:r>
          </w:p>
          <w:p w14:paraId="62BECD35" w14:textId="77777777" w:rsidR="00AD32DD" w:rsidRPr="00FF430B" w:rsidRDefault="004C7DFB" w:rsidP="00A868A2">
            <w:pPr>
              <w:numPr>
                <w:ilvl w:val="0"/>
                <w:numId w:val="30"/>
              </w:numPr>
              <w:suppressAutoHyphens/>
              <w:ind w:left="0" w:firstLine="720"/>
              <w:jc w:val="both"/>
              <w:rPr>
                <w:i/>
              </w:rPr>
            </w:pPr>
            <w:r w:rsidRPr="00FF430B">
              <w:t>Formularul ofertei;</w:t>
            </w:r>
          </w:p>
          <w:p w14:paraId="4CD35ADF" w14:textId="77777777" w:rsidR="00AD32DD" w:rsidRPr="00FF430B" w:rsidRDefault="004C7DFB" w:rsidP="00A868A2">
            <w:pPr>
              <w:numPr>
                <w:ilvl w:val="0"/>
                <w:numId w:val="30"/>
              </w:numPr>
              <w:suppressAutoHyphens/>
              <w:ind w:left="0" w:firstLine="720"/>
              <w:jc w:val="both"/>
              <w:rPr>
                <w:i/>
              </w:rPr>
            </w:pPr>
            <w:r w:rsidRPr="00FF430B">
              <w:t>Caietul de sarcini;</w:t>
            </w:r>
          </w:p>
          <w:p w14:paraId="6351F713" w14:textId="77777777" w:rsidR="00AD32DD" w:rsidRPr="00FF430B" w:rsidRDefault="004C7DFB" w:rsidP="00A868A2">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A868A2">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A868A2">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A868A2">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14:paraId="14E73525"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A868A2">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A868A2">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A868A2">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A868A2">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A868A2">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F04DE" w:rsidRDefault="008A2F19" w:rsidP="00A868A2">
            <w:pPr>
              <w:pStyle w:val="af2"/>
              <w:numPr>
                <w:ilvl w:val="0"/>
                <w:numId w:val="34"/>
              </w:numPr>
              <w:tabs>
                <w:tab w:val="clear" w:pos="1854"/>
                <w:tab w:val="left" w:pos="0"/>
                <w:tab w:val="num" w:pos="1135"/>
                <w:tab w:val="left" w:pos="2070"/>
              </w:tabs>
              <w:ind w:left="0" w:firstLine="710"/>
              <w:rPr>
                <w:lang w:val="en-US"/>
              </w:rPr>
            </w:pPr>
            <w:r w:rsidRPr="00CF04DE">
              <w:rPr>
                <w:lang w:val="en-US"/>
              </w:rPr>
              <w:t>contractul a făcut obiectul unei modificări substanțiale care necesita o nouă procedură de achiziție publi</w:t>
            </w:r>
            <w:r w:rsidR="00283820" w:rsidRPr="00CF04DE">
              <w:rPr>
                <w:lang w:val="en-US"/>
              </w:rPr>
              <w:t>că în conformitate cu art.</w:t>
            </w:r>
            <w:r w:rsidR="003B210E" w:rsidRPr="00CF04DE">
              <w:rPr>
                <w:lang w:val="en-US"/>
              </w:rPr>
              <w:t xml:space="preserve"> </w:t>
            </w:r>
            <w:r w:rsidRPr="00CF04DE">
              <w:rPr>
                <w:lang w:val="en-US"/>
              </w:rPr>
              <w:t xml:space="preserve">76 al Legii </w:t>
            </w:r>
            <w:r w:rsidR="00E10240" w:rsidRPr="00CF04DE">
              <w:rPr>
                <w:lang w:val="en-US"/>
              </w:rPr>
              <w:t>nr.</w:t>
            </w:r>
            <w:r w:rsidR="003B210E" w:rsidRPr="00CF04DE">
              <w:rPr>
                <w:lang w:val="en-US"/>
              </w:rPr>
              <w:t xml:space="preserve"> </w:t>
            </w:r>
            <w:r w:rsidRPr="00CF04DE">
              <w:rPr>
                <w:lang w:val="en-US"/>
              </w:rPr>
              <w:t>131/2015 privind achizițiile publice;</w:t>
            </w:r>
          </w:p>
          <w:p w14:paraId="64438E73" w14:textId="6A6AB7BE" w:rsidR="00AD32DD" w:rsidRPr="00CF04DE" w:rsidRDefault="008A2F19" w:rsidP="00A868A2">
            <w:pPr>
              <w:pStyle w:val="af2"/>
              <w:numPr>
                <w:ilvl w:val="0"/>
                <w:numId w:val="34"/>
              </w:numPr>
              <w:tabs>
                <w:tab w:val="clear" w:pos="1854"/>
                <w:tab w:val="left" w:pos="0"/>
                <w:tab w:val="num" w:pos="1135"/>
                <w:tab w:val="left" w:pos="2070"/>
              </w:tabs>
              <w:ind w:left="0" w:firstLine="710"/>
              <w:rPr>
                <w:lang w:val="en-US"/>
              </w:rPr>
            </w:pPr>
            <w:r w:rsidRPr="00CF04DE">
              <w:rPr>
                <w:lang w:val="en-US"/>
              </w:rPr>
              <w:t xml:space="preserve">contractul nu </w:t>
            </w:r>
            <w:r w:rsidR="00073EB7" w:rsidRPr="00CF04DE">
              <w:rPr>
                <w:lang w:val="en-US"/>
              </w:rPr>
              <w:t>urma</w:t>
            </w:r>
            <w:r w:rsidRPr="00CF04DE">
              <w:rPr>
                <w:lang w:val="en-US"/>
              </w:rPr>
              <w:t xml:space="preserve"> să fie atribuit contractantului respectiv, avînd în vedere o încălcare gravă a obligaţiilor ce rezultă din Legea </w:t>
            </w:r>
            <w:r w:rsidR="00E10240" w:rsidRPr="00CF04DE">
              <w:rPr>
                <w:lang w:val="en-US"/>
              </w:rPr>
              <w:t>nr.</w:t>
            </w:r>
            <w:r w:rsidR="00FF5CB2" w:rsidRPr="00CF04DE">
              <w:rPr>
                <w:lang w:val="en-US"/>
              </w:rPr>
              <w:t xml:space="preserve"> </w:t>
            </w:r>
            <w:r w:rsidRPr="00CF04DE">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A868A2">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A868A2">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137CBD" w14:textId="77777777" w:rsidR="00F40D33" w:rsidRDefault="00F40D33" w:rsidP="00A20ACF">
      <w:r>
        <w:separator/>
      </w:r>
    </w:p>
  </w:endnote>
  <w:endnote w:type="continuationSeparator" w:id="0">
    <w:p w14:paraId="25C09757" w14:textId="77777777" w:rsidR="00F40D33" w:rsidRDefault="00F40D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F40D33" w:rsidRDefault="00F40D33"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F40D33" w:rsidRDefault="00F40D33">
        <w:pPr>
          <w:pStyle w:val="a4"/>
          <w:jc w:val="right"/>
        </w:pPr>
        <w:r>
          <w:fldChar w:fldCharType="begin"/>
        </w:r>
        <w:r>
          <w:instrText xml:space="preserve"> PAGE   \* MERGEFORMAT </w:instrText>
        </w:r>
        <w:r>
          <w:fldChar w:fldCharType="separate"/>
        </w:r>
        <w:r w:rsidR="002808A9">
          <w:t>38</w:t>
        </w:r>
        <w:r>
          <w:fldChar w:fldCharType="end"/>
        </w:r>
      </w:p>
    </w:sdtContent>
  </w:sdt>
  <w:p w14:paraId="075618FA" w14:textId="77777777" w:rsidR="00F40D33" w:rsidRDefault="00F40D3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2A9D08" w14:textId="77777777" w:rsidR="00F40D33" w:rsidRDefault="00F40D33" w:rsidP="00A20ACF">
      <w:r>
        <w:separator/>
      </w:r>
    </w:p>
  </w:footnote>
  <w:footnote w:type="continuationSeparator" w:id="0">
    <w:p w14:paraId="7FDF95BC" w14:textId="77777777" w:rsidR="00F40D33" w:rsidRDefault="00F40D3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3E29"/>
    <w:rsid w:val="000047F9"/>
    <w:rsid w:val="00005268"/>
    <w:rsid w:val="000061F8"/>
    <w:rsid w:val="00006D6D"/>
    <w:rsid w:val="00007454"/>
    <w:rsid w:val="00007B4F"/>
    <w:rsid w:val="00007E80"/>
    <w:rsid w:val="0001066E"/>
    <w:rsid w:val="00010CE7"/>
    <w:rsid w:val="00011320"/>
    <w:rsid w:val="00011759"/>
    <w:rsid w:val="00015E3B"/>
    <w:rsid w:val="00016066"/>
    <w:rsid w:val="0002022A"/>
    <w:rsid w:val="00021BB8"/>
    <w:rsid w:val="00022311"/>
    <w:rsid w:val="00022B73"/>
    <w:rsid w:val="00022B7E"/>
    <w:rsid w:val="00026A54"/>
    <w:rsid w:val="00027875"/>
    <w:rsid w:val="00030A1C"/>
    <w:rsid w:val="00031523"/>
    <w:rsid w:val="00031FB5"/>
    <w:rsid w:val="00032137"/>
    <w:rsid w:val="000323EB"/>
    <w:rsid w:val="00032840"/>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340"/>
    <w:rsid w:val="00073EB7"/>
    <w:rsid w:val="00073FF9"/>
    <w:rsid w:val="00074305"/>
    <w:rsid w:val="00080063"/>
    <w:rsid w:val="0008191D"/>
    <w:rsid w:val="000849A8"/>
    <w:rsid w:val="00085BFD"/>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BE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0F4"/>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BCA"/>
    <w:rsid w:val="0013462B"/>
    <w:rsid w:val="00135A02"/>
    <w:rsid w:val="00136841"/>
    <w:rsid w:val="0013795E"/>
    <w:rsid w:val="001401CD"/>
    <w:rsid w:val="00140BB8"/>
    <w:rsid w:val="001430C8"/>
    <w:rsid w:val="0014385D"/>
    <w:rsid w:val="00144066"/>
    <w:rsid w:val="001443B8"/>
    <w:rsid w:val="001467C0"/>
    <w:rsid w:val="00150F5B"/>
    <w:rsid w:val="00151468"/>
    <w:rsid w:val="00151494"/>
    <w:rsid w:val="0015247E"/>
    <w:rsid w:val="001525A2"/>
    <w:rsid w:val="0015261D"/>
    <w:rsid w:val="001527E0"/>
    <w:rsid w:val="00153412"/>
    <w:rsid w:val="00154B34"/>
    <w:rsid w:val="0015685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A4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20D"/>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8A9"/>
    <w:rsid w:val="00281BEA"/>
    <w:rsid w:val="002828B9"/>
    <w:rsid w:val="002832B5"/>
    <w:rsid w:val="00283820"/>
    <w:rsid w:val="002849C9"/>
    <w:rsid w:val="00284C07"/>
    <w:rsid w:val="00284ED0"/>
    <w:rsid w:val="002854C7"/>
    <w:rsid w:val="00285D55"/>
    <w:rsid w:val="00286387"/>
    <w:rsid w:val="0028702D"/>
    <w:rsid w:val="002870C3"/>
    <w:rsid w:val="0029021D"/>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560"/>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AF8"/>
    <w:rsid w:val="00302287"/>
    <w:rsid w:val="0030652C"/>
    <w:rsid w:val="003073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9A7"/>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34D"/>
    <w:rsid w:val="003961E7"/>
    <w:rsid w:val="00396A4B"/>
    <w:rsid w:val="003A0008"/>
    <w:rsid w:val="003A2643"/>
    <w:rsid w:val="003A40C2"/>
    <w:rsid w:val="003A4181"/>
    <w:rsid w:val="003A50BF"/>
    <w:rsid w:val="003A5A35"/>
    <w:rsid w:val="003A6B32"/>
    <w:rsid w:val="003A7221"/>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675"/>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72C"/>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AB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12A"/>
    <w:rsid w:val="004A69C2"/>
    <w:rsid w:val="004A7FEE"/>
    <w:rsid w:val="004B0051"/>
    <w:rsid w:val="004B097F"/>
    <w:rsid w:val="004B0F2F"/>
    <w:rsid w:val="004B16DD"/>
    <w:rsid w:val="004B349A"/>
    <w:rsid w:val="004B36EF"/>
    <w:rsid w:val="004B3BFB"/>
    <w:rsid w:val="004B7498"/>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077"/>
    <w:rsid w:val="004F77F1"/>
    <w:rsid w:val="004F7F09"/>
    <w:rsid w:val="004F7FF9"/>
    <w:rsid w:val="005005A8"/>
    <w:rsid w:val="00502D5D"/>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DF9"/>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11A2"/>
    <w:rsid w:val="00592775"/>
    <w:rsid w:val="00593D34"/>
    <w:rsid w:val="005970D4"/>
    <w:rsid w:val="00597903"/>
    <w:rsid w:val="005A14A0"/>
    <w:rsid w:val="005A2FE5"/>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4DB"/>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4"/>
    <w:rsid w:val="005E1BB7"/>
    <w:rsid w:val="005E20C6"/>
    <w:rsid w:val="005E3355"/>
    <w:rsid w:val="005E5325"/>
    <w:rsid w:val="005E57E4"/>
    <w:rsid w:val="005E58E6"/>
    <w:rsid w:val="005E5A05"/>
    <w:rsid w:val="005E6B4A"/>
    <w:rsid w:val="005E7C99"/>
    <w:rsid w:val="005E7DEA"/>
    <w:rsid w:val="005F0C11"/>
    <w:rsid w:val="005F0DE9"/>
    <w:rsid w:val="005F1533"/>
    <w:rsid w:val="005F6807"/>
    <w:rsid w:val="0060057B"/>
    <w:rsid w:val="006006D6"/>
    <w:rsid w:val="00600941"/>
    <w:rsid w:val="006009B2"/>
    <w:rsid w:val="0060188C"/>
    <w:rsid w:val="00601B8F"/>
    <w:rsid w:val="006021CD"/>
    <w:rsid w:val="00602562"/>
    <w:rsid w:val="00602F2C"/>
    <w:rsid w:val="00603207"/>
    <w:rsid w:val="00603AB4"/>
    <w:rsid w:val="0060472D"/>
    <w:rsid w:val="0060606F"/>
    <w:rsid w:val="006075C3"/>
    <w:rsid w:val="006104BA"/>
    <w:rsid w:val="00610A69"/>
    <w:rsid w:val="00612081"/>
    <w:rsid w:val="00612F38"/>
    <w:rsid w:val="0061470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15F"/>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185"/>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08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E04"/>
    <w:rsid w:val="006F0166"/>
    <w:rsid w:val="006F164C"/>
    <w:rsid w:val="006F24A8"/>
    <w:rsid w:val="006F2895"/>
    <w:rsid w:val="006F3B8E"/>
    <w:rsid w:val="006F4A02"/>
    <w:rsid w:val="006F4DC3"/>
    <w:rsid w:val="006F520A"/>
    <w:rsid w:val="007001BE"/>
    <w:rsid w:val="00700318"/>
    <w:rsid w:val="00701BB7"/>
    <w:rsid w:val="00702D98"/>
    <w:rsid w:val="007041C8"/>
    <w:rsid w:val="00706AD6"/>
    <w:rsid w:val="00707585"/>
    <w:rsid w:val="007075E8"/>
    <w:rsid w:val="00711A07"/>
    <w:rsid w:val="00712E40"/>
    <w:rsid w:val="00715C8A"/>
    <w:rsid w:val="007167E4"/>
    <w:rsid w:val="00716AC6"/>
    <w:rsid w:val="00716B39"/>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2FA"/>
    <w:rsid w:val="00740BE4"/>
    <w:rsid w:val="00743888"/>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357"/>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CFA"/>
    <w:rsid w:val="007C752D"/>
    <w:rsid w:val="007D2250"/>
    <w:rsid w:val="007D2982"/>
    <w:rsid w:val="007D42DC"/>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44F"/>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3F0"/>
    <w:rsid w:val="008114F4"/>
    <w:rsid w:val="00811CD9"/>
    <w:rsid w:val="00812A22"/>
    <w:rsid w:val="0081429B"/>
    <w:rsid w:val="00816026"/>
    <w:rsid w:val="00817031"/>
    <w:rsid w:val="00817E55"/>
    <w:rsid w:val="008202F4"/>
    <w:rsid w:val="00821779"/>
    <w:rsid w:val="008260DA"/>
    <w:rsid w:val="0082679F"/>
    <w:rsid w:val="0082721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430"/>
    <w:rsid w:val="008543AB"/>
    <w:rsid w:val="00854D4E"/>
    <w:rsid w:val="008612A7"/>
    <w:rsid w:val="00862010"/>
    <w:rsid w:val="00863AAB"/>
    <w:rsid w:val="00864A45"/>
    <w:rsid w:val="00864B75"/>
    <w:rsid w:val="0086547A"/>
    <w:rsid w:val="00867DA9"/>
    <w:rsid w:val="008726C4"/>
    <w:rsid w:val="008726D2"/>
    <w:rsid w:val="00873EA6"/>
    <w:rsid w:val="00873EEA"/>
    <w:rsid w:val="008759A7"/>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55D"/>
    <w:rsid w:val="008A6911"/>
    <w:rsid w:val="008A6D49"/>
    <w:rsid w:val="008A718B"/>
    <w:rsid w:val="008B1484"/>
    <w:rsid w:val="008B330F"/>
    <w:rsid w:val="008B3387"/>
    <w:rsid w:val="008B5991"/>
    <w:rsid w:val="008B5DA7"/>
    <w:rsid w:val="008B7CBD"/>
    <w:rsid w:val="008C0290"/>
    <w:rsid w:val="008C182E"/>
    <w:rsid w:val="008C1AE2"/>
    <w:rsid w:val="008C32C0"/>
    <w:rsid w:val="008D1439"/>
    <w:rsid w:val="008D1ADB"/>
    <w:rsid w:val="008D1DA6"/>
    <w:rsid w:val="008D1E23"/>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A02"/>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08C"/>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E32"/>
    <w:rsid w:val="00977FDF"/>
    <w:rsid w:val="00980A78"/>
    <w:rsid w:val="00980FD6"/>
    <w:rsid w:val="00981529"/>
    <w:rsid w:val="00981C6E"/>
    <w:rsid w:val="0098287D"/>
    <w:rsid w:val="00983C29"/>
    <w:rsid w:val="00984FA2"/>
    <w:rsid w:val="00992766"/>
    <w:rsid w:val="0099381E"/>
    <w:rsid w:val="00993F1D"/>
    <w:rsid w:val="009947AD"/>
    <w:rsid w:val="009958BD"/>
    <w:rsid w:val="00995AF6"/>
    <w:rsid w:val="009960A5"/>
    <w:rsid w:val="0099678E"/>
    <w:rsid w:val="00996A88"/>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BDF"/>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9F1"/>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09C"/>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8A2"/>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1F2A"/>
    <w:rsid w:val="00AB6768"/>
    <w:rsid w:val="00AB7321"/>
    <w:rsid w:val="00AB7AE2"/>
    <w:rsid w:val="00AC1856"/>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D55"/>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1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0AE"/>
    <w:rsid w:val="00B5234C"/>
    <w:rsid w:val="00B541A3"/>
    <w:rsid w:val="00B54EFC"/>
    <w:rsid w:val="00B555F2"/>
    <w:rsid w:val="00B618C5"/>
    <w:rsid w:val="00B65C93"/>
    <w:rsid w:val="00B663FE"/>
    <w:rsid w:val="00B67369"/>
    <w:rsid w:val="00B6755D"/>
    <w:rsid w:val="00B67953"/>
    <w:rsid w:val="00B720FE"/>
    <w:rsid w:val="00B73406"/>
    <w:rsid w:val="00B73964"/>
    <w:rsid w:val="00B74379"/>
    <w:rsid w:val="00B75A38"/>
    <w:rsid w:val="00B76D90"/>
    <w:rsid w:val="00B77248"/>
    <w:rsid w:val="00B777DC"/>
    <w:rsid w:val="00B81043"/>
    <w:rsid w:val="00B8384B"/>
    <w:rsid w:val="00B90005"/>
    <w:rsid w:val="00B90D94"/>
    <w:rsid w:val="00B9104B"/>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8EC"/>
    <w:rsid w:val="00BC7CBC"/>
    <w:rsid w:val="00BD12C3"/>
    <w:rsid w:val="00BD1516"/>
    <w:rsid w:val="00BD2B65"/>
    <w:rsid w:val="00BD36A5"/>
    <w:rsid w:val="00BD463A"/>
    <w:rsid w:val="00BD6E7B"/>
    <w:rsid w:val="00BD7FD5"/>
    <w:rsid w:val="00BE0A9E"/>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8ED"/>
    <w:rsid w:val="00C02E10"/>
    <w:rsid w:val="00C055EE"/>
    <w:rsid w:val="00C06A3D"/>
    <w:rsid w:val="00C10538"/>
    <w:rsid w:val="00C10B7C"/>
    <w:rsid w:val="00C121F1"/>
    <w:rsid w:val="00C15EB7"/>
    <w:rsid w:val="00C16E1E"/>
    <w:rsid w:val="00C17D27"/>
    <w:rsid w:val="00C20B19"/>
    <w:rsid w:val="00C20F59"/>
    <w:rsid w:val="00C21039"/>
    <w:rsid w:val="00C224EA"/>
    <w:rsid w:val="00C22539"/>
    <w:rsid w:val="00C22CF8"/>
    <w:rsid w:val="00C24A6E"/>
    <w:rsid w:val="00C255B7"/>
    <w:rsid w:val="00C2681E"/>
    <w:rsid w:val="00C30266"/>
    <w:rsid w:val="00C318C7"/>
    <w:rsid w:val="00C325CC"/>
    <w:rsid w:val="00C32620"/>
    <w:rsid w:val="00C32CB2"/>
    <w:rsid w:val="00C33218"/>
    <w:rsid w:val="00C33344"/>
    <w:rsid w:val="00C3383B"/>
    <w:rsid w:val="00C33D16"/>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5E0A"/>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4DE"/>
    <w:rsid w:val="00CF09D7"/>
    <w:rsid w:val="00CF1D84"/>
    <w:rsid w:val="00CF2F07"/>
    <w:rsid w:val="00CF330E"/>
    <w:rsid w:val="00CF39BF"/>
    <w:rsid w:val="00CF5083"/>
    <w:rsid w:val="00CF55CA"/>
    <w:rsid w:val="00CF584F"/>
    <w:rsid w:val="00CF7F27"/>
    <w:rsid w:val="00CF7F40"/>
    <w:rsid w:val="00D012A2"/>
    <w:rsid w:val="00D01642"/>
    <w:rsid w:val="00D0226B"/>
    <w:rsid w:val="00D02623"/>
    <w:rsid w:val="00D03BCF"/>
    <w:rsid w:val="00D0567E"/>
    <w:rsid w:val="00D05A94"/>
    <w:rsid w:val="00D10AC2"/>
    <w:rsid w:val="00D11588"/>
    <w:rsid w:val="00D12FD7"/>
    <w:rsid w:val="00D14071"/>
    <w:rsid w:val="00D1419B"/>
    <w:rsid w:val="00D15B26"/>
    <w:rsid w:val="00D15EF5"/>
    <w:rsid w:val="00D17066"/>
    <w:rsid w:val="00D203FD"/>
    <w:rsid w:val="00D208D2"/>
    <w:rsid w:val="00D209BA"/>
    <w:rsid w:val="00D20E19"/>
    <w:rsid w:val="00D21DB2"/>
    <w:rsid w:val="00D21F85"/>
    <w:rsid w:val="00D22624"/>
    <w:rsid w:val="00D23943"/>
    <w:rsid w:val="00D24CA8"/>
    <w:rsid w:val="00D257C8"/>
    <w:rsid w:val="00D25B11"/>
    <w:rsid w:val="00D25C36"/>
    <w:rsid w:val="00D25CC1"/>
    <w:rsid w:val="00D2681C"/>
    <w:rsid w:val="00D30FC2"/>
    <w:rsid w:val="00D318EB"/>
    <w:rsid w:val="00D31A2C"/>
    <w:rsid w:val="00D34BFF"/>
    <w:rsid w:val="00D372D7"/>
    <w:rsid w:val="00D379F6"/>
    <w:rsid w:val="00D37F9E"/>
    <w:rsid w:val="00D4075B"/>
    <w:rsid w:val="00D41122"/>
    <w:rsid w:val="00D41FAC"/>
    <w:rsid w:val="00D42379"/>
    <w:rsid w:val="00D43956"/>
    <w:rsid w:val="00D451C8"/>
    <w:rsid w:val="00D45443"/>
    <w:rsid w:val="00D4737A"/>
    <w:rsid w:val="00D5036B"/>
    <w:rsid w:val="00D51EB7"/>
    <w:rsid w:val="00D51F0A"/>
    <w:rsid w:val="00D53233"/>
    <w:rsid w:val="00D53648"/>
    <w:rsid w:val="00D553E7"/>
    <w:rsid w:val="00D55CC9"/>
    <w:rsid w:val="00D56452"/>
    <w:rsid w:val="00D63592"/>
    <w:rsid w:val="00D64B6C"/>
    <w:rsid w:val="00D66812"/>
    <w:rsid w:val="00D67335"/>
    <w:rsid w:val="00D71A68"/>
    <w:rsid w:val="00D73694"/>
    <w:rsid w:val="00D744BF"/>
    <w:rsid w:val="00D74B95"/>
    <w:rsid w:val="00D7570D"/>
    <w:rsid w:val="00D75807"/>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DB"/>
    <w:rsid w:val="00D91D57"/>
    <w:rsid w:val="00D925B0"/>
    <w:rsid w:val="00DA1062"/>
    <w:rsid w:val="00DA1153"/>
    <w:rsid w:val="00DA2348"/>
    <w:rsid w:val="00DA331F"/>
    <w:rsid w:val="00DA3C65"/>
    <w:rsid w:val="00DA3C87"/>
    <w:rsid w:val="00DA5198"/>
    <w:rsid w:val="00DA6115"/>
    <w:rsid w:val="00DA661D"/>
    <w:rsid w:val="00DB0EE7"/>
    <w:rsid w:val="00DB1D71"/>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508"/>
    <w:rsid w:val="00E7180A"/>
    <w:rsid w:val="00E71F7B"/>
    <w:rsid w:val="00E72471"/>
    <w:rsid w:val="00E73079"/>
    <w:rsid w:val="00E756F8"/>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E25"/>
    <w:rsid w:val="00EB65F6"/>
    <w:rsid w:val="00EB66BD"/>
    <w:rsid w:val="00EB76E8"/>
    <w:rsid w:val="00EC0CE6"/>
    <w:rsid w:val="00EC11AB"/>
    <w:rsid w:val="00EC11F5"/>
    <w:rsid w:val="00EC1943"/>
    <w:rsid w:val="00EC30C2"/>
    <w:rsid w:val="00EC4378"/>
    <w:rsid w:val="00EC5E5C"/>
    <w:rsid w:val="00EC6043"/>
    <w:rsid w:val="00EC6665"/>
    <w:rsid w:val="00EC6723"/>
    <w:rsid w:val="00EC6A5D"/>
    <w:rsid w:val="00EC751A"/>
    <w:rsid w:val="00EC7F38"/>
    <w:rsid w:val="00ED0B35"/>
    <w:rsid w:val="00ED0E8A"/>
    <w:rsid w:val="00ED14CA"/>
    <w:rsid w:val="00ED207D"/>
    <w:rsid w:val="00ED2398"/>
    <w:rsid w:val="00ED23FA"/>
    <w:rsid w:val="00ED2571"/>
    <w:rsid w:val="00ED3247"/>
    <w:rsid w:val="00ED40A7"/>
    <w:rsid w:val="00ED593B"/>
    <w:rsid w:val="00ED5AA4"/>
    <w:rsid w:val="00EE204E"/>
    <w:rsid w:val="00EE2395"/>
    <w:rsid w:val="00EF08C9"/>
    <w:rsid w:val="00EF0EEC"/>
    <w:rsid w:val="00EF143F"/>
    <w:rsid w:val="00EF3B66"/>
    <w:rsid w:val="00EF40D6"/>
    <w:rsid w:val="00EF4276"/>
    <w:rsid w:val="00EF4D0E"/>
    <w:rsid w:val="00EF6B39"/>
    <w:rsid w:val="00F00D40"/>
    <w:rsid w:val="00F0107F"/>
    <w:rsid w:val="00F023B2"/>
    <w:rsid w:val="00F02902"/>
    <w:rsid w:val="00F029BB"/>
    <w:rsid w:val="00F0331D"/>
    <w:rsid w:val="00F059B8"/>
    <w:rsid w:val="00F07EDA"/>
    <w:rsid w:val="00F105E9"/>
    <w:rsid w:val="00F12593"/>
    <w:rsid w:val="00F133B2"/>
    <w:rsid w:val="00F1442D"/>
    <w:rsid w:val="00F144A6"/>
    <w:rsid w:val="00F15AC8"/>
    <w:rsid w:val="00F168DC"/>
    <w:rsid w:val="00F16936"/>
    <w:rsid w:val="00F23E62"/>
    <w:rsid w:val="00F24A96"/>
    <w:rsid w:val="00F26535"/>
    <w:rsid w:val="00F26D37"/>
    <w:rsid w:val="00F31B7F"/>
    <w:rsid w:val="00F34609"/>
    <w:rsid w:val="00F3598F"/>
    <w:rsid w:val="00F365F9"/>
    <w:rsid w:val="00F366C7"/>
    <w:rsid w:val="00F402BC"/>
    <w:rsid w:val="00F4030F"/>
    <w:rsid w:val="00F40A1C"/>
    <w:rsid w:val="00F40A96"/>
    <w:rsid w:val="00F40D33"/>
    <w:rsid w:val="00F41BE2"/>
    <w:rsid w:val="00F42A2A"/>
    <w:rsid w:val="00F43C82"/>
    <w:rsid w:val="00F43D02"/>
    <w:rsid w:val="00F460DA"/>
    <w:rsid w:val="00F46C00"/>
    <w:rsid w:val="00F510BF"/>
    <w:rsid w:val="00F511C5"/>
    <w:rsid w:val="00F51413"/>
    <w:rsid w:val="00F520D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8FD"/>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47E"/>
    <w:rsid w:val="00FE08CD"/>
    <w:rsid w:val="00FE09A9"/>
    <w:rsid w:val="00FE0CA0"/>
    <w:rsid w:val="00FE14A2"/>
    <w:rsid w:val="00FE1D11"/>
    <w:rsid w:val="00FE21A7"/>
    <w:rsid w:val="00FE38A6"/>
    <w:rsid w:val="00FE5800"/>
    <w:rsid w:val="00FE6192"/>
    <w:rsid w:val="00FE6B60"/>
    <w:rsid w:val="00FE741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671185"/>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671185"/>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910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FB978-77C5-47D3-9F7A-230F77651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13960</Words>
  <Characters>79573</Characters>
  <Application>Microsoft Office Word</Application>
  <DocSecurity>0</DocSecurity>
  <Lines>663</Lines>
  <Paragraphs>186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2</cp:revision>
  <cp:lastPrinted>2023-01-12T11:22:00Z</cp:lastPrinted>
  <dcterms:created xsi:type="dcterms:W3CDTF">2023-09-14T09:01:00Z</dcterms:created>
  <dcterms:modified xsi:type="dcterms:W3CDTF">2023-09-14T09:01:00Z</dcterms:modified>
</cp:coreProperties>
</file>