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2D1B0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5E735BCC"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0A9590D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26E1E830" w14:textId="77777777" w:rsidR="005F543C" w:rsidRPr="005F543C" w:rsidRDefault="005F543C" w:rsidP="005F543C">
      <w:pPr>
        <w:tabs>
          <w:tab w:val="left" w:pos="5103"/>
          <w:tab w:val="left" w:pos="10348"/>
        </w:tabs>
        <w:jc w:val="right"/>
        <w:rPr>
          <w:noProof w:val="0"/>
          <w:lang w:eastAsia="ru-RU"/>
        </w:rPr>
      </w:pPr>
    </w:p>
    <w:p w14:paraId="439544BE" w14:textId="77777777" w:rsidR="005F543C" w:rsidRPr="005F543C" w:rsidRDefault="005F543C" w:rsidP="005F543C">
      <w:pPr>
        <w:tabs>
          <w:tab w:val="left" w:pos="5103"/>
          <w:tab w:val="left" w:pos="10348"/>
        </w:tabs>
        <w:jc w:val="right"/>
        <w:rPr>
          <w:noProof w:val="0"/>
          <w:lang w:eastAsia="ru-RU"/>
        </w:rPr>
      </w:pPr>
    </w:p>
    <w:p w14:paraId="507AF58E" w14:textId="77777777" w:rsidR="005F543C" w:rsidRPr="005F543C" w:rsidRDefault="005F543C" w:rsidP="005F543C">
      <w:pPr>
        <w:tabs>
          <w:tab w:val="left" w:pos="5103"/>
          <w:tab w:val="left" w:pos="10348"/>
        </w:tabs>
        <w:jc w:val="right"/>
        <w:rPr>
          <w:noProof w:val="0"/>
          <w:lang w:eastAsia="ru-RU"/>
        </w:rPr>
      </w:pPr>
    </w:p>
    <w:p w14:paraId="182B1BD6"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33E775EE" w14:textId="77777777" w:rsidTr="005F543C">
        <w:trPr>
          <w:trHeight w:val="6007"/>
        </w:trPr>
        <w:tc>
          <w:tcPr>
            <w:tcW w:w="9747" w:type="dxa"/>
          </w:tcPr>
          <w:p w14:paraId="48D78CA6" w14:textId="77777777" w:rsidR="005F543C" w:rsidRPr="005F543C" w:rsidRDefault="005F543C" w:rsidP="005F543C">
            <w:pPr>
              <w:jc w:val="right"/>
              <w:rPr>
                <w:noProof w:val="0"/>
                <w:lang w:eastAsia="ru-RU"/>
              </w:rPr>
            </w:pPr>
          </w:p>
          <w:p w14:paraId="103BA715" w14:textId="77777777" w:rsidR="005F543C" w:rsidRPr="005F543C" w:rsidRDefault="005F543C" w:rsidP="005F543C">
            <w:pPr>
              <w:jc w:val="center"/>
              <w:rPr>
                <w:b/>
                <w:caps/>
                <w:noProof w:val="0"/>
                <w:sz w:val="60"/>
                <w:szCs w:val="60"/>
              </w:rPr>
            </w:pPr>
          </w:p>
          <w:p w14:paraId="5B857DE2" w14:textId="77777777" w:rsidR="005F543C" w:rsidRPr="005F543C" w:rsidRDefault="005F543C" w:rsidP="005F543C">
            <w:pPr>
              <w:jc w:val="center"/>
              <w:rPr>
                <w:b/>
                <w:caps/>
                <w:noProof w:val="0"/>
                <w:sz w:val="60"/>
                <w:szCs w:val="60"/>
              </w:rPr>
            </w:pPr>
          </w:p>
          <w:p w14:paraId="2B3B3C37"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A81E027"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0380E74D" w14:textId="1F85DF57" w:rsidR="005F543C" w:rsidRPr="005F543C" w:rsidRDefault="005F543C" w:rsidP="005F543C">
            <w:pPr>
              <w:jc w:val="center"/>
              <w:rPr>
                <w:b/>
                <w:noProof w:val="0"/>
                <w:sz w:val="40"/>
                <w:szCs w:val="40"/>
              </w:rPr>
            </w:pPr>
            <w:r w:rsidRPr="005F543C">
              <w:rPr>
                <w:b/>
                <w:noProof w:val="0"/>
                <w:sz w:val="40"/>
                <w:szCs w:val="40"/>
              </w:rPr>
              <w:t xml:space="preserve">de lucrări prin </w:t>
            </w:r>
            <w:r w:rsidR="00F46DE7">
              <w:rPr>
                <w:b/>
                <w:noProof w:val="0"/>
                <w:sz w:val="40"/>
                <w:szCs w:val="40"/>
                <w:u w:val="single"/>
              </w:rPr>
              <w:t>concursul cererii ofertelor de preț</w:t>
            </w:r>
          </w:p>
          <w:p w14:paraId="0336321E" w14:textId="77777777" w:rsidR="005F543C" w:rsidRPr="005F543C" w:rsidRDefault="005F543C" w:rsidP="005F543C">
            <w:pPr>
              <w:jc w:val="center"/>
              <w:rPr>
                <w:b/>
                <w:noProof w:val="0"/>
                <w:sz w:val="40"/>
                <w:szCs w:val="40"/>
              </w:rPr>
            </w:pPr>
          </w:p>
          <w:p w14:paraId="512D64C4" w14:textId="77777777" w:rsidR="005F543C" w:rsidRPr="005F543C" w:rsidRDefault="005F543C" w:rsidP="005F543C">
            <w:pPr>
              <w:ind w:firstLine="709"/>
              <w:jc w:val="both"/>
              <w:rPr>
                <w:b/>
                <w:noProof w:val="0"/>
              </w:rPr>
            </w:pPr>
          </w:p>
          <w:p w14:paraId="557F9210" w14:textId="77777777" w:rsidR="005F543C" w:rsidRPr="005F543C" w:rsidRDefault="005F543C" w:rsidP="005F543C">
            <w:pPr>
              <w:ind w:firstLine="709"/>
              <w:jc w:val="both"/>
              <w:rPr>
                <w:b/>
                <w:noProof w:val="0"/>
              </w:rPr>
            </w:pPr>
          </w:p>
          <w:p w14:paraId="7430987B" w14:textId="10B730C3" w:rsidR="005F543C" w:rsidRPr="005F543C" w:rsidRDefault="005F543C" w:rsidP="00F46DE7">
            <w:pPr>
              <w:spacing w:line="360" w:lineRule="auto"/>
              <w:ind w:left="2552" w:hanging="2552"/>
              <w:jc w:val="both"/>
              <w:rPr>
                <w:noProof w:val="0"/>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F46DE7" w:rsidRPr="00F46DE7">
              <w:rPr>
                <w:rFonts w:eastAsia="Calibri"/>
                <w:i/>
                <w:sz w:val="28"/>
                <w:szCs w:val="28"/>
                <w:u w:val="single"/>
              </w:rPr>
              <w:t xml:space="preserve">Reparație capitala de creare a cabinetului radiodiagnostic în Centrul de Sănătate nr. 1, amplasat  IMSP „Centrul  Medicilor de Familie Municipal Bălți”, </w:t>
            </w:r>
            <w:r w:rsidR="00F46DE7">
              <w:rPr>
                <w:rFonts w:eastAsia="Calibri"/>
                <w:i/>
                <w:sz w:val="28"/>
                <w:szCs w:val="28"/>
                <w:u w:val="single"/>
              </w:rPr>
              <w:t xml:space="preserve"> </w:t>
            </w:r>
            <w:r w:rsidR="00F46DE7" w:rsidRPr="00F46DE7">
              <w:rPr>
                <w:rFonts w:eastAsia="Calibri"/>
                <w:i/>
                <w:sz w:val="28"/>
                <w:szCs w:val="28"/>
                <w:u w:val="single"/>
              </w:rPr>
              <w:t>str. Decebal, nr. 101V, mun. Bălți,  anul 2026</w:t>
            </w:r>
          </w:p>
          <w:p w14:paraId="07568ED6" w14:textId="77777777" w:rsidR="005F543C" w:rsidRPr="005F543C" w:rsidRDefault="005F543C" w:rsidP="005F543C">
            <w:pPr>
              <w:spacing w:line="360" w:lineRule="auto"/>
              <w:jc w:val="both"/>
              <w:rPr>
                <w:noProof w:val="0"/>
                <w:sz w:val="32"/>
                <w:szCs w:val="32"/>
              </w:rPr>
            </w:pPr>
          </w:p>
          <w:p w14:paraId="1EB26DCD" w14:textId="77777777" w:rsidR="005F543C" w:rsidRPr="005F543C" w:rsidRDefault="005F543C" w:rsidP="005F543C">
            <w:pPr>
              <w:spacing w:line="360" w:lineRule="auto"/>
              <w:jc w:val="both"/>
              <w:rPr>
                <w:noProof w:val="0"/>
                <w:sz w:val="32"/>
                <w:szCs w:val="32"/>
              </w:rPr>
            </w:pPr>
          </w:p>
          <w:p w14:paraId="3E2B24F1" w14:textId="61DEEE3F"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F46DE7" w:rsidRPr="00F46DE7">
              <w:rPr>
                <w:i/>
                <w:sz w:val="32"/>
                <w:szCs w:val="32"/>
                <w:u w:val="single"/>
              </w:rPr>
              <w:t>45215145-5</w:t>
            </w:r>
          </w:p>
          <w:p w14:paraId="183518BB" w14:textId="77777777" w:rsidR="005F543C" w:rsidRPr="005F543C" w:rsidRDefault="005F543C" w:rsidP="005F543C">
            <w:pPr>
              <w:spacing w:line="360" w:lineRule="auto"/>
              <w:jc w:val="both"/>
              <w:rPr>
                <w:noProof w:val="0"/>
                <w:sz w:val="32"/>
                <w:szCs w:val="32"/>
              </w:rPr>
            </w:pPr>
          </w:p>
          <w:p w14:paraId="480275FB" w14:textId="19035826" w:rsidR="005F543C" w:rsidRPr="005F543C" w:rsidRDefault="005F543C" w:rsidP="00F46DE7">
            <w:pPr>
              <w:spacing w:line="360" w:lineRule="auto"/>
              <w:ind w:left="3719" w:hanging="3685"/>
              <w:jc w:val="both"/>
              <w:rPr>
                <w:noProof w:val="0"/>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Pr="00F46DE7">
              <w:rPr>
                <w:i/>
                <w:noProof w:val="0"/>
                <w:u w:val="single"/>
              </w:rPr>
              <w:t>IMSP „</w:t>
            </w:r>
            <w:r w:rsidR="00F46DE7" w:rsidRPr="00F46DE7">
              <w:rPr>
                <w:i/>
                <w:noProof w:val="0"/>
                <w:u w:val="single"/>
              </w:rPr>
              <w:t>Centul Medicilor de Familie Municipal Bălți</w:t>
            </w:r>
            <w:r w:rsidRPr="00F46DE7">
              <w:rPr>
                <w:i/>
                <w:noProof w:val="0"/>
                <w:u w:val="single"/>
              </w:rPr>
              <w:t>”</w:t>
            </w:r>
            <w:r w:rsidRPr="00F46DE7">
              <w:rPr>
                <w:noProof w:val="0"/>
              </w:rPr>
              <w:t xml:space="preserve"> </w:t>
            </w:r>
          </w:p>
          <w:p w14:paraId="2174F2EE" w14:textId="77777777" w:rsidR="005F543C" w:rsidRPr="005F543C" w:rsidRDefault="005F543C" w:rsidP="005F543C">
            <w:pPr>
              <w:spacing w:line="360" w:lineRule="auto"/>
              <w:jc w:val="both"/>
              <w:rPr>
                <w:noProof w:val="0"/>
                <w:sz w:val="32"/>
                <w:szCs w:val="32"/>
              </w:rPr>
            </w:pPr>
          </w:p>
          <w:p w14:paraId="1E9858A6" w14:textId="77777777" w:rsidR="005F543C" w:rsidRPr="005F543C" w:rsidRDefault="005F543C" w:rsidP="005F543C">
            <w:pPr>
              <w:ind w:firstLine="709"/>
              <w:jc w:val="both"/>
              <w:rPr>
                <w:b/>
                <w:noProof w:val="0"/>
                <w:sz w:val="28"/>
              </w:rPr>
            </w:pPr>
          </w:p>
          <w:p w14:paraId="558D9705" w14:textId="77777777" w:rsidR="005F543C" w:rsidRPr="005F543C" w:rsidRDefault="005F543C" w:rsidP="005F543C">
            <w:pPr>
              <w:rPr>
                <w:b/>
                <w:caps/>
                <w:noProof w:val="0"/>
                <w:sz w:val="40"/>
                <w:szCs w:val="40"/>
              </w:rPr>
            </w:pPr>
          </w:p>
        </w:tc>
      </w:tr>
    </w:tbl>
    <w:p w14:paraId="51A40081" w14:textId="77777777" w:rsidR="005F543C" w:rsidRPr="005F543C" w:rsidRDefault="005F543C" w:rsidP="005F543C">
      <w:pPr>
        <w:rPr>
          <w:noProof w:val="0"/>
        </w:rPr>
      </w:pPr>
    </w:p>
    <w:p w14:paraId="1BB434ED" w14:textId="77777777" w:rsidR="005F543C" w:rsidRPr="005F543C" w:rsidRDefault="005F543C" w:rsidP="005F543C">
      <w:pPr>
        <w:rPr>
          <w:noProof w:val="0"/>
        </w:rPr>
      </w:pPr>
    </w:p>
    <w:p w14:paraId="6B5F1653" w14:textId="77777777" w:rsidR="005F543C" w:rsidRPr="005F543C" w:rsidRDefault="005F543C" w:rsidP="005F543C">
      <w:pPr>
        <w:rPr>
          <w:noProof w:val="0"/>
        </w:rPr>
      </w:pPr>
    </w:p>
    <w:p w14:paraId="39E87121" w14:textId="77777777" w:rsidR="005F543C" w:rsidRPr="005F543C" w:rsidRDefault="005F543C" w:rsidP="005F543C">
      <w:pPr>
        <w:rPr>
          <w:noProof w:val="0"/>
        </w:rPr>
      </w:pPr>
    </w:p>
    <w:p w14:paraId="2548C5F3" w14:textId="77777777" w:rsidR="005F543C" w:rsidRPr="005F543C" w:rsidRDefault="005F543C" w:rsidP="005F543C">
      <w:pPr>
        <w:rPr>
          <w:noProof w:val="0"/>
        </w:rPr>
      </w:pPr>
    </w:p>
    <w:p w14:paraId="73DEAF46" w14:textId="77777777" w:rsidR="005F543C" w:rsidRPr="005F543C" w:rsidRDefault="005F543C" w:rsidP="005F543C">
      <w:pPr>
        <w:jc w:val="center"/>
        <w:rPr>
          <w:noProof w:val="0"/>
        </w:rPr>
      </w:pPr>
    </w:p>
    <w:p w14:paraId="40F712E1" w14:textId="7BCABE81" w:rsidR="005F543C" w:rsidRPr="005F543C" w:rsidRDefault="005F543C" w:rsidP="005F543C">
      <w:pPr>
        <w:jc w:val="center"/>
        <w:rPr>
          <w:noProof w:val="0"/>
        </w:rPr>
      </w:pPr>
      <w:r w:rsidRPr="005F543C">
        <w:rPr>
          <w:noProof w:val="0"/>
        </w:rPr>
        <w:t>202</w:t>
      </w:r>
      <w:r w:rsidR="00AF14F8">
        <w:rPr>
          <w:noProof w:val="0"/>
        </w:rPr>
        <w:t>6</w:t>
      </w:r>
    </w:p>
    <w:p w14:paraId="619C24B8" w14:textId="77777777" w:rsidR="005F543C" w:rsidRPr="005F543C" w:rsidRDefault="005F543C" w:rsidP="005F543C">
      <w:pPr>
        <w:tabs>
          <w:tab w:val="left" w:pos="5103"/>
          <w:tab w:val="left" w:pos="10348"/>
        </w:tabs>
        <w:jc w:val="center"/>
        <w:rPr>
          <w:noProof w:val="0"/>
          <w:lang w:eastAsia="ru-RU"/>
        </w:rPr>
      </w:pPr>
    </w:p>
    <w:p w14:paraId="49A2A71F" w14:textId="77777777" w:rsidR="008F1D40" w:rsidRPr="00FF430B" w:rsidRDefault="008F1D40" w:rsidP="003961E7">
      <w:pPr>
        <w:tabs>
          <w:tab w:val="left" w:pos="5103"/>
          <w:tab w:val="left" w:pos="10348"/>
        </w:tabs>
        <w:jc w:val="right"/>
        <w:rPr>
          <w:noProof w:val="0"/>
          <w:lang w:eastAsia="ru-RU"/>
        </w:rPr>
      </w:pPr>
    </w:p>
    <w:p w14:paraId="48FBB12B" w14:textId="54F359EA" w:rsidR="00D925B0" w:rsidRDefault="00D925B0" w:rsidP="003961E7">
      <w:pPr>
        <w:tabs>
          <w:tab w:val="left" w:pos="5103"/>
          <w:tab w:val="left" w:pos="10348"/>
        </w:tabs>
        <w:jc w:val="center"/>
        <w:rPr>
          <w:noProof w:val="0"/>
          <w:lang w:eastAsia="ru-RU"/>
        </w:rPr>
      </w:pPr>
    </w:p>
    <w:p w14:paraId="16CD5B33" w14:textId="5F306A4C" w:rsidR="00B43274" w:rsidRDefault="00B43274" w:rsidP="003961E7">
      <w:pPr>
        <w:tabs>
          <w:tab w:val="left" w:pos="5103"/>
          <w:tab w:val="left" w:pos="10348"/>
        </w:tabs>
        <w:jc w:val="center"/>
        <w:rPr>
          <w:noProof w:val="0"/>
          <w:lang w:eastAsia="ru-RU"/>
        </w:rPr>
      </w:pPr>
    </w:p>
    <w:p w14:paraId="5F6ADD58" w14:textId="21BA5CDA" w:rsidR="00B43274" w:rsidRDefault="00B43274" w:rsidP="003961E7">
      <w:pPr>
        <w:tabs>
          <w:tab w:val="left" w:pos="5103"/>
          <w:tab w:val="left" w:pos="10348"/>
        </w:tabs>
        <w:jc w:val="center"/>
        <w:rPr>
          <w:noProof w:val="0"/>
          <w:lang w:eastAsia="ru-RU"/>
        </w:rPr>
      </w:pPr>
    </w:p>
    <w:p w14:paraId="0588CF8C" w14:textId="77777777" w:rsidR="00B43274" w:rsidRPr="00FF430B" w:rsidRDefault="00B43274"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E595F">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E595F">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E595F">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E595F">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E595F">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E595F">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E595F">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E595F">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66D0BAC2" w:rsidR="00922F8A" w:rsidRPr="00FF430B" w:rsidRDefault="00922F8A" w:rsidP="006E595F">
      <w:pPr>
        <w:pStyle w:val="a"/>
        <w:numPr>
          <w:ilvl w:val="0"/>
          <w:numId w:val="35"/>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14:paraId="64FE7006" w14:textId="3D183BBC" w:rsidR="00922F8A" w:rsidRPr="00FF430B" w:rsidRDefault="00922F8A" w:rsidP="006E595F">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4C2A250" w:rsidR="00922F8A" w:rsidRPr="00FF430B" w:rsidRDefault="00D84A0A" w:rsidP="006E595F">
      <w:pPr>
        <w:pStyle w:val="a"/>
        <w:numPr>
          <w:ilvl w:val="0"/>
          <w:numId w:val="35"/>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E595F">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E595F">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E595F">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E595F">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E595F">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E595F">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E595F">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E595F">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E595F">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E595F">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E595F">
      <w:pPr>
        <w:pStyle w:val="a"/>
        <w:numPr>
          <w:ilvl w:val="0"/>
          <w:numId w:val="35"/>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E595F">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E595F">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E595F">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E595F">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E595F">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E595F">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623FC" w:rsidP="006E595F">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6AF10E01" w:rsidR="00A50D0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F9A8C8A" w:rsidR="009F6B02" w:rsidRPr="00FF430B" w:rsidRDefault="00033577" w:rsidP="006E595F">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E595F">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E595F">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E595F">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E595F">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E595F">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4F1DB56E"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1D91100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0F87FBB2" w14:textId="3FF27F9A" w:rsidR="00093AE5" w:rsidRPr="005D0083" w:rsidRDefault="00D84A0A" w:rsidP="00093AE5">
      <w:pPr>
        <w:pStyle w:val="Style3"/>
        <w:tabs>
          <w:tab w:val="left" w:pos="567"/>
        </w:tabs>
        <w:spacing w:before="0" w:beforeAutospacing="0" w:after="0"/>
        <w:ind w:left="0" w:firstLine="0"/>
        <w:jc w:val="center"/>
        <w:rPr>
          <w:rFonts w:eastAsia="PMingLiU"/>
          <w:sz w:val="28"/>
          <w:szCs w:val="28"/>
          <w:lang w:eastAsia="zh-CN"/>
        </w:rPr>
      </w:pPr>
      <w:r w:rsidRPr="004851A3">
        <w:rPr>
          <w:rFonts w:eastAsia="PMingLiU"/>
          <w:sz w:val="28"/>
          <w:szCs w:val="28"/>
          <w:lang w:eastAsia="zh-CN"/>
        </w:rPr>
        <w:t>P</w:t>
      </w:r>
      <w:r w:rsidR="005F543C" w:rsidRPr="004851A3">
        <w:rPr>
          <w:rFonts w:eastAsia="PMingLiU"/>
          <w:sz w:val="28"/>
          <w:szCs w:val="28"/>
          <w:lang w:eastAsia="zh-CN"/>
        </w:rPr>
        <w:t>u</w:t>
      </w:r>
      <w:r w:rsidRPr="004851A3">
        <w:rPr>
          <w:rFonts w:eastAsia="PMingLiU"/>
          <w:sz w:val="28"/>
          <w:szCs w:val="28"/>
          <w:lang w:eastAsia="zh-CN"/>
        </w:rPr>
        <w:t>b</w:t>
      </w:r>
      <w:r w:rsidR="005F543C" w:rsidRPr="004851A3">
        <w:rPr>
          <w:rFonts w:eastAsia="PMingLiU"/>
          <w:sz w:val="28"/>
          <w:szCs w:val="28"/>
          <w:lang w:eastAsia="zh-CN"/>
        </w:rPr>
        <w:t xml:space="preserve">licat BAP nr. </w:t>
      </w:r>
      <w:r w:rsidR="00F46DE7">
        <w:rPr>
          <w:rFonts w:eastAsia="PMingLiU"/>
          <w:sz w:val="28"/>
          <w:szCs w:val="28"/>
          <w:lang w:eastAsia="zh-CN"/>
        </w:rPr>
        <w:t>____</w:t>
      </w:r>
      <w:r w:rsidR="005F543C" w:rsidRPr="004851A3">
        <w:rPr>
          <w:rFonts w:eastAsia="PMingLiU"/>
          <w:sz w:val="28"/>
          <w:szCs w:val="28"/>
          <w:lang w:eastAsia="zh-CN"/>
        </w:rPr>
        <w:t xml:space="preserve"> din </w:t>
      </w:r>
      <w:r w:rsidR="00F46DE7">
        <w:rPr>
          <w:rFonts w:eastAsia="PMingLiU"/>
          <w:sz w:val="28"/>
          <w:szCs w:val="28"/>
          <w:lang w:eastAsia="zh-CN"/>
        </w:rPr>
        <w:t>________</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213B77E" w14:textId="77777777" w:rsidR="002D68B6" w:rsidRPr="00FD563B" w:rsidRDefault="002D68B6" w:rsidP="002D68B6">
      <w:pPr>
        <w:spacing w:line="276" w:lineRule="auto"/>
        <w:jc w:val="center"/>
        <w:rPr>
          <w:rFonts w:eastAsia="Calibri"/>
          <w:b/>
          <w:sz w:val="28"/>
          <w:szCs w:val="28"/>
          <w:lang w:val="en-US"/>
        </w:rPr>
      </w:pPr>
      <w:r w:rsidRPr="00FD563B">
        <w:rPr>
          <w:rFonts w:eastAsia="Calibri"/>
          <w:b/>
          <w:sz w:val="28"/>
          <w:szCs w:val="28"/>
          <w:lang w:val="en-US"/>
        </w:rPr>
        <w:t>ANUNȚ DE INTENȚIE</w:t>
      </w:r>
    </w:p>
    <w:p w14:paraId="29733723" w14:textId="49E890F5" w:rsidR="002D68B6" w:rsidRPr="00FD563B" w:rsidRDefault="00BE00F2" w:rsidP="002D68B6">
      <w:pPr>
        <w:spacing w:line="276" w:lineRule="auto"/>
        <w:jc w:val="center"/>
        <w:rPr>
          <w:rFonts w:eastAsia="Calibri"/>
          <w:lang w:val="en-US"/>
        </w:rPr>
      </w:pPr>
      <w:r>
        <w:rPr>
          <w:rFonts w:eastAsia="Calibri"/>
          <w:lang w:val="en-US"/>
        </w:rPr>
        <w:t>Nr. ___</w:t>
      </w:r>
      <w:r w:rsidR="00F46DE7">
        <w:rPr>
          <w:rFonts w:eastAsia="Calibri"/>
          <w:lang w:val="en-US"/>
        </w:rPr>
        <w:t>-</w:t>
      </w:r>
      <w:r>
        <w:rPr>
          <w:rFonts w:eastAsia="Calibri"/>
          <w:lang w:val="en-US"/>
        </w:rPr>
        <w:t>___din_</w:t>
      </w:r>
      <w:r w:rsidR="00F46DE7">
        <w:rPr>
          <w:rFonts w:eastAsia="Calibri"/>
          <w:lang w:val="en-US"/>
        </w:rPr>
        <w:t>-</w:t>
      </w:r>
      <w:r w:rsidR="002D68B6" w:rsidRPr="002B4F34">
        <w:rPr>
          <w:rFonts w:eastAsia="Calibri"/>
          <w:lang w:val="en-US"/>
        </w:rPr>
        <w:t>__</w:t>
      </w:r>
      <w:r w:rsidR="002D68B6" w:rsidRPr="00FD563B">
        <w:rPr>
          <w:rFonts w:eastAsia="Calibri"/>
          <w:lang w:val="en-US"/>
        </w:rPr>
        <w:t xml:space="preserve"> </w:t>
      </w:r>
    </w:p>
    <w:p w14:paraId="441715CD" w14:textId="77777777" w:rsidR="002D68B6" w:rsidRPr="00FD563B" w:rsidRDefault="002D68B6" w:rsidP="006E595F">
      <w:pPr>
        <w:numPr>
          <w:ilvl w:val="0"/>
          <w:numId w:val="22"/>
        </w:numPr>
        <w:spacing w:before="240" w:line="276" w:lineRule="auto"/>
        <w:ind w:left="1077"/>
        <w:jc w:val="both"/>
        <w:rPr>
          <w:rFonts w:eastAsia="Calibri"/>
          <w:b/>
          <w:lang w:val="en-US"/>
        </w:rPr>
      </w:pPr>
      <w:r w:rsidRPr="00FD563B">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68B6" w:rsidRPr="00EB50B4" w14:paraId="5AE2F375" w14:textId="77777777" w:rsidTr="00C201EA">
        <w:tc>
          <w:tcPr>
            <w:tcW w:w="5949" w:type="dxa"/>
            <w:shd w:val="clear" w:color="auto" w:fill="F2F2F2"/>
          </w:tcPr>
          <w:p w14:paraId="44AC3C61" w14:textId="77777777" w:rsidR="002D68B6" w:rsidRPr="00EB50B4" w:rsidRDefault="002D68B6" w:rsidP="00C201EA">
            <w:pPr>
              <w:spacing w:line="276" w:lineRule="auto"/>
              <w:jc w:val="both"/>
              <w:rPr>
                <w:rFonts w:eastAsia="Calibri"/>
              </w:rPr>
            </w:pPr>
            <w:r w:rsidRPr="00EB50B4">
              <w:rPr>
                <w:rFonts w:eastAsia="Calibri"/>
              </w:rPr>
              <w:t>Denumirea autorității contractante</w:t>
            </w:r>
          </w:p>
        </w:tc>
        <w:tc>
          <w:tcPr>
            <w:tcW w:w="3969" w:type="dxa"/>
          </w:tcPr>
          <w:p w14:paraId="1E952617" w14:textId="3E1391A1" w:rsidR="002D68B6" w:rsidRPr="005707E6" w:rsidRDefault="002D68B6" w:rsidP="00F46DE7">
            <w:pPr>
              <w:spacing w:line="276" w:lineRule="auto"/>
              <w:jc w:val="both"/>
              <w:rPr>
                <w:rFonts w:eastAsia="Calibri"/>
              </w:rPr>
            </w:pPr>
            <w:r w:rsidRPr="00F46DE7">
              <w:rPr>
                <w:rFonts w:eastAsia="Calibri"/>
                <w:b/>
                <w:i/>
                <w:u w:val="single"/>
                <w:lang w:val="en-US"/>
              </w:rPr>
              <w:t xml:space="preserve">IMSP </w:t>
            </w:r>
            <w:r w:rsidR="00F46DE7">
              <w:rPr>
                <w:rFonts w:eastAsia="Calibri"/>
                <w:b/>
                <w:i/>
                <w:u w:val="single"/>
                <w:lang w:val="en-US"/>
              </w:rPr>
              <w:t>„Centrul Medicilor de Familie Municipal Bălți”</w:t>
            </w:r>
          </w:p>
        </w:tc>
      </w:tr>
      <w:tr w:rsidR="002D68B6" w:rsidRPr="00EB50B4" w14:paraId="4F2BD5BF" w14:textId="77777777" w:rsidTr="00C201EA">
        <w:tc>
          <w:tcPr>
            <w:tcW w:w="5949" w:type="dxa"/>
            <w:shd w:val="clear" w:color="auto" w:fill="F2F2F2"/>
          </w:tcPr>
          <w:p w14:paraId="4FA2A4B2" w14:textId="77777777" w:rsidR="002D68B6" w:rsidRPr="00EB50B4" w:rsidRDefault="002D68B6" w:rsidP="00C201EA">
            <w:pPr>
              <w:spacing w:line="276" w:lineRule="auto"/>
              <w:jc w:val="both"/>
              <w:rPr>
                <w:rFonts w:eastAsia="Calibri"/>
              </w:rPr>
            </w:pPr>
            <w:r w:rsidRPr="00EB50B4">
              <w:rPr>
                <w:rFonts w:eastAsia="Calibri"/>
              </w:rPr>
              <w:t>IDNO</w:t>
            </w:r>
          </w:p>
        </w:tc>
        <w:tc>
          <w:tcPr>
            <w:tcW w:w="3969" w:type="dxa"/>
          </w:tcPr>
          <w:p w14:paraId="2D952EA9" w14:textId="37913A02" w:rsidR="002D68B6" w:rsidRPr="00335837" w:rsidRDefault="002D68B6" w:rsidP="00C201EA">
            <w:pPr>
              <w:spacing w:line="276" w:lineRule="auto"/>
              <w:jc w:val="both"/>
              <w:rPr>
                <w:rFonts w:eastAsia="Calibri"/>
                <w:lang w:val="en-US"/>
              </w:rPr>
            </w:pPr>
            <w:r w:rsidRPr="005707E6">
              <w:rPr>
                <w:rFonts w:eastAsia="Calibri"/>
                <w:b/>
                <w:bCs/>
                <w:i/>
                <w:color w:val="000000"/>
                <w:u w:val="single"/>
                <w:shd w:val="clear" w:color="auto" w:fill="FFFFFF"/>
                <w:lang w:val="ru-RU"/>
              </w:rPr>
              <w:t>10</w:t>
            </w:r>
            <w:r w:rsidR="00F46DE7">
              <w:rPr>
                <w:rFonts w:eastAsia="Calibri"/>
                <w:b/>
                <w:bCs/>
                <w:i/>
                <w:color w:val="000000"/>
                <w:u w:val="single"/>
                <w:shd w:val="clear" w:color="auto" w:fill="FFFFFF"/>
                <w:lang w:val="en-US"/>
              </w:rPr>
              <w:t>03602150710</w:t>
            </w:r>
          </w:p>
        </w:tc>
      </w:tr>
      <w:tr w:rsidR="002D68B6" w:rsidRPr="00EB50B4" w14:paraId="745B2745" w14:textId="77777777" w:rsidTr="00C201EA">
        <w:tc>
          <w:tcPr>
            <w:tcW w:w="5949" w:type="dxa"/>
            <w:shd w:val="clear" w:color="auto" w:fill="F2F2F2"/>
          </w:tcPr>
          <w:p w14:paraId="5FB3DDBF" w14:textId="77777777" w:rsidR="002D68B6" w:rsidRPr="00EB50B4" w:rsidRDefault="002D68B6" w:rsidP="00C201EA">
            <w:pPr>
              <w:spacing w:line="276" w:lineRule="auto"/>
              <w:jc w:val="both"/>
              <w:rPr>
                <w:rFonts w:eastAsia="Calibri"/>
              </w:rPr>
            </w:pPr>
            <w:r w:rsidRPr="00EB50B4">
              <w:rPr>
                <w:rFonts w:eastAsia="Calibri"/>
              </w:rPr>
              <w:t>Adresa</w:t>
            </w:r>
          </w:p>
        </w:tc>
        <w:tc>
          <w:tcPr>
            <w:tcW w:w="3969" w:type="dxa"/>
          </w:tcPr>
          <w:p w14:paraId="124ECEAB" w14:textId="5729E823" w:rsidR="002D68B6" w:rsidRPr="00F46DE7" w:rsidRDefault="002D68B6" w:rsidP="00C201EA">
            <w:pPr>
              <w:spacing w:line="276" w:lineRule="auto"/>
              <w:jc w:val="both"/>
              <w:rPr>
                <w:rFonts w:eastAsia="Calibri"/>
              </w:rPr>
            </w:pPr>
            <w:r w:rsidRPr="005707E6">
              <w:rPr>
                <w:rFonts w:eastAsia="Calibri"/>
                <w:b/>
                <w:i/>
                <w:u w:val="single"/>
                <w:lang w:val="zh-CN"/>
              </w:rPr>
              <w:t>Mun</w:t>
            </w:r>
            <w:r>
              <w:rPr>
                <w:rFonts w:eastAsia="Calibri"/>
                <w:b/>
                <w:i/>
                <w:u w:val="single"/>
                <w:lang w:val="en-US"/>
              </w:rPr>
              <w:t>.</w:t>
            </w:r>
            <w:r w:rsidRPr="005707E6">
              <w:rPr>
                <w:rFonts w:eastAsia="Calibri"/>
                <w:b/>
                <w:i/>
                <w:u w:val="single"/>
                <w:lang w:val="zh-CN"/>
              </w:rPr>
              <w:t xml:space="preserve"> </w:t>
            </w:r>
            <w:r w:rsidRPr="00F46DE7">
              <w:rPr>
                <w:rFonts w:eastAsia="Calibri"/>
                <w:b/>
                <w:i/>
                <w:u w:val="single"/>
                <w:lang w:val="en-US"/>
              </w:rPr>
              <w:t>Bălți</w:t>
            </w:r>
            <w:r w:rsidRPr="005707E6">
              <w:rPr>
                <w:rFonts w:eastAsia="Calibri"/>
                <w:b/>
                <w:i/>
                <w:u w:val="single"/>
                <w:lang w:val="zh-CN"/>
              </w:rPr>
              <w:t xml:space="preserve">, str. </w:t>
            </w:r>
            <w:r w:rsidRPr="00F46DE7">
              <w:rPr>
                <w:rFonts w:eastAsia="Calibri"/>
                <w:b/>
                <w:i/>
                <w:u w:val="single"/>
                <w:lang w:val="en-US"/>
              </w:rPr>
              <w:t>Decebal 101</w:t>
            </w:r>
            <w:r w:rsidR="00F46DE7">
              <w:rPr>
                <w:rFonts w:eastAsia="Calibri"/>
                <w:b/>
                <w:i/>
                <w:u w:val="single"/>
              </w:rPr>
              <w:t xml:space="preserve">  „V”</w:t>
            </w:r>
          </w:p>
        </w:tc>
      </w:tr>
      <w:tr w:rsidR="002D68B6" w:rsidRPr="00EB50B4" w14:paraId="6354BD2C" w14:textId="77777777" w:rsidTr="00C201EA">
        <w:tc>
          <w:tcPr>
            <w:tcW w:w="5949" w:type="dxa"/>
            <w:shd w:val="clear" w:color="auto" w:fill="F2F2F2"/>
          </w:tcPr>
          <w:p w14:paraId="67FE8843" w14:textId="77777777" w:rsidR="002D68B6" w:rsidRPr="00EB50B4" w:rsidRDefault="002D68B6" w:rsidP="00C201EA">
            <w:pPr>
              <w:spacing w:line="276" w:lineRule="auto"/>
              <w:jc w:val="both"/>
              <w:rPr>
                <w:rFonts w:eastAsia="Calibri"/>
              </w:rPr>
            </w:pPr>
            <w:r w:rsidRPr="00EB50B4">
              <w:rPr>
                <w:rFonts w:eastAsia="Calibri"/>
              </w:rPr>
              <w:t>Numărul de telefon/fax</w:t>
            </w:r>
          </w:p>
        </w:tc>
        <w:tc>
          <w:tcPr>
            <w:tcW w:w="3969" w:type="dxa"/>
          </w:tcPr>
          <w:p w14:paraId="2ABE5878" w14:textId="4132AA1F" w:rsidR="002D68B6" w:rsidRPr="005707E6" w:rsidRDefault="002D68B6" w:rsidP="00C201EA">
            <w:pPr>
              <w:spacing w:line="276" w:lineRule="auto"/>
              <w:jc w:val="both"/>
              <w:rPr>
                <w:rFonts w:eastAsia="Calibri"/>
              </w:rPr>
            </w:pPr>
            <w:r w:rsidRPr="005707E6">
              <w:rPr>
                <w:rFonts w:eastAsia="Calibri"/>
                <w:b/>
                <w:i/>
                <w:u w:val="single"/>
                <w:lang w:val="zh-CN"/>
              </w:rPr>
              <w:t xml:space="preserve">/0231/ </w:t>
            </w:r>
            <w:r w:rsidR="00F46DE7" w:rsidRPr="00F46DE7">
              <w:rPr>
                <w:rFonts w:eastAsia="Calibri"/>
                <w:b/>
                <w:i/>
                <w:u w:val="single"/>
                <w:lang w:val="zh-CN"/>
              </w:rPr>
              <w:t>7-52-28</w:t>
            </w:r>
          </w:p>
        </w:tc>
      </w:tr>
      <w:tr w:rsidR="00F46DE7" w:rsidRPr="00EB50B4" w14:paraId="4220FAC5" w14:textId="77777777" w:rsidTr="00C201EA">
        <w:tc>
          <w:tcPr>
            <w:tcW w:w="5949" w:type="dxa"/>
            <w:shd w:val="clear" w:color="auto" w:fill="F2F2F2"/>
          </w:tcPr>
          <w:p w14:paraId="44EA290F" w14:textId="77777777" w:rsidR="00F46DE7" w:rsidRPr="00EB50B4" w:rsidRDefault="00F46DE7" w:rsidP="00C201EA">
            <w:pPr>
              <w:spacing w:line="276" w:lineRule="auto"/>
              <w:jc w:val="both"/>
              <w:rPr>
                <w:rFonts w:eastAsia="Calibri"/>
              </w:rPr>
            </w:pPr>
            <w:r w:rsidRPr="00EB50B4">
              <w:rPr>
                <w:rFonts w:eastAsia="Calibri"/>
              </w:rPr>
              <w:t>Adresa de e-mail a autorității contractante</w:t>
            </w:r>
          </w:p>
        </w:tc>
        <w:tc>
          <w:tcPr>
            <w:tcW w:w="3969" w:type="dxa"/>
          </w:tcPr>
          <w:p w14:paraId="663609C0" w14:textId="5E7F3F81" w:rsidR="00F46DE7" w:rsidRPr="005707E6" w:rsidRDefault="008623FC" w:rsidP="00C201EA">
            <w:pPr>
              <w:spacing w:line="276" w:lineRule="auto"/>
              <w:jc w:val="both"/>
              <w:rPr>
                <w:rFonts w:eastAsia="Calibri"/>
              </w:rPr>
            </w:pPr>
            <w:hyperlink r:id="rId13" w:history="1">
              <w:r w:rsidR="00F46DE7" w:rsidRPr="00E814A3">
                <w:rPr>
                  <w:rStyle w:val="af3"/>
                  <w:rFonts w:eastAsia="Cambria"/>
                  <w:sz w:val="22"/>
                  <w:szCs w:val="22"/>
                </w:rPr>
                <w:t>cmfbalti@ms.md</w:t>
              </w:r>
            </w:hyperlink>
            <w:r w:rsidR="00F46DE7" w:rsidRPr="00E814A3">
              <w:rPr>
                <w:rFonts w:eastAsia="Cambria"/>
                <w:sz w:val="22"/>
                <w:szCs w:val="22"/>
              </w:rPr>
              <w:t xml:space="preserve"> </w:t>
            </w:r>
          </w:p>
        </w:tc>
      </w:tr>
      <w:tr w:rsidR="00F46DE7" w:rsidRPr="00EB50B4" w14:paraId="20196692" w14:textId="77777777" w:rsidTr="00C201EA">
        <w:tc>
          <w:tcPr>
            <w:tcW w:w="5949" w:type="dxa"/>
            <w:shd w:val="clear" w:color="auto" w:fill="F2F2F2"/>
          </w:tcPr>
          <w:p w14:paraId="06412040" w14:textId="77777777" w:rsidR="00F46DE7" w:rsidRPr="00EB50B4" w:rsidRDefault="00F46DE7" w:rsidP="00C201EA">
            <w:pPr>
              <w:spacing w:line="276" w:lineRule="auto"/>
              <w:jc w:val="both"/>
              <w:rPr>
                <w:rFonts w:eastAsia="Calibri"/>
              </w:rPr>
            </w:pPr>
            <w:r w:rsidRPr="00EB50B4">
              <w:rPr>
                <w:rFonts w:eastAsia="Calibri"/>
              </w:rPr>
              <w:t>Pagina web oficială a autorității contractante</w:t>
            </w:r>
          </w:p>
        </w:tc>
        <w:tc>
          <w:tcPr>
            <w:tcW w:w="3969" w:type="dxa"/>
          </w:tcPr>
          <w:p w14:paraId="0B7EF212" w14:textId="52B40F9A" w:rsidR="00F46DE7" w:rsidRPr="005707E6" w:rsidRDefault="008623FC" w:rsidP="00C201EA">
            <w:pPr>
              <w:spacing w:line="276" w:lineRule="auto"/>
              <w:jc w:val="both"/>
              <w:rPr>
                <w:rFonts w:eastAsia="Calibri"/>
              </w:rPr>
            </w:pPr>
            <w:hyperlink r:id="rId14" w:history="1">
              <w:r w:rsidR="00F46DE7" w:rsidRPr="00E814A3">
                <w:rPr>
                  <w:rStyle w:val="af3"/>
                  <w:rFonts w:eastAsia="Cambria"/>
                  <w:sz w:val="22"/>
                  <w:szCs w:val="22"/>
                </w:rPr>
                <w:t>https://cmf-balti.md/ro</w:t>
              </w:r>
            </w:hyperlink>
            <w:r w:rsidR="00F46DE7" w:rsidRPr="00E814A3">
              <w:rPr>
                <w:rFonts w:eastAsia="Cambria"/>
                <w:sz w:val="22"/>
                <w:szCs w:val="22"/>
              </w:rPr>
              <w:t xml:space="preserve"> </w:t>
            </w:r>
          </w:p>
        </w:tc>
      </w:tr>
      <w:tr w:rsidR="00F46DE7" w:rsidRPr="00EB50B4" w14:paraId="413538B6" w14:textId="77777777" w:rsidTr="00C201EA">
        <w:trPr>
          <w:trHeight w:val="459"/>
        </w:trPr>
        <w:tc>
          <w:tcPr>
            <w:tcW w:w="5949" w:type="dxa"/>
            <w:shd w:val="clear" w:color="auto" w:fill="F2F2F2"/>
          </w:tcPr>
          <w:p w14:paraId="0980B434" w14:textId="77777777" w:rsidR="00F46DE7" w:rsidRPr="00EB50B4" w:rsidRDefault="00F46DE7" w:rsidP="00C201EA">
            <w:pPr>
              <w:spacing w:line="276" w:lineRule="auto"/>
              <w:jc w:val="both"/>
              <w:rPr>
                <w:rFonts w:eastAsia="Calibri"/>
              </w:rPr>
            </w:pPr>
            <w:r w:rsidRPr="00EB50B4">
              <w:rPr>
                <w:rFonts w:eastAsia="Calibri"/>
              </w:rPr>
              <w:t>Persoana de contact, numărul de telefon/e-mail</w:t>
            </w:r>
          </w:p>
        </w:tc>
        <w:tc>
          <w:tcPr>
            <w:tcW w:w="3969" w:type="dxa"/>
          </w:tcPr>
          <w:p w14:paraId="298DD51B" w14:textId="531A1644" w:rsidR="00F46DE7" w:rsidRPr="00F46DE7" w:rsidRDefault="00F46DE7" w:rsidP="00C201EA">
            <w:pPr>
              <w:shd w:val="clear" w:color="auto" w:fill="FFFFFF"/>
              <w:tabs>
                <w:tab w:val="left" w:pos="288"/>
                <w:tab w:val="right" w:pos="9356"/>
              </w:tabs>
              <w:spacing w:before="120"/>
              <w:ind w:left="5" w:right="-569"/>
              <w:jc w:val="both"/>
              <w:rPr>
                <w:b/>
                <w:lang w:eastAsia="ru-RU"/>
              </w:rPr>
            </w:pPr>
            <w:r>
              <w:rPr>
                <w:b/>
                <w:lang w:eastAsia="ru-RU"/>
              </w:rPr>
              <w:t xml:space="preserve">Țaulean Igor 079224494 </w:t>
            </w:r>
          </w:p>
        </w:tc>
      </w:tr>
      <w:tr w:rsidR="00F46DE7" w:rsidRPr="00FD563B" w14:paraId="629831BA" w14:textId="77777777" w:rsidTr="00C201EA">
        <w:tc>
          <w:tcPr>
            <w:tcW w:w="5949" w:type="dxa"/>
            <w:shd w:val="clear" w:color="auto" w:fill="F2F2F2"/>
          </w:tcPr>
          <w:p w14:paraId="31CD7808" w14:textId="77777777" w:rsidR="00F46DE7" w:rsidRPr="00EB50B4" w:rsidRDefault="00F46DE7" w:rsidP="00C201EA">
            <w:pPr>
              <w:spacing w:line="276" w:lineRule="auto"/>
              <w:jc w:val="both"/>
              <w:rPr>
                <w:rFonts w:eastAsia="Calibri"/>
              </w:rPr>
            </w:pPr>
            <w:r w:rsidRPr="00EB50B4">
              <w:rPr>
                <w:rFonts w:eastAsia="Calibri"/>
              </w:rPr>
              <w:t>Adresa de e-mail sau pagina web oficială de la care se va putea obține accesul liber, direct, total și gratuit la documentația de atribuire</w:t>
            </w:r>
          </w:p>
          <w:p w14:paraId="3282A38C" w14:textId="77777777" w:rsidR="00F46DE7" w:rsidRPr="00EB50B4" w:rsidRDefault="00F46DE7" w:rsidP="00C201EA">
            <w:pPr>
              <w:spacing w:line="276" w:lineRule="auto"/>
              <w:jc w:val="both"/>
              <w:rPr>
                <w:rFonts w:eastAsia="Calibri"/>
                <w:sz w:val="20"/>
                <w:szCs w:val="20"/>
              </w:rPr>
            </w:pPr>
            <w:r w:rsidRPr="00EB50B4">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C90720" w14:textId="77777777" w:rsidR="00F46DE7" w:rsidRDefault="008623FC" w:rsidP="00C201EA">
            <w:pPr>
              <w:spacing w:line="276" w:lineRule="auto"/>
              <w:jc w:val="both"/>
              <w:rPr>
                <w:rFonts w:eastAsia="Calibri"/>
              </w:rPr>
            </w:pPr>
            <w:hyperlink r:id="rId15" w:history="1">
              <w:r w:rsidR="00F46DE7" w:rsidRPr="009A4F31">
                <w:rPr>
                  <w:rStyle w:val="af3"/>
                  <w:rFonts w:eastAsia="Calibri"/>
                </w:rPr>
                <w:t>https://mtender.gov.md/</w:t>
              </w:r>
            </w:hyperlink>
            <w:r w:rsidR="00F46DE7">
              <w:rPr>
                <w:rFonts w:eastAsia="Calibri"/>
              </w:rPr>
              <w:t xml:space="preserve"> ;</w:t>
            </w:r>
          </w:p>
          <w:p w14:paraId="33234B97" w14:textId="77777777" w:rsidR="00F46DE7" w:rsidRDefault="008623FC" w:rsidP="00C201EA">
            <w:pPr>
              <w:spacing w:line="276" w:lineRule="auto"/>
              <w:jc w:val="both"/>
              <w:rPr>
                <w:rStyle w:val="af3"/>
                <w:rFonts w:eastAsia="Calibri"/>
              </w:rPr>
            </w:pPr>
            <w:hyperlink r:id="rId16" w:history="1">
              <w:r w:rsidR="00F46DE7" w:rsidRPr="007056AD">
                <w:rPr>
                  <w:rStyle w:val="af3"/>
                  <w:rFonts w:eastAsia="Calibri"/>
                </w:rPr>
                <w:t>https://mtender.md/</w:t>
              </w:r>
            </w:hyperlink>
          </w:p>
          <w:p w14:paraId="6C17A815" w14:textId="77777777" w:rsidR="00F46DE7" w:rsidRPr="00116CD6" w:rsidRDefault="008623FC" w:rsidP="00C201EA">
            <w:pPr>
              <w:spacing w:line="276" w:lineRule="auto"/>
              <w:jc w:val="both"/>
              <w:rPr>
                <w:rFonts w:eastAsia="Calibri"/>
              </w:rPr>
            </w:pPr>
            <w:hyperlink r:id="rId17" w:history="1">
              <w:r w:rsidR="00F46DE7" w:rsidRPr="00DC709A">
                <w:rPr>
                  <w:rStyle w:val="af3"/>
                  <w:rFonts w:eastAsia="Calibri"/>
                </w:rPr>
                <w:t>https://achizitii.md/ro/</w:t>
              </w:r>
            </w:hyperlink>
            <w:r w:rsidR="00F46DE7">
              <w:rPr>
                <w:rFonts w:eastAsia="Calibri"/>
              </w:rPr>
              <w:t xml:space="preserve"> </w:t>
            </w:r>
          </w:p>
        </w:tc>
      </w:tr>
      <w:tr w:rsidR="00F46DE7" w:rsidRPr="00F45DF4" w14:paraId="5D133DB3" w14:textId="77777777" w:rsidTr="00C201EA">
        <w:tc>
          <w:tcPr>
            <w:tcW w:w="5949" w:type="dxa"/>
            <w:shd w:val="clear" w:color="auto" w:fill="F2F2F2"/>
          </w:tcPr>
          <w:p w14:paraId="03B88F68" w14:textId="77777777" w:rsidR="00F46DE7" w:rsidRPr="00EB50B4" w:rsidRDefault="00F46DE7" w:rsidP="00C201EA">
            <w:pPr>
              <w:spacing w:line="276" w:lineRule="auto"/>
              <w:jc w:val="both"/>
              <w:rPr>
                <w:rFonts w:eastAsia="Calibri"/>
              </w:rPr>
            </w:pPr>
            <w:r w:rsidRPr="00EB50B4">
              <w:rPr>
                <w:rFonts w:eastAsia="Calibri"/>
              </w:rPr>
              <w:t>Tipul autorității contractante și obiectul principal de activitate</w:t>
            </w:r>
          </w:p>
          <w:p w14:paraId="5A622C4C" w14:textId="77777777" w:rsidR="00F46DE7" w:rsidRPr="00EB50B4" w:rsidRDefault="00F46DE7" w:rsidP="00C201EA">
            <w:pPr>
              <w:spacing w:line="276" w:lineRule="auto"/>
              <w:jc w:val="both"/>
              <w:rPr>
                <w:rFonts w:eastAsia="Calibri"/>
                <w:sz w:val="20"/>
                <w:szCs w:val="20"/>
              </w:rPr>
            </w:pPr>
            <w:r w:rsidRPr="00EB50B4">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A3D33" w14:textId="77777777" w:rsidR="00F46DE7" w:rsidRDefault="00F46DE7" w:rsidP="00C201EA">
            <w:pPr>
              <w:spacing w:line="276" w:lineRule="auto"/>
              <w:jc w:val="both"/>
              <w:rPr>
                <w:rFonts w:eastAsia="Calibri"/>
              </w:rPr>
            </w:pPr>
            <w:r>
              <w:rPr>
                <w:rFonts w:eastAsia="Calibri"/>
              </w:rPr>
              <w:t xml:space="preserve">Instituția Medico-Sanitară Publică; </w:t>
            </w:r>
          </w:p>
          <w:p w14:paraId="521A7BFB" w14:textId="64CC6A7D" w:rsidR="00F46DE7" w:rsidRPr="00EB50B4" w:rsidRDefault="00F46DE7" w:rsidP="004A3E2D">
            <w:pPr>
              <w:spacing w:line="276" w:lineRule="auto"/>
              <w:jc w:val="both"/>
              <w:rPr>
                <w:rFonts w:eastAsia="Calibri"/>
              </w:rPr>
            </w:pPr>
            <w:r w:rsidRPr="00DE05A1">
              <w:rPr>
                <w:rFonts w:eastAsia="Calibri"/>
              </w:rPr>
              <w:t>Activitate</w:t>
            </w:r>
            <w:r>
              <w:rPr>
                <w:rFonts w:eastAsia="Calibri"/>
              </w:rPr>
              <w:t xml:space="preserve">a </w:t>
            </w:r>
            <w:r w:rsidR="004A3E2D">
              <w:rPr>
                <w:rFonts w:eastAsia="Calibri"/>
              </w:rPr>
              <w:t>asistența medicală primară</w:t>
            </w:r>
            <w:r>
              <w:rPr>
                <w:rFonts w:eastAsia="Calibri"/>
              </w:rPr>
              <w:t xml:space="preserve"> </w:t>
            </w:r>
          </w:p>
        </w:tc>
      </w:tr>
    </w:tbl>
    <w:p w14:paraId="4632F3FD" w14:textId="77777777" w:rsidR="002D68B6" w:rsidRPr="00335837" w:rsidRDefault="002D68B6" w:rsidP="002D68B6">
      <w:pPr>
        <w:spacing w:before="240" w:line="276" w:lineRule="auto"/>
        <w:ind w:left="1080"/>
        <w:contextualSpacing/>
        <w:jc w:val="both"/>
        <w:rPr>
          <w:rFonts w:eastAsia="Calibri"/>
          <w:lang w:val="en-US"/>
        </w:rPr>
      </w:pPr>
    </w:p>
    <w:p w14:paraId="2BC70355" w14:textId="77777777" w:rsidR="002D68B6" w:rsidRPr="00EB50B4" w:rsidRDefault="002D68B6" w:rsidP="006E595F">
      <w:pPr>
        <w:numPr>
          <w:ilvl w:val="0"/>
          <w:numId w:val="22"/>
        </w:numPr>
        <w:spacing w:before="240" w:after="160" w:line="276" w:lineRule="auto"/>
        <w:contextualSpacing/>
        <w:jc w:val="both"/>
        <w:rPr>
          <w:rFonts w:eastAsia="Calibri"/>
        </w:rPr>
      </w:pPr>
      <w:r w:rsidRPr="00EB50B4">
        <w:rPr>
          <w:rFonts w:eastAsia="Calibri"/>
          <w:b/>
        </w:rPr>
        <w:t>Informații despre obiectul achiziției</w:t>
      </w:r>
      <w:r w:rsidRPr="00EB50B4">
        <w:rPr>
          <w:rFonts w:eastAsia="Calibri"/>
        </w:rPr>
        <w:t>:</w:t>
      </w:r>
    </w:p>
    <w:tbl>
      <w:tblPr>
        <w:tblW w:w="10065" w:type="dxa"/>
        <w:tblInd w:w="-34" w:type="dxa"/>
        <w:tblLayout w:type="fixed"/>
        <w:tblLook w:val="04A0" w:firstRow="1" w:lastRow="0" w:firstColumn="1" w:lastColumn="0" w:noHBand="0" w:noVBand="1"/>
      </w:tblPr>
      <w:tblGrid>
        <w:gridCol w:w="568"/>
        <w:gridCol w:w="1134"/>
        <w:gridCol w:w="3260"/>
        <w:gridCol w:w="1276"/>
        <w:gridCol w:w="2409"/>
        <w:gridCol w:w="1418"/>
      </w:tblGrid>
      <w:tr w:rsidR="002D68B6" w:rsidRPr="00F45DF4" w14:paraId="76856FC4" w14:textId="77777777" w:rsidTr="002D68B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CD7A63B" w14:textId="77777777" w:rsidR="002D68B6" w:rsidRPr="00EB50B4" w:rsidRDefault="002D68B6" w:rsidP="00C201EA">
            <w:pPr>
              <w:spacing w:line="276" w:lineRule="auto"/>
              <w:jc w:val="center"/>
              <w:rPr>
                <w:rFonts w:eastAsia="Calibri"/>
              </w:rPr>
            </w:pPr>
            <w:r w:rsidRPr="00EB50B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810CA73" w14:textId="77777777" w:rsidR="002D68B6" w:rsidRPr="00EB50B4" w:rsidRDefault="002D68B6" w:rsidP="00C201EA">
            <w:pPr>
              <w:spacing w:line="276" w:lineRule="auto"/>
              <w:jc w:val="center"/>
              <w:rPr>
                <w:rFonts w:eastAsia="Calibri"/>
              </w:rPr>
            </w:pPr>
            <w:r w:rsidRPr="00EB50B4">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336D47" w14:textId="77777777" w:rsidR="002D68B6" w:rsidRPr="00FD563B" w:rsidRDefault="002D68B6" w:rsidP="00C201EA">
            <w:pPr>
              <w:spacing w:line="276" w:lineRule="auto"/>
              <w:jc w:val="center"/>
              <w:rPr>
                <w:rFonts w:eastAsia="Calibri"/>
                <w:lang w:val="en-US"/>
              </w:rPr>
            </w:pPr>
            <w:r w:rsidRPr="00FD563B">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F40BEB" w14:textId="77777777" w:rsidR="002D68B6" w:rsidRPr="00EB50B4" w:rsidRDefault="002D68B6" w:rsidP="00C201EA">
            <w:pPr>
              <w:spacing w:line="276" w:lineRule="auto"/>
              <w:jc w:val="center"/>
              <w:rPr>
                <w:rFonts w:eastAsia="Calibri"/>
              </w:rPr>
            </w:pPr>
            <w:r w:rsidRPr="00EB50B4">
              <w:rPr>
                <w:rFonts w:eastAsia="Calibri"/>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F7A0905" w14:textId="77777777" w:rsidR="002D68B6" w:rsidRPr="00EB50B4" w:rsidRDefault="002D68B6" w:rsidP="00C201EA">
            <w:pPr>
              <w:spacing w:line="276" w:lineRule="auto"/>
              <w:jc w:val="center"/>
              <w:rPr>
                <w:rFonts w:eastAsia="Calibri"/>
              </w:rPr>
            </w:pPr>
            <w:r w:rsidRPr="00EB50B4">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B8C5B5" w14:textId="77777777" w:rsidR="002D68B6" w:rsidRPr="00FD563B" w:rsidRDefault="002D68B6" w:rsidP="00C201EA">
            <w:pPr>
              <w:spacing w:line="276" w:lineRule="auto"/>
              <w:jc w:val="center"/>
              <w:rPr>
                <w:rFonts w:eastAsia="Calibri"/>
                <w:lang w:val="en-US"/>
              </w:rPr>
            </w:pPr>
            <w:r w:rsidRPr="00FD563B">
              <w:rPr>
                <w:rFonts w:eastAsia="Calibri"/>
                <w:lang w:val="en-US"/>
              </w:rPr>
              <w:t>Valoarea estimată,</w:t>
            </w:r>
            <w:r w:rsidRPr="00FD563B">
              <w:rPr>
                <w:rFonts w:eastAsia="Calibri"/>
                <w:lang w:val="en-US"/>
              </w:rPr>
              <w:br/>
              <w:t>fără TVA</w:t>
            </w:r>
            <w:r>
              <w:rPr>
                <w:rFonts w:eastAsia="Calibri"/>
                <w:lang w:val="en-US"/>
              </w:rPr>
              <w:t xml:space="preserve"> </w:t>
            </w:r>
            <w:r w:rsidRPr="00FD563B">
              <w:rPr>
                <w:rFonts w:eastAsia="Calibri"/>
                <w:i/>
                <w:sz w:val="20"/>
                <w:szCs w:val="20"/>
                <w:lang w:val="en-US"/>
              </w:rPr>
              <w:t>(pentru fiecare lot în parte)</w:t>
            </w:r>
          </w:p>
        </w:tc>
      </w:tr>
      <w:tr w:rsidR="00BE00F2" w:rsidRPr="00EB50B4" w14:paraId="6BDA0F00" w14:textId="77777777" w:rsidTr="002D68B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A930" w14:textId="77777777" w:rsidR="00BE00F2" w:rsidRPr="00EB50B4" w:rsidRDefault="00BE00F2" w:rsidP="00C201EA">
            <w:pPr>
              <w:spacing w:line="276" w:lineRule="auto"/>
              <w:jc w:val="center"/>
              <w:rPr>
                <w:rFonts w:eastAsia="Calibri"/>
              </w:rPr>
            </w:pPr>
            <w:r w:rsidRPr="00EB50B4">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0815D" w14:textId="24F0A57C" w:rsidR="00BE00F2" w:rsidRPr="00116CD6" w:rsidRDefault="00BE00F2" w:rsidP="00C201EA">
            <w:pPr>
              <w:spacing w:line="276" w:lineRule="auto"/>
              <w:rPr>
                <w:rFonts w:eastAsia="Calibri"/>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9F880E" w14:textId="06EF49D8" w:rsidR="00BE00F2" w:rsidRPr="00FD563B" w:rsidRDefault="00BE00F2" w:rsidP="00C201EA">
            <w:pPr>
              <w:spacing w:line="276" w:lineRule="auto"/>
              <w:rPr>
                <w:rFonts w:eastAsia="Calibri"/>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4E90" w14:textId="49095ADA" w:rsidR="00BE00F2" w:rsidRPr="00C367A9" w:rsidRDefault="00BE00F2" w:rsidP="00C201EA">
            <w:pPr>
              <w:spacing w:line="276" w:lineRule="auto"/>
              <w:rPr>
                <w:rFonts w:eastAsia="Calibri"/>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7B5E78C5" w14:textId="4DA4DEEF" w:rsidR="00BE00F2" w:rsidRPr="00C367A9" w:rsidRDefault="00BE00F2" w:rsidP="00BE00F2">
            <w:pPr>
              <w:pStyle w:val="a"/>
              <w:numPr>
                <w:ilvl w:val="0"/>
                <w:numId w:val="0"/>
              </w:numPr>
              <w:tabs>
                <w:tab w:val="clear" w:pos="1134"/>
                <w:tab w:val="left" w:pos="208"/>
              </w:tabs>
              <w:spacing w:line="276" w:lineRule="auto"/>
              <w:ind w:left="6"/>
              <w:contextualSpacing/>
              <w:jc w:val="left"/>
              <w:rPr>
                <w:b/>
                <w:i/>
                <w:u w:val="single"/>
                <w:shd w:val="clear" w:color="auto" w:fill="FFFFFF"/>
                <w:lang w:val="ro-RO"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4C154D" w14:textId="111E2CAF" w:rsidR="00BE00F2" w:rsidRPr="008F2203" w:rsidRDefault="00BE00F2" w:rsidP="00C201EA">
            <w:pPr>
              <w:spacing w:line="276" w:lineRule="auto"/>
              <w:ind w:left="-108" w:right="-107"/>
              <w:jc w:val="center"/>
              <w:rPr>
                <w:rFonts w:eastAsia="Calibri"/>
                <w:b/>
              </w:rPr>
            </w:pPr>
          </w:p>
        </w:tc>
      </w:tr>
    </w:tbl>
    <w:p w14:paraId="277E5FB9" w14:textId="77777777" w:rsidR="002D68B6" w:rsidRPr="00FD563B" w:rsidRDefault="002D68B6" w:rsidP="006E595F">
      <w:pPr>
        <w:numPr>
          <w:ilvl w:val="0"/>
          <w:numId w:val="22"/>
        </w:numPr>
        <w:spacing w:before="240" w:line="276" w:lineRule="auto"/>
        <w:jc w:val="both"/>
        <w:rPr>
          <w:rFonts w:eastAsia="Calibri"/>
          <w:b/>
          <w:lang w:val="en-US"/>
        </w:rPr>
      </w:pPr>
      <w:r w:rsidRPr="00FD563B">
        <w:rPr>
          <w:rFonts w:eastAsia="Calibri"/>
          <w:b/>
          <w:lang w:val="en-US"/>
        </w:rPr>
        <w:t xml:space="preserve">Condiții de participare </w:t>
      </w:r>
      <w:r w:rsidRPr="00FD563B">
        <w:rPr>
          <w:rFonts w:eastAsia="Calibri"/>
          <w:i/>
          <w:lang w:val="en-US"/>
        </w:rPr>
        <w:t>(în măsura în care sunt deja cunoscute)</w:t>
      </w:r>
      <w:r w:rsidRPr="00FD563B">
        <w:rPr>
          <w:rFonts w:eastAsia="Calibri"/>
          <w:b/>
          <w:lang w:val="en-US"/>
        </w:rPr>
        <w:t>:</w:t>
      </w:r>
    </w:p>
    <w:tbl>
      <w:tblPr>
        <w:tblStyle w:val="Grigliatabella1"/>
        <w:tblW w:w="9952" w:type="dxa"/>
        <w:tblInd w:w="-34" w:type="dxa"/>
        <w:tblLook w:val="04A0" w:firstRow="1" w:lastRow="0" w:firstColumn="1" w:lastColumn="0" w:noHBand="0" w:noVBand="1"/>
      </w:tblPr>
      <w:tblGrid>
        <w:gridCol w:w="5671"/>
        <w:gridCol w:w="4281"/>
      </w:tblGrid>
      <w:tr w:rsidR="002D68B6" w:rsidRPr="00EB50B4" w14:paraId="675BDC6A" w14:textId="77777777" w:rsidTr="00C201EA">
        <w:tc>
          <w:tcPr>
            <w:tcW w:w="5671" w:type="dxa"/>
            <w:shd w:val="clear" w:color="auto" w:fill="F2F2F2"/>
          </w:tcPr>
          <w:p w14:paraId="362B0543" w14:textId="77777777" w:rsidR="002D68B6" w:rsidRPr="00EB50B4" w:rsidRDefault="002D68B6" w:rsidP="00C201EA">
            <w:pPr>
              <w:spacing w:line="276" w:lineRule="auto"/>
              <w:contextualSpacing/>
              <w:jc w:val="both"/>
              <w:rPr>
                <w:rFonts w:eastAsia="Calibri"/>
              </w:rPr>
            </w:pPr>
            <w:r w:rsidRPr="00EB50B4">
              <w:rPr>
                <w:rFonts w:eastAsia="Calibri"/>
              </w:rPr>
              <w:t>Contractul de achiziție publică este rezervat unor ateliere protejate sau acesta poate fi executat numai în cadrul unor programe de angajare protejată</w:t>
            </w:r>
          </w:p>
        </w:tc>
        <w:tc>
          <w:tcPr>
            <w:tcW w:w="4281" w:type="dxa"/>
          </w:tcPr>
          <w:p w14:paraId="2B75B900"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5E4710C9"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EB50B4" w14:paraId="5B8F619D" w14:textId="77777777" w:rsidTr="00C201EA">
        <w:tc>
          <w:tcPr>
            <w:tcW w:w="5671" w:type="dxa"/>
            <w:shd w:val="clear" w:color="auto" w:fill="F2F2F2"/>
          </w:tcPr>
          <w:p w14:paraId="4A23AFD7" w14:textId="77777777" w:rsidR="002D68B6" w:rsidRPr="00EB50B4" w:rsidRDefault="002D68B6" w:rsidP="00C201EA">
            <w:pPr>
              <w:spacing w:line="276" w:lineRule="auto"/>
              <w:contextualSpacing/>
              <w:jc w:val="both"/>
              <w:rPr>
                <w:rFonts w:eastAsia="Calibri"/>
              </w:rPr>
            </w:pPr>
            <w:r w:rsidRPr="00EB50B4">
              <w:rPr>
                <w:rFonts w:eastAsia="Calibri"/>
              </w:rPr>
              <w:t>Prestarea serviciului este rezervată unei anumite profesii în temeiul unor legisau al unor acte administrative</w:t>
            </w:r>
          </w:p>
        </w:tc>
        <w:tc>
          <w:tcPr>
            <w:tcW w:w="4281" w:type="dxa"/>
          </w:tcPr>
          <w:p w14:paraId="561DA312"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4A05CCD2"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0542E73C" w14:textId="77777777" w:rsidTr="00C201EA">
        <w:tc>
          <w:tcPr>
            <w:tcW w:w="5671" w:type="dxa"/>
            <w:shd w:val="clear" w:color="auto" w:fill="F2F2F2"/>
          </w:tcPr>
          <w:p w14:paraId="26A0AF42" w14:textId="77777777" w:rsidR="002D68B6" w:rsidRPr="00EB50B4" w:rsidRDefault="002D68B6" w:rsidP="00C201EA">
            <w:pPr>
              <w:spacing w:line="276" w:lineRule="auto"/>
              <w:contextualSpacing/>
              <w:jc w:val="both"/>
              <w:rPr>
                <w:rFonts w:eastAsia="Calibri"/>
              </w:rPr>
            </w:pPr>
            <w:r w:rsidRPr="00EB50B4">
              <w:rPr>
                <w:rFonts w:eastAsia="Calibri"/>
              </w:rPr>
              <w:t>Scurtă descriere a criteriilor de selecție</w:t>
            </w:r>
          </w:p>
        </w:tc>
        <w:tc>
          <w:tcPr>
            <w:tcW w:w="4281" w:type="dxa"/>
          </w:tcPr>
          <w:p w14:paraId="7D704E0A" w14:textId="77777777" w:rsidR="002D68B6" w:rsidRPr="00AB65C2" w:rsidRDefault="002D68B6" w:rsidP="00C201EA">
            <w:pPr>
              <w:spacing w:line="276" w:lineRule="auto"/>
              <w:contextualSpacing/>
              <w:jc w:val="both"/>
              <w:rPr>
                <w:rFonts w:eastAsia="Calibri"/>
              </w:rPr>
            </w:pPr>
            <w:r w:rsidRPr="00AB65C2">
              <w:rPr>
                <w:rFonts w:eastAsia="Calibri"/>
              </w:rPr>
              <w:t>Eligibilitatea ofertaпtalui;</w:t>
            </w:r>
          </w:p>
          <w:p w14:paraId="586ED862" w14:textId="77777777" w:rsidR="002D68B6" w:rsidRPr="00AB65C2" w:rsidRDefault="002D68B6" w:rsidP="00C201EA">
            <w:pPr>
              <w:spacing w:line="276" w:lineRule="auto"/>
              <w:contextualSpacing/>
              <w:jc w:val="both"/>
              <w:rPr>
                <w:rFonts w:eastAsia="Calibri"/>
              </w:rPr>
            </w:pPr>
            <w:r w:rsidRPr="00AB65C2">
              <w:rPr>
                <w:rFonts w:eastAsia="Calibri"/>
              </w:rPr>
              <w:t>Capacitatea de exercitare а activității</w:t>
            </w:r>
          </w:p>
          <w:p w14:paraId="2F700018" w14:textId="77777777" w:rsidR="002D68B6" w:rsidRPr="00AB65C2" w:rsidRDefault="002D68B6" w:rsidP="00C201EA">
            <w:pPr>
              <w:spacing w:line="276" w:lineRule="auto"/>
              <w:contextualSpacing/>
              <w:jc w:val="both"/>
              <w:rPr>
                <w:rFonts w:eastAsia="Calibri"/>
              </w:rPr>
            </w:pPr>
            <w:r>
              <w:rPr>
                <w:rFonts w:eastAsia="Calibri"/>
              </w:rPr>
              <w:t>profesionale ; Capacitatea есоn</w:t>
            </w:r>
            <w:r w:rsidRPr="00AB65C2">
              <w:rPr>
                <w:rFonts w:eastAsia="Calibri"/>
              </w:rPr>
              <w:t>оmiсă</w:t>
            </w:r>
          </w:p>
          <w:p w14:paraId="76C0600C" w14:textId="77777777" w:rsidR="002D68B6" w:rsidRPr="00AB65C2" w:rsidRDefault="002D68B6" w:rsidP="00C201EA">
            <w:pPr>
              <w:spacing w:line="276" w:lineRule="auto"/>
              <w:contextualSpacing/>
              <w:jc w:val="both"/>
              <w:rPr>
                <w:rFonts w:eastAsia="Calibri"/>
              </w:rPr>
            </w:pPr>
            <w:r w:rsidRPr="00AB65C2">
              <w:rPr>
                <w:rFonts w:eastAsia="Calibri"/>
              </w:rPr>
              <w:t>ș</w:t>
            </w:r>
            <w:r>
              <w:rPr>
                <w:rFonts w:eastAsia="Calibri"/>
              </w:rPr>
              <w:t>i finаn</w:t>
            </w:r>
            <w:r w:rsidRPr="00AB65C2">
              <w:rPr>
                <w:rFonts w:eastAsia="Calibri"/>
              </w:rPr>
              <w:t>сiаră; Capacitatea tеh</w:t>
            </w:r>
            <w:r>
              <w:rPr>
                <w:rFonts w:eastAsia="Calibri"/>
              </w:rPr>
              <w:t>n</w:t>
            </w:r>
            <w:r w:rsidRPr="00AB65C2">
              <w:rPr>
                <w:rFonts w:eastAsia="Calibri"/>
              </w:rPr>
              <w:t>iсă;</w:t>
            </w:r>
          </w:p>
          <w:p w14:paraId="4D31A990" w14:textId="77777777" w:rsidR="002D68B6" w:rsidRPr="00EB50B4" w:rsidRDefault="002D68B6" w:rsidP="00C201EA">
            <w:pPr>
              <w:spacing w:line="276" w:lineRule="auto"/>
              <w:contextualSpacing/>
              <w:jc w:val="both"/>
              <w:rPr>
                <w:rFonts w:eastAsia="Calibri"/>
              </w:rPr>
            </w:pPr>
            <w:r>
              <w:rPr>
                <w:rFonts w:eastAsia="Calibri"/>
              </w:rPr>
              <w:t>Staпdarde de asigarare а calităț</w:t>
            </w:r>
            <w:r w:rsidRPr="00AB65C2">
              <w:rPr>
                <w:rFonts w:eastAsia="Calibri"/>
              </w:rPr>
              <w:t>ii</w:t>
            </w:r>
          </w:p>
        </w:tc>
      </w:tr>
    </w:tbl>
    <w:p w14:paraId="72ADAE2D" w14:textId="77777777" w:rsidR="002D68B6" w:rsidRPr="00EB50B4" w:rsidRDefault="002D68B6" w:rsidP="006E595F">
      <w:pPr>
        <w:numPr>
          <w:ilvl w:val="0"/>
          <w:numId w:val="22"/>
        </w:numPr>
        <w:spacing w:before="240" w:line="276" w:lineRule="auto"/>
        <w:jc w:val="both"/>
        <w:rPr>
          <w:rFonts w:eastAsia="Calibri"/>
          <w:b/>
        </w:rPr>
      </w:pPr>
      <w:r w:rsidRPr="00EB50B4">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D68B6" w:rsidRPr="00EB50B4" w14:paraId="5F9BB94C" w14:textId="77777777" w:rsidTr="00C201EA">
        <w:tc>
          <w:tcPr>
            <w:tcW w:w="5812" w:type="dxa"/>
            <w:shd w:val="clear" w:color="auto" w:fill="F2F2F2"/>
          </w:tcPr>
          <w:p w14:paraId="0BFFFC32" w14:textId="77777777" w:rsidR="002D68B6" w:rsidRPr="00EB50B4" w:rsidRDefault="002D68B6" w:rsidP="00C201EA">
            <w:pPr>
              <w:spacing w:line="276" w:lineRule="auto"/>
              <w:contextualSpacing/>
              <w:jc w:val="both"/>
              <w:rPr>
                <w:rFonts w:eastAsia="Calibri"/>
              </w:rPr>
            </w:pPr>
            <w:r w:rsidRPr="00EB50B4">
              <w:rPr>
                <w:rFonts w:eastAsia="Calibri"/>
              </w:rPr>
              <w:t>Data estimată pentru publicarea anunțului de participare pentru contractul/contractele la care se referă anunțul de intenție</w:t>
            </w:r>
          </w:p>
        </w:tc>
        <w:tc>
          <w:tcPr>
            <w:tcW w:w="4111" w:type="dxa"/>
          </w:tcPr>
          <w:p w14:paraId="767AC9C6" w14:textId="7C63344A" w:rsidR="002D68B6" w:rsidRPr="00EB50B4" w:rsidRDefault="0084079F" w:rsidP="00BE00F2">
            <w:pPr>
              <w:spacing w:line="276" w:lineRule="auto"/>
              <w:contextualSpacing/>
              <w:jc w:val="both"/>
              <w:rPr>
                <w:rFonts w:eastAsia="Calibri"/>
              </w:rPr>
            </w:pPr>
            <w:r>
              <w:rPr>
                <w:rFonts w:eastAsia="Calibri"/>
              </w:rPr>
              <w:t xml:space="preserve">Martie </w:t>
            </w:r>
            <w:r w:rsidR="00BE00F2">
              <w:rPr>
                <w:rFonts w:eastAsia="Calibri"/>
              </w:rPr>
              <w:t>– A</w:t>
            </w:r>
            <w:r>
              <w:rPr>
                <w:rFonts w:eastAsia="Calibri"/>
              </w:rPr>
              <w:t xml:space="preserve">prilie </w:t>
            </w:r>
            <w:r w:rsidR="007B26FD" w:rsidRPr="007B26FD">
              <w:rPr>
                <w:rFonts w:eastAsia="Calibri"/>
              </w:rPr>
              <w:t xml:space="preserve"> 202</w:t>
            </w:r>
            <w:r>
              <w:rPr>
                <w:rFonts w:eastAsia="Calibri"/>
              </w:rPr>
              <w:t>6</w:t>
            </w:r>
          </w:p>
        </w:tc>
      </w:tr>
      <w:tr w:rsidR="002D68B6" w:rsidRPr="00F45DF4" w14:paraId="0A760C6C" w14:textId="77777777" w:rsidTr="00C201EA">
        <w:tc>
          <w:tcPr>
            <w:tcW w:w="5812" w:type="dxa"/>
            <w:shd w:val="clear" w:color="auto" w:fill="F2F2F2"/>
          </w:tcPr>
          <w:p w14:paraId="742088ED" w14:textId="77777777" w:rsidR="002D68B6" w:rsidRPr="00EB50B4" w:rsidRDefault="002D68B6" w:rsidP="00C201EA">
            <w:pPr>
              <w:spacing w:line="276" w:lineRule="auto"/>
              <w:contextualSpacing/>
              <w:jc w:val="both"/>
              <w:rPr>
                <w:rFonts w:eastAsia="Calibri"/>
              </w:rPr>
            </w:pPr>
            <w:r w:rsidRPr="00EB50B4">
              <w:rPr>
                <w:rFonts w:eastAsia="Calibri"/>
              </w:rPr>
              <w:t>Tehnici și instrumente specifice de atribuire utilizate</w:t>
            </w:r>
          </w:p>
        </w:tc>
        <w:tc>
          <w:tcPr>
            <w:tcW w:w="4111" w:type="dxa"/>
          </w:tcPr>
          <w:p w14:paraId="1F31D0A7" w14:textId="77777777" w:rsidR="002D68B6" w:rsidRPr="00EB50B4" w:rsidRDefault="002D68B6" w:rsidP="00C201EA">
            <w:pPr>
              <w:spacing w:line="276" w:lineRule="auto"/>
              <w:contextualSpacing/>
              <w:jc w:val="both"/>
              <w:rPr>
                <w:rFonts w:eastAsia="Calibri"/>
              </w:rPr>
            </w:pPr>
            <w:r w:rsidRPr="00EB50B4">
              <w:rPr>
                <w:rFonts w:eastAsia="Calibri"/>
              </w:rPr>
              <w:t>Acord-cadru □</w:t>
            </w:r>
          </w:p>
          <w:p w14:paraId="551E6784" w14:textId="77777777" w:rsidR="002D68B6" w:rsidRPr="00EB50B4" w:rsidRDefault="002D68B6" w:rsidP="00C201EA">
            <w:pPr>
              <w:spacing w:line="276" w:lineRule="auto"/>
              <w:contextualSpacing/>
              <w:jc w:val="both"/>
              <w:rPr>
                <w:rFonts w:eastAsia="Calibri"/>
              </w:rPr>
            </w:pPr>
            <w:r w:rsidRPr="00EB50B4">
              <w:rPr>
                <w:rFonts w:eastAsia="Calibri"/>
              </w:rPr>
              <w:t>Sistem dinamic de achiziție □</w:t>
            </w:r>
          </w:p>
        </w:tc>
      </w:tr>
      <w:tr w:rsidR="002D68B6" w:rsidRPr="00EB50B4" w14:paraId="11059269" w14:textId="77777777" w:rsidTr="00C201EA">
        <w:tc>
          <w:tcPr>
            <w:tcW w:w="5812" w:type="dxa"/>
            <w:shd w:val="clear" w:color="auto" w:fill="F2F2F2"/>
          </w:tcPr>
          <w:p w14:paraId="6DC73A10" w14:textId="77777777" w:rsidR="002D68B6" w:rsidRPr="00EB50B4" w:rsidRDefault="002D68B6" w:rsidP="00C201EA">
            <w:pPr>
              <w:spacing w:line="276" w:lineRule="auto"/>
              <w:contextualSpacing/>
              <w:jc w:val="both"/>
              <w:rPr>
                <w:lang w:eastAsia="zh-CN"/>
              </w:rPr>
            </w:pPr>
            <w:r w:rsidRPr="00EB50B4">
              <w:rPr>
                <w:lang w:eastAsia="zh-CN"/>
              </w:rPr>
              <w:t>Contractul intră sub incidența Acordului privind achizițiile guvernamentale al Organizației Mondiale a Comerțului</w:t>
            </w:r>
          </w:p>
          <w:p w14:paraId="0F0B65CF" w14:textId="77777777" w:rsidR="002D68B6" w:rsidRPr="00EB50B4" w:rsidRDefault="002D68B6" w:rsidP="00C201EA">
            <w:pPr>
              <w:spacing w:line="276" w:lineRule="auto"/>
              <w:contextualSpacing/>
              <w:jc w:val="both"/>
              <w:rPr>
                <w:rFonts w:eastAsia="Calibri"/>
              </w:rPr>
            </w:pPr>
            <w:r w:rsidRPr="00EB50B4">
              <w:rPr>
                <w:i/>
                <w:lang w:eastAsia="zh-CN"/>
              </w:rPr>
              <w:t>(Numai în cazul anunțurilor transmise spre publicare în Jurnalul Oficial al Uniunii Europene)</w:t>
            </w:r>
          </w:p>
        </w:tc>
        <w:tc>
          <w:tcPr>
            <w:tcW w:w="4111" w:type="dxa"/>
          </w:tcPr>
          <w:p w14:paraId="434D828D"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0F963896"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53E5D3FC" w14:textId="77777777" w:rsidTr="00C201EA">
        <w:tc>
          <w:tcPr>
            <w:tcW w:w="5812" w:type="dxa"/>
            <w:shd w:val="clear" w:color="auto" w:fill="F2F2F2"/>
          </w:tcPr>
          <w:p w14:paraId="1DCE774D" w14:textId="77777777" w:rsidR="002D68B6" w:rsidRPr="00EB50B4" w:rsidRDefault="002D68B6" w:rsidP="00C201EA">
            <w:pPr>
              <w:spacing w:line="276" w:lineRule="auto"/>
              <w:jc w:val="both"/>
              <w:rPr>
                <w:rFonts w:eastAsia="Calibri"/>
              </w:rPr>
            </w:pPr>
            <w:r w:rsidRPr="00EB50B4">
              <w:rPr>
                <w:rFonts w:eastAsia="Calibri"/>
              </w:rPr>
              <w:t>Agenția Națională pentru Soluționarea Contestațiilor</w:t>
            </w:r>
          </w:p>
          <w:p w14:paraId="14C37E72" w14:textId="77777777" w:rsidR="002D68B6" w:rsidRPr="00EB50B4" w:rsidRDefault="002D68B6" w:rsidP="00C201EA">
            <w:pPr>
              <w:spacing w:line="276" w:lineRule="auto"/>
              <w:contextualSpacing/>
              <w:jc w:val="both"/>
              <w:rPr>
                <w:lang w:eastAsia="zh-CN"/>
              </w:rPr>
            </w:pPr>
          </w:p>
        </w:tc>
        <w:tc>
          <w:tcPr>
            <w:tcW w:w="4111" w:type="dxa"/>
          </w:tcPr>
          <w:p w14:paraId="2AD69B1B" w14:textId="77777777" w:rsidR="002D68B6" w:rsidRPr="00EB50B4" w:rsidRDefault="002D68B6" w:rsidP="00C201EA">
            <w:pPr>
              <w:spacing w:line="276" w:lineRule="auto"/>
              <w:jc w:val="both"/>
              <w:rPr>
                <w:rFonts w:eastAsia="Calibri"/>
              </w:rPr>
            </w:pPr>
            <w:r w:rsidRPr="00EB50B4">
              <w:rPr>
                <w:rFonts w:eastAsia="Calibri"/>
              </w:rPr>
              <w:t>mun. Chișinău, bd. Ștefan cel Mare și Sfânt, 124, MD-2001;</w:t>
            </w:r>
          </w:p>
          <w:p w14:paraId="06091D6C" w14:textId="77777777" w:rsidR="002D68B6" w:rsidRPr="00EB50B4" w:rsidRDefault="002D68B6" w:rsidP="00C201EA">
            <w:pPr>
              <w:spacing w:line="276" w:lineRule="auto"/>
              <w:jc w:val="both"/>
              <w:rPr>
                <w:rFonts w:eastAsia="Calibri"/>
              </w:rPr>
            </w:pPr>
            <w:r w:rsidRPr="00EB50B4">
              <w:rPr>
                <w:rFonts w:eastAsia="Calibri"/>
              </w:rPr>
              <w:t xml:space="preserve">tel/fax: (022) 820 652, 820-651 </w:t>
            </w:r>
          </w:p>
          <w:p w14:paraId="26BA7E12" w14:textId="77777777" w:rsidR="002D68B6" w:rsidRPr="00EB50B4" w:rsidRDefault="002D68B6" w:rsidP="00C201EA">
            <w:pPr>
              <w:spacing w:line="276" w:lineRule="auto"/>
              <w:jc w:val="both"/>
              <w:rPr>
                <w:rFonts w:eastAsia="Calibri"/>
                <w:color w:val="0563C1"/>
                <w:u w:val="single"/>
              </w:rPr>
            </w:pPr>
            <w:r w:rsidRPr="00EB50B4">
              <w:rPr>
                <w:rFonts w:eastAsia="Calibri"/>
              </w:rPr>
              <w:t xml:space="preserve">e-mail: </w:t>
            </w:r>
            <w:hyperlink r:id="rId18" w:history="1">
              <w:r w:rsidRPr="00EB50B4">
                <w:rPr>
                  <w:rFonts w:eastAsia="Calibri"/>
                  <w:color w:val="0563C1"/>
                  <w:u w:val="single"/>
                </w:rPr>
                <w:t>contestatii@ansc.md</w:t>
              </w:r>
            </w:hyperlink>
          </w:p>
          <w:p w14:paraId="5B83371A" w14:textId="77777777" w:rsidR="002D68B6" w:rsidRPr="00EB50B4" w:rsidRDefault="002D68B6" w:rsidP="00C201EA">
            <w:pPr>
              <w:spacing w:line="276" w:lineRule="auto"/>
              <w:jc w:val="both"/>
              <w:rPr>
                <w:rFonts w:eastAsia="Calibri"/>
              </w:rPr>
            </w:pPr>
            <w:r w:rsidRPr="00EB50B4">
              <w:rPr>
                <w:rFonts w:eastAsia="Calibri"/>
              </w:rPr>
              <w:t xml:space="preserve">pagina web: </w:t>
            </w:r>
            <w:r w:rsidRPr="00EB50B4">
              <w:rPr>
                <w:rFonts w:eastAsia="Calibri"/>
                <w:color w:val="0563C1"/>
                <w:u w:val="single"/>
              </w:rPr>
              <w:t>www.ansc.md</w:t>
            </w:r>
          </w:p>
        </w:tc>
      </w:tr>
      <w:tr w:rsidR="002D68B6" w:rsidRPr="00EB50B4" w14:paraId="33F552F0" w14:textId="77777777" w:rsidTr="00C201EA">
        <w:tc>
          <w:tcPr>
            <w:tcW w:w="5812" w:type="dxa"/>
            <w:shd w:val="clear" w:color="auto" w:fill="F2F2F2"/>
          </w:tcPr>
          <w:p w14:paraId="330247D5" w14:textId="77777777" w:rsidR="002D68B6" w:rsidRPr="00EB50B4" w:rsidRDefault="002D68B6" w:rsidP="00C201EA">
            <w:pPr>
              <w:spacing w:line="276" w:lineRule="auto"/>
              <w:contextualSpacing/>
              <w:jc w:val="both"/>
              <w:rPr>
                <w:lang w:eastAsia="zh-CN"/>
              </w:rPr>
            </w:pPr>
            <w:r w:rsidRPr="00EB50B4">
              <w:rPr>
                <w:lang w:eastAsia="zh-CN"/>
              </w:rPr>
              <w:t>Alte informații relevante</w:t>
            </w:r>
          </w:p>
        </w:tc>
        <w:tc>
          <w:tcPr>
            <w:tcW w:w="4111" w:type="dxa"/>
          </w:tcPr>
          <w:p w14:paraId="549D5C93" w14:textId="6EB5CF24" w:rsidR="002D68B6" w:rsidRPr="00EB50B4" w:rsidRDefault="0084079F" w:rsidP="00E26788">
            <w:pPr>
              <w:spacing w:line="276" w:lineRule="auto"/>
              <w:jc w:val="both"/>
              <w:rPr>
                <w:rFonts w:eastAsia="Calibri"/>
              </w:rPr>
            </w:pPr>
            <w:r>
              <w:rPr>
                <w:rFonts w:eastAsia="Calibri"/>
              </w:rPr>
              <w:t>Procedura de achizxiții publice este lansată ca urmare a semnării cu Compania Nașională de Asigurări în Medicină a Contractului de finanțare din fondul de dezvoltare a prestato</w:t>
            </w:r>
            <w:r w:rsidR="00E26788">
              <w:rPr>
                <w:rFonts w:eastAsia="Calibri"/>
              </w:rPr>
              <w:t>rilor publici de servicii medicale nr. 03/02-04/57 din 30 ianuarie 2026, în scopul implementării, siguraanșiisi sustenabilității Secșiei Boli infecșioasa, prin construcșia unui ascensor extern”.</w:t>
            </w:r>
          </w:p>
        </w:tc>
      </w:tr>
    </w:tbl>
    <w:p w14:paraId="657B8B5D" w14:textId="77777777" w:rsidR="002D68B6" w:rsidRPr="00EB50B4" w:rsidRDefault="002D68B6" w:rsidP="002D68B6">
      <w:pPr>
        <w:spacing w:line="276" w:lineRule="auto"/>
        <w:jc w:val="both"/>
        <w:rPr>
          <w:rFonts w:eastAsia="Calibri"/>
        </w:rPr>
      </w:pPr>
    </w:p>
    <w:p w14:paraId="3DB36D1F" w14:textId="77777777" w:rsidR="002D68B6" w:rsidRPr="00FF430B" w:rsidRDefault="002D68B6" w:rsidP="00615E49">
      <w:pPr>
        <w:spacing w:after="160" w:line="276" w:lineRule="auto"/>
        <w:jc w:val="both"/>
        <w:rPr>
          <w:rFonts w:eastAsia="Calibri"/>
          <w:noProof w:val="0"/>
        </w:rPr>
      </w:pPr>
    </w:p>
    <w:p w14:paraId="4EB62BEE" w14:textId="761E2898" w:rsidR="002D68B6" w:rsidRPr="00FD563B" w:rsidRDefault="002D68B6" w:rsidP="002D68B6">
      <w:pPr>
        <w:shd w:val="clear" w:color="auto" w:fill="FFFFFF"/>
        <w:tabs>
          <w:tab w:val="left" w:pos="284"/>
          <w:tab w:val="left" w:pos="426"/>
          <w:tab w:val="decimal" w:pos="8364"/>
        </w:tabs>
        <w:spacing w:line="276" w:lineRule="auto"/>
        <w:ind w:left="-284" w:right="-144" w:firstLine="284"/>
        <w:rPr>
          <w:rFonts w:eastAsia="Calibri"/>
          <w:b/>
          <w:lang w:val="en-US"/>
        </w:rPr>
      </w:pPr>
      <w:r w:rsidRPr="00764156">
        <w:rPr>
          <w:b/>
          <w:lang w:val="zh-CN" w:eastAsia="ru-RU"/>
        </w:rPr>
        <w:t xml:space="preserve">Conducătorul grupului de lucru:  </w:t>
      </w:r>
      <w:r w:rsidR="004A3E2D">
        <w:rPr>
          <w:b/>
          <w:lang w:val="en-US" w:eastAsia="ru-RU"/>
        </w:rPr>
        <w:t>FLOREA Pavel</w:t>
      </w:r>
      <w:r w:rsidR="003833AB" w:rsidRPr="003833AB">
        <w:rPr>
          <w:rFonts w:eastAsia="Calibri"/>
          <w:b/>
          <w:lang w:val="en-US" w:eastAsia="ru-RU"/>
        </w:rPr>
        <w:t xml:space="preserve"> </w:t>
      </w:r>
      <w:r w:rsidRPr="00FD563B">
        <w:rPr>
          <w:rFonts w:eastAsia="Calibri"/>
          <w:b/>
          <w:lang w:val="en-US"/>
        </w:rPr>
        <w:t xml:space="preserve">___________________________                </w:t>
      </w:r>
    </w:p>
    <w:p w14:paraId="537E7E08" w14:textId="77777777" w:rsidR="00615E49" w:rsidRPr="002D68B6" w:rsidRDefault="00615E49" w:rsidP="00615E49">
      <w:pPr>
        <w:spacing w:after="160" w:line="276" w:lineRule="auto"/>
        <w:jc w:val="both"/>
        <w:rPr>
          <w:rFonts w:eastAsia="Calibri"/>
          <w:noProof w:val="0"/>
          <w:lang w:val="en-US"/>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152F95">
        <w:rPr>
          <w:rFonts w:eastAsia="Calibri"/>
          <w:b/>
          <w:i/>
          <w:noProof w:val="0"/>
        </w:rPr>
        <w:t>Notă:</w:t>
      </w:r>
      <w:r w:rsidR="00FE38A6" w:rsidRPr="00152F95">
        <w:rPr>
          <w:rFonts w:eastAsia="Calibri"/>
          <w:b/>
          <w:i/>
          <w:noProof w:val="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Default="00B65C93" w:rsidP="00615E49">
      <w:pPr>
        <w:spacing w:after="160" w:line="276" w:lineRule="auto"/>
        <w:rPr>
          <w:rFonts w:ascii="Calibri" w:eastAsia="Calibri" w:hAnsi="Calibri"/>
          <w:noProof w:val="0"/>
          <w:sz w:val="22"/>
          <w:szCs w:val="22"/>
        </w:rPr>
      </w:pPr>
    </w:p>
    <w:p w14:paraId="7E083E09" w14:textId="77777777" w:rsidR="004A3E2D" w:rsidRDefault="004A3E2D" w:rsidP="00615E49">
      <w:pPr>
        <w:spacing w:after="160" w:line="276" w:lineRule="auto"/>
        <w:rPr>
          <w:rFonts w:ascii="Calibri" w:eastAsia="Calibri" w:hAnsi="Calibri"/>
          <w:noProof w:val="0"/>
          <w:sz w:val="22"/>
          <w:szCs w:val="22"/>
        </w:rPr>
      </w:pPr>
    </w:p>
    <w:p w14:paraId="1D40D1FD" w14:textId="77777777" w:rsidR="004A3E2D" w:rsidRDefault="004A3E2D" w:rsidP="00615E49">
      <w:pPr>
        <w:spacing w:after="160" w:line="276" w:lineRule="auto"/>
        <w:rPr>
          <w:rFonts w:ascii="Calibri" w:eastAsia="Calibri" w:hAnsi="Calibri"/>
          <w:noProof w:val="0"/>
          <w:sz w:val="22"/>
          <w:szCs w:val="22"/>
        </w:rPr>
      </w:pPr>
    </w:p>
    <w:p w14:paraId="5AC48DFB" w14:textId="77777777" w:rsidR="004A3E2D" w:rsidRDefault="004A3E2D" w:rsidP="00615E49">
      <w:pPr>
        <w:spacing w:after="160" w:line="276" w:lineRule="auto"/>
        <w:rPr>
          <w:rFonts w:ascii="Calibri" w:eastAsia="Calibri" w:hAnsi="Calibri"/>
          <w:noProof w:val="0"/>
          <w:sz w:val="22"/>
          <w:szCs w:val="22"/>
        </w:rPr>
      </w:pPr>
    </w:p>
    <w:p w14:paraId="4187C36E" w14:textId="77777777" w:rsidR="004A3E2D" w:rsidRDefault="004A3E2D" w:rsidP="00615E49">
      <w:pPr>
        <w:spacing w:after="160" w:line="276" w:lineRule="auto"/>
        <w:rPr>
          <w:rFonts w:ascii="Calibri" w:eastAsia="Calibri" w:hAnsi="Calibri"/>
          <w:noProof w:val="0"/>
          <w:sz w:val="22"/>
          <w:szCs w:val="22"/>
        </w:rPr>
      </w:pPr>
    </w:p>
    <w:p w14:paraId="1061265C" w14:textId="77777777" w:rsidR="004A3E2D" w:rsidRDefault="004A3E2D" w:rsidP="00615E49">
      <w:pPr>
        <w:spacing w:after="160" w:line="276" w:lineRule="auto"/>
        <w:rPr>
          <w:rFonts w:ascii="Calibri" w:eastAsia="Calibri" w:hAnsi="Calibri"/>
          <w:noProof w:val="0"/>
          <w:sz w:val="22"/>
          <w:szCs w:val="22"/>
        </w:rPr>
      </w:pPr>
    </w:p>
    <w:p w14:paraId="7A095143" w14:textId="77777777" w:rsidR="004A3E2D" w:rsidRPr="00FF430B" w:rsidRDefault="004A3E2D" w:rsidP="00615E49">
      <w:pPr>
        <w:spacing w:after="160" w:line="276" w:lineRule="auto"/>
        <w:rPr>
          <w:rFonts w:ascii="Calibri" w:eastAsia="Calibri" w:hAnsi="Calibri"/>
          <w:noProof w:val="0"/>
          <w:sz w:val="22"/>
          <w:szCs w:val="22"/>
        </w:rPr>
      </w:pPr>
    </w:p>
    <w:p w14:paraId="4EBDDC84" w14:textId="2F63258E" w:rsidR="00502EFF" w:rsidRPr="00FF430B" w:rsidRDefault="00502EFF" w:rsidP="005F543C">
      <w:pPr>
        <w:ind w:left="4320" w:firstLine="720"/>
        <w:jc w:val="center"/>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86DFA8"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14:paraId="41DA5E75" w14:textId="77777777" w:rsidR="000E4D7D" w:rsidRPr="00FF430B" w:rsidRDefault="000E4D7D" w:rsidP="00502EFF">
      <w:pPr>
        <w:jc w:val="right"/>
        <w:rPr>
          <w:noProof w:val="0"/>
        </w:rPr>
      </w:pPr>
    </w:p>
    <w:p w14:paraId="7166887D" w14:textId="47C8B486"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63A87F86" w14:textId="6E6930D1" w:rsidR="00B65C93" w:rsidRDefault="00B65C93" w:rsidP="002A6E99">
      <w:pPr>
        <w:pStyle w:val="Style3"/>
        <w:tabs>
          <w:tab w:val="left" w:pos="567"/>
        </w:tabs>
        <w:spacing w:before="0" w:beforeAutospacing="0" w:after="0"/>
        <w:ind w:left="0" w:firstLine="0"/>
        <w:jc w:val="center"/>
        <w:rPr>
          <w:rFonts w:eastAsia="PMingLiU"/>
          <w:lang w:eastAsia="zh-CN"/>
        </w:rPr>
      </w:pPr>
    </w:p>
    <w:p w14:paraId="35A67199" w14:textId="77777777" w:rsidR="00943065" w:rsidRPr="004B4857" w:rsidRDefault="00943065" w:rsidP="00943065">
      <w:pPr>
        <w:spacing w:before="120"/>
        <w:jc w:val="center"/>
        <w:outlineLvl w:val="0"/>
        <w:rPr>
          <w:b/>
          <w:sz w:val="28"/>
          <w:szCs w:val="28"/>
          <w:lang w:eastAsia="ru-RU"/>
        </w:rPr>
      </w:pPr>
      <w:r w:rsidRPr="004B4857">
        <w:rPr>
          <w:b/>
          <w:sz w:val="28"/>
          <w:szCs w:val="28"/>
          <w:lang w:eastAsia="ru-RU"/>
        </w:rPr>
        <w:t>ANUNȚ DE PARTICIPARE</w:t>
      </w:r>
    </w:p>
    <w:p w14:paraId="4D60CC41" w14:textId="77777777" w:rsidR="00943065" w:rsidRPr="004B4857" w:rsidRDefault="00943065" w:rsidP="00943065">
      <w:pPr>
        <w:rPr>
          <w:sz w:val="20"/>
          <w:szCs w:val="20"/>
          <w:lang w:eastAsia="ru-RU"/>
        </w:rPr>
      </w:pPr>
    </w:p>
    <w:p w14:paraId="5C9ED63A" w14:textId="77777777" w:rsidR="004A3E2D" w:rsidRPr="004A3E2D" w:rsidRDefault="00943065" w:rsidP="004A3E2D">
      <w:pPr>
        <w:pStyle w:val="aff2"/>
        <w:jc w:val="center"/>
        <w:rPr>
          <w:b/>
          <w:i/>
          <w:u w:val="single"/>
          <w:lang w:eastAsia="ru-RU"/>
        </w:rPr>
      </w:pPr>
      <w:r w:rsidRPr="004B4857">
        <w:rPr>
          <w:lang w:eastAsia="ru-RU"/>
        </w:rPr>
        <w:t xml:space="preserve">privind achiziționarea: </w:t>
      </w:r>
      <w:r w:rsidRPr="004B4857">
        <w:rPr>
          <w:i/>
          <w:u w:val="single"/>
          <w:lang w:eastAsia="ru-RU"/>
        </w:rPr>
        <w:t xml:space="preserve"> </w:t>
      </w:r>
      <w:r w:rsidR="004A3E2D" w:rsidRPr="004A3E2D">
        <w:rPr>
          <w:b/>
          <w:i/>
          <w:u w:val="single"/>
          <w:lang w:eastAsia="ru-RU"/>
        </w:rPr>
        <w:t xml:space="preserve">Reparație capitala de creare a cabinetului radiodiagnostic în Centrul de Sănătate nr. 1, amplasat  IMSP „Centrul  Medicilor de Familie Municipal Bălți”, </w:t>
      </w:r>
    </w:p>
    <w:p w14:paraId="1588B301" w14:textId="548D5280" w:rsidR="00943065" w:rsidRPr="004B4857" w:rsidRDefault="004A3E2D" w:rsidP="004A3E2D">
      <w:pPr>
        <w:pStyle w:val="aff2"/>
        <w:jc w:val="center"/>
        <w:rPr>
          <w:b/>
          <w:i/>
          <w:u w:val="single"/>
          <w:lang w:eastAsia="ru-RU"/>
        </w:rPr>
      </w:pPr>
      <w:r w:rsidRPr="004A3E2D">
        <w:rPr>
          <w:b/>
          <w:i/>
          <w:u w:val="single"/>
          <w:lang w:eastAsia="ru-RU"/>
        </w:rPr>
        <w:t>str. Decebal, nr. 101V, mun. Bălți,  anul 2026</w:t>
      </w:r>
    </w:p>
    <w:p w14:paraId="3847FB97" w14:textId="7AE82A2A" w:rsidR="00943065" w:rsidRPr="004B4857" w:rsidRDefault="00943065" w:rsidP="00943065">
      <w:pPr>
        <w:pStyle w:val="aff2"/>
        <w:jc w:val="center"/>
        <w:rPr>
          <w:b/>
          <w:i/>
          <w:u w:val="single"/>
        </w:rPr>
      </w:pPr>
      <w:r w:rsidRPr="004B4857">
        <w:rPr>
          <w:sz w:val="20"/>
          <w:lang w:eastAsia="ru-RU"/>
        </w:rPr>
        <w:br/>
      </w:r>
      <w:r w:rsidRPr="004B4857">
        <w:rPr>
          <w:lang w:eastAsia="ru-RU"/>
        </w:rPr>
        <w:t xml:space="preserve">prin procedura de achiziție </w:t>
      </w:r>
      <w:r w:rsidR="004A3E2D" w:rsidRPr="004A3E2D">
        <w:rPr>
          <w:b/>
          <w:i/>
          <w:u w:val="single"/>
        </w:rPr>
        <w:t>concursul cererii ofertelor de prețuri</w:t>
      </w:r>
    </w:p>
    <w:p w14:paraId="3C8B9B9C" w14:textId="77777777" w:rsidR="00943065" w:rsidRPr="004B4857" w:rsidRDefault="00943065" w:rsidP="00943065">
      <w:pPr>
        <w:pStyle w:val="aff2"/>
        <w:jc w:val="center"/>
        <w:rPr>
          <w:b/>
          <w:i/>
          <w:u w:val="single"/>
        </w:rPr>
      </w:pPr>
    </w:p>
    <w:p w14:paraId="52DD7BA6" w14:textId="4F5ABEE6"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004A3E2D" w:rsidRPr="004A3E2D">
        <w:rPr>
          <w:i/>
          <w:szCs w:val="32"/>
          <w:u w:val="single"/>
        </w:rPr>
        <w:t>IMSP „Centrul Medicilor de Familie Municipal Bălți”</w:t>
      </w:r>
    </w:p>
    <w:p w14:paraId="15DD7031" w14:textId="7E30BA15"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004A3E2D">
        <w:rPr>
          <w:bCs/>
          <w:i/>
          <w:szCs w:val="22"/>
          <w:u w:val="single"/>
          <w:shd w:val="clear" w:color="auto" w:fill="FFFFFF"/>
        </w:rPr>
        <w:t>1003602150710</w:t>
      </w:r>
    </w:p>
    <w:p w14:paraId="6B25B5F4" w14:textId="3AC400F6"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Adresa: </w:t>
      </w:r>
      <w:r w:rsidRPr="004B4857">
        <w:rPr>
          <w:i/>
          <w:u w:val="single"/>
        </w:rPr>
        <w:t>mun Bălți, str. Decebal 101</w:t>
      </w:r>
      <w:r w:rsidR="004A3E2D">
        <w:rPr>
          <w:i/>
          <w:u w:val="single"/>
        </w:rPr>
        <w:t>„V”</w:t>
      </w:r>
    </w:p>
    <w:p w14:paraId="20C24DA6" w14:textId="0C97F658" w:rsidR="00943065" w:rsidRPr="004B4857" w:rsidRDefault="00943065" w:rsidP="00943065">
      <w:pPr>
        <w:numPr>
          <w:ilvl w:val="0"/>
          <w:numId w:val="23"/>
        </w:numPr>
        <w:tabs>
          <w:tab w:val="left" w:pos="426"/>
          <w:tab w:val="right" w:pos="9356"/>
        </w:tabs>
        <w:spacing w:before="120"/>
        <w:ind w:left="-142" w:right="-569" w:hanging="284"/>
        <w:jc w:val="both"/>
        <w:rPr>
          <w:b/>
          <w:lang w:eastAsia="ru-RU"/>
        </w:rPr>
      </w:pPr>
      <w:r w:rsidRPr="004B4857">
        <w:rPr>
          <w:b/>
          <w:lang w:eastAsia="ru-RU"/>
        </w:rPr>
        <w:t xml:space="preserve">Numărul de telefon/fax: </w:t>
      </w:r>
      <w:r w:rsidR="004A3E2D">
        <w:rPr>
          <w:i/>
          <w:u w:val="single"/>
        </w:rPr>
        <w:t xml:space="preserve">/0231/ </w:t>
      </w:r>
      <w:r w:rsidR="004A3E2D" w:rsidRPr="004A3E2D">
        <w:rPr>
          <w:i/>
          <w:u w:val="single"/>
        </w:rPr>
        <w:t>7-52-28; 7-25-88</w:t>
      </w:r>
      <w:r w:rsidR="001269A9">
        <w:rPr>
          <w:i/>
          <w:u w:val="single"/>
        </w:rPr>
        <w:t xml:space="preserve">. </w:t>
      </w:r>
      <w:r w:rsidRPr="004B4857">
        <w:rPr>
          <w:i/>
          <w:u w:val="single"/>
        </w:rPr>
        <w:t>Persoana de contact</w:t>
      </w:r>
      <w:r w:rsidRPr="00B14AC0">
        <w:rPr>
          <w:i/>
          <w:u w:val="single"/>
        </w:rPr>
        <w:t xml:space="preserve">: </w:t>
      </w:r>
      <w:r w:rsidR="004A3E2D" w:rsidRPr="00B14AC0">
        <w:rPr>
          <w:i/>
          <w:u w:val="single"/>
        </w:rPr>
        <w:t xml:space="preserve">ȚAULEAN Igor </w:t>
      </w:r>
      <w:r w:rsidRPr="00B14AC0">
        <w:rPr>
          <w:i/>
          <w:u w:val="single"/>
        </w:rPr>
        <w:t xml:space="preserve"> - 0</w:t>
      </w:r>
      <w:r w:rsidR="004A3E2D" w:rsidRPr="00B14AC0">
        <w:rPr>
          <w:i/>
          <w:u w:val="single"/>
        </w:rPr>
        <w:t>79224494</w:t>
      </w:r>
    </w:p>
    <w:p w14:paraId="243155B0" w14:textId="3551131D" w:rsidR="004A3E2D" w:rsidRPr="004A3E2D" w:rsidRDefault="00943065" w:rsidP="004A3E2D">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Adresa de e-mail și pagina web oficială a autorității contractante: </w:t>
      </w:r>
      <w:hyperlink r:id="rId19" w:history="1">
        <w:r w:rsidR="004A3E2D" w:rsidRPr="004A3E2D">
          <w:rPr>
            <w:rStyle w:val="af3"/>
            <w:i/>
          </w:rPr>
          <w:t>cmfbalti@ms.md</w:t>
        </w:r>
      </w:hyperlink>
      <w:r w:rsidR="004A3E2D" w:rsidRPr="004A3E2D">
        <w:rPr>
          <w:i/>
          <w:u w:val="single"/>
        </w:rPr>
        <w:t xml:space="preserve">; </w:t>
      </w:r>
      <w:hyperlink r:id="rId20" w:history="1">
        <w:r w:rsidR="004A3E2D" w:rsidRPr="004A3E2D">
          <w:rPr>
            <w:rStyle w:val="af3"/>
            <w:i/>
          </w:rPr>
          <w:t>https://cmf-balti.md/ro</w:t>
        </w:r>
      </w:hyperlink>
      <w:r w:rsidR="004A3E2D" w:rsidRPr="004A3E2D">
        <w:rPr>
          <w:i/>
          <w:u w:val="single"/>
        </w:rPr>
        <w:t>;</w:t>
      </w:r>
    </w:p>
    <w:p w14:paraId="2D96FD76"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1486735C"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0E6E8E96" w14:textId="469A4B83" w:rsidR="00943065" w:rsidRPr="00943065"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943065" w:rsidRPr="004B4857" w14:paraId="2A986336" w14:textId="77777777" w:rsidTr="008423AA">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60C099" w14:textId="77777777" w:rsidR="00943065" w:rsidRPr="004B4857" w:rsidRDefault="00943065" w:rsidP="008423AA">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4C97897" w14:textId="77777777" w:rsidR="00943065" w:rsidRPr="004B4857" w:rsidRDefault="00943065" w:rsidP="008423AA">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023E584" w14:textId="77777777" w:rsidR="00943065" w:rsidRPr="004B4857" w:rsidRDefault="00943065" w:rsidP="008423AA">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C28B652" w14:textId="77777777" w:rsidR="00943065" w:rsidRPr="004B4857" w:rsidRDefault="00943065" w:rsidP="008423AA">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E73890" w14:textId="77777777" w:rsidR="00943065" w:rsidRPr="004B4857" w:rsidRDefault="00943065" w:rsidP="008423AA">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71BECF" w14:textId="77777777" w:rsidR="00943065" w:rsidRPr="004B4857" w:rsidRDefault="00943065" w:rsidP="008423AA">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B1E484" w14:textId="77777777" w:rsidR="00943065" w:rsidRPr="004B4857" w:rsidRDefault="00943065" w:rsidP="008423AA">
            <w:pPr>
              <w:pStyle w:val="aff2"/>
              <w:jc w:val="center"/>
              <w:rPr>
                <w:b/>
                <w:sz w:val="20"/>
                <w:lang w:eastAsia="ru-RU"/>
              </w:rPr>
            </w:pPr>
            <w:r w:rsidRPr="004B4857">
              <w:rPr>
                <w:b/>
                <w:sz w:val="20"/>
                <w:lang w:eastAsia="ru-RU"/>
              </w:rPr>
              <w:t>Valoarea estimată lei fără TVA</w:t>
            </w:r>
          </w:p>
        </w:tc>
      </w:tr>
      <w:tr w:rsidR="004A3E2D" w:rsidRPr="004B4857" w14:paraId="2671572A" w14:textId="77777777" w:rsidTr="008423AA">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DE7E" w14:textId="77777777" w:rsidR="004A3E2D" w:rsidRPr="004B4857" w:rsidRDefault="004A3E2D"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E5360" w14:textId="013EA485" w:rsidR="004A3E2D" w:rsidRPr="004B4857" w:rsidRDefault="004A3E2D" w:rsidP="008423AA">
            <w:pPr>
              <w:shd w:val="clear" w:color="auto" w:fill="FFFFFF" w:themeFill="background1"/>
              <w:spacing w:before="120"/>
              <w:ind w:left="113" w:right="113"/>
              <w:jc w:val="center"/>
              <w:rPr>
                <w:sz w:val="20"/>
                <w:szCs w:val="20"/>
                <w:lang w:eastAsia="ru-RU"/>
              </w:rPr>
            </w:pPr>
            <w:r w:rsidRPr="00F942FC">
              <w:rPr>
                <w:sz w:val="20"/>
                <w:szCs w:val="20"/>
                <w:lang w:eastAsia="ru-RU"/>
              </w:rPr>
              <w:t>45215145-5</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F916E48" w14:textId="5B3A2BC0" w:rsidR="004A3E2D" w:rsidRPr="004B4857" w:rsidRDefault="004A3E2D" w:rsidP="008423AA">
            <w:pPr>
              <w:shd w:val="clear" w:color="auto" w:fill="FFFFFF" w:themeFill="background1"/>
              <w:spacing w:before="120"/>
              <w:rPr>
                <w:sz w:val="22"/>
                <w:szCs w:val="22"/>
                <w:lang w:eastAsia="ru-RU"/>
              </w:rPr>
            </w:pPr>
            <w:r w:rsidRPr="00F942FC">
              <w:rPr>
                <w:sz w:val="22"/>
                <w:szCs w:val="22"/>
                <w:lang w:eastAsia="ru-RU"/>
              </w:rPr>
              <w:t>Reparație capitala de creare a cabinetului radiodiagnostic în Centrul de Sănătate nr. 1, amplasat  IMSP „Centrul  Medicilo</w:t>
            </w:r>
            <w:r>
              <w:rPr>
                <w:sz w:val="22"/>
                <w:szCs w:val="22"/>
                <w:lang w:eastAsia="ru-RU"/>
              </w:rPr>
              <w:t xml:space="preserve">r de Familie Municipal Bălți”,  </w:t>
            </w:r>
            <w:r w:rsidRPr="00F942FC">
              <w:rPr>
                <w:sz w:val="22"/>
                <w:szCs w:val="22"/>
                <w:lang w:eastAsia="ru-RU"/>
              </w:rPr>
              <w:t>str. Decebal, nr. 101V, mun. Bălti</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4082EA" w14:textId="61AD4FBF" w:rsidR="004A3E2D" w:rsidRPr="004B4857" w:rsidRDefault="004A3E2D" w:rsidP="008423AA">
            <w:pPr>
              <w:shd w:val="clear" w:color="auto" w:fill="FFFFFF" w:themeFill="background1"/>
              <w:spacing w:before="120"/>
              <w:ind w:left="113" w:right="113"/>
              <w:jc w:val="center"/>
              <w:rPr>
                <w:sz w:val="20"/>
                <w:szCs w:val="20"/>
                <w:lang w:eastAsia="ru-RU"/>
              </w:rPr>
            </w:pPr>
            <w:r>
              <w:rPr>
                <w:sz w:val="20"/>
                <w:szCs w:val="20"/>
                <w:lang w:eastAsia="ru-RU"/>
              </w:rPr>
              <w:t xml:space="preserve">Obiect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B4524" w14:textId="50D94660" w:rsidR="004A3E2D" w:rsidRPr="004B4857" w:rsidRDefault="004A3E2D" w:rsidP="008423AA">
            <w:pPr>
              <w:shd w:val="clear" w:color="auto" w:fill="FFFFFF" w:themeFill="background1"/>
              <w:spacing w:before="120"/>
              <w:jc w:val="center"/>
              <w:rPr>
                <w:sz w:val="20"/>
                <w:szCs w:val="20"/>
                <w:lang w:eastAsia="ru-RU"/>
              </w:rPr>
            </w:pPr>
            <w:r>
              <w:rPr>
                <w:sz w:val="20"/>
                <w:szCs w:val="20"/>
                <w:lang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6EC852E9" w14:textId="3A6DB19C" w:rsidR="004A3E2D" w:rsidRPr="004B4857" w:rsidRDefault="004A3E2D" w:rsidP="008423AA">
            <w:pPr>
              <w:shd w:val="clear" w:color="auto" w:fill="FFFFFF" w:themeFill="background1"/>
              <w:spacing w:before="120"/>
              <w:jc w:val="center"/>
              <w:rPr>
                <w:rFonts w:eastAsia="Calibri"/>
                <w:b/>
                <w:i/>
                <w:sz w:val="20"/>
                <w:szCs w:val="20"/>
              </w:rPr>
            </w:pPr>
            <w:r>
              <w:rPr>
                <w:rFonts w:eastAsia="Calibri"/>
                <w:i/>
                <w:sz w:val="20"/>
                <w:szCs w:val="20"/>
              </w:rPr>
              <w:t>Lucrările se vor executa în conformitate cu normativele și standardele în vigoare din domeniul construcțiilor. Oferta se va elabora ținând cont de prevederile caietului de sarcini anexat.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21B6DF" w14:textId="37252371" w:rsidR="004A3E2D" w:rsidRPr="004B4857" w:rsidRDefault="00B14AC0" w:rsidP="008423AA">
            <w:pPr>
              <w:shd w:val="clear" w:color="auto" w:fill="FFFFFF" w:themeFill="background1"/>
              <w:spacing w:before="120"/>
              <w:jc w:val="center"/>
              <w:rPr>
                <w:sz w:val="22"/>
                <w:szCs w:val="22"/>
                <w:lang w:eastAsia="ru-RU"/>
              </w:rPr>
            </w:pPr>
            <w:r w:rsidRPr="001F18C3">
              <w:rPr>
                <w:b/>
                <w:sz w:val="22"/>
                <w:szCs w:val="22"/>
                <w:lang w:eastAsia="ru-RU"/>
              </w:rPr>
              <w:t>1 682 028,00</w:t>
            </w:r>
          </w:p>
        </w:tc>
      </w:tr>
      <w:tr w:rsidR="004A3E2D" w:rsidRPr="004B4857" w14:paraId="5ACB9A3A" w14:textId="77777777" w:rsidTr="008423AA">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9AB0A" w14:textId="0C04A209" w:rsidR="004A3E2D" w:rsidRPr="004B4857" w:rsidRDefault="004A3E2D" w:rsidP="008423AA">
            <w:pPr>
              <w:pStyle w:val="aff2"/>
              <w:jc w:val="center"/>
              <w:rPr>
                <w:b/>
                <w:lang w:eastAsia="ru-RU"/>
              </w:rPr>
            </w:pPr>
            <w:r w:rsidRPr="004B4857">
              <w:rPr>
                <w:b/>
                <w:lang w:eastAsia="ru-RU"/>
              </w:rPr>
              <w:t>Valoarea estimativă totală</w:t>
            </w:r>
            <w:r w:rsidR="00B14AC0">
              <w:rPr>
                <w:b/>
                <w:lang w:eastAsia="ru-RU"/>
              </w:rPr>
              <w:t xml:space="preserve"> </w:t>
            </w:r>
            <w:r w:rsidR="00B14AC0">
              <w:rPr>
                <w:b/>
                <w:lang w:eastAsia="ru-RU"/>
              </w:rPr>
              <w:t xml:space="preserve"> – </w:t>
            </w:r>
            <w:r w:rsidR="00B14AC0" w:rsidRPr="001F18C3">
              <w:rPr>
                <w:b/>
                <w:sz w:val="22"/>
                <w:szCs w:val="22"/>
                <w:u w:val="single"/>
                <w:lang w:eastAsia="ru-RU"/>
              </w:rPr>
              <w:t>1 682 028,00 lei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39519" w14:textId="0DF662D1" w:rsidR="004A3E2D" w:rsidRPr="004B4857" w:rsidRDefault="004A3E2D" w:rsidP="008423AA">
            <w:pPr>
              <w:pStyle w:val="aff2"/>
              <w:jc w:val="center"/>
              <w:rPr>
                <w:b/>
                <w:lang w:eastAsia="ru-RU"/>
              </w:rPr>
            </w:pPr>
          </w:p>
        </w:tc>
      </w:tr>
    </w:tbl>
    <w:p w14:paraId="4FE87B1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24C7CB6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1FD3B771"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18312F4A" w14:textId="3FCFBF80" w:rsidR="00943065" w:rsidRPr="004B4857" w:rsidRDefault="00943065" w:rsidP="00943065">
      <w:pPr>
        <w:numPr>
          <w:ilvl w:val="0"/>
          <w:numId w:val="23"/>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004A3E2D">
        <w:rPr>
          <w:bCs/>
          <w:i/>
          <w:iCs/>
          <w:u w:val="single"/>
          <w:lang w:eastAsia="ru-RU"/>
        </w:rPr>
        <w:t>3</w:t>
      </w:r>
      <w:r w:rsidR="00E26788">
        <w:rPr>
          <w:bCs/>
          <w:i/>
          <w:iCs/>
          <w:u w:val="single"/>
          <w:lang w:eastAsia="ru-RU"/>
        </w:rPr>
        <w:t xml:space="preserve"> luni</w:t>
      </w:r>
      <w:r w:rsidR="003F2C59" w:rsidRPr="0040414E">
        <w:rPr>
          <w:bCs/>
          <w:i/>
          <w:iCs/>
          <w:u w:val="single"/>
          <w:lang w:eastAsia="ru-RU"/>
        </w:rPr>
        <w:t xml:space="preserve"> din momentul predării de către Beneficiar a obiectului / spațiului către Antreprenor</w:t>
      </w:r>
    </w:p>
    <w:p w14:paraId="31EFD711" w14:textId="22E4ED48" w:rsidR="00943065" w:rsidRPr="004B4857" w:rsidRDefault="00943065" w:rsidP="00943065">
      <w:pPr>
        <w:numPr>
          <w:ilvl w:val="0"/>
          <w:numId w:val="23"/>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25.12.202</w:t>
      </w:r>
      <w:r w:rsidR="00E26788">
        <w:rPr>
          <w:i/>
          <w:u w:val="single"/>
          <w:shd w:val="clear" w:color="auto" w:fill="FFFFFF" w:themeFill="background1"/>
        </w:rPr>
        <w:t>6</w:t>
      </w:r>
    </w:p>
    <w:p w14:paraId="591A6EF5"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661F874A"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lastRenderedPageBreak/>
        <w:t xml:space="preserve">Prestarea serviciului este rezervată unei anumite profesii în temeiul unor legi sau al unor acte administrative (după caz): </w:t>
      </w:r>
      <w:r w:rsidRPr="004B4857">
        <w:rPr>
          <w:i/>
          <w:u w:val="single"/>
        </w:rPr>
        <w:t>nu se aplică</w:t>
      </w:r>
    </w:p>
    <w:p w14:paraId="33F15FD0"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943065" w:rsidRPr="004B4857" w14:paraId="3B80F2AA" w14:textId="77777777" w:rsidTr="008423AA">
        <w:tc>
          <w:tcPr>
            <w:tcW w:w="568" w:type="dxa"/>
            <w:shd w:val="clear" w:color="auto" w:fill="auto"/>
          </w:tcPr>
          <w:p w14:paraId="4DF57F09"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Nr. d/o</w:t>
            </w:r>
          </w:p>
        </w:tc>
        <w:tc>
          <w:tcPr>
            <w:tcW w:w="4289" w:type="dxa"/>
            <w:shd w:val="clear" w:color="auto" w:fill="auto"/>
          </w:tcPr>
          <w:p w14:paraId="5E175941"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Descrierea criteriului/cerinței</w:t>
            </w:r>
          </w:p>
        </w:tc>
        <w:tc>
          <w:tcPr>
            <w:tcW w:w="4298" w:type="dxa"/>
            <w:shd w:val="clear" w:color="auto" w:fill="auto"/>
          </w:tcPr>
          <w:p w14:paraId="40C7FC6A"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Mod de demonstrare a îndeplinirii criteriului/cerinței:</w:t>
            </w:r>
          </w:p>
        </w:tc>
        <w:tc>
          <w:tcPr>
            <w:tcW w:w="1577" w:type="dxa"/>
            <w:shd w:val="clear" w:color="auto" w:fill="auto"/>
          </w:tcPr>
          <w:p w14:paraId="532B3444"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 xml:space="preserve">Nivelul minim/ </w:t>
            </w:r>
            <w:r w:rsidRPr="00BC584B">
              <w:rPr>
                <w:b/>
                <w:iCs/>
                <w:sz w:val="20"/>
                <w:szCs w:val="20"/>
                <w:lang w:eastAsia="ru-RU"/>
              </w:rPr>
              <w:br/>
              <w:t>Obligativitatea</w:t>
            </w:r>
          </w:p>
        </w:tc>
      </w:tr>
      <w:tr w:rsidR="00943065" w:rsidRPr="004B4857" w14:paraId="60E78C50" w14:textId="77777777" w:rsidTr="008423AA">
        <w:trPr>
          <w:trHeight w:val="239"/>
        </w:trPr>
        <w:tc>
          <w:tcPr>
            <w:tcW w:w="568" w:type="dxa"/>
            <w:shd w:val="clear" w:color="auto" w:fill="auto"/>
          </w:tcPr>
          <w:p w14:paraId="5CEA35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002370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Cerere de participare</w:t>
            </w:r>
          </w:p>
          <w:p w14:paraId="1004B778" w14:textId="77777777" w:rsidR="00943065" w:rsidRPr="004B4857" w:rsidRDefault="00943065" w:rsidP="008423AA">
            <w:pPr>
              <w:pStyle w:val="a"/>
              <w:tabs>
                <w:tab w:val="left" w:pos="284"/>
                <w:tab w:val="right" w:pos="9531"/>
              </w:tabs>
              <w:ind w:left="0"/>
              <w:rPr>
                <w:b/>
                <w:i/>
                <w:sz w:val="22"/>
                <w:szCs w:val="22"/>
                <w:lang w:val="ro-RO"/>
              </w:rPr>
            </w:pPr>
          </w:p>
        </w:tc>
        <w:tc>
          <w:tcPr>
            <w:tcW w:w="4298" w:type="dxa"/>
            <w:shd w:val="clear" w:color="auto" w:fill="auto"/>
          </w:tcPr>
          <w:p w14:paraId="1FFF407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7 –</w:t>
            </w:r>
            <w:r w:rsidRPr="004B4857">
              <w:rPr>
                <w:sz w:val="22"/>
                <w:szCs w:val="22"/>
              </w:rPr>
              <w:t xml:space="preserve"> </w:t>
            </w:r>
            <w:r w:rsidRPr="004B4857">
              <w:rPr>
                <w:i/>
                <w:iCs/>
                <w:sz w:val="22"/>
                <w:szCs w:val="22"/>
              </w:rPr>
              <w:t xml:space="preserve">confirmat prin aplicarea  semnăturii  electronice. </w:t>
            </w:r>
          </w:p>
        </w:tc>
        <w:tc>
          <w:tcPr>
            <w:tcW w:w="1577" w:type="dxa"/>
            <w:shd w:val="clear" w:color="auto" w:fill="auto"/>
          </w:tcPr>
          <w:p w14:paraId="1E593F8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E2926E4" w14:textId="77777777" w:rsidTr="008423AA">
        <w:trPr>
          <w:trHeight w:val="239"/>
        </w:trPr>
        <w:tc>
          <w:tcPr>
            <w:tcW w:w="568" w:type="dxa"/>
            <w:shd w:val="clear" w:color="auto" w:fill="auto"/>
          </w:tcPr>
          <w:p w14:paraId="2DFECA9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2AE70B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privind valabilitatea ofertei</w:t>
            </w:r>
          </w:p>
        </w:tc>
        <w:tc>
          <w:tcPr>
            <w:tcW w:w="4298" w:type="dxa"/>
            <w:shd w:val="clear" w:color="auto" w:fill="auto"/>
          </w:tcPr>
          <w:p w14:paraId="192744B2"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8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2833230"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D323DB2" w14:textId="77777777" w:rsidTr="008423AA">
        <w:trPr>
          <w:trHeight w:val="239"/>
        </w:trPr>
        <w:tc>
          <w:tcPr>
            <w:tcW w:w="568" w:type="dxa"/>
            <w:shd w:val="clear" w:color="auto" w:fill="auto"/>
          </w:tcPr>
          <w:p w14:paraId="1BC5CF4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AE619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Oferta</w:t>
            </w:r>
          </w:p>
        </w:tc>
        <w:tc>
          <w:tcPr>
            <w:tcW w:w="4298" w:type="dxa"/>
            <w:shd w:val="clear" w:color="auto" w:fill="auto"/>
          </w:tcPr>
          <w:p w14:paraId="52E3970E"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0026D7D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24A3FEB" w14:textId="77777777" w:rsidTr="008423AA">
        <w:trPr>
          <w:trHeight w:val="239"/>
        </w:trPr>
        <w:tc>
          <w:tcPr>
            <w:tcW w:w="568" w:type="dxa"/>
            <w:shd w:val="clear" w:color="auto" w:fill="auto"/>
          </w:tcPr>
          <w:p w14:paraId="3B75CE8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180D27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Devizele de cheltuieli F-3; F-5; F-7;</w:t>
            </w:r>
          </w:p>
        </w:tc>
        <w:tc>
          <w:tcPr>
            <w:tcW w:w="4298" w:type="dxa"/>
            <w:shd w:val="clear" w:color="auto" w:fill="auto"/>
          </w:tcPr>
          <w:p w14:paraId="36169BE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întocmite conform NCM L.01.01-2012, CP L.01.01-2012, CP L.01.02-2012, și tuturor normativelor și instrucțiunilor în vigoare la zi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C68F9F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6A7507F" w14:textId="77777777" w:rsidTr="008423AA">
        <w:trPr>
          <w:trHeight w:val="239"/>
        </w:trPr>
        <w:tc>
          <w:tcPr>
            <w:tcW w:w="568" w:type="dxa"/>
            <w:shd w:val="clear" w:color="auto" w:fill="auto"/>
          </w:tcPr>
          <w:p w14:paraId="7582BCE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color w:val="FF0000"/>
                <w:lang w:val="ro-RO" w:eastAsia="ru-RU"/>
              </w:rPr>
            </w:pPr>
          </w:p>
        </w:tc>
        <w:tc>
          <w:tcPr>
            <w:tcW w:w="4289" w:type="dxa"/>
            <w:shd w:val="clear" w:color="auto" w:fill="auto"/>
          </w:tcPr>
          <w:p w14:paraId="33962CB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Garanția pentru ofertă </w:t>
            </w:r>
            <w:r w:rsidRPr="004B4857">
              <w:rPr>
                <w:rFonts w:ascii="Times New Roman" w:hAnsi="Times New Roman"/>
                <w:b/>
                <w:i/>
                <w:sz w:val="22"/>
                <w:szCs w:val="22"/>
                <w:u w:val="single"/>
              </w:rPr>
              <w:t>2%</w:t>
            </w:r>
            <w:r w:rsidRPr="004B4857">
              <w:rPr>
                <w:rFonts w:ascii="Times New Roman" w:hAnsi="Times New Roman"/>
                <w:b/>
                <w:i/>
                <w:sz w:val="22"/>
                <w:szCs w:val="22"/>
              </w:rPr>
              <w:t xml:space="preserve"> din valoarea ofertei fără TVA</w:t>
            </w:r>
            <w:r w:rsidRPr="004B4857">
              <w:rPr>
                <w:rFonts w:ascii="Times New Roman" w:hAnsi="Times New Roman"/>
                <w:b/>
                <w:sz w:val="22"/>
                <w:szCs w:val="22"/>
              </w:rPr>
              <w:t xml:space="preserve">  </w:t>
            </w:r>
          </w:p>
        </w:tc>
        <w:tc>
          <w:tcPr>
            <w:tcW w:w="4298" w:type="dxa"/>
            <w:shd w:val="clear" w:color="auto" w:fill="auto"/>
          </w:tcPr>
          <w:p w14:paraId="5144DF09" w14:textId="77777777" w:rsidR="003F2C59" w:rsidRPr="0040414E" w:rsidRDefault="003F2C59" w:rsidP="003F2C59">
            <w:pPr>
              <w:tabs>
                <w:tab w:val="left" w:pos="612"/>
              </w:tabs>
              <w:jc w:val="both"/>
              <w:rPr>
                <w:i/>
                <w:iCs/>
                <w:noProof w:val="0"/>
                <w:sz w:val="22"/>
                <w:szCs w:val="22"/>
              </w:rPr>
            </w:pPr>
            <w:r w:rsidRPr="0040414E">
              <w:rPr>
                <w:i/>
                <w:iCs/>
                <w:noProof w:val="0"/>
                <w:sz w:val="22"/>
                <w:szCs w:val="22"/>
              </w:rPr>
              <w:t>Confirmat prin aplicarea  semnăturii  electronice.</w:t>
            </w:r>
          </w:p>
          <w:p w14:paraId="427E532E" w14:textId="5A2D3C67" w:rsidR="00943065" w:rsidRPr="0040414E" w:rsidRDefault="003F2C59" w:rsidP="003F2C59">
            <w:pPr>
              <w:tabs>
                <w:tab w:val="left" w:pos="612"/>
              </w:tabs>
              <w:jc w:val="both"/>
              <w:rPr>
                <w:i/>
                <w:sz w:val="22"/>
                <w:szCs w:val="22"/>
              </w:rPr>
            </w:pPr>
            <w:r w:rsidRPr="0040414E">
              <w:rPr>
                <w:i/>
                <w:noProof w:val="0"/>
                <w:sz w:val="22"/>
                <w:szCs w:val="22"/>
              </w:rPr>
              <w:t>Garanție bancară conform Anexei nr. 9 sau transfer bancar – confirmată prin aplicarea semnăturii electronice a Participantului;</w:t>
            </w:r>
          </w:p>
        </w:tc>
        <w:tc>
          <w:tcPr>
            <w:tcW w:w="1577" w:type="dxa"/>
            <w:shd w:val="clear" w:color="auto" w:fill="auto"/>
          </w:tcPr>
          <w:p w14:paraId="0349F0C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97AC86F" w14:textId="77777777" w:rsidTr="008423AA">
        <w:trPr>
          <w:trHeight w:val="239"/>
        </w:trPr>
        <w:tc>
          <w:tcPr>
            <w:tcW w:w="568" w:type="dxa"/>
            <w:shd w:val="clear" w:color="auto" w:fill="auto"/>
          </w:tcPr>
          <w:p w14:paraId="1BC7ED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FE2F4C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DUAE</w:t>
            </w:r>
          </w:p>
        </w:tc>
        <w:tc>
          <w:tcPr>
            <w:tcW w:w="4298" w:type="dxa"/>
            <w:shd w:val="clear" w:color="auto" w:fill="auto"/>
          </w:tcPr>
          <w:p w14:paraId="20D51B76" w14:textId="77777777" w:rsidR="00943065" w:rsidRPr="004B4857" w:rsidRDefault="00943065" w:rsidP="008423AA">
            <w:pPr>
              <w:tabs>
                <w:tab w:val="left" w:pos="612"/>
              </w:tabs>
              <w:jc w:val="both"/>
              <w:rPr>
                <w:i/>
                <w:iCs/>
                <w:sz w:val="22"/>
                <w:szCs w:val="22"/>
              </w:rPr>
            </w:pPr>
            <w:r w:rsidRPr="004B4857">
              <w:rPr>
                <w:i/>
                <w:iCs/>
                <w:sz w:val="22"/>
                <w:szCs w:val="22"/>
              </w:rPr>
              <w:t xml:space="preserve">Original – confirmat prin aplicarea  semnăturii  electronice. </w:t>
            </w:r>
          </w:p>
        </w:tc>
        <w:tc>
          <w:tcPr>
            <w:tcW w:w="1577" w:type="dxa"/>
            <w:shd w:val="clear" w:color="auto" w:fill="auto"/>
          </w:tcPr>
          <w:p w14:paraId="2A8B34F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1E6141" w14:textId="77777777" w:rsidTr="008423AA">
        <w:trPr>
          <w:trHeight w:val="239"/>
        </w:trPr>
        <w:tc>
          <w:tcPr>
            <w:tcW w:w="568" w:type="dxa"/>
            <w:shd w:val="clear" w:color="auto" w:fill="auto"/>
          </w:tcPr>
          <w:p w14:paraId="36681DB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348FC0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Dovada înregistrării persoanei juridice, în conformitate cu prevederile legale din țara în care ofertantul este stabilit</w:t>
            </w:r>
          </w:p>
        </w:tc>
        <w:tc>
          <w:tcPr>
            <w:tcW w:w="4298" w:type="dxa"/>
            <w:shd w:val="clear" w:color="auto" w:fill="auto"/>
          </w:tcPr>
          <w:p w14:paraId="31FA6141"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D71CE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6892AC0" w14:textId="77777777" w:rsidTr="008423AA">
        <w:trPr>
          <w:trHeight w:val="239"/>
        </w:trPr>
        <w:tc>
          <w:tcPr>
            <w:tcW w:w="568" w:type="dxa"/>
            <w:shd w:val="clear" w:color="auto" w:fill="auto"/>
          </w:tcPr>
          <w:p w14:paraId="2285CE0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23D02F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Extras din registru de stat a persoanei juridice  </w:t>
            </w:r>
          </w:p>
        </w:tc>
        <w:tc>
          <w:tcPr>
            <w:tcW w:w="4298" w:type="dxa"/>
            <w:shd w:val="clear" w:color="auto" w:fill="auto"/>
          </w:tcPr>
          <w:p w14:paraId="79A66D5A"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00BE106F"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50D46AE" w14:textId="77777777" w:rsidTr="008423AA">
        <w:trPr>
          <w:trHeight w:val="239"/>
        </w:trPr>
        <w:tc>
          <w:tcPr>
            <w:tcW w:w="568" w:type="dxa"/>
            <w:shd w:val="clear" w:color="auto" w:fill="auto"/>
          </w:tcPr>
          <w:p w14:paraId="2739B29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B85EC1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atribuire contului bancar</w:t>
            </w:r>
          </w:p>
        </w:tc>
        <w:tc>
          <w:tcPr>
            <w:tcW w:w="4298" w:type="dxa"/>
            <w:shd w:val="clear" w:color="auto" w:fill="auto"/>
          </w:tcPr>
          <w:p w14:paraId="0BC00A23" w14:textId="77777777" w:rsidR="00943065" w:rsidRPr="004B4857" w:rsidRDefault="00943065" w:rsidP="008423AA">
            <w:pPr>
              <w:tabs>
                <w:tab w:val="left" w:pos="612"/>
              </w:tabs>
              <w:jc w:val="both"/>
              <w:rPr>
                <w:i/>
                <w:iCs/>
                <w:sz w:val="22"/>
                <w:szCs w:val="22"/>
              </w:rPr>
            </w:pPr>
            <w:r w:rsidRPr="004B4857">
              <w:rPr>
                <w:i/>
                <w:sz w:val="22"/>
                <w:szCs w:val="22"/>
              </w:rPr>
              <w:t xml:space="preserve">Copie – eliberat de banca deținătoare de cont – </w:t>
            </w:r>
            <w:r w:rsidRPr="004B4857">
              <w:rPr>
                <w:i/>
                <w:iCs/>
                <w:sz w:val="22"/>
                <w:szCs w:val="22"/>
              </w:rPr>
              <w:t>confirmat prin aplicarea  semnăturii  electronice.</w:t>
            </w:r>
          </w:p>
        </w:tc>
        <w:tc>
          <w:tcPr>
            <w:tcW w:w="1577" w:type="dxa"/>
            <w:shd w:val="clear" w:color="auto" w:fill="auto"/>
          </w:tcPr>
          <w:p w14:paraId="6151AAA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AF87F5E" w14:textId="77777777" w:rsidTr="008423AA">
        <w:trPr>
          <w:trHeight w:val="239"/>
        </w:trPr>
        <w:tc>
          <w:tcPr>
            <w:tcW w:w="568" w:type="dxa"/>
            <w:shd w:val="clear" w:color="auto" w:fill="auto"/>
          </w:tcPr>
          <w:p w14:paraId="395D2B8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65C6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Raport financiar pe baza datelor a ultimului bilanț contabil.</w:t>
            </w:r>
          </w:p>
        </w:tc>
        <w:tc>
          <w:tcPr>
            <w:tcW w:w="4298" w:type="dxa"/>
            <w:shd w:val="clear" w:color="auto" w:fill="auto"/>
          </w:tcPr>
          <w:p w14:paraId="61AA6466" w14:textId="77777777" w:rsidR="00943065" w:rsidRPr="004B4857" w:rsidRDefault="00943065" w:rsidP="008423AA">
            <w:pPr>
              <w:tabs>
                <w:tab w:val="left" w:pos="612"/>
              </w:tabs>
              <w:jc w:val="both"/>
              <w:rPr>
                <w:i/>
                <w:iCs/>
                <w:sz w:val="22"/>
                <w:szCs w:val="22"/>
              </w:rPr>
            </w:pPr>
            <w:r w:rsidRPr="004B4857">
              <w:rPr>
                <w:i/>
                <w:iCs/>
                <w:sz w:val="22"/>
                <w:szCs w:val="22"/>
              </w:rPr>
              <w:t>Copie – confirmat prin aplicarea  semnăturii  electronice.</w:t>
            </w:r>
          </w:p>
        </w:tc>
        <w:tc>
          <w:tcPr>
            <w:tcW w:w="1577" w:type="dxa"/>
            <w:shd w:val="clear" w:color="auto" w:fill="auto"/>
          </w:tcPr>
          <w:p w14:paraId="60DA8A4C"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8BFDC5A" w14:textId="77777777" w:rsidTr="008423AA">
        <w:trPr>
          <w:trHeight w:val="239"/>
        </w:trPr>
        <w:tc>
          <w:tcPr>
            <w:tcW w:w="568" w:type="dxa"/>
            <w:shd w:val="clear" w:color="auto" w:fill="auto"/>
          </w:tcPr>
          <w:p w14:paraId="6A3B195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8489A9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Grafic de  executare a lucrărilor</w:t>
            </w:r>
          </w:p>
        </w:tc>
        <w:tc>
          <w:tcPr>
            <w:tcW w:w="4298" w:type="dxa"/>
            <w:shd w:val="clear" w:color="auto" w:fill="auto"/>
          </w:tcPr>
          <w:p w14:paraId="145F673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10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2B07E3E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375745B" w14:textId="77777777" w:rsidTr="008423AA">
        <w:trPr>
          <w:trHeight w:val="239"/>
        </w:trPr>
        <w:tc>
          <w:tcPr>
            <w:tcW w:w="568" w:type="dxa"/>
            <w:shd w:val="clear" w:color="auto" w:fill="auto"/>
          </w:tcPr>
          <w:p w14:paraId="2375600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8F2E07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w:t>
            </w:r>
            <w:r w:rsidRPr="004B4857">
              <w:rPr>
                <w:rFonts w:ascii="Times New Roman" w:hAnsi="Times New Roman"/>
                <w:b/>
                <w:i/>
                <w:sz w:val="22"/>
                <w:szCs w:val="22"/>
              </w:rPr>
              <w:t>privind experiența similară</w:t>
            </w:r>
          </w:p>
        </w:tc>
        <w:tc>
          <w:tcPr>
            <w:tcW w:w="4298" w:type="dxa"/>
            <w:shd w:val="clear" w:color="auto" w:fill="auto"/>
          </w:tcPr>
          <w:p w14:paraId="489AE85C" w14:textId="77777777" w:rsidR="00943065" w:rsidRPr="004B4857" w:rsidRDefault="00943065" w:rsidP="008423AA">
            <w:pPr>
              <w:tabs>
                <w:tab w:val="right" w:pos="426"/>
              </w:tabs>
              <w:jc w:val="both"/>
              <w:rPr>
                <w:i/>
                <w:iCs/>
                <w:sz w:val="22"/>
                <w:szCs w:val="22"/>
                <w:lang w:eastAsia="ru-RU"/>
              </w:rPr>
            </w:pPr>
            <w:r w:rsidRPr="004B4857">
              <w:rPr>
                <w:i/>
                <w:iCs/>
                <w:sz w:val="22"/>
                <w:szCs w:val="22"/>
                <w:lang w:eastAsia="ru-RU"/>
              </w:rPr>
              <w:t>Original – confirmat prin aplicarea  semnăturii  electronice.</w:t>
            </w:r>
          </w:p>
          <w:p w14:paraId="79D1002A" w14:textId="77777777" w:rsidR="00943065" w:rsidRPr="004B4857" w:rsidRDefault="00943065" w:rsidP="008423AA">
            <w:pPr>
              <w:tabs>
                <w:tab w:val="right" w:pos="426"/>
              </w:tabs>
              <w:jc w:val="both"/>
              <w:rPr>
                <w:iCs/>
                <w:sz w:val="22"/>
                <w:szCs w:val="22"/>
                <w:lang w:eastAsia="ru-RU"/>
              </w:rPr>
            </w:pPr>
            <w:r w:rsidRPr="004B4857">
              <w:rPr>
                <w:iCs/>
                <w:sz w:val="22"/>
                <w:szCs w:val="22"/>
                <w:lang w:eastAsia="ru-RU"/>
              </w:rPr>
              <w:t>Ofertantul urmează să dispună de un nivel minim de experiență pentru a se califica conform cerințelor de îndeplinire a contractului:</w:t>
            </w:r>
          </w:p>
          <w:p w14:paraId="620036EE" w14:textId="5734F7ED" w:rsidR="00943065" w:rsidRPr="004B4857" w:rsidRDefault="004A3E2D" w:rsidP="008423AA">
            <w:pPr>
              <w:jc w:val="both"/>
              <w:rPr>
                <w:i/>
                <w:iCs/>
                <w:sz w:val="22"/>
                <w:szCs w:val="22"/>
              </w:rPr>
            </w:pPr>
            <w:r>
              <w:rPr>
                <w:i/>
                <w:sz w:val="22"/>
                <w:szCs w:val="22"/>
              </w:rPr>
              <w:t>E</w:t>
            </w:r>
            <w:r w:rsidRPr="004A3E2D">
              <w:rPr>
                <w:i/>
                <w:sz w:val="22"/>
                <w:szCs w:val="22"/>
              </w:rPr>
              <w:t>xecutarea în ultimii 3 ani a minimum a unui contract cu o valoare nu mai mică de 75% din valoarea viitorului contract, având ca obiect lucrări de creare a cabinetelor sau sălilor radiodiagnostice, confirmat prin prezentarea contractului de antrepriză sau subantrepriză, precum și prin procesul-verbal de recepție la terminarea lucrărilor/procesul-verbal de recepție finală la expirarea perioadei de garanție (informațiile date se vor include în anexele nr. 12);</w:t>
            </w:r>
          </w:p>
        </w:tc>
        <w:tc>
          <w:tcPr>
            <w:tcW w:w="1577" w:type="dxa"/>
            <w:shd w:val="clear" w:color="auto" w:fill="auto"/>
          </w:tcPr>
          <w:p w14:paraId="3D48230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08D734F" w14:textId="77777777" w:rsidTr="008423AA">
        <w:trPr>
          <w:trHeight w:val="239"/>
        </w:trPr>
        <w:tc>
          <w:tcPr>
            <w:tcW w:w="568" w:type="dxa"/>
            <w:shd w:val="clear" w:color="auto" w:fill="auto"/>
          </w:tcPr>
          <w:p w14:paraId="1BFD773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5D43121"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privind </w:t>
            </w:r>
            <w:r w:rsidRPr="004B4857">
              <w:rPr>
                <w:rFonts w:ascii="Times New Roman" w:hAnsi="Times New Roman"/>
                <w:b/>
                <w:i/>
                <w:sz w:val="22"/>
                <w:szCs w:val="22"/>
              </w:rPr>
              <w:t>lista principalelor lucrări executate în ultimul an de activitate</w:t>
            </w:r>
          </w:p>
        </w:tc>
        <w:tc>
          <w:tcPr>
            <w:tcW w:w="4298" w:type="dxa"/>
            <w:shd w:val="clear" w:color="auto" w:fill="auto"/>
          </w:tcPr>
          <w:p w14:paraId="186DB44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13 – </w:t>
            </w:r>
            <w:r w:rsidRPr="004B4857">
              <w:rPr>
                <w:i/>
                <w:iCs/>
                <w:sz w:val="22"/>
                <w:szCs w:val="22"/>
              </w:rPr>
              <w:t xml:space="preserve">confirmat prin aplicarea  semnăturii  electronice. </w:t>
            </w:r>
          </w:p>
        </w:tc>
        <w:tc>
          <w:tcPr>
            <w:tcW w:w="1577" w:type="dxa"/>
            <w:shd w:val="clear" w:color="auto" w:fill="auto"/>
          </w:tcPr>
          <w:p w14:paraId="43A8DF5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66F4BC1" w14:textId="77777777" w:rsidTr="008423AA">
        <w:trPr>
          <w:trHeight w:val="239"/>
        </w:trPr>
        <w:tc>
          <w:tcPr>
            <w:tcW w:w="568" w:type="dxa"/>
            <w:shd w:val="clear" w:color="auto" w:fill="auto"/>
          </w:tcPr>
          <w:p w14:paraId="0D8D81F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8BF48D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bCs/>
                <w:i/>
                <w:iCs/>
                <w:sz w:val="22"/>
                <w:szCs w:val="22"/>
              </w:rPr>
              <w:t xml:space="preserve">Declarație </w:t>
            </w:r>
            <w:r w:rsidRPr="004B4857">
              <w:rPr>
                <w:rFonts w:ascii="Times New Roman" w:eastAsia="PMingLiU" w:hAnsi="Times New Roman"/>
                <w:b/>
                <w:i/>
                <w:sz w:val="22"/>
                <w:szCs w:val="22"/>
              </w:rPr>
              <w:t xml:space="preserve">privind dotările specifice, utilajul și echipamentul necesar </w:t>
            </w:r>
            <w:r w:rsidRPr="004B4857">
              <w:rPr>
                <w:rFonts w:ascii="Times New Roman" w:eastAsia="PMingLiU" w:hAnsi="Times New Roman"/>
                <w:b/>
                <w:bCs/>
                <w:i/>
                <w:spacing w:val="-2"/>
                <w:sz w:val="22"/>
                <w:szCs w:val="22"/>
              </w:rPr>
              <w:t xml:space="preserve">pentru </w:t>
            </w:r>
            <w:r w:rsidRPr="004B4857">
              <w:rPr>
                <w:rFonts w:ascii="Times New Roman" w:eastAsia="PMingLiU" w:hAnsi="Times New Roman"/>
                <w:b/>
                <w:i/>
                <w:sz w:val="22"/>
                <w:szCs w:val="22"/>
              </w:rPr>
              <w:t xml:space="preserve">îndeplinirea </w:t>
            </w:r>
            <w:r w:rsidRPr="004B4857">
              <w:rPr>
                <w:rFonts w:ascii="Times New Roman" w:eastAsia="PMingLiU" w:hAnsi="Times New Roman"/>
                <w:b/>
                <w:i/>
                <w:sz w:val="22"/>
                <w:szCs w:val="22"/>
              </w:rPr>
              <w:lastRenderedPageBreak/>
              <w:t>corespunzătoare a contractului</w:t>
            </w:r>
          </w:p>
        </w:tc>
        <w:tc>
          <w:tcPr>
            <w:tcW w:w="4298" w:type="dxa"/>
            <w:shd w:val="clear" w:color="auto" w:fill="auto"/>
          </w:tcPr>
          <w:p w14:paraId="2D59C907" w14:textId="77777777" w:rsidR="00943065" w:rsidRPr="004B4857" w:rsidRDefault="00943065" w:rsidP="008423AA">
            <w:pPr>
              <w:tabs>
                <w:tab w:val="left" w:pos="612"/>
              </w:tabs>
              <w:jc w:val="both"/>
              <w:rPr>
                <w:i/>
                <w:iCs/>
                <w:sz w:val="22"/>
                <w:szCs w:val="22"/>
              </w:rPr>
            </w:pPr>
            <w:r w:rsidRPr="004B4857">
              <w:rPr>
                <w:i/>
                <w:iCs/>
                <w:sz w:val="22"/>
                <w:szCs w:val="22"/>
              </w:rPr>
              <w:lastRenderedPageBreak/>
              <w:t xml:space="preserve">Original –  </w:t>
            </w:r>
            <w:r w:rsidRPr="004B4857">
              <w:rPr>
                <w:i/>
                <w:sz w:val="22"/>
                <w:szCs w:val="22"/>
              </w:rPr>
              <w:t xml:space="preserve">Anexa nr. 14 – </w:t>
            </w:r>
            <w:r w:rsidRPr="004B4857">
              <w:rPr>
                <w:i/>
                <w:iCs/>
                <w:sz w:val="22"/>
                <w:szCs w:val="22"/>
              </w:rPr>
              <w:t>confirmat prin aplicarea semnăturii  electronice.</w:t>
            </w:r>
          </w:p>
          <w:p w14:paraId="6881ED7A" w14:textId="77777777" w:rsidR="00943065" w:rsidRPr="004B4857" w:rsidRDefault="00943065" w:rsidP="008423AA">
            <w:pPr>
              <w:tabs>
                <w:tab w:val="left" w:pos="612"/>
              </w:tabs>
              <w:jc w:val="both"/>
              <w:rPr>
                <w:i/>
                <w:iCs/>
                <w:sz w:val="22"/>
                <w:szCs w:val="22"/>
              </w:rPr>
            </w:pPr>
            <w:r w:rsidRPr="004B4857">
              <w:rPr>
                <w:i/>
                <w:iCs/>
                <w:sz w:val="22"/>
                <w:szCs w:val="22"/>
              </w:rPr>
              <w:lastRenderedPageBreak/>
              <w:t>Operatorul economic trebuie să demonstreze abilitatea sa de a termina lucrările și că are în dotare proprie, arendat sau utilizat de un subcontractant echipamente necesare pentru îndeplinirea corespunzătoare a contractului de achiziție publică</w:t>
            </w:r>
          </w:p>
        </w:tc>
        <w:tc>
          <w:tcPr>
            <w:tcW w:w="1577" w:type="dxa"/>
            <w:shd w:val="clear" w:color="auto" w:fill="auto"/>
          </w:tcPr>
          <w:p w14:paraId="5B805CA7" w14:textId="77777777" w:rsidR="00943065" w:rsidRPr="004B4857" w:rsidRDefault="00943065" w:rsidP="008423AA">
            <w:pPr>
              <w:tabs>
                <w:tab w:val="left" w:pos="612"/>
              </w:tabs>
              <w:jc w:val="center"/>
              <w:rPr>
                <w:i/>
                <w:iCs/>
                <w:sz w:val="22"/>
                <w:szCs w:val="22"/>
              </w:rPr>
            </w:pPr>
            <w:r w:rsidRPr="004B4857">
              <w:rPr>
                <w:i/>
                <w:iCs/>
                <w:sz w:val="22"/>
                <w:szCs w:val="22"/>
              </w:rPr>
              <w:lastRenderedPageBreak/>
              <w:t>Obligatoriu</w:t>
            </w:r>
          </w:p>
        </w:tc>
      </w:tr>
      <w:tr w:rsidR="00943065" w:rsidRPr="004B4857" w14:paraId="0FBBB0EF" w14:textId="77777777" w:rsidTr="008423AA">
        <w:trPr>
          <w:trHeight w:val="239"/>
        </w:trPr>
        <w:tc>
          <w:tcPr>
            <w:tcW w:w="568" w:type="dxa"/>
            <w:shd w:val="clear" w:color="auto" w:fill="auto"/>
          </w:tcPr>
          <w:p w14:paraId="56BA2A31"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EF1760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Declarație privind personalul de specialitate propus pentru implementarea contractului</w:t>
            </w:r>
          </w:p>
        </w:tc>
        <w:tc>
          <w:tcPr>
            <w:tcW w:w="4298" w:type="dxa"/>
            <w:shd w:val="clear" w:color="auto" w:fill="auto"/>
          </w:tcPr>
          <w:p w14:paraId="504A281C"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p w14:paraId="47F1A924"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dispună de specialiști cu atestare tehnico-profesională pentru toate tipurile de lucrări.</w:t>
            </w:r>
          </w:p>
          <w:p w14:paraId="440A0349" w14:textId="56B1ECAB" w:rsidR="004A3E2D" w:rsidRPr="004A3E2D" w:rsidRDefault="004A3E2D" w:rsidP="004A3E2D">
            <w:pPr>
              <w:tabs>
                <w:tab w:val="left" w:pos="612"/>
              </w:tabs>
              <w:jc w:val="both"/>
              <w:rPr>
                <w:i/>
                <w:iCs/>
                <w:sz w:val="22"/>
                <w:szCs w:val="22"/>
              </w:rPr>
            </w:pPr>
            <w:r>
              <w:rPr>
                <w:i/>
                <w:iCs/>
                <w:sz w:val="22"/>
                <w:szCs w:val="22"/>
              </w:rPr>
              <w:t xml:space="preserve">- </w:t>
            </w:r>
            <w:r w:rsidRPr="004A3E2D">
              <w:rPr>
                <w:i/>
                <w:iCs/>
                <w:sz w:val="22"/>
                <w:szCs w:val="22"/>
              </w:rPr>
              <w:t xml:space="preserve">Construcții civile, industriale și agrozootehnice </w:t>
            </w:r>
          </w:p>
          <w:p w14:paraId="4F2CD1D9" w14:textId="77777777" w:rsidR="004A3E2D" w:rsidRPr="004A3E2D" w:rsidRDefault="004A3E2D" w:rsidP="004A3E2D">
            <w:pPr>
              <w:tabs>
                <w:tab w:val="left" w:pos="612"/>
              </w:tabs>
              <w:jc w:val="both"/>
              <w:rPr>
                <w:i/>
                <w:iCs/>
                <w:sz w:val="22"/>
                <w:szCs w:val="22"/>
              </w:rPr>
            </w:pPr>
            <w:r w:rsidRPr="004A3E2D">
              <w:rPr>
                <w:i/>
                <w:iCs/>
                <w:sz w:val="22"/>
                <w:szCs w:val="22"/>
              </w:rPr>
              <w:t xml:space="preserve">- Instalații și rețele de încălzire </w:t>
            </w:r>
          </w:p>
          <w:p w14:paraId="057B52DE" w14:textId="77777777" w:rsidR="004A3E2D" w:rsidRPr="004A3E2D" w:rsidRDefault="004A3E2D" w:rsidP="004A3E2D">
            <w:pPr>
              <w:tabs>
                <w:tab w:val="left" w:pos="612"/>
              </w:tabs>
              <w:jc w:val="both"/>
              <w:rPr>
                <w:i/>
                <w:iCs/>
                <w:sz w:val="22"/>
                <w:szCs w:val="22"/>
              </w:rPr>
            </w:pPr>
            <w:r w:rsidRPr="004A3E2D">
              <w:rPr>
                <w:i/>
                <w:iCs/>
                <w:sz w:val="22"/>
                <w:szCs w:val="22"/>
              </w:rPr>
              <w:t>- Instalații și rețele electrice interioare și exterioare</w:t>
            </w:r>
          </w:p>
          <w:p w14:paraId="6726CABD" w14:textId="77777777" w:rsidR="004A3E2D" w:rsidRPr="004A3E2D" w:rsidRDefault="004A3E2D" w:rsidP="004A3E2D">
            <w:pPr>
              <w:tabs>
                <w:tab w:val="left" w:pos="612"/>
              </w:tabs>
              <w:jc w:val="both"/>
              <w:rPr>
                <w:i/>
                <w:iCs/>
                <w:sz w:val="22"/>
                <w:szCs w:val="22"/>
              </w:rPr>
            </w:pPr>
            <w:r w:rsidRPr="004A3E2D">
              <w:rPr>
                <w:i/>
                <w:iCs/>
                <w:sz w:val="22"/>
                <w:szCs w:val="22"/>
              </w:rPr>
              <w:t xml:space="preserve">- Instalații de automatizare </w:t>
            </w:r>
          </w:p>
          <w:p w14:paraId="563CA86C" w14:textId="77777777" w:rsidR="004A3E2D" w:rsidRPr="004A3E2D" w:rsidRDefault="004A3E2D" w:rsidP="004A3E2D">
            <w:pPr>
              <w:tabs>
                <w:tab w:val="left" w:pos="612"/>
              </w:tabs>
              <w:jc w:val="both"/>
              <w:rPr>
                <w:i/>
                <w:iCs/>
                <w:sz w:val="22"/>
                <w:szCs w:val="22"/>
              </w:rPr>
            </w:pPr>
            <w:r w:rsidRPr="004A3E2D">
              <w:rPr>
                <w:i/>
                <w:iCs/>
                <w:sz w:val="22"/>
                <w:szCs w:val="22"/>
              </w:rPr>
              <w:t xml:space="preserve">- Instalații și rețele de alimentare cu apă și canalizare </w:t>
            </w:r>
          </w:p>
          <w:p w14:paraId="7016296C" w14:textId="77777777" w:rsidR="004A3E2D" w:rsidRPr="004A3E2D" w:rsidRDefault="004A3E2D" w:rsidP="004A3E2D">
            <w:pPr>
              <w:tabs>
                <w:tab w:val="left" w:pos="612"/>
              </w:tabs>
              <w:jc w:val="both"/>
              <w:rPr>
                <w:i/>
                <w:iCs/>
                <w:sz w:val="22"/>
                <w:szCs w:val="22"/>
              </w:rPr>
            </w:pPr>
            <w:r w:rsidRPr="004A3E2D">
              <w:rPr>
                <w:i/>
                <w:iCs/>
                <w:sz w:val="22"/>
                <w:szCs w:val="22"/>
              </w:rPr>
              <w:t xml:space="preserve">- Instalații de ventilare și climatizare </w:t>
            </w:r>
          </w:p>
          <w:p w14:paraId="1D400D8C" w14:textId="77777777" w:rsidR="004A3E2D" w:rsidRPr="004A3E2D" w:rsidRDefault="004A3E2D" w:rsidP="004A3E2D">
            <w:pPr>
              <w:tabs>
                <w:tab w:val="left" w:pos="612"/>
              </w:tabs>
              <w:jc w:val="both"/>
              <w:rPr>
                <w:i/>
                <w:iCs/>
                <w:sz w:val="22"/>
                <w:szCs w:val="22"/>
              </w:rPr>
            </w:pPr>
            <w:r w:rsidRPr="004A3E2D">
              <w:rPr>
                <w:i/>
                <w:iCs/>
                <w:sz w:val="22"/>
                <w:szCs w:val="22"/>
              </w:rPr>
              <w:t>- Rețele de joasa tensiune</w:t>
            </w:r>
          </w:p>
          <w:p w14:paraId="3D546A55" w14:textId="77777777" w:rsidR="004A3E2D" w:rsidRPr="004A3E2D" w:rsidRDefault="004A3E2D" w:rsidP="004A3E2D">
            <w:pPr>
              <w:tabs>
                <w:tab w:val="left" w:pos="612"/>
              </w:tabs>
              <w:jc w:val="both"/>
              <w:rPr>
                <w:i/>
                <w:iCs/>
                <w:sz w:val="22"/>
                <w:szCs w:val="22"/>
              </w:rPr>
            </w:pPr>
            <w:r w:rsidRPr="004A3E2D">
              <w:rPr>
                <w:i/>
                <w:iCs/>
                <w:sz w:val="22"/>
                <w:szCs w:val="22"/>
              </w:rPr>
              <w:t>- Semnalizare  de  incendiu</w:t>
            </w:r>
          </w:p>
          <w:p w14:paraId="26289835" w14:textId="6A801ABD" w:rsidR="003F2C59" w:rsidRPr="004B4857" w:rsidRDefault="004A3E2D" w:rsidP="004A3E2D">
            <w:pPr>
              <w:tabs>
                <w:tab w:val="left" w:pos="612"/>
              </w:tabs>
              <w:jc w:val="both"/>
              <w:rPr>
                <w:i/>
                <w:iCs/>
                <w:sz w:val="22"/>
                <w:szCs w:val="22"/>
              </w:rPr>
            </w:pPr>
            <w:r w:rsidRPr="004A3E2D">
              <w:rPr>
                <w:i/>
                <w:iCs/>
                <w:sz w:val="22"/>
                <w:szCs w:val="22"/>
              </w:rPr>
              <w:t>- Automatizare AIVC</w:t>
            </w:r>
          </w:p>
        </w:tc>
        <w:tc>
          <w:tcPr>
            <w:tcW w:w="1577" w:type="dxa"/>
            <w:shd w:val="clear" w:color="auto" w:fill="auto"/>
          </w:tcPr>
          <w:p w14:paraId="7E63E365" w14:textId="77777777" w:rsidR="00943065" w:rsidRPr="004B4857" w:rsidRDefault="00943065" w:rsidP="008423AA">
            <w:pPr>
              <w:tabs>
                <w:tab w:val="left" w:pos="612"/>
              </w:tabs>
              <w:jc w:val="center"/>
              <w:rPr>
                <w:i/>
                <w:iCs/>
                <w:sz w:val="22"/>
                <w:szCs w:val="22"/>
              </w:rPr>
            </w:pPr>
            <w:r w:rsidRPr="004B4857">
              <w:rPr>
                <w:i/>
                <w:iCs/>
                <w:sz w:val="22"/>
                <w:szCs w:val="22"/>
              </w:rPr>
              <w:t>Obligatoriu</w:t>
            </w:r>
          </w:p>
          <w:p w14:paraId="59179818" w14:textId="77777777" w:rsidR="00943065" w:rsidRPr="004B4857" w:rsidRDefault="00943065" w:rsidP="008423AA">
            <w:pPr>
              <w:tabs>
                <w:tab w:val="left" w:pos="612"/>
              </w:tabs>
              <w:jc w:val="center"/>
              <w:rPr>
                <w:i/>
                <w:iCs/>
                <w:sz w:val="22"/>
                <w:szCs w:val="22"/>
              </w:rPr>
            </w:pPr>
          </w:p>
          <w:p w14:paraId="7932BB0A" w14:textId="77777777" w:rsidR="00943065" w:rsidRPr="004B4857" w:rsidRDefault="00943065" w:rsidP="008423AA">
            <w:pPr>
              <w:tabs>
                <w:tab w:val="left" w:pos="612"/>
              </w:tabs>
              <w:jc w:val="center"/>
              <w:rPr>
                <w:i/>
                <w:iCs/>
                <w:sz w:val="22"/>
                <w:szCs w:val="22"/>
              </w:rPr>
            </w:pPr>
          </w:p>
          <w:p w14:paraId="2A3E652C" w14:textId="77777777" w:rsidR="00943065" w:rsidRPr="004B4857" w:rsidRDefault="00943065" w:rsidP="008423AA">
            <w:pPr>
              <w:tabs>
                <w:tab w:val="left" w:pos="612"/>
              </w:tabs>
              <w:jc w:val="center"/>
              <w:rPr>
                <w:i/>
                <w:iCs/>
                <w:sz w:val="22"/>
                <w:szCs w:val="22"/>
              </w:rPr>
            </w:pPr>
          </w:p>
          <w:p w14:paraId="36BC0A3F" w14:textId="77777777" w:rsidR="00943065" w:rsidRPr="004B4857" w:rsidRDefault="00943065" w:rsidP="008423AA">
            <w:pPr>
              <w:tabs>
                <w:tab w:val="left" w:pos="612"/>
              </w:tabs>
              <w:jc w:val="center"/>
              <w:rPr>
                <w:i/>
                <w:iCs/>
                <w:sz w:val="22"/>
                <w:szCs w:val="22"/>
              </w:rPr>
            </w:pPr>
          </w:p>
          <w:p w14:paraId="66E1F4BE" w14:textId="77777777" w:rsidR="00943065" w:rsidRPr="004B4857" w:rsidRDefault="00943065" w:rsidP="008423AA">
            <w:pPr>
              <w:tabs>
                <w:tab w:val="left" w:pos="612"/>
              </w:tabs>
              <w:jc w:val="center"/>
              <w:rPr>
                <w:i/>
                <w:iCs/>
                <w:sz w:val="22"/>
                <w:szCs w:val="22"/>
              </w:rPr>
            </w:pPr>
          </w:p>
          <w:p w14:paraId="0576FF68" w14:textId="77777777" w:rsidR="00943065" w:rsidRPr="004B4857" w:rsidRDefault="00943065" w:rsidP="008423AA">
            <w:pPr>
              <w:tabs>
                <w:tab w:val="left" w:pos="612"/>
              </w:tabs>
              <w:jc w:val="center"/>
              <w:rPr>
                <w:i/>
                <w:iCs/>
                <w:sz w:val="22"/>
                <w:szCs w:val="22"/>
              </w:rPr>
            </w:pPr>
          </w:p>
          <w:p w14:paraId="4130FF37" w14:textId="77777777" w:rsidR="00943065" w:rsidRPr="004B4857" w:rsidRDefault="00943065" w:rsidP="008423AA">
            <w:pPr>
              <w:tabs>
                <w:tab w:val="left" w:pos="612"/>
              </w:tabs>
              <w:jc w:val="center"/>
              <w:rPr>
                <w:i/>
                <w:iCs/>
                <w:sz w:val="22"/>
                <w:szCs w:val="22"/>
              </w:rPr>
            </w:pPr>
          </w:p>
        </w:tc>
      </w:tr>
      <w:tr w:rsidR="00943065" w:rsidRPr="004B4857" w14:paraId="582E8EAC" w14:textId="77777777" w:rsidTr="008423AA">
        <w:trPr>
          <w:trHeight w:val="239"/>
        </w:trPr>
        <w:tc>
          <w:tcPr>
            <w:tcW w:w="568" w:type="dxa"/>
            <w:shd w:val="clear" w:color="auto" w:fill="auto"/>
          </w:tcPr>
          <w:p w14:paraId="2E7F6D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86AC3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Disponibilitatea de personal angajat</w:t>
            </w:r>
          </w:p>
        </w:tc>
        <w:tc>
          <w:tcPr>
            <w:tcW w:w="4298" w:type="dxa"/>
            <w:shd w:val="clear" w:color="auto" w:fill="auto"/>
          </w:tcPr>
          <w:p w14:paraId="6E8896EF" w14:textId="77777777" w:rsidR="00943065" w:rsidRPr="004B4857" w:rsidRDefault="00943065" w:rsidP="008423AA">
            <w:pPr>
              <w:jc w:val="both"/>
              <w:rPr>
                <w:i/>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p w14:paraId="09134570" w14:textId="77777777" w:rsidR="00943065" w:rsidRPr="004B4857" w:rsidRDefault="00943065" w:rsidP="008423AA">
            <w:pPr>
              <w:jc w:val="both"/>
              <w:rPr>
                <w:i/>
                <w:sz w:val="22"/>
                <w:szCs w:val="22"/>
              </w:rPr>
            </w:pPr>
            <w:r w:rsidRPr="00C07E93">
              <w:rPr>
                <w:i/>
                <w:sz w:val="22"/>
                <w:szCs w:val="22"/>
              </w:rPr>
              <w:t>Nu mai puțin de 15 angajați de șantier la momentul depunerii ofertei, confirmate prin copia dării de seamă (forma IPC21) cu statut acceptat (cu omiterea datelor cu caracter personal).</w:t>
            </w:r>
            <w:r w:rsidRPr="004B4857">
              <w:rPr>
                <w:i/>
                <w:sz w:val="22"/>
                <w:szCs w:val="22"/>
              </w:rPr>
              <w:t xml:space="preserve"> </w:t>
            </w:r>
          </w:p>
          <w:p w14:paraId="435BA1D8" w14:textId="77777777" w:rsidR="00943065" w:rsidRPr="004B4857" w:rsidRDefault="00943065" w:rsidP="008423AA">
            <w:pPr>
              <w:pStyle w:val="Default"/>
              <w:jc w:val="both"/>
              <w:rPr>
                <w:rFonts w:ascii="Times New Roman" w:eastAsia="SimSun" w:hAnsi="Times New Roman" w:cs="Times New Roman"/>
                <w:color w:val="auto"/>
                <w:sz w:val="22"/>
                <w:szCs w:val="22"/>
                <w:lang w:val="ro-RO"/>
              </w:rPr>
            </w:pPr>
            <w:r w:rsidRPr="004B4857">
              <w:rPr>
                <w:rFonts w:ascii="Times New Roman" w:eastAsia="SimSun" w:hAnsi="Times New Roman" w:cs="Times New Roman"/>
                <w:i/>
                <w:iCs/>
                <w:color w:val="auto"/>
                <w:sz w:val="22"/>
                <w:szCs w:val="22"/>
                <w:lang w:val="ro-RO"/>
              </w:rPr>
              <w:t xml:space="preserve">Se acceptă orice altă modalitate de demonstrare a disponibilității personalului angajat, decît forma IPC21. </w:t>
            </w:r>
          </w:p>
        </w:tc>
        <w:tc>
          <w:tcPr>
            <w:tcW w:w="1577" w:type="dxa"/>
            <w:shd w:val="clear" w:color="auto" w:fill="auto"/>
          </w:tcPr>
          <w:p w14:paraId="2D5CB23D" w14:textId="77777777" w:rsidR="00943065" w:rsidRPr="004B4857" w:rsidRDefault="00943065" w:rsidP="008423AA">
            <w:pPr>
              <w:tabs>
                <w:tab w:val="left" w:pos="612"/>
              </w:tabs>
              <w:jc w:val="center"/>
              <w:rPr>
                <w:i/>
                <w:iCs/>
                <w:sz w:val="22"/>
                <w:szCs w:val="22"/>
              </w:rPr>
            </w:pPr>
            <w:r w:rsidRPr="004B4857">
              <w:rPr>
                <w:i/>
                <w:sz w:val="22"/>
                <w:szCs w:val="22"/>
              </w:rPr>
              <w:t>Obligatoriu</w:t>
            </w:r>
          </w:p>
        </w:tc>
      </w:tr>
      <w:tr w:rsidR="00943065" w:rsidRPr="004B4857" w14:paraId="5CE926A0" w14:textId="77777777" w:rsidTr="008423AA">
        <w:trPr>
          <w:trHeight w:val="239"/>
        </w:trPr>
        <w:tc>
          <w:tcPr>
            <w:tcW w:w="568" w:type="dxa"/>
            <w:shd w:val="clear" w:color="auto" w:fill="auto"/>
          </w:tcPr>
          <w:p w14:paraId="0D24456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386A5D4"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Lista subcontractanților și partea/părțile din contract care sunt îndeplinite de aceștia</w:t>
            </w:r>
          </w:p>
        </w:tc>
        <w:tc>
          <w:tcPr>
            <w:tcW w:w="4298" w:type="dxa"/>
            <w:shd w:val="clear" w:color="auto" w:fill="auto"/>
          </w:tcPr>
          <w:p w14:paraId="1F949F1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16 – </w:t>
            </w:r>
            <w:r w:rsidRPr="004B4857">
              <w:rPr>
                <w:i/>
                <w:iCs/>
                <w:sz w:val="22"/>
                <w:szCs w:val="22"/>
              </w:rPr>
              <w:t>confirmat prin aplicarea  semnăturii  electronice.</w:t>
            </w:r>
          </w:p>
        </w:tc>
        <w:tc>
          <w:tcPr>
            <w:tcW w:w="1577" w:type="dxa"/>
            <w:shd w:val="clear" w:color="auto" w:fill="auto"/>
          </w:tcPr>
          <w:p w14:paraId="23A71B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2BFF82B2" w14:textId="77777777" w:rsidTr="008423AA">
        <w:trPr>
          <w:trHeight w:val="239"/>
        </w:trPr>
        <w:tc>
          <w:tcPr>
            <w:tcW w:w="568" w:type="dxa"/>
            <w:shd w:val="clear" w:color="auto" w:fill="auto"/>
          </w:tcPr>
          <w:p w14:paraId="777BBC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0E9A56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Informații privind asocierea</w:t>
            </w:r>
          </w:p>
        </w:tc>
        <w:tc>
          <w:tcPr>
            <w:tcW w:w="4298" w:type="dxa"/>
            <w:shd w:val="clear" w:color="auto" w:fill="auto"/>
          </w:tcPr>
          <w:p w14:paraId="7E7B04E8"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17 – </w:t>
            </w:r>
            <w:r w:rsidRPr="004B4857">
              <w:rPr>
                <w:i/>
                <w:iCs/>
                <w:sz w:val="22"/>
                <w:szCs w:val="22"/>
              </w:rPr>
              <w:t>confirmat prin aplicarea  semnăturii  electronice.</w:t>
            </w:r>
          </w:p>
        </w:tc>
        <w:tc>
          <w:tcPr>
            <w:tcW w:w="1577" w:type="dxa"/>
            <w:shd w:val="clear" w:color="auto" w:fill="auto"/>
          </w:tcPr>
          <w:p w14:paraId="507823B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139E775" w14:textId="77777777" w:rsidTr="008423AA">
        <w:trPr>
          <w:trHeight w:val="239"/>
        </w:trPr>
        <w:tc>
          <w:tcPr>
            <w:tcW w:w="568" w:type="dxa"/>
            <w:shd w:val="clear" w:color="auto" w:fill="auto"/>
          </w:tcPr>
          <w:p w14:paraId="04459E4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DD541A2"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terț susținător financiar</w:t>
            </w:r>
          </w:p>
        </w:tc>
        <w:tc>
          <w:tcPr>
            <w:tcW w:w="4298" w:type="dxa"/>
            <w:shd w:val="clear" w:color="auto" w:fill="auto"/>
          </w:tcPr>
          <w:p w14:paraId="7943E71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18 – </w:t>
            </w:r>
            <w:r w:rsidRPr="004B4857">
              <w:rPr>
                <w:i/>
                <w:iCs/>
                <w:sz w:val="22"/>
                <w:szCs w:val="22"/>
              </w:rPr>
              <w:t>confirmat prin aplicarea  semnăturii  electronice.</w:t>
            </w:r>
          </w:p>
        </w:tc>
        <w:tc>
          <w:tcPr>
            <w:tcW w:w="1577" w:type="dxa"/>
            <w:shd w:val="clear" w:color="auto" w:fill="auto"/>
          </w:tcPr>
          <w:p w14:paraId="3D069975"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2CB294F" w14:textId="77777777" w:rsidTr="008423AA">
        <w:trPr>
          <w:trHeight w:val="239"/>
        </w:trPr>
        <w:tc>
          <w:tcPr>
            <w:tcW w:w="568" w:type="dxa"/>
            <w:shd w:val="clear" w:color="auto" w:fill="auto"/>
          </w:tcPr>
          <w:p w14:paraId="657158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84C082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privind susținerea tehnică și profesională a ofertantului/grupului de operatori economici</w:t>
            </w:r>
          </w:p>
        </w:tc>
        <w:tc>
          <w:tcPr>
            <w:tcW w:w="4298" w:type="dxa"/>
            <w:shd w:val="clear" w:color="auto" w:fill="auto"/>
          </w:tcPr>
          <w:p w14:paraId="27E16556"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19 – </w:t>
            </w:r>
            <w:r w:rsidRPr="004B4857">
              <w:rPr>
                <w:i/>
                <w:iCs/>
                <w:sz w:val="22"/>
                <w:szCs w:val="22"/>
              </w:rPr>
              <w:t>confirmat prin aplicarea  semnăturii  electronice.</w:t>
            </w:r>
          </w:p>
        </w:tc>
        <w:tc>
          <w:tcPr>
            <w:tcW w:w="1577" w:type="dxa"/>
            <w:shd w:val="clear" w:color="auto" w:fill="auto"/>
          </w:tcPr>
          <w:p w14:paraId="0CF94B5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70EC90A0" w14:textId="77777777" w:rsidTr="008423AA">
        <w:trPr>
          <w:trHeight w:val="239"/>
        </w:trPr>
        <w:tc>
          <w:tcPr>
            <w:tcW w:w="568" w:type="dxa"/>
            <w:shd w:val="clear" w:color="auto" w:fill="auto"/>
          </w:tcPr>
          <w:p w14:paraId="56FC8F1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20A6BE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tehnic</w:t>
            </w:r>
          </w:p>
        </w:tc>
        <w:tc>
          <w:tcPr>
            <w:tcW w:w="4298" w:type="dxa"/>
            <w:shd w:val="clear" w:color="auto" w:fill="auto"/>
          </w:tcPr>
          <w:p w14:paraId="54DB45A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20 – </w:t>
            </w:r>
            <w:r w:rsidRPr="004B4857">
              <w:rPr>
                <w:i/>
                <w:iCs/>
                <w:sz w:val="22"/>
                <w:szCs w:val="22"/>
              </w:rPr>
              <w:t>confirmat prin aplicarea  semnăturii  electronice.</w:t>
            </w:r>
          </w:p>
        </w:tc>
        <w:tc>
          <w:tcPr>
            <w:tcW w:w="1577" w:type="dxa"/>
            <w:shd w:val="clear" w:color="auto" w:fill="auto"/>
          </w:tcPr>
          <w:p w14:paraId="7B0B05D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CC1BFBE" w14:textId="77777777" w:rsidTr="008423AA">
        <w:trPr>
          <w:trHeight w:val="239"/>
        </w:trPr>
        <w:tc>
          <w:tcPr>
            <w:tcW w:w="568" w:type="dxa"/>
            <w:shd w:val="clear" w:color="auto" w:fill="auto"/>
          </w:tcPr>
          <w:p w14:paraId="3E7543E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3BA1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profesional</w:t>
            </w:r>
          </w:p>
        </w:tc>
        <w:tc>
          <w:tcPr>
            <w:tcW w:w="4298" w:type="dxa"/>
            <w:shd w:val="clear" w:color="auto" w:fill="auto"/>
          </w:tcPr>
          <w:p w14:paraId="04D33A1B"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21 – </w:t>
            </w:r>
            <w:r w:rsidRPr="004B4857">
              <w:rPr>
                <w:i/>
                <w:iCs/>
                <w:sz w:val="22"/>
                <w:szCs w:val="22"/>
              </w:rPr>
              <w:t>confirmat prin aplicarea  semnăturii  electronice.</w:t>
            </w:r>
          </w:p>
        </w:tc>
        <w:tc>
          <w:tcPr>
            <w:tcW w:w="1577" w:type="dxa"/>
            <w:shd w:val="clear" w:color="auto" w:fill="auto"/>
          </w:tcPr>
          <w:p w14:paraId="3668C7B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5F404D0" w14:textId="77777777" w:rsidTr="008423AA">
        <w:trPr>
          <w:trHeight w:val="239"/>
        </w:trPr>
        <w:tc>
          <w:tcPr>
            <w:tcW w:w="568" w:type="dxa"/>
            <w:shd w:val="clear" w:color="auto" w:fill="auto"/>
          </w:tcPr>
          <w:p w14:paraId="5FE5D2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BD4026"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Aviz pentru participare la licitațiile publice de lucrări din domeniul construcțiilor și instalațiilor</w:t>
            </w:r>
          </w:p>
        </w:tc>
        <w:tc>
          <w:tcPr>
            <w:tcW w:w="4298" w:type="dxa"/>
            <w:shd w:val="clear" w:color="auto" w:fill="auto"/>
          </w:tcPr>
          <w:p w14:paraId="6E490429" w14:textId="77777777" w:rsidR="00943065" w:rsidRPr="0040414E" w:rsidRDefault="00943065" w:rsidP="008423AA">
            <w:pPr>
              <w:tabs>
                <w:tab w:val="left" w:pos="612"/>
              </w:tabs>
              <w:jc w:val="both"/>
              <w:rPr>
                <w:i/>
                <w:iCs/>
                <w:sz w:val="22"/>
                <w:szCs w:val="22"/>
              </w:rPr>
            </w:pPr>
            <w:r w:rsidRPr="0040414E">
              <w:rPr>
                <w:i/>
                <w:iCs/>
                <w:sz w:val="22"/>
                <w:szCs w:val="22"/>
              </w:rPr>
              <w:t xml:space="preserve">Original – </w:t>
            </w:r>
            <w:r w:rsidRPr="0040414E">
              <w:rPr>
                <w:i/>
                <w:sz w:val="22"/>
                <w:szCs w:val="22"/>
              </w:rPr>
              <w:t xml:space="preserve">Anexa nr. 22 – </w:t>
            </w:r>
            <w:r w:rsidRPr="0040414E">
              <w:rPr>
                <w:i/>
                <w:iCs/>
                <w:sz w:val="22"/>
                <w:szCs w:val="22"/>
              </w:rPr>
              <w:t>confirmat prin aplicarea  semnăturii  electronice.</w:t>
            </w:r>
          </w:p>
          <w:p w14:paraId="002FF7E6" w14:textId="77777777" w:rsidR="0040414E" w:rsidRDefault="0040414E" w:rsidP="003F2C59">
            <w:pPr>
              <w:tabs>
                <w:tab w:val="left" w:pos="612"/>
              </w:tabs>
              <w:jc w:val="both"/>
              <w:rPr>
                <w:i/>
                <w:iCs/>
                <w:noProof w:val="0"/>
                <w:sz w:val="22"/>
                <w:szCs w:val="22"/>
              </w:rPr>
            </w:pPr>
          </w:p>
          <w:p w14:paraId="02317C8E" w14:textId="499F5295" w:rsidR="003F2C59" w:rsidRPr="0040414E" w:rsidRDefault="003F2C59" w:rsidP="003F2C59">
            <w:pPr>
              <w:tabs>
                <w:tab w:val="left" w:pos="612"/>
              </w:tabs>
              <w:jc w:val="both"/>
              <w:rPr>
                <w:noProof w:val="0"/>
                <w:lang w:eastAsia="en-US"/>
              </w:rPr>
            </w:pPr>
            <w:r w:rsidRPr="0040414E">
              <w:rPr>
                <w:i/>
                <w:iCs/>
                <w:noProof w:val="0"/>
                <w:sz w:val="22"/>
                <w:szCs w:val="22"/>
              </w:rPr>
              <w:t xml:space="preserve">Ofertantul </w:t>
            </w:r>
            <w:r w:rsidR="0040414E" w:rsidRPr="0040414E">
              <w:rPr>
                <w:i/>
                <w:iCs/>
                <w:noProof w:val="0"/>
                <w:sz w:val="22"/>
                <w:szCs w:val="22"/>
              </w:rPr>
              <w:t xml:space="preserve">va prezenta </w:t>
            </w:r>
            <w:r w:rsidRPr="0040414E">
              <w:rPr>
                <w:i/>
                <w:iCs/>
                <w:noProof w:val="0"/>
                <w:sz w:val="22"/>
                <w:szCs w:val="22"/>
              </w:rPr>
              <w:t>trebuie sa dispună de necesarul de personal pentru executarea următoarelor tipuri de lucrări menționate în aviz:</w:t>
            </w:r>
          </w:p>
          <w:p w14:paraId="3F83F72D"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și rețele tehnico-edilitare:</w:t>
            </w:r>
          </w:p>
          <w:p w14:paraId="44AE5DE7"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A.</w:t>
            </w:r>
            <w:r w:rsidRPr="0040414E">
              <w:rPr>
                <w:i/>
                <w:iCs/>
                <w:noProof w:val="0"/>
                <w:sz w:val="22"/>
                <w:szCs w:val="22"/>
              </w:rPr>
              <w:t xml:space="preserve"> de alimentare cu apă și canalizare;</w:t>
            </w:r>
          </w:p>
          <w:p w14:paraId="70554E9E"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B.</w:t>
            </w:r>
            <w:r w:rsidRPr="0040414E">
              <w:rPr>
                <w:i/>
                <w:iCs/>
                <w:noProof w:val="0"/>
                <w:sz w:val="22"/>
                <w:szCs w:val="22"/>
              </w:rPr>
              <w:t xml:space="preserve"> de încălzire;</w:t>
            </w:r>
          </w:p>
          <w:p w14:paraId="13B5EC3A"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C.</w:t>
            </w:r>
            <w:r w:rsidRPr="0040414E">
              <w:rPr>
                <w:i/>
                <w:iCs/>
                <w:noProof w:val="0"/>
                <w:sz w:val="22"/>
                <w:szCs w:val="22"/>
              </w:rPr>
              <w:t xml:space="preserve"> ventilație, climatizare;</w:t>
            </w:r>
          </w:p>
          <w:p w14:paraId="4534250B"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D.</w:t>
            </w:r>
            <w:r w:rsidRPr="0040414E">
              <w:rPr>
                <w:i/>
                <w:iCs/>
                <w:noProof w:val="0"/>
                <w:sz w:val="22"/>
                <w:szCs w:val="22"/>
              </w:rPr>
              <w:t xml:space="preserve"> electrice;</w:t>
            </w:r>
          </w:p>
          <w:p w14:paraId="7C7DE4C5"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E.</w:t>
            </w:r>
            <w:r w:rsidRPr="0040414E">
              <w:rPr>
                <w:i/>
                <w:iCs/>
                <w:noProof w:val="0"/>
                <w:sz w:val="22"/>
                <w:szCs w:val="22"/>
              </w:rPr>
              <w:t xml:space="preserve"> de automatizare;</w:t>
            </w:r>
          </w:p>
          <w:p w14:paraId="04BE483D"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G.</w:t>
            </w:r>
            <w:r w:rsidRPr="0040414E">
              <w:rPr>
                <w:i/>
                <w:iCs/>
                <w:noProof w:val="0"/>
                <w:sz w:val="22"/>
                <w:szCs w:val="22"/>
              </w:rPr>
              <w:t xml:space="preserve"> semnalizare;</w:t>
            </w:r>
          </w:p>
          <w:p w14:paraId="12E60A94"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I.</w:t>
            </w:r>
            <w:r w:rsidRPr="0040414E">
              <w:rPr>
                <w:i/>
                <w:iCs/>
                <w:noProof w:val="0"/>
                <w:sz w:val="22"/>
                <w:szCs w:val="22"/>
              </w:rPr>
              <w:t xml:space="preserve"> tehnologice.</w:t>
            </w:r>
          </w:p>
          <w:p w14:paraId="1E308F02"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lastRenderedPageBreak/>
              <w:t>Instalații industrial periculoase:</w:t>
            </w:r>
          </w:p>
          <w:p w14:paraId="0D52BAF0" w14:textId="47EAFEE4" w:rsidR="003F2C59" w:rsidRPr="0040414E" w:rsidRDefault="003F2C59" w:rsidP="003F2C59">
            <w:pPr>
              <w:tabs>
                <w:tab w:val="left" w:pos="612"/>
              </w:tabs>
              <w:jc w:val="both"/>
              <w:rPr>
                <w:i/>
                <w:iCs/>
                <w:sz w:val="22"/>
                <w:szCs w:val="22"/>
              </w:rPr>
            </w:pPr>
            <w:r w:rsidRPr="0040414E">
              <w:rPr>
                <w:b/>
                <w:i/>
                <w:iCs/>
                <w:noProof w:val="0"/>
                <w:sz w:val="22"/>
                <w:szCs w:val="22"/>
              </w:rPr>
              <w:t>A.</w:t>
            </w:r>
            <w:r w:rsidRPr="0040414E">
              <w:rPr>
                <w:i/>
                <w:iCs/>
                <w:noProof w:val="0"/>
                <w:sz w:val="22"/>
                <w:szCs w:val="22"/>
              </w:rPr>
              <w:t xml:space="preserve"> mecanisme de ridicat,</w:t>
            </w:r>
          </w:p>
        </w:tc>
        <w:tc>
          <w:tcPr>
            <w:tcW w:w="1577" w:type="dxa"/>
            <w:shd w:val="clear" w:color="auto" w:fill="auto"/>
          </w:tcPr>
          <w:p w14:paraId="39DA4774" w14:textId="77777777" w:rsidR="00943065" w:rsidRPr="004B4857" w:rsidRDefault="00943065" w:rsidP="008423AA">
            <w:pPr>
              <w:tabs>
                <w:tab w:val="left" w:pos="612"/>
              </w:tabs>
              <w:jc w:val="center"/>
              <w:rPr>
                <w:i/>
                <w:iCs/>
                <w:sz w:val="22"/>
                <w:szCs w:val="22"/>
              </w:rPr>
            </w:pPr>
            <w:r w:rsidRPr="004B4857">
              <w:rPr>
                <w:i/>
                <w:iCs/>
                <w:sz w:val="22"/>
                <w:szCs w:val="22"/>
              </w:rPr>
              <w:lastRenderedPageBreak/>
              <w:t>Obligatoriu</w:t>
            </w:r>
          </w:p>
        </w:tc>
      </w:tr>
      <w:tr w:rsidR="00943065" w:rsidRPr="004B4857" w14:paraId="5B6B2B16" w14:textId="77777777" w:rsidTr="008423AA">
        <w:trPr>
          <w:trHeight w:val="239"/>
        </w:trPr>
        <w:tc>
          <w:tcPr>
            <w:tcW w:w="568" w:type="dxa"/>
            <w:shd w:val="clear" w:color="auto" w:fill="auto"/>
          </w:tcPr>
          <w:p w14:paraId="7D69409A"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9E0581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la Centrul de instruire în domeniul securității și sănătății în muncă valabil</w:t>
            </w:r>
          </w:p>
        </w:tc>
        <w:tc>
          <w:tcPr>
            <w:tcW w:w="4298" w:type="dxa"/>
            <w:shd w:val="clear" w:color="auto" w:fill="auto"/>
          </w:tcPr>
          <w:p w14:paraId="3EA1609F"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tc>
        <w:tc>
          <w:tcPr>
            <w:tcW w:w="1577" w:type="dxa"/>
            <w:shd w:val="clear" w:color="auto" w:fill="auto"/>
          </w:tcPr>
          <w:p w14:paraId="500498E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191539C" w14:textId="77777777" w:rsidTr="008423AA">
        <w:trPr>
          <w:trHeight w:val="239"/>
        </w:trPr>
        <w:tc>
          <w:tcPr>
            <w:tcW w:w="568" w:type="dxa"/>
            <w:shd w:val="clear" w:color="auto" w:fill="auto"/>
          </w:tcPr>
          <w:p w14:paraId="3960E24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4D59E3A"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Standardele ISO 9001:2015; ISO 14001:2015; ISO 45001:2015</w:t>
            </w:r>
          </w:p>
        </w:tc>
        <w:tc>
          <w:tcPr>
            <w:tcW w:w="4298" w:type="dxa"/>
            <w:shd w:val="clear" w:color="auto" w:fill="auto"/>
          </w:tcPr>
          <w:p w14:paraId="1C22118D" w14:textId="77777777" w:rsidR="003F2C59" w:rsidRPr="0040414E" w:rsidRDefault="003F2C59" w:rsidP="003F2C59">
            <w:pPr>
              <w:tabs>
                <w:tab w:val="left" w:pos="612"/>
              </w:tabs>
              <w:jc w:val="both"/>
              <w:rPr>
                <w:i/>
                <w:iCs/>
                <w:noProof w:val="0"/>
                <w:sz w:val="22"/>
                <w:szCs w:val="22"/>
              </w:rPr>
            </w:pPr>
            <w:r w:rsidRPr="0040414E">
              <w:rPr>
                <w:i/>
                <w:noProof w:val="0"/>
                <w:sz w:val="22"/>
                <w:szCs w:val="22"/>
              </w:rPr>
              <w:t xml:space="preserve">Copie – </w:t>
            </w:r>
            <w:r w:rsidRPr="0040414E">
              <w:rPr>
                <w:i/>
                <w:iCs/>
                <w:noProof w:val="0"/>
                <w:sz w:val="22"/>
                <w:szCs w:val="22"/>
              </w:rPr>
              <w:t>confirmat prin aplicarea  semnăturii  electronice.</w:t>
            </w:r>
          </w:p>
          <w:p w14:paraId="2223E825" w14:textId="6208206B" w:rsidR="00943065" w:rsidRPr="0040414E" w:rsidRDefault="003F2C59" w:rsidP="003F2C59">
            <w:pPr>
              <w:tabs>
                <w:tab w:val="left" w:pos="612"/>
              </w:tabs>
              <w:jc w:val="both"/>
              <w:rPr>
                <w:i/>
                <w:iCs/>
                <w:sz w:val="22"/>
                <w:szCs w:val="22"/>
              </w:rPr>
            </w:pPr>
            <w:r w:rsidRPr="0040414E">
              <w:rPr>
                <w:i/>
                <w:iCs/>
                <w:noProof w:val="0"/>
                <w:sz w:val="22"/>
                <w:szCs w:val="22"/>
              </w:rPr>
              <w:t>Standardele – sunt obligatorie si pentru subcontractanți, asociatori sau persoane terțe</w:t>
            </w:r>
          </w:p>
        </w:tc>
        <w:tc>
          <w:tcPr>
            <w:tcW w:w="1577" w:type="dxa"/>
            <w:shd w:val="clear" w:color="auto" w:fill="auto"/>
          </w:tcPr>
          <w:p w14:paraId="568D9B7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590CF84" w14:textId="77777777" w:rsidTr="008423AA">
        <w:trPr>
          <w:trHeight w:val="239"/>
        </w:trPr>
        <w:tc>
          <w:tcPr>
            <w:tcW w:w="568" w:type="dxa"/>
            <w:shd w:val="clear" w:color="auto" w:fill="auto"/>
          </w:tcPr>
          <w:p w14:paraId="0F41506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7B74DBF" w14:textId="0F886BC0"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Act bancar care va demonstra disponibilitatea de resu</w:t>
            </w:r>
            <w:r w:rsidR="004A3E2D">
              <w:rPr>
                <w:rFonts w:ascii="Times New Roman" w:hAnsi="Times New Roman"/>
                <w:b/>
                <w:i/>
                <w:sz w:val="22"/>
                <w:szCs w:val="22"/>
              </w:rPr>
              <w:t xml:space="preserve">rse </w:t>
            </w:r>
            <w:r w:rsidR="00B14AC0">
              <w:rPr>
                <w:rFonts w:ascii="Times New Roman" w:hAnsi="Times New Roman"/>
                <w:b/>
                <w:i/>
                <w:sz w:val="22"/>
                <w:szCs w:val="22"/>
              </w:rPr>
              <w:t>financiare în valoare de 2 0</w:t>
            </w:r>
            <w:r w:rsidRPr="004B4857">
              <w:rPr>
                <w:rFonts w:ascii="Times New Roman" w:hAnsi="Times New Roman"/>
                <w:b/>
                <w:i/>
                <w:sz w:val="22"/>
                <w:szCs w:val="22"/>
              </w:rPr>
              <w:t>00 000,00 lei</w:t>
            </w:r>
          </w:p>
        </w:tc>
        <w:tc>
          <w:tcPr>
            <w:tcW w:w="4298" w:type="dxa"/>
            <w:shd w:val="clear" w:color="auto" w:fill="auto"/>
          </w:tcPr>
          <w:p w14:paraId="2E2E84A9"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49A40CE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10F9D40" w14:textId="77777777" w:rsidTr="008423AA">
        <w:trPr>
          <w:trHeight w:val="239"/>
        </w:trPr>
        <w:tc>
          <w:tcPr>
            <w:tcW w:w="568" w:type="dxa"/>
            <w:shd w:val="clear" w:color="auto" w:fill="auto"/>
          </w:tcPr>
          <w:p w14:paraId="0F75D89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703DAD3" w14:textId="2079C6BA"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Cifra medie de afaceri pentru </w:t>
            </w:r>
            <w:r w:rsidR="00B14AC0">
              <w:rPr>
                <w:rFonts w:ascii="Times New Roman" w:hAnsi="Times New Roman"/>
                <w:b/>
                <w:i/>
                <w:sz w:val="22"/>
                <w:szCs w:val="22"/>
              </w:rPr>
              <w:t>ultimii 3 ani nu mai mică de 3 0</w:t>
            </w:r>
            <w:r w:rsidRPr="004B4857">
              <w:rPr>
                <w:rFonts w:ascii="Times New Roman" w:hAnsi="Times New Roman"/>
                <w:b/>
                <w:i/>
                <w:sz w:val="22"/>
                <w:szCs w:val="22"/>
              </w:rPr>
              <w:t>00 000,00 Lei</w:t>
            </w:r>
          </w:p>
        </w:tc>
        <w:tc>
          <w:tcPr>
            <w:tcW w:w="4298" w:type="dxa"/>
            <w:shd w:val="clear" w:color="auto" w:fill="auto"/>
          </w:tcPr>
          <w:p w14:paraId="29EE97B0" w14:textId="77777777" w:rsidR="00943065" w:rsidRPr="004B4857" w:rsidRDefault="00943065" w:rsidP="008423AA">
            <w:pPr>
              <w:tabs>
                <w:tab w:val="left" w:pos="612"/>
              </w:tabs>
              <w:jc w:val="both"/>
              <w:rPr>
                <w:i/>
                <w:iCs/>
                <w:sz w:val="22"/>
                <w:szCs w:val="22"/>
              </w:rPr>
            </w:pPr>
            <w:r w:rsidRPr="004B4857">
              <w:rPr>
                <w:i/>
                <w:sz w:val="22"/>
                <w:szCs w:val="22"/>
              </w:rPr>
              <w:t xml:space="preserve">Copie actelor confirmative – </w:t>
            </w:r>
            <w:r w:rsidRPr="004B4857">
              <w:rPr>
                <w:i/>
                <w:iCs/>
                <w:sz w:val="22"/>
                <w:szCs w:val="22"/>
              </w:rPr>
              <w:t>confirmat prin aplicarea  semnăturii  electronice</w:t>
            </w:r>
          </w:p>
        </w:tc>
        <w:tc>
          <w:tcPr>
            <w:tcW w:w="1577" w:type="dxa"/>
            <w:shd w:val="clear" w:color="auto" w:fill="auto"/>
          </w:tcPr>
          <w:p w14:paraId="413DF5E8"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A716011" w14:textId="77777777" w:rsidTr="008423AA">
        <w:trPr>
          <w:trHeight w:val="239"/>
        </w:trPr>
        <w:tc>
          <w:tcPr>
            <w:tcW w:w="568" w:type="dxa"/>
            <w:shd w:val="clear" w:color="auto" w:fill="auto"/>
          </w:tcPr>
          <w:p w14:paraId="4F105D2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1D307F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bCs/>
                <w:i/>
                <w:kern w:val="32"/>
                <w:sz w:val="22"/>
                <w:szCs w:val="22"/>
              </w:rPr>
              <w:t xml:space="preserve">Declarație privind efectuarea vizitei în viitorul șantier (la locul executării lucrărilor) </w:t>
            </w:r>
          </w:p>
        </w:tc>
        <w:tc>
          <w:tcPr>
            <w:tcW w:w="4298" w:type="dxa"/>
            <w:shd w:val="clear" w:color="auto" w:fill="auto"/>
          </w:tcPr>
          <w:p w14:paraId="57E4C599" w14:textId="77777777" w:rsidR="00943065" w:rsidRPr="004A3E2D" w:rsidRDefault="00943065" w:rsidP="008423AA">
            <w:pPr>
              <w:pStyle w:val="a"/>
              <w:numPr>
                <w:ilvl w:val="0"/>
                <w:numId w:val="0"/>
              </w:numPr>
              <w:tabs>
                <w:tab w:val="left" w:pos="284"/>
                <w:tab w:val="right" w:pos="9531"/>
              </w:tabs>
              <w:rPr>
                <w:i/>
                <w:iCs/>
                <w:sz w:val="22"/>
                <w:szCs w:val="22"/>
                <w:lang w:val="ro-RO"/>
              </w:rPr>
            </w:pPr>
            <w:r w:rsidRPr="004A3E2D">
              <w:rPr>
                <w:i/>
                <w:iCs/>
                <w:sz w:val="22"/>
                <w:szCs w:val="22"/>
                <w:lang w:val="ro-RO"/>
              </w:rPr>
              <w:t>Original – confirmat prin aplicarea  semnăturii  electronice.</w:t>
            </w:r>
          </w:p>
          <w:p w14:paraId="5F264896" w14:textId="77777777" w:rsidR="004A3E2D" w:rsidRPr="004A3E2D" w:rsidRDefault="00943065" w:rsidP="004A3E2D">
            <w:pPr>
              <w:pStyle w:val="a"/>
              <w:numPr>
                <w:ilvl w:val="0"/>
                <w:numId w:val="0"/>
              </w:numPr>
              <w:tabs>
                <w:tab w:val="left" w:pos="284"/>
                <w:tab w:val="right" w:pos="9531"/>
              </w:tabs>
              <w:rPr>
                <w:i/>
                <w:sz w:val="22"/>
                <w:szCs w:val="22"/>
              </w:rPr>
            </w:pPr>
            <w:r w:rsidRPr="004A3E2D">
              <w:rPr>
                <w:i/>
                <w:sz w:val="22"/>
                <w:szCs w:val="22"/>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w:t>
            </w:r>
            <w:r w:rsidR="004A3E2D" w:rsidRPr="004A3E2D">
              <w:rPr>
                <w:i/>
                <w:sz w:val="22"/>
                <w:szCs w:val="22"/>
              </w:rPr>
              <w:t>Vizita va avea loc, cu programare prealabilă, la IMSP „Centrul Medicilor de Familie Municipal Bălți”, str. Decebal 101„V”, mun. Bălți</w:t>
            </w:r>
          </w:p>
          <w:p w14:paraId="5ABB7C2E" w14:textId="77777777" w:rsidR="004A3E2D" w:rsidRPr="004A3E2D" w:rsidRDefault="004A3E2D" w:rsidP="004A3E2D">
            <w:pPr>
              <w:tabs>
                <w:tab w:val="left" w:pos="612"/>
              </w:tabs>
              <w:jc w:val="both"/>
              <w:rPr>
                <w:i/>
                <w:noProof w:val="0"/>
                <w:sz w:val="22"/>
                <w:szCs w:val="22"/>
              </w:rPr>
            </w:pPr>
            <w:r w:rsidRPr="004A3E2D">
              <w:rPr>
                <w:i/>
                <w:noProof w:val="0"/>
                <w:sz w:val="22"/>
                <w:szCs w:val="22"/>
              </w:rPr>
              <w:t>Tel. 079224494</w:t>
            </w:r>
          </w:p>
          <w:p w14:paraId="6597DACF" w14:textId="77777777" w:rsidR="004A3E2D" w:rsidRPr="004A3E2D" w:rsidRDefault="004A3E2D" w:rsidP="004A3E2D">
            <w:pPr>
              <w:tabs>
                <w:tab w:val="left" w:pos="612"/>
              </w:tabs>
              <w:jc w:val="both"/>
              <w:rPr>
                <w:i/>
                <w:noProof w:val="0"/>
                <w:sz w:val="22"/>
                <w:szCs w:val="22"/>
              </w:rPr>
            </w:pPr>
            <w:r w:rsidRPr="004A3E2D">
              <w:rPr>
                <w:i/>
                <w:noProof w:val="0"/>
                <w:sz w:val="22"/>
                <w:szCs w:val="22"/>
              </w:rPr>
              <w:t>Orele de lucru: 8-00 – 16-30;</w:t>
            </w:r>
          </w:p>
          <w:p w14:paraId="2DD7C951" w14:textId="0DB218D6" w:rsidR="00943065" w:rsidRPr="004B4857" w:rsidRDefault="004A3E2D" w:rsidP="004A3E2D">
            <w:pPr>
              <w:tabs>
                <w:tab w:val="left" w:pos="612"/>
              </w:tabs>
              <w:jc w:val="both"/>
              <w:rPr>
                <w:i/>
                <w:iCs/>
                <w:sz w:val="22"/>
                <w:szCs w:val="22"/>
              </w:rPr>
            </w:pPr>
            <w:r w:rsidRPr="004A3E2D">
              <w:rPr>
                <w:i/>
                <w:noProof w:val="0"/>
                <w:sz w:val="22"/>
                <w:szCs w:val="22"/>
              </w:rPr>
              <w:t>Pauza de masă: 12-00 – 12-30</w:t>
            </w:r>
          </w:p>
        </w:tc>
        <w:tc>
          <w:tcPr>
            <w:tcW w:w="1577" w:type="dxa"/>
            <w:shd w:val="clear" w:color="auto" w:fill="auto"/>
          </w:tcPr>
          <w:p w14:paraId="4A52ED96"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ABA5642" w14:textId="77777777" w:rsidTr="008423AA">
        <w:trPr>
          <w:trHeight w:val="239"/>
        </w:trPr>
        <w:tc>
          <w:tcPr>
            <w:tcW w:w="568" w:type="dxa"/>
            <w:shd w:val="clear" w:color="auto" w:fill="auto"/>
          </w:tcPr>
          <w:p w14:paraId="1A7F5E7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356EEF8" w14:textId="146A8F4F"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Certificatele de calitate / conformitate a principalelor materiale utilizate </w:t>
            </w:r>
            <w:r w:rsidRPr="0040414E">
              <w:rPr>
                <w:rFonts w:ascii="Times New Roman" w:hAnsi="Times New Roman"/>
                <w:b/>
                <w:i/>
                <w:sz w:val="22"/>
                <w:szCs w:val="22"/>
              </w:rPr>
              <w:t>(</w:t>
            </w:r>
            <w:r w:rsidR="003F2C59" w:rsidRPr="0040414E">
              <w:rPr>
                <w:rFonts w:ascii="Times New Roman" w:hAnsi="Times New Roman"/>
                <w:b/>
                <w:i/>
                <w:sz w:val="22"/>
                <w:szCs w:val="22"/>
              </w:rPr>
              <w:t xml:space="preserve">ascensor, </w:t>
            </w:r>
            <w:r w:rsidRPr="0040414E">
              <w:rPr>
                <w:rFonts w:ascii="Times New Roman" w:hAnsi="Times New Roman"/>
                <w:b/>
                <w:i/>
                <w:sz w:val="22"/>
                <w:szCs w:val="22"/>
              </w:rPr>
              <w:t>adeziv, amestecuri uscate, grunduri, vopsele, linoleum medical, uși, gemuri, pentru elementele principale utilizate la sistemele de alimentare cu energie termică, sistemelor de ventilație, climatizare, etc.)</w:t>
            </w:r>
          </w:p>
        </w:tc>
        <w:tc>
          <w:tcPr>
            <w:tcW w:w="4298" w:type="dxa"/>
            <w:shd w:val="clear" w:color="auto" w:fill="auto"/>
          </w:tcPr>
          <w:p w14:paraId="591A525F"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1D6DBC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EE075B" w14:textId="77777777" w:rsidTr="008423AA">
        <w:trPr>
          <w:trHeight w:val="239"/>
        </w:trPr>
        <w:tc>
          <w:tcPr>
            <w:tcW w:w="568" w:type="dxa"/>
            <w:shd w:val="clear" w:color="auto" w:fill="auto"/>
          </w:tcPr>
          <w:p w14:paraId="298BEA36"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7A4D0FC" w14:textId="77777777" w:rsidR="00943065" w:rsidRPr="004B4857" w:rsidRDefault="00943065" w:rsidP="008423AA">
            <w:pPr>
              <w:pStyle w:val="a7"/>
              <w:tabs>
                <w:tab w:val="left" w:pos="567"/>
              </w:tabs>
              <w:jc w:val="both"/>
              <w:rPr>
                <w:rFonts w:ascii="Times New Roman" w:hAnsi="Times New Roman"/>
                <w:i/>
                <w:sz w:val="22"/>
                <w:szCs w:val="22"/>
              </w:rPr>
            </w:pPr>
            <w:r w:rsidRPr="004B4857">
              <w:rPr>
                <w:rStyle w:val="aff"/>
                <w:rFonts w:ascii="Times New Roman" w:hAnsi="Times New Roman"/>
                <w:i/>
                <w:sz w:val="22"/>
                <w:szCs w:val="22"/>
              </w:rPr>
              <w:t>Declarație privind confirmarea identității beneficiarilor efectivi și neîncadrarea acestora în</w:t>
            </w:r>
            <w:r w:rsidRPr="004B4857">
              <w:rPr>
                <w:rFonts w:ascii="Times New Roman" w:hAnsi="Times New Roman"/>
                <w:i/>
                <w:sz w:val="22"/>
                <w:szCs w:val="22"/>
              </w:rPr>
              <w:t xml:space="preserve"> </w:t>
            </w:r>
            <w:r w:rsidRPr="004B4857">
              <w:rPr>
                <w:rStyle w:val="aff"/>
                <w:rFonts w:ascii="Times New Roman" w:hAnsi="Times New Roman"/>
                <w:i/>
                <w:sz w:val="22"/>
                <w:szCs w:val="22"/>
              </w:rPr>
              <w:t>situația condamnării  pentru participarea la activități ale unei organizații sau grupări criminale, pentru corupție, fraudă şi/sau spălare de bani.</w:t>
            </w:r>
          </w:p>
        </w:tc>
        <w:tc>
          <w:tcPr>
            <w:tcW w:w="4298" w:type="dxa"/>
            <w:shd w:val="clear" w:color="auto" w:fill="auto"/>
          </w:tcPr>
          <w:p w14:paraId="08F25CA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54D9CF2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81C2E76" w14:textId="77777777" w:rsidTr="008423AA">
        <w:trPr>
          <w:trHeight w:val="239"/>
        </w:trPr>
        <w:tc>
          <w:tcPr>
            <w:tcW w:w="568" w:type="dxa"/>
            <w:shd w:val="clear" w:color="auto" w:fill="auto"/>
          </w:tcPr>
          <w:p w14:paraId="409CFA4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139ABC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Garanție de bună execuție 5 %</w:t>
            </w:r>
          </w:p>
        </w:tc>
        <w:tc>
          <w:tcPr>
            <w:tcW w:w="4298" w:type="dxa"/>
            <w:shd w:val="clear" w:color="auto" w:fill="auto"/>
          </w:tcPr>
          <w:p w14:paraId="7C7F465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39BB0E3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DC3135E" w14:textId="77777777" w:rsidTr="008423AA">
        <w:trPr>
          <w:trHeight w:val="239"/>
        </w:trPr>
        <w:tc>
          <w:tcPr>
            <w:tcW w:w="568" w:type="dxa"/>
            <w:shd w:val="clear" w:color="auto" w:fill="auto"/>
          </w:tcPr>
          <w:p w14:paraId="4C2F5BB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vAlign w:val="center"/>
          </w:tcPr>
          <w:p w14:paraId="4FDDE56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Perioada de garanție a lucrărilor</w:t>
            </w:r>
          </w:p>
        </w:tc>
        <w:tc>
          <w:tcPr>
            <w:tcW w:w="4298" w:type="dxa"/>
            <w:shd w:val="clear" w:color="auto" w:fill="auto"/>
            <w:vAlign w:val="center"/>
          </w:tcPr>
          <w:p w14:paraId="078950CC" w14:textId="77777777" w:rsidR="00BC1C6A" w:rsidRDefault="00943065" w:rsidP="008423AA">
            <w:pPr>
              <w:shd w:val="clear" w:color="auto" w:fill="FFFFFF" w:themeFill="background1"/>
              <w:tabs>
                <w:tab w:val="left" w:pos="612"/>
              </w:tabs>
              <w:jc w:val="both"/>
              <w:rPr>
                <w:i/>
                <w:iCs/>
                <w:sz w:val="22"/>
                <w:szCs w:val="22"/>
              </w:rPr>
            </w:pPr>
            <w:r w:rsidRPr="004B4857">
              <w:rPr>
                <w:i/>
                <w:iCs/>
                <w:sz w:val="22"/>
                <w:szCs w:val="22"/>
              </w:rPr>
              <w:t>Declarație originală – confirmată prin aplicarea semnătu</w:t>
            </w:r>
            <w:r w:rsidR="00BC1C6A">
              <w:rPr>
                <w:i/>
                <w:iCs/>
                <w:sz w:val="22"/>
                <w:szCs w:val="22"/>
              </w:rPr>
              <w:t xml:space="preserve">rii electronice a ofertantului </w:t>
            </w:r>
          </w:p>
          <w:p w14:paraId="63A31B9B" w14:textId="39ED5BF4" w:rsidR="00943065" w:rsidRPr="004B4857" w:rsidRDefault="00BC1C6A" w:rsidP="008423AA">
            <w:pPr>
              <w:shd w:val="clear" w:color="auto" w:fill="FFFFFF" w:themeFill="background1"/>
              <w:tabs>
                <w:tab w:val="left" w:pos="612"/>
              </w:tabs>
              <w:jc w:val="both"/>
              <w:rPr>
                <w:i/>
                <w:iCs/>
                <w:sz w:val="22"/>
                <w:szCs w:val="22"/>
              </w:rPr>
            </w:pPr>
            <w:r w:rsidRPr="00BC1C6A">
              <w:rPr>
                <w:i/>
                <w:iCs/>
                <w:sz w:val="22"/>
                <w:szCs w:val="22"/>
              </w:rPr>
              <w:t>Perioada de garanție pentru lucrările prevăzute este de minim 5 ani de la recepția lucrărilor.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existenta a construcției, pentru viciile structurii de rezistență rezultate din nerespectarea normelor de proiectare şi execuție în vigoare la data realizării ei.</w:t>
            </w:r>
          </w:p>
        </w:tc>
        <w:tc>
          <w:tcPr>
            <w:tcW w:w="1577" w:type="dxa"/>
            <w:shd w:val="clear" w:color="auto" w:fill="auto"/>
            <w:vAlign w:val="center"/>
          </w:tcPr>
          <w:p w14:paraId="0366E746" w14:textId="77777777" w:rsidR="00943065" w:rsidRPr="004B4857" w:rsidRDefault="00943065" w:rsidP="008423AA">
            <w:pPr>
              <w:tabs>
                <w:tab w:val="left" w:pos="612"/>
              </w:tabs>
              <w:jc w:val="center"/>
              <w:rPr>
                <w:i/>
                <w:iCs/>
                <w:sz w:val="22"/>
                <w:szCs w:val="22"/>
              </w:rPr>
            </w:pPr>
            <w:r w:rsidRPr="004B4857">
              <w:rPr>
                <w:sz w:val="22"/>
                <w:szCs w:val="22"/>
              </w:rPr>
              <w:t>Obligatoriu</w:t>
            </w:r>
          </w:p>
        </w:tc>
      </w:tr>
    </w:tbl>
    <w:p w14:paraId="5FCAB3B2" w14:textId="35681739"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zh-CN"/>
        </w:rPr>
        <w:lastRenderedPageBreak/>
        <w:t xml:space="preserve">Garanția pentru ofertă: </w:t>
      </w:r>
      <w:r w:rsidR="00BC1C6A" w:rsidRPr="00BC1C6A">
        <w:rPr>
          <w:i/>
          <w:noProof w:val="0"/>
          <w:u w:val="single"/>
          <w:lang w:eastAsia="zh-CN"/>
        </w:rPr>
        <w:t>emisă de o bancă comercială (anexa nr. 9), sau Transfer la contul  Beneficiarul plăţii: IMSP „Centrul Medicilor de Familie Municipal Bălți”;Denumirea Băncii:  BC„Moldindconbank” SA; filiala  Bălți; Codul fiscal: 1003602150710; Contul de decontare: IBAN MD63ML000000002251921512; Contul bancar: - MOLDMD2X321;</w:t>
      </w:r>
      <w:r w:rsidR="00BC1C6A" w:rsidRPr="00BC1C6A">
        <w:rPr>
          <w:b/>
          <w:i/>
          <w:noProof w:val="0"/>
          <w:u w:val="single"/>
          <w:lang w:eastAsia="zh-CN"/>
        </w:rPr>
        <w:t xml:space="preserve"> </w:t>
      </w:r>
      <w:r w:rsidR="00BC1C6A" w:rsidRPr="00BC1C6A">
        <w:rPr>
          <w:b/>
          <w:i/>
          <w:noProof w:val="0"/>
          <w:lang w:eastAsia="zh-CN"/>
        </w:rPr>
        <w:t>cuantumul___</w:t>
      </w:r>
      <w:r w:rsidR="00B14AC0">
        <w:rPr>
          <w:i/>
          <w:noProof w:val="0"/>
          <w:lang w:eastAsia="zh-CN"/>
        </w:rPr>
        <w:t>2</w:t>
      </w:r>
      <w:r w:rsidR="00BC1C6A" w:rsidRPr="00BC1C6A">
        <w:rPr>
          <w:i/>
          <w:noProof w:val="0"/>
          <w:lang w:eastAsia="zh-CN"/>
        </w:rPr>
        <w:t>%</w:t>
      </w:r>
      <w:r w:rsidR="00BC1C6A" w:rsidRPr="00BC1C6A">
        <w:rPr>
          <w:b/>
          <w:i/>
          <w:noProof w:val="0"/>
          <w:lang w:eastAsia="zh-CN"/>
        </w:rPr>
        <w:t>____.</w:t>
      </w:r>
    </w:p>
    <w:p w14:paraId="7E5C967E" w14:textId="75A75320"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Termenul de garanție a lucrărilor: </w:t>
      </w:r>
      <w:r w:rsidRPr="00C3008F">
        <w:rPr>
          <w:i/>
          <w:u w:val="single"/>
          <w:lang w:eastAsia="ru-RU"/>
        </w:rPr>
        <w:t xml:space="preserve">minim </w:t>
      </w:r>
      <w:r w:rsidR="00BC1C6A">
        <w:rPr>
          <w:i/>
          <w:iCs/>
          <w:u w:val="single"/>
          <w:lang w:eastAsia="zh-CN"/>
        </w:rPr>
        <w:t>5</w:t>
      </w:r>
      <w:r w:rsidRPr="00C3008F">
        <w:rPr>
          <w:i/>
          <w:iCs/>
          <w:u w:val="single"/>
          <w:lang w:eastAsia="zh-CN"/>
        </w:rPr>
        <w:t xml:space="preserve"> ani pentru lucrări de consolidare și pentru ascensor min. 5 ani,</w:t>
      </w:r>
      <w:r w:rsidRPr="00C3008F">
        <w:rPr>
          <w:i/>
          <w:u w:val="single"/>
        </w:rPr>
        <w:t xml:space="preserve"> după semnarea procesului-verbal de recepţie la terminarea lucrărilor</w:t>
      </w:r>
    </w:p>
    <w:p w14:paraId="41065004" w14:textId="122E6B92"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ru-RU"/>
        </w:rPr>
        <w:t xml:space="preserve">Garanția de bună execuție a contractului: </w:t>
      </w:r>
      <w:r w:rsidR="00BC1C6A" w:rsidRPr="00BC1C6A">
        <w:rPr>
          <w:i/>
          <w:u w:val="single"/>
        </w:rPr>
        <w:t>emisă de o bancă comercială (anexa nr. 10), sau Transfer la contul Beneficiarul plăţii: IMSP „Centrul Medicilor de Familie Municipal Bălți”; Denumirea Băncii: BC„Moldindconbank” SA; filiala  Bălți; Codul fiscal: 1003602150710; Contul de decontare: IBAN MD63ML000000002251921512; Contul bancar: - MOLDMD2X321;</w:t>
      </w:r>
      <w:r w:rsidR="00BC1C6A" w:rsidRPr="00BC1C6A">
        <w:rPr>
          <w:b/>
          <w:i/>
          <w:u w:val="single"/>
        </w:rPr>
        <w:t xml:space="preserve"> </w:t>
      </w:r>
      <w:r w:rsidR="00BC1C6A" w:rsidRPr="00BC1C6A">
        <w:rPr>
          <w:b/>
          <w:i/>
        </w:rPr>
        <w:t>cuantumul____</w:t>
      </w:r>
      <w:r w:rsidR="00BC1C6A" w:rsidRPr="00BC1C6A">
        <w:rPr>
          <w:i/>
        </w:rPr>
        <w:t>5%</w:t>
      </w:r>
      <w:r w:rsidR="00BC1C6A" w:rsidRPr="00BC1C6A">
        <w:rPr>
          <w:b/>
          <w:i/>
        </w:rPr>
        <w:t>____.</w:t>
      </w:r>
    </w:p>
    <w:p w14:paraId="2A388731"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55A71F31" w14:textId="77777777" w:rsidR="00943065" w:rsidRPr="002443A2"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3032D29A" w14:textId="5DC5C118" w:rsidR="00943065" w:rsidRPr="00C3008F" w:rsidRDefault="00943065" w:rsidP="00943065">
      <w:pPr>
        <w:numPr>
          <w:ilvl w:val="0"/>
          <w:numId w:val="39"/>
        </w:numPr>
        <w:shd w:val="clear" w:color="auto" w:fill="FFFFFF" w:themeFill="background1"/>
        <w:spacing w:before="120"/>
        <w:ind w:left="0" w:right="-569"/>
        <w:jc w:val="both"/>
        <w:rPr>
          <w:b/>
          <w:lang w:eastAsia="zh-CN"/>
        </w:rPr>
      </w:pPr>
      <w:r w:rsidRPr="00C3008F">
        <w:rPr>
          <w:b/>
          <w:lang w:eastAsia="ru-RU"/>
        </w:rPr>
        <w:t>Condiții speciale de care depinde îndeplinirea contractului (</w:t>
      </w:r>
      <w:r w:rsidRPr="00C3008F">
        <w:rPr>
          <w:lang w:eastAsia="ru-RU"/>
        </w:rPr>
        <w:t>indicați după caz</w:t>
      </w:r>
      <w:r w:rsidRPr="00C3008F">
        <w:rPr>
          <w:b/>
          <w:lang w:eastAsia="ru-RU"/>
        </w:rPr>
        <w:t xml:space="preserve">): </w:t>
      </w:r>
      <w:bookmarkStart w:id="45" w:name="_Hlk71621175"/>
      <w:r w:rsidR="00BC1C6A" w:rsidRPr="00BC1C6A">
        <w:rPr>
          <w:i/>
          <w:noProof w:val="0"/>
          <w:u w:val="single"/>
          <w:lang w:eastAsia="ru-RU"/>
        </w:rPr>
        <w:t>nu se aplică</w:t>
      </w:r>
    </w:p>
    <w:p w14:paraId="1CDAAF2D"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Ofertele se prezintă în valuta</w:t>
      </w:r>
      <w:bookmarkEnd w:id="45"/>
      <w:r w:rsidRPr="004B4857">
        <w:rPr>
          <w:b/>
          <w:lang w:eastAsia="ru-RU"/>
        </w:rPr>
        <w:t>:</w:t>
      </w:r>
      <w:r w:rsidRPr="004B4857">
        <w:rPr>
          <w:b/>
          <w:i/>
          <w:lang w:eastAsia="ru-RU"/>
        </w:rPr>
        <w:t xml:space="preserve"> </w:t>
      </w:r>
      <w:r w:rsidRPr="004B4857">
        <w:rPr>
          <w:i/>
          <w:u w:val="single"/>
          <w:lang w:eastAsia="ru-RU"/>
        </w:rPr>
        <w:t>MDL</w:t>
      </w:r>
    </w:p>
    <w:p w14:paraId="0C7F1A42" w14:textId="3659513F"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r w:rsidR="00BC1C6A">
        <w:rPr>
          <w:i/>
          <w:u w:val="single"/>
          <w:lang w:eastAsia="ru-RU"/>
        </w:rPr>
        <w:t xml:space="preserve">  </w:t>
      </w:r>
      <w:r w:rsidR="00462DA3">
        <w:rPr>
          <w:i/>
          <w:u w:val="single"/>
          <w:lang w:eastAsia="ru-RU"/>
        </w:rPr>
        <w:t>În caz de propunere unui preț egal, oferta cîtigătoarea va fi desemnată, care are executate mai multe obiecte identice</w:t>
      </w:r>
      <w:r w:rsidR="001269A9">
        <w:rPr>
          <w:i/>
          <w:u w:val="single"/>
          <w:lang w:eastAsia="ru-RU"/>
        </w:rPr>
        <w:t xml:space="preserve"> obiectului achiziții</w:t>
      </w:r>
      <w:r w:rsidR="00462DA3">
        <w:rPr>
          <w:i/>
          <w:u w:val="single"/>
          <w:lang w:eastAsia="ru-RU"/>
        </w:rPr>
        <w:t xml:space="preserve">. </w:t>
      </w:r>
    </w:p>
    <w:p w14:paraId="031EFF57"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943065" w:rsidRPr="004B4857" w14:paraId="769997E1" w14:textId="77777777" w:rsidTr="008423AA">
        <w:tc>
          <w:tcPr>
            <w:tcW w:w="576" w:type="dxa"/>
            <w:shd w:val="clear" w:color="auto" w:fill="auto"/>
          </w:tcPr>
          <w:p w14:paraId="57366A45" w14:textId="77777777" w:rsidR="00943065" w:rsidRPr="004B4857" w:rsidRDefault="00943065" w:rsidP="008423AA">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shd w:val="clear" w:color="auto" w:fill="auto"/>
          </w:tcPr>
          <w:p w14:paraId="5D97C5B7"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shd w:val="clear" w:color="auto" w:fill="auto"/>
          </w:tcPr>
          <w:p w14:paraId="2288D67F"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943065" w:rsidRPr="004B4857" w14:paraId="4012579A" w14:textId="77777777" w:rsidTr="008423AA">
        <w:trPr>
          <w:trHeight w:val="210"/>
        </w:trPr>
        <w:tc>
          <w:tcPr>
            <w:tcW w:w="576" w:type="dxa"/>
            <w:shd w:val="clear" w:color="auto" w:fill="auto"/>
          </w:tcPr>
          <w:p w14:paraId="7D649975" w14:textId="77777777" w:rsidR="00943065" w:rsidRPr="004B4857" w:rsidRDefault="00943065" w:rsidP="008423AA">
            <w:pPr>
              <w:shd w:val="clear" w:color="auto" w:fill="FFFFFF" w:themeFill="background1"/>
              <w:tabs>
                <w:tab w:val="left" w:pos="612"/>
              </w:tabs>
              <w:rPr>
                <w:iCs/>
                <w:lang w:eastAsia="ru-RU"/>
              </w:rPr>
            </w:pPr>
          </w:p>
        </w:tc>
        <w:tc>
          <w:tcPr>
            <w:tcW w:w="8214" w:type="dxa"/>
            <w:shd w:val="clear" w:color="auto" w:fill="auto"/>
          </w:tcPr>
          <w:p w14:paraId="17600E20"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c>
          <w:tcPr>
            <w:tcW w:w="1701" w:type="dxa"/>
            <w:shd w:val="clear" w:color="auto" w:fill="auto"/>
          </w:tcPr>
          <w:p w14:paraId="5B0A9566"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r>
    </w:tbl>
    <w:p w14:paraId="1AB777DA" w14:textId="77777777" w:rsidR="00943065" w:rsidRPr="004B4857" w:rsidRDefault="00943065" w:rsidP="00943065">
      <w:pPr>
        <w:numPr>
          <w:ilvl w:val="0"/>
          <w:numId w:val="39"/>
        </w:numPr>
        <w:shd w:val="clear" w:color="auto" w:fill="FFFFFF" w:themeFill="background1"/>
        <w:spacing w:before="120"/>
        <w:ind w:left="0" w:right="-569" w:hanging="426"/>
        <w:jc w:val="both"/>
        <w:rPr>
          <w:b/>
          <w:lang w:eastAsia="ru-RU"/>
        </w:rPr>
      </w:pPr>
      <w:r w:rsidRPr="004B4857">
        <w:rPr>
          <w:b/>
          <w:lang w:eastAsia="ru-RU"/>
        </w:rPr>
        <w:t>Termenul limită de depunere/deschidere a ofertelor:</w:t>
      </w:r>
    </w:p>
    <w:p w14:paraId="0B7DB5EC"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70B8DC66"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7EEC21B2"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b/>
          <w:lang w:eastAsia="ru-RU"/>
        </w:rPr>
      </w:pPr>
      <w:r w:rsidRPr="004B4857">
        <w:rPr>
          <w:b/>
          <w:lang w:eastAsia="ru-RU"/>
        </w:rPr>
        <w:t xml:space="preserve">Adresa la care trebuie transmise ofertele sau cererile de participare: </w:t>
      </w:r>
    </w:p>
    <w:p w14:paraId="43D5B88D" w14:textId="77777777" w:rsidR="00943065" w:rsidRPr="004B4857" w:rsidRDefault="00943065" w:rsidP="00FA27F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7915E20B" w14:textId="77777777" w:rsidR="00943065" w:rsidRPr="004B4857" w:rsidRDefault="00943065" w:rsidP="00943065">
      <w:pPr>
        <w:numPr>
          <w:ilvl w:val="0"/>
          <w:numId w:val="39"/>
        </w:numPr>
        <w:tabs>
          <w:tab w:val="right" w:pos="0"/>
        </w:tabs>
        <w:spacing w:before="120"/>
        <w:ind w:left="-426" w:right="-569" w:firstLine="0"/>
        <w:jc w:val="both"/>
        <w:rPr>
          <w:b/>
          <w:lang w:eastAsia="ru-RU"/>
        </w:rPr>
      </w:pPr>
      <w:r w:rsidRPr="004B4857">
        <w:rPr>
          <w:b/>
          <w:lang w:eastAsia="ru-RU"/>
        </w:rPr>
        <w:t xml:space="preserve">Termenul de valabilitate a ofertelor: </w:t>
      </w:r>
      <w:r w:rsidRPr="004B4857">
        <w:rPr>
          <w:i/>
          <w:u w:val="single"/>
          <w:lang w:eastAsia="ru-RU"/>
        </w:rPr>
        <w:t>90 zile</w:t>
      </w:r>
    </w:p>
    <w:p w14:paraId="578DC49E" w14:textId="77777777" w:rsidR="00943065" w:rsidRPr="004B4857" w:rsidRDefault="00943065" w:rsidP="00943065">
      <w:pPr>
        <w:numPr>
          <w:ilvl w:val="0"/>
          <w:numId w:val="39"/>
        </w:numPr>
        <w:tabs>
          <w:tab w:val="right" w:pos="0"/>
        </w:tabs>
        <w:spacing w:before="12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74BCCEB7" w14:textId="77777777" w:rsidR="00943065" w:rsidRPr="004B4857" w:rsidRDefault="00943065" w:rsidP="00FA27F5">
      <w:pPr>
        <w:tabs>
          <w:tab w:val="right" w:pos="0"/>
        </w:tabs>
        <w:ind w:right="-569"/>
        <w:jc w:val="both"/>
        <w:rPr>
          <w:i/>
          <w:u w:val="single"/>
          <w:lang w:eastAsia="ru-RU"/>
        </w:rPr>
      </w:pPr>
      <w:r w:rsidRPr="004B4857">
        <w:rPr>
          <w:i/>
          <w:u w:val="single"/>
          <w:lang w:eastAsia="ru-RU"/>
        </w:rPr>
        <w:t xml:space="preserve">Ofertele întârziate vor fi respinse. </w:t>
      </w:r>
    </w:p>
    <w:p w14:paraId="0A534336"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3746247E"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18F2C041"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33C64638"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Denumirea și adresa organismului competent de soluționare a contestațiilor: </w:t>
      </w:r>
    </w:p>
    <w:p w14:paraId="5880AC8E"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5B68B819"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B6B823A"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466FE188"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4D2BFEEA"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2BDF2F0D" w14:textId="546A3ED8"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lastRenderedPageBreak/>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 xml:space="preserve">BAP nr. </w:t>
      </w:r>
      <w:r w:rsidR="001269A9">
        <w:rPr>
          <w:i/>
          <w:u w:val="single"/>
          <w:lang w:eastAsia="ru-RU"/>
        </w:rPr>
        <w:t>-</w:t>
      </w:r>
      <w:r w:rsidRPr="00C07E93">
        <w:rPr>
          <w:i/>
          <w:u w:val="single"/>
          <w:lang w:eastAsia="ru-RU"/>
        </w:rPr>
        <w:t xml:space="preserve"> din </w:t>
      </w:r>
      <w:r w:rsidR="001269A9">
        <w:rPr>
          <w:i/>
          <w:u w:val="single"/>
          <w:lang w:eastAsia="ru-RU"/>
        </w:rPr>
        <w:t xml:space="preserve">    -    .   </w:t>
      </w:r>
    </w:p>
    <w:p w14:paraId="2C1CC99C"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676F2EE0"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943065" w:rsidRPr="004B4857" w14:paraId="65C34425" w14:textId="77777777" w:rsidTr="008423AA">
        <w:tc>
          <w:tcPr>
            <w:tcW w:w="7089" w:type="dxa"/>
            <w:shd w:val="clear" w:color="auto" w:fill="FFFFFF" w:themeFill="background1"/>
          </w:tcPr>
          <w:p w14:paraId="2F6632F9"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Denumirea instrumentului electronic</w:t>
            </w:r>
          </w:p>
        </w:tc>
        <w:tc>
          <w:tcPr>
            <w:tcW w:w="3402" w:type="dxa"/>
            <w:shd w:val="clear" w:color="auto" w:fill="FFFFFF" w:themeFill="background1"/>
          </w:tcPr>
          <w:p w14:paraId="7EBE4E00"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Se va utiliza/accepta sau nu</w:t>
            </w:r>
          </w:p>
        </w:tc>
      </w:tr>
      <w:tr w:rsidR="00943065" w:rsidRPr="004B4857" w14:paraId="2CE7DD88" w14:textId="77777777" w:rsidTr="008423AA">
        <w:tc>
          <w:tcPr>
            <w:tcW w:w="7089" w:type="dxa"/>
            <w:shd w:val="clear" w:color="auto" w:fill="FFFFFF" w:themeFill="background1"/>
          </w:tcPr>
          <w:p w14:paraId="0F1A19E2" w14:textId="77777777" w:rsidR="00943065" w:rsidRPr="004B4857" w:rsidRDefault="00943065" w:rsidP="008423AA">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775FAFCA"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2B7EBDCE" w14:textId="77777777" w:rsidTr="008423AA">
        <w:tc>
          <w:tcPr>
            <w:tcW w:w="7089" w:type="dxa"/>
            <w:shd w:val="clear" w:color="auto" w:fill="FFFFFF" w:themeFill="background1"/>
          </w:tcPr>
          <w:p w14:paraId="562A7BB4" w14:textId="77777777" w:rsidR="00943065" w:rsidRPr="004B4857" w:rsidRDefault="00943065" w:rsidP="008423AA">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14:paraId="36D8854D" w14:textId="77777777" w:rsidR="00943065" w:rsidRPr="004B4857" w:rsidRDefault="00943065" w:rsidP="008423AA">
            <w:pPr>
              <w:shd w:val="clear" w:color="auto" w:fill="FFFFFF" w:themeFill="background1"/>
              <w:tabs>
                <w:tab w:val="right" w:pos="426"/>
              </w:tabs>
              <w:rPr>
                <w:lang w:eastAsia="ru-RU"/>
              </w:rPr>
            </w:pPr>
            <w:r w:rsidRPr="004B4857">
              <w:rPr>
                <w:lang w:eastAsia="ru-RU"/>
              </w:rPr>
              <w:t>Nu</w:t>
            </w:r>
          </w:p>
        </w:tc>
      </w:tr>
      <w:tr w:rsidR="00943065" w:rsidRPr="004B4857" w14:paraId="001EDC00" w14:textId="77777777" w:rsidTr="008423AA">
        <w:tc>
          <w:tcPr>
            <w:tcW w:w="7089" w:type="dxa"/>
            <w:shd w:val="clear" w:color="auto" w:fill="FFFFFF" w:themeFill="background1"/>
          </w:tcPr>
          <w:p w14:paraId="384451B7" w14:textId="77777777" w:rsidR="00943065" w:rsidRPr="004B4857" w:rsidRDefault="00943065" w:rsidP="008423AA">
            <w:pPr>
              <w:shd w:val="clear" w:color="auto" w:fill="FFFFFF" w:themeFill="background1"/>
              <w:tabs>
                <w:tab w:val="right" w:pos="426"/>
              </w:tabs>
              <w:rPr>
                <w:lang w:eastAsia="ru-RU"/>
              </w:rPr>
            </w:pPr>
            <w:r w:rsidRPr="004B4857">
              <w:rPr>
                <w:lang w:eastAsia="ru-RU"/>
              </w:rPr>
              <w:t>facturarea electronică</w:t>
            </w:r>
          </w:p>
        </w:tc>
        <w:tc>
          <w:tcPr>
            <w:tcW w:w="3402" w:type="dxa"/>
            <w:shd w:val="clear" w:color="auto" w:fill="FFFFFF" w:themeFill="background1"/>
          </w:tcPr>
          <w:p w14:paraId="2FFFB711"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3FE5D17B" w14:textId="77777777" w:rsidTr="008423AA">
        <w:trPr>
          <w:trHeight w:val="77"/>
        </w:trPr>
        <w:tc>
          <w:tcPr>
            <w:tcW w:w="7089" w:type="dxa"/>
            <w:shd w:val="clear" w:color="auto" w:fill="FFFFFF" w:themeFill="background1"/>
          </w:tcPr>
          <w:p w14:paraId="3AEA90CA" w14:textId="77777777" w:rsidR="00943065" w:rsidRPr="004B4857" w:rsidRDefault="00943065" w:rsidP="008423AA">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53C17657"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bl>
    <w:p w14:paraId="6EA22868" w14:textId="77777777" w:rsidR="00943065" w:rsidRPr="004B4857" w:rsidRDefault="00943065" w:rsidP="00943065">
      <w:pPr>
        <w:numPr>
          <w:ilvl w:val="0"/>
          <w:numId w:val="39"/>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5DF51DFB" w14:textId="77777777" w:rsidR="00943065" w:rsidRPr="004B4857" w:rsidRDefault="00943065" w:rsidP="00943065">
      <w:pPr>
        <w:numPr>
          <w:ilvl w:val="0"/>
          <w:numId w:val="39"/>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1F8C1E4C"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p>
    <w:p w14:paraId="205E1B6A"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r w:rsidRPr="004B4857">
        <w:rPr>
          <w:b/>
          <w:lang w:eastAsia="ru-RU"/>
        </w:rPr>
        <w:t>Conducătorul grupului de lucru:  _______________</w:t>
      </w:r>
    </w:p>
    <w:p w14:paraId="52F292CC" w14:textId="2DAC1211" w:rsidR="003F2C5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r>
        <w:rPr>
          <w:b/>
          <w:i/>
          <w:noProof w:val="0"/>
          <w:lang w:eastAsia="ru-RU"/>
        </w:rPr>
        <w:t>FLOREA Pavel</w:t>
      </w:r>
      <w:r w:rsidR="003F2C59" w:rsidRPr="007C4651">
        <w:rPr>
          <w:b/>
          <w:i/>
          <w:noProof w:val="0"/>
          <w:lang w:eastAsia="ru-RU"/>
        </w:rPr>
        <w:t xml:space="preserve">, director </w:t>
      </w:r>
      <w:r>
        <w:rPr>
          <w:b/>
          <w:i/>
          <w:noProof w:val="0"/>
          <w:lang w:eastAsia="ru-RU"/>
        </w:rPr>
        <w:t>I</w:t>
      </w:r>
      <w:r w:rsidR="003F2C59" w:rsidRPr="007C4651">
        <w:rPr>
          <w:b/>
          <w:i/>
          <w:noProof w:val="0"/>
          <w:lang w:eastAsia="ru-RU"/>
        </w:rPr>
        <w:t xml:space="preserve">MSP </w:t>
      </w:r>
      <w:r>
        <w:rPr>
          <w:b/>
          <w:i/>
          <w:noProof w:val="0"/>
          <w:lang w:eastAsia="ru-RU"/>
        </w:rPr>
        <w:t>CMF mu. Bălți</w:t>
      </w:r>
    </w:p>
    <w:p w14:paraId="7C5A17E3"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7534D76"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1CF7438"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EAA65B4"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A0C90AA"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F16C7A3"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7F5980D"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3D6EA69"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6EBA71E"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9771618"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8977BA6"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66F5C7A"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93BB7F9"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0D847A"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8A01EEC"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1CF456F"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7A79D45"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4495A20"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D135358"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9712904"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53F5452"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992ADC6"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B21528F"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868F251"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D24FA60"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EA5EC66"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E6ACF63"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2A2C3A2"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938004F"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470A41B"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0544545"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BF2615F" w14:textId="77777777" w:rsidR="001269A9" w:rsidRDefault="001269A9"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C8E7CB6" w14:textId="77777777" w:rsidR="001269A9" w:rsidRPr="003F2C59" w:rsidRDefault="001269A9" w:rsidP="003F2C59">
      <w:pPr>
        <w:shd w:val="clear" w:color="auto" w:fill="FFFFFF"/>
        <w:tabs>
          <w:tab w:val="left" w:pos="284"/>
          <w:tab w:val="left" w:pos="426"/>
          <w:tab w:val="decimal" w:pos="8364"/>
        </w:tabs>
        <w:spacing w:line="276" w:lineRule="auto"/>
        <w:ind w:left="-284" w:right="-144" w:firstLine="284"/>
        <w:rPr>
          <w:rFonts w:eastAsia="PMingLiU"/>
          <w:noProof w:val="0"/>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9262E67"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E595F">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402672A8" w:rsidR="000930AB" w:rsidRDefault="000930AB" w:rsidP="002A6E99">
      <w:pPr>
        <w:pStyle w:val="Style3"/>
        <w:tabs>
          <w:tab w:val="left" w:pos="567"/>
        </w:tabs>
        <w:spacing w:before="0" w:beforeAutospacing="0" w:after="0"/>
        <w:ind w:left="0" w:firstLine="0"/>
        <w:jc w:val="center"/>
        <w:rPr>
          <w:rFonts w:eastAsia="PMingLiU"/>
          <w:lang w:eastAsia="zh-CN"/>
        </w:rPr>
      </w:pPr>
    </w:p>
    <w:p w14:paraId="1E097A8A" w14:textId="6CAEBC00" w:rsidR="00FA27F5" w:rsidRDefault="00FA27F5" w:rsidP="002A6E99">
      <w:pPr>
        <w:pStyle w:val="Style3"/>
        <w:tabs>
          <w:tab w:val="left" w:pos="567"/>
        </w:tabs>
        <w:spacing w:before="0" w:beforeAutospacing="0" w:after="0"/>
        <w:ind w:left="0" w:firstLine="0"/>
        <w:jc w:val="center"/>
        <w:rPr>
          <w:rFonts w:eastAsia="PMingLiU"/>
          <w:lang w:eastAsia="zh-CN"/>
        </w:rPr>
      </w:pPr>
    </w:p>
    <w:p w14:paraId="066F2ADD" w14:textId="71CC1242" w:rsidR="00FA27F5" w:rsidRDefault="00FA27F5" w:rsidP="002A6E99">
      <w:pPr>
        <w:pStyle w:val="Style3"/>
        <w:tabs>
          <w:tab w:val="left" w:pos="567"/>
        </w:tabs>
        <w:spacing w:before="0" w:beforeAutospacing="0" w:after="0"/>
        <w:ind w:left="0" w:firstLine="0"/>
        <w:jc w:val="center"/>
        <w:rPr>
          <w:rFonts w:eastAsia="PMingLiU"/>
          <w:lang w:eastAsia="zh-CN"/>
        </w:rPr>
      </w:pPr>
    </w:p>
    <w:p w14:paraId="3CE57419" w14:textId="49A3C251" w:rsidR="00FA27F5" w:rsidRDefault="00FA27F5" w:rsidP="002A6E99">
      <w:pPr>
        <w:pStyle w:val="Style3"/>
        <w:tabs>
          <w:tab w:val="left" w:pos="567"/>
        </w:tabs>
        <w:spacing w:before="0" w:beforeAutospacing="0" w:after="0"/>
        <w:ind w:left="0" w:firstLine="0"/>
        <w:jc w:val="center"/>
        <w:rPr>
          <w:rFonts w:eastAsia="PMingLiU"/>
          <w:lang w:eastAsia="zh-CN"/>
        </w:rPr>
      </w:pPr>
    </w:p>
    <w:p w14:paraId="2A627219" w14:textId="1DBFE64D" w:rsidR="00FA27F5" w:rsidRDefault="00FA27F5" w:rsidP="002A6E99">
      <w:pPr>
        <w:pStyle w:val="Style3"/>
        <w:tabs>
          <w:tab w:val="left" w:pos="567"/>
        </w:tabs>
        <w:spacing w:before="0" w:beforeAutospacing="0" w:after="0"/>
        <w:ind w:left="0" w:firstLine="0"/>
        <w:jc w:val="center"/>
        <w:rPr>
          <w:rFonts w:eastAsia="PMingLiU"/>
          <w:lang w:eastAsia="zh-CN"/>
        </w:rPr>
      </w:pPr>
    </w:p>
    <w:p w14:paraId="65F2DACF" w14:textId="30C111F0" w:rsidR="00FA27F5" w:rsidRDefault="00FA27F5" w:rsidP="002A6E99">
      <w:pPr>
        <w:pStyle w:val="Style3"/>
        <w:tabs>
          <w:tab w:val="left" w:pos="567"/>
        </w:tabs>
        <w:spacing w:before="0" w:beforeAutospacing="0" w:after="0"/>
        <w:ind w:left="0" w:firstLine="0"/>
        <w:jc w:val="center"/>
        <w:rPr>
          <w:rFonts w:eastAsia="PMingLiU"/>
          <w:lang w:eastAsia="zh-CN"/>
        </w:rPr>
      </w:pPr>
    </w:p>
    <w:p w14:paraId="79D9FCC0" w14:textId="3AC2466A" w:rsidR="00FA27F5" w:rsidRDefault="00FA27F5" w:rsidP="002A6E99">
      <w:pPr>
        <w:pStyle w:val="Style3"/>
        <w:tabs>
          <w:tab w:val="left" w:pos="567"/>
        </w:tabs>
        <w:spacing w:before="0" w:beforeAutospacing="0" w:after="0"/>
        <w:ind w:left="0" w:firstLine="0"/>
        <w:jc w:val="center"/>
        <w:rPr>
          <w:rFonts w:eastAsia="PMingLiU"/>
          <w:lang w:eastAsia="zh-CN"/>
        </w:rPr>
      </w:pPr>
    </w:p>
    <w:p w14:paraId="4A14234E"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F91439"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7089B86E" w14:textId="77777777" w:rsidR="005F543C" w:rsidRDefault="005F543C" w:rsidP="00A26B23">
      <w:pPr>
        <w:pStyle w:val="Style3"/>
        <w:tabs>
          <w:tab w:val="left" w:pos="567"/>
        </w:tabs>
        <w:spacing w:before="0" w:beforeAutospacing="0" w:after="0"/>
        <w:ind w:left="0" w:firstLine="0"/>
        <w:rPr>
          <w:rFonts w:eastAsia="PMingLiU"/>
          <w:lang w:eastAsia="zh-CN"/>
        </w:rPr>
      </w:pPr>
    </w:p>
    <w:p w14:paraId="6E753930" w14:textId="77777777" w:rsidR="005F543C" w:rsidRDefault="005F543C" w:rsidP="00A26B23">
      <w:pPr>
        <w:pStyle w:val="Style3"/>
        <w:tabs>
          <w:tab w:val="left" w:pos="567"/>
        </w:tabs>
        <w:spacing w:before="0" w:beforeAutospacing="0" w:after="0"/>
        <w:ind w:left="0" w:firstLine="0"/>
        <w:rPr>
          <w:rFonts w:eastAsia="PMingLiU"/>
          <w:lang w:eastAsia="zh-CN"/>
        </w:rPr>
      </w:pPr>
    </w:p>
    <w:p w14:paraId="221FCF90" w14:textId="77777777" w:rsidR="005F543C" w:rsidRPr="00FF430B" w:rsidRDefault="005F543C"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E595F">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E595F">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F6C0C">
            <w:pPr>
              <w:spacing w:line="259" w:lineRule="auto"/>
              <w:ind w:right="-1"/>
              <w:jc w:val="both"/>
              <w:rPr>
                <w:i/>
                <w:noProof w:val="0"/>
                <w:lang w:eastAsia="ro-RO"/>
              </w:rPr>
            </w:pPr>
          </w:p>
        </w:tc>
      </w:tr>
      <w:tr w:rsidR="009D62FF" w:rsidRPr="00EC30C2" w14:paraId="6520CFB2" w14:textId="77777777" w:rsidTr="00AF6C0C">
        <w:trPr>
          <w:trHeight w:val="1110"/>
        </w:trPr>
        <w:tc>
          <w:tcPr>
            <w:tcW w:w="4248" w:type="dxa"/>
            <w:shd w:val="clear" w:color="auto" w:fill="FFFFFF" w:themeFill="background1"/>
          </w:tcPr>
          <w:p w14:paraId="728F59E2"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6432E6">
            <w:pPr>
              <w:spacing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AF6C0C">
            <w:pPr>
              <w:spacing w:line="259" w:lineRule="auto"/>
              <w:ind w:right="-1"/>
              <w:jc w:val="both"/>
              <w:rPr>
                <w:i/>
                <w:noProof w:val="0"/>
                <w:lang w:eastAsia="ro-RO"/>
              </w:rPr>
            </w:pPr>
          </w:p>
        </w:tc>
        <w:tc>
          <w:tcPr>
            <w:tcW w:w="5570" w:type="dxa"/>
          </w:tcPr>
          <w:p w14:paraId="54C19EDB"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F6C0C">
            <w:pPr>
              <w:spacing w:line="259" w:lineRule="auto"/>
              <w:ind w:right="-1"/>
              <w:jc w:val="both"/>
              <w:rPr>
                <w:noProof w:val="0"/>
                <w:lang w:eastAsia="ro-RO"/>
              </w:rPr>
            </w:pPr>
          </w:p>
        </w:tc>
        <w:tc>
          <w:tcPr>
            <w:tcW w:w="5570" w:type="dxa"/>
          </w:tcPr>
          <w:p w14:paraId="3584DFE9"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F6C0C">
            <w:pPr>
              <w:spacing w:line="259" w:lineRule="auto"/>
              <w:ind w:right="-1"/>
              <w:jc w:val="both"/>
              <w:rPr>
                <w:noProof w:val="0"/>
                <w:lang w:eastAsia="ro-RO"/>
              </w:rPr>
            </w:pPr>
          </w:p>
        </w:tc>
        <w:tc>
          <w:tcPr>
            <w:tcW w:w="5570" w:type="dxa"/>
          </w:tcPr>
          <w:p w14:paraId="66C52FF2"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5F543C">
        <w:trPr>
          <w:trHeight w:val="17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E595F">
      <w:pPr>
        <w:numPr>
          <w:ilvl w:val="0"/>
          <w:numId w:val="25"/>
        </w:numPr>
        <w:tabs>
          <w:tab w:val="left" w:pos="1134"/>
          <w:tab w:val="left" w:pos="2694"/>
        </w:tabs>
        <w:spacing w:before="24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E595F">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21"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8F6520" w14:textId="77777777" w:rsidR="00AF6C0C" w:rsidRDefault="00AF6C0C" w:rsidP="00502EFF">
      <w:pPr>
        <w:jc w:val="right"/>
        <w:rPr>
          <w:noProof w:val="0"/>
        </w:rPr>
      </w:pPr>
    </w:p>
    <w:p w14:paraId="3D2761A1" w14:textId="77777777" w:rsidR="00AF6C0C" w:rsidRDefault="00AF6C0C" w:rsidP="00502EFF">
      <w:pPr>
        <w:jc w:val="right"/>
        <w:rPr>
          <w:noProof w:val="0"/>
        </w:rPr>
      </w:pPr>
    </w:p>
    <w:p w14:paraId="2AD931A2" w14:textId="77777777" w:rsidR="00AF6C0C" w:rsidRDefault="00AF6C0C" w:rsidP="00502EFF">
      <w:pPr>
        <w:jc w:val="right"/>
        <w:rPr>
          <w:noProof w:val="0"/>
        </w:rPr>
      </w:pPr>
    </w:p>
    <w:p w14:paraId="6951ED04" w14:textId="77777777" w:rsidR="00AF6C0C" w:rsidRDefault="00AF6C0C" w:rsidP="00502EFF">
      <w:pPr>
        <w:jc w:val="right"/>
        <w:rPr>
          <w:noProof w:val="0"/>
        </w:rPr>
      </w:pPr>
    </w:p>
    <w:p w14:paraId="06FE9224" w14:textId="019B362A" w:rsidR="00AF6C0C" w:rsidRDefault="00AF6C0C" w:rsidP="00502EFF">
      <w:pPr>
        <w:jc w:val="right"/>
        <w:rPr>
          <w:noProof w:val="0"/>
        </w:rPr>
      </w:pPr>
    </w:p>
    <w:p w14:paraId="3A79A008" w14:textId="77777777" w:rsidR="00FA27F5" w:rsidRDefault="00FA27F5" w:rsidP="00502EFF">
      <w:pPr>
        <w:jc w:val="right"/>
        <w:rPr>
          <w:noProof w:val="0"/>
        </w:rPr>
      </w:pPr>
    </w:p>
    <w:p w14:paraId="6F3920D4" w14:textId="77777777" w:rsidR="00AF6C0C" w:rsidRDefault="00AF6C0C"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2"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E595F">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66FD2447" w:rsidR="00130A49" w:rsidRDefault="00130A49" w:rsidP="00130A49">
      <w:pPr>
        <w:rPr>
          <w:noProof w:val="0"/>
          <w:lang w:eastAsia="zh-CN"/>
        </w:rPr>
      </w:pPr>
    </w:p>
    <w:p w14:paraId="1865A724" w14:textId="0EC9C069" w:rsidR="00FA27F5" w:rsidRDefault="00FA27F5" w:rsidP="00130A49">
      <w:pPr>
        <w:rPr>
          <w:noProof w:val="0"/>
          <w:lang w:eastAsia="zh-CN"/>
        </w:rPr>
      </w:pPr>
    </w:p>
    <w:p w14:paraId="6CE735B0" w14:textId="7D038DF4" w:rsidR="00FA27F5" w:rsidRDefault="00FA27F5" w:rsidP="00130A49">
      <w:pPr>
        <w:rPr>
          <w:noProof w:val="0"/>
          <w:lang w:eastAsia="zh-CN"/>
        </w:rPr>
      </w:pPr>
    </w:p>
    <w:p w14:paraId="0C69D4F0" w14:textId="77777777" w:rsidR="00FA27F5" w:rsidRPr="00FF430B" w:rsidRDefault="00FA27F5"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7DAD563B" w14:textId="77777777" w:rsidR="00AF6C0C" w:rsidRDefault="00AF6C0C"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E52EB1" w14:textId="1ACA363C"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001269A9">
        <w:rPr>
          <w:noProof w:val="0"/>
          <w:u w:val="single"/>
        </w:rPr>
        <w:t xml:space="preserve">    </w:t>
      </w:r>
      <w:r w:rsidRPr="001365EB">
        <w:rPr>
          <w:i/>
          <w:noProof w:val="0"/>
          <w:u w:val="single"/>
        </w:rPr>
        <w:t>IMSP „</w:t>
      </w:r>
      <w:r w:rsidR="001269A9">
        <w:rPr>
          <w:i/>
          <w:noProof w:val="0"/>
          <w:u w:val="single"/>
        </w:rPr>
        <w:t>Centrul Medicilor de Familie Municipal Bălți</w:t>
      </w:r>
      <w:r w:rsidRPr="001365EB">
        <w:rPr>
          <w:i/>
          <w:noProof w:val="0"/>
          <w:u w:val="single"/>
        </w:rPr>
        <w:t>”, mun. Bălți str. Decebal, 101</w:t>
      </w:r>
      <w:r w:rsidR="001269A9">
        <w:rPr>
          <w:i/>
          <w:noProof w:val="0"/>
          <w:u w:val="single"/>
        </w:rPr>
        <w:t>„V”</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033D225B" w14:textId="77777777" w:rsidR="001365EB" w:rsidRPr="001365EB" w:rsidRDefault="001365EB" w:rsidP="001365EB">
      <w:pPr>
        <w:tabs>
          <w:tab w:val="left" w:pos="567"/>
        </w:tabs>
        <w:spacing w:line="360" w:lineRule="auto"/>
        <w:jc w:val="both"/>
        <w:rPr>
          <w:noProof w:val="0"/>
        </w:rPr>
      </w:pPr>
    </w:p>
    <w:p w14:paraId="5B5BBFAB"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69D4EF51" w14:textId="157351A6" w:rsidR="001365EB" w:rsidRPr="001365EB" w:rsidRDefault="001365EB" w:rsidP="001269A9">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BE00F2" w:rsidRPr="00BE00F2">
        <w:rPr>
          <w:rFonts w:eastAsia="Calibri"/>
          <w:b/>
          <w:i/>
          <w:u w:val="single"/>
        </w:rPr>
        <w:t xml:space="preserve">Lucrărilor de </w:t>
      </w:r>
      <w:r w:rsidR="001269A9">
        <w:rPr>
          <w:rFonts w:eastAsia="Calibri"/>
          <w:b/>
          <w:i/>
          <w:u w:val="single"/>
        </w:rPr>
        <w:t>r</w:t>
      </w:r>
      <w:r w:rsidR="001269A9" w:rsidRPr="001269A9">
        <w:rPr>
          <w:rFonts w:eastAsia="Calibri"/>
          <w:b/>
          <w:i/>
          <w:u w:val="single"/>
        </w:rPr>
        <w:t>eparație capitala de creare a cabinetului radiodiagnostic în Centrul de Sănătate nr. 1, amplasat  IMSP „Centrul  Medicilor de Familie Municipal Bălți”, str. Decebal, nr. 101V, mun. Bălți,  anul 2026</w:t>
      </w:r>
      <w:r w:rsidR="001269A9">
        <w:rPr>
          <w:rFonts w:eastAsia="Calibri"/>
          <w:b/>
          <w:i/>
          <w:u w:val="single"/>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08706E26" w14:textId="77777777" w:rsidR="007B26FD" w:rsidRDefault="007B26FD" w:rsidP="00950D18">
      <w:pPr>
        <w:pStyle w:val="a7"/>
        <w:tabs>
          <w:tab w:val="left" w:pos="567"/>
        </w:tabs>
        <w:spacing w:line="360" w:lineRule="auto"/>
        <w:rPr>
          <w:rFonts w:ascii="Times New Roman" w:hAnsi="Times New Roman"/>
          <w:szCs w:val="24"/>
        </w:rPr>
      </w:pPr>
    </w:p>
    <w:p w14:paraId="5C3E5360" w14:textId="77777777" w:rsidR="007B26FD" w:rsidRDefault="007B26FD" w:rsidP="00950D18">
      <w:pPr>
        <w:pStyle w:val="a7"/>
        <w:tabs>
          <w:tab w:val="left" w:pos="567"/>
        </w:tabs>
        <w:spacing w:line="360" w:lineRule="auto"/>
        <w:rPr>
          <w:rFonts w:ascii="Times New Roman" w:hAnsi="Times New Roman"/>
          <w:szCs w:val="24"/>
        </w:rPr>
      </w:pPr>
    </w:p>
    <w:p w14:paraId="5E116878" w14:textId="77777777" w:rsidR="007B26FD" w:rsidRPr="00FF430B" w:rsidRDefault="007B26FD"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AB5EBF" w14:textId="79042835"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001269A9">
        <w:rPr>
          <w:i/>
          <w:noProof w:val="0"/>
          <w:u w:val="single"/>
        </w:rPr>
        <w:t xml:space="preserve">     </w:t>
      </w:r>
      <w:r w:rsidR="001269A9" w:rsidRPr="001269A9">
        <w:rPr>
          <w:i/>
          <w:noProof w:val="0"/>
          <w:u w:val="single"/>
        </w:rPr>
        <w:t>IMSP „Centrul Medicilor de Familie Municipal Bălți”, mun. Bălți str. Decebal, 101„V”</w:t>
      </w:r>
      <w:r w:rsidR="001269A9">
        <w:rPr>
          <w:i/>
          <w:noProof w:val="0"/>
          <w:u w:val="single"/>
        </w:rPr>
        <w:t>.</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115EC691" w14:textId="77777777" w:rsidR="001365EB" w:rsidRPr="001365EB" w:rsidRDefault="001365EB" w:rsidP="001365EB">
      <w:pPr>
        <w:tabs>
          <w:tab w:val="left" w:pos="567"/>
        </w:tabs>
        <w:spacing w:line="360" w:lineRule="auto"/>
        <w:jc w:val="both"/>
        <w:rPr>
          <w:noProof w:val="0"/>
        </w:rPr>
      </w:pPr>
    </w:p>
    <w:p w14:paraId="7BF461D8" w14:textId="77777777" w:rsidR="001365EB" w:rsidRPr="001365EB" w:rsidRDefault="001365EB" w:rsidP="001365EB">
      <w:pPr>
        <w:tabs>
          <w:tab w:val="left" w:pos="567"/>
        </w:tabs>
        <w:spacing w:line="360" w:lineRule="auto"/>
        <w:jc w:val="both"/>
        <w:rPr>
          <w:noProof w:val="0"/>
        </w:rPr>
      </w:pPr>
    </w:p>
    <w:p w14:paraId="695A8C02"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51BA2256" w14:textId="77777777" w:rsidR="001365EB" w:rsidRPr="001365EB" w:rsidRDefault="001365EB" w:rsidP="001365EB">
      <w:pPr>
        <w:tabs>
          <w:tab w:val="left" w:pos="567"/>
        </w:tabs>
        <w:spacing w:line="360" w:lineRule="auto"/>
        <w:rPr>
          <w:noProof w:val="0"/>
        </w:rPr>
      </w:pPr>
    </w:p>
    <w:p w14:paraId="32A38A9D" w14:textId="7AA7548F" w:rsidR="00E91C06" w:rsidRDefault="001365EB" w:rsidP="007B26FD">
      <w:pPr>
        <w:shd w:val="clear" w:color="auto" w:fill="FFFFFF"/>
        <w:spacing w:before="120" w:line="276" w:lineRule="auto"/>
        <w:jc w:val="both"/>
        <w:rPr>
          <w:noProof w:val="0"/>
          <w:lang w:eastAsia="ru-RU"/>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r w:rsidR="001269A9" w:rsidRPr="001269A9">
        <w:rPr>
          <w:b/>
          <w:i/>
          <w:noProof w:val="0"/>
          <w:u w:val="single"/>
          <w:lang w:eastAsia="ru-RU"/>
        </w:rPr>
        <w:t>Lucrărilor de reparație capitala de creare a cabinetului radiodiagnostic în Centrul de Sănătate nr. 1, amplasat  IMSP „Centrul  Medicilor de Familie Municipal Bălți”, str. Decebal, nr. 101V, mun. Bălți,  anul 2026</w:t>
      </w:r>
      <w:r w:rsidR="001269A9">
        <w:rPr>
          <w:b/>
          <w:i/>
          <w:noProof w:val="0"/>
          <w:u w:val="single"/>
          <w:lang w:eastAsia="ru-RU"/>
        </w:rPr>
        <w:t xml:space="preserve">, </w:t>
      </w:r>
      <w:r w:rsidRPr="001365EB">
        <w:t>p</w:t>
      </w:r>
      <w:r w:rsidRPr="001365EB">
        <w:rPr>
          <w:noProof w:val="0"/>
          <w:lang w:eastAsia="ru-RU"/>
        </w:rPr>
        <w:t>rin procedura de achiziție</w:t>
      </w:r>
      <w:r w:rsidR="00E91C06">
        <w:rPr>
          <w:noProof w:val="0"/>
          <w:lang w:eastAsia="ru-RU"/>
        </w:rPr>
        <w:t xml:space="preserve"> </w:t>
      </w:r>
    </w:p>
    <w:p w14:paraId="6CC40F83" w14:textId="7B507B82"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1269A9">
        <w:rPr>
          <w:i/>
          <w:noProof w:val="0"/>
          <w:u w:val="single"/>
          <w:lang w:eastAsia="ru-RU"/>
        </w:rPr>
        <w:t xml:space="preserve">                        </w:t>
      </w:r>
      <w:r w:rsidR="001269A9" w:rsidRPr="001269A9">
        <w:rPr>
          <w:b/>
          <w:i/>
          <w:noProof w:val="0"/>
          <w:u w:val="single"/>
          <w:lang w:eastAsia="ru-RU"/>
        </w:rPr>
        <w:t>concursul c</w:t>
      </w:r>
      <w:r w:rsidR="001269A9" w:rsidRPr="001269A9">
        <w:rPr>
          <w:b/>
          <w:bCs/>
          <w:i/>
          <w:noProof w:val="0"/>
          <w:u w:val="single"/>
          <w:lang w:eastAsia="ru-RU"/>
        </w:rPr>
        <w:t>ererii ofertelor de prețuri</w:t>
      </w:r>
      <w:r>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3893FF5D"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2D78D8C3" w:rsidR="00BE49DD" w:rsidRDefault="00BE49DD" w:rsidP="00950D18">
      <w:pPr>
        <w:pStyle w:val="a7"/>
        <w:tabs>
          <w:tab w:val="left" w:pos="567"/>
        </w:tabs>
        <w:spacing w:line="360" w:lineRule="auto"/>
        <w:rPr>
          <w:rFonts w:ascii="Times New Roman" w:hAnsi="Times New Roman"/>
          <w:szCs w:val="24"/>
        </w:rPr>
      </w:pPr>
    </w:p>
    <w:p w14:paraId="102079F9" w14:textId="48F403B9" w:rsidR="00ED221B" w:rsidRDefault="00ED221B" w:rsidP="00950D18">
      <w:pPr>
        <w:pStyle w:val="a7"/>
        <w:tabs>
          <w:tab w:val="left" w:pos="567"/>
        </w:tabs>
        <w:spacing w:line="360" w:lineRule="auto"/>
        <w:rPr>
          <w:rFonts w:ascii="Times New Roman" w:hAnsi="Times New Roman"/>
          <w:szCs w:val="24"/>
        </w:rPr>
      </w:pPr>
    </w:p>
    <w:p w14:paraId="543FA7DF" w14:textId="291803C9" w:rsidR="00ED221B" w:rsidRDefault="00ED221B" w:rsidP="00950D18">
      <w:pPr>
        <w:pStyle w:val="a7"/>
        <w:tabs>
          <w:tab w:val="left" w:pos="567"/>
        </w:tabs>
        <w:spacing w:line="360" w:lineRule="auto"/>
        <w:rPr>
          <w:rFonts w:ascii="Times New Roman" w:hAnsi="Times New Roman"/>
          <w:szCs w:val="24"/>
        </w:rPr>
      </w:pPr>
    </w:p>
    <w:p w14:paraId="1955ED78" w14:textId="1083D7F5" w:rsidR="00ED221B" w:rsidRDefault="00ED221B"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531AA213" w:rsidR="008726D2" w:rsidRDefault="008726D2" w:rsidP="00196AB4">
      <w:pPr>
        <w:spacing w:after="200" w:line="276" w:lineRule="auto"/>
        <w:jc w:val="center"/>
        <w:rPr>
          <w:lang w:eastAsia="zh-CN"/>
        </w:rPr>
      </w:pPr>
    </w:p>
    <w:p w14:paraId="3FC89728" w14:textId="0D5BB4B9" w:rsidR="00FA27F5" w:rsidRDefault="00FA27F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615F77E" w:rsidR="00B65C93" w:rsidRDefault="00B65C93" w:rsidP="00F43D02">
      <w:pPr>
        <w:jc w:val="both"/>
        <w:rPr>
          <w:rFonts w:eastAsia="PMingLiU"/>
          <w:lang w:eastAsia="zh-CN"/>
        </w:rPr>
      </w:pPr>
    </w:p>
    <w:p w14:paraId="43C4981B" w14:textId="680C1D0C" w:rsidR="00FA27F5" w:rsidRDefault="00FA27F5" w:rsidP="00F43D02">
      <w:pPr>
        <w:jc w:val="both"/>
        <w:rPr>
          <w:rFonts w:eastAsia="PMingLiU"/>
          <w:lang w:eastAsia="zh-CN"/>
        </w:rPr>
      </w:pPr>
    </w:p>
    <w:p w14:paraId="33C33C03" w14:textId="77777777" w:rsidR="00FA27F5" w:rsidRPr="00FF430B" w:rsidRDefault="00FA27F5"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64722F6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766CC73" w14:textId="77777777" w:rsidR="008B330F" w:rsidRDefault="008B330F" w:rsidP="00F43D02">
      <w:pPr>
        <w:jc w:val="center"/>
        <w:rPr>
          <w:rFonts w:eastAsia="PMingLiU"/>
          <w:lang w:eastAsia="zh-CN"/>
        </w:rPr>
      </w:pPr>
    </w:p>
    <w:p w14:paraId="0B9141A9" w14:textId="77777777" w:rsidR="00E91C06" w:rsidRPr="00FF430B" w:rsidRDefault="00E91C06"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52F95">
            <w:pPr>
              <w:tabs>
                <w:tab w:val="left" w:pos="567"/>
              </w:tabs>
              <w:jc w:val="center"/>
              <w:rPr>
                <w:b/>
              </w:rPr>
            </w:pPr>
            <w:r w:rsidRPr="00FF430B">
              <w:rPr>
                <w:b/>
              </w:rPr>
              <w:t>0</w:t>
            </w:r>
          </w:p>
        </w:tc>
        <w:tc>
          <w:tcPr>
            <w:tcW w:w="4680" w:type="dxa"/>
          </w:tcPr>
          <w:p w14:paraId="2822FAEE" w14:textId="2AB5778B" w:rsidR="00AA1372" w:rsidRPr="00FF430B" w:rsidRDefault="00D7570D" w:rsidP="00152F95">
            <w:pPr>
              <w:tabs>
                <w:tab w:val="left" w:pos="567"/>
              </w:tabs>
              <w:jc w:val="center"/>
              <w:rPr>
                <w:b/>
              </w:rPr>
            </w:pPr>
            <w:r w:rsidRPr="00FF430B">
              <w:rPr>
                <w:b/>
              </w:rPr>
              <w:t>1</w:t>
            </w:r>
          </w:p>
        </w:tc>
        <w:tc>
          <w:tcPr>
            <w:tcW w:w="1260" w:type="dxa"/>
          </w:tcPr>
          <w:p w14:paraId="610137BA" w14:textId="77777777" w:rsidR="00AA1372" w:rsidRPr="00FF430B" w:rsidRDefault="0003591A" w:rsidP="00152F95">
            <w:pPr>
              <w:tabs>
                <w:tab w:val="left" w:pos="567"/>
              </w:tabs>
              <w:jc w:val="center"/>
              <w:rPr>
                <w:b/>
              </w:rPr>
            </w:pPr>
            <w:r w:rsidRPr="00FF430B">
              <w:rPr>
                <w:b/>
              </w:rPr>
              <w:t>2</w:t>
            </w:r>
          </w:p>
        </w:tc>
        <w:tc>
          <w:tcPr>
            <w:tcW w:w="1289" w:type="dxa"/>
          </w:tcPr>
          <w:p w14:paraId="06C3CE6A" w14:textId="77777777" w:rsidR="00AA1372" w:rsidRPr="00FF430B" w:rsidRDefault="0003591A" w:rsidP="00152F95">
            <w:pPr>
              <w:tabs>
                <w:tab w:val="left" w:pos="567"/>
              </w:tabs>
              <w:jc w:val="center"/>
              <w:rPr>
                <w:b/>
              </w:rPr>
            </w:pPr>
            <w:r w:rsidRPr="00FF430B">
              <w:rPr>
                <w:b/>
              </w:rPr>
              <w:t>3</w:t>
            </w:r>
          </w:p>
        </w:tc>
        <w:tc>
          <w:tcPr>
            <w:tcW w:w="1544" w:type="dxa"/>
          </w:tcPr>
          <w:p w14:paraId="20D264F1" w14:textId="77777777" w:rsidR="00AA1372" w:rsidRPr="00FF430B" w:rsidRDefault="0003591A" w:rsidP="00152F95">
            <w:pPr>
              <w:tabs>
                <w:tab w:val="left" w:pos="567"/>
              </w:tabs>
              <w:jc w:val="center"/>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152F95">
            <w:pPr>
              <w:tabs>
                <w:tab w:val="left" w:pos="567"/>
                <w:tab w:val="left" w:pos="1134"/>
              </w:tabs>
              <w:ind w:left="360"/>
              <w:jc w:val="center"/>
              <w:outlineLvl w:val="0"/>
              <w:rPr>
                <w:b/>
                <w:bCs/>
              </w:rPr>
            </w:pPr>
          </w:p>
        </w:tc>
        <w:tc>
          <w:tcPr>
            <w:tcW w:w="727" w:type="pct"/>
          </w:tcPr>
          <w:p w14:paraId="3DF8B91A" w14:textId="77777777" w:rsidR="00AA1372" w:rsidRPr="00FF430B" w:rsidRDefault="0003591A" w:rsidP="00152F95">
            <w:pPr>
              <w:tabs>
                <w:tab w:val="left" w:pos="567"/>
              </w:tabs>
              <w:jc w:val="center"/>
              <w:rPr>
                <w:b/>
                <w:bCs/>
              </w:rPr>
            </w:pPr>
            <w:r w:rsidRPr="00FF430B">
              <w:rPr>
                <w:b/>
                <w:bCs/>
              </w:rPr>
              <w:t>1</w:t>
            </w:r>
          </w:p>
        </w:tc>
        <w:tc>
          <w:tcPr>
            <w:tcW w:w="1000" w:type="pct"/>
          </w:tcPr>
          <w:p w14:paraId="09E1E7ED" w14:textId="77777777" w:rsidR="00AA1372" w:rsidRPr="00FF430B" w:rsidRDefault="0003591A" w:rsidP="00152F95">
            <w:pPr>
              <w:tabs>
                <w:tab w:val="left" w:pos="567"/>
              </w:tabs>
              <w:jc w:val="center"/>
              <w:rPr>
                <w:b/>
                <w:bCs/>
              </w:rPr>
            </w:pPr>
            <w:r w:rsidRPr="00FF430B">
              <w:rPr>
                <w:b/>
                <w:bCs/>
              </w:rPr>
              <w:t>2</w:t>
            </w:r>
          </w:p>
        </w:tc>
        <w:tc>
          <w:tcPr>
            <w:tcW w:w="1036" w:type="pct"/>
          </w:tcPr>
          <w:p w14:paraId="3A8B1B88" w14:textId="77777777" w:rsidR="00AA1372" w:rsidRPr="00FF430B" w:rsidRDefault="0003591A" w:rsidP="00152F95">
            <w:pPr>
              <w:tabs>
                <w:tab w:val="left" w:pos="567"/>
              </w:tabs>
              <w:jc w:val="center"/>
              <w:rPr>
                <w:b/>
                <w:bCs/>
              </w:rPr>
            </w:pPr>
            <w:r w:rsidRPr="00FF430B">
              <w:rPr>
                <w:b/>
                <w:bCs/>
              </w:rPr>
              <w:t>3</w:t>
            </w:r>
          </w:p>
        </w:tc>
        <w:tc>
          <w:tcPr>
            <w:tcW w:w="1056" w:type="pct"/>
          </w:tcPr>
          <w:p w14:paraId="05ABFF3C" w14:textId="77777777" w:rsidR="00AA1372" w:rsidRPr="00FF430B" w:rsidRDefault="0003591A" w:rsidP="00152F95">
            <w:pPr>
              <w:tabs>
                <w:tab w:val="left" w:pos="567"/>
              </w:tabs>
              <w:jc w:val="center"/>
              <w:rPr>
                <w:b/>
                <w:bCs/>
              </w:rPr>
            </w:pPr>
            <w:r w:rsidRPr="00FF430B">
              <w:rPr>
                <w:b/>
                <w:bCs/>
              </w:rPr>
              <w:t>4</w:t>
            </w:r>
          </w:p>
        </w:tc>
        <w:tc>
          <w:tcPr>
            <w:tcW w:w="908" w:type="pct"/>
          </w:tcPr>
          <w:p w14:paraId="326B5792" w14:textId="77777777" w:rsidR="00AA1372" w:rsidRPr="00FF430B" w:rsidRDefault="008A6911" w:rsidP="00152F95">
            <w:pPr>
              <w:tabs>
                <w:tab w:val="left" w:pos="567"/>
              </w:tabs>
              <w:jc w:val="center"/>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2C354A8" w14:textId="77777777" w:rsidR="00326DBC" w:rsidRDefault="00326DBC" w:rsidP="00BA7FF4">
      <w:pPr>
        <w:jc w:val="right"/>
        <w:rPr>
          <w:noProof w:val="0"/>
        </w:rPr>
      </w:pPr>
    </w:p>
    <w:p w14:paraId="5CE1BCFA" w14:textId="77777777" w:rsidR="007B26FD" w:rsidRDefault="007B26FD" w:rsidP="00BA7FF4">
      <w:pPr>
        <w:jc w:val="right"/>
        <w:rPr>
          <w:noProof w:val="0"/>
        </w:rPr>
      </w:pPr>
    </w:p>
    <w:p w14:paraId="4991AC43" w14:textId="1DB84F3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BD7A2EA" w:rsidR="00B27D8B" w:rsidRDefault="00B27D8B" w:rsidP="000D4488">
      <w:pPr>
        <w:tabs>
          <w:tab w:val="left" w:pos="567"/>
        </w:tabs>
        <w:jc w:val="center"/>
        <w:rPr>
          <w:b/>
          <w:color w:val="000000"/>
          <w:w w:val="90"/>
        </w:rPr>
      </w:pPr>
    </w:p>
    <w:p w14:paraId="1A91E36C" w14:textId="77777777" w:rsidR="00326DBC" w:rsidRPr="00FF430B" w:rsidRDefault="00326DBC"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F4C3A0" w14:textId="77777777" w:rsidR="00326DBC" w:rsidRDefault="00326DBC" w:rsidP="00BA7FF4">
      <w:pPr>
        <w:jc w:val="right"/>
        <w:rPr>
          <w:noProof w:val="0"/>
        </w:rPr>
      </w:pPr>
    </w:p>
    <w:p w14:paraId="74AE0F9D" w14:textId="4843E6A9"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170397" w14:textId="77777777" w:rsidR="001269A9" w:rsidRDefault="0003591A" w:rsidP="001269A9">
      <w:pPr>
        <w:tabs>
          <w:tab w:val="left" w:leader="underscore" w:pos="6465"/>
          <w:tab w:val="right" w:leader="underscore" w:pos="9498"/>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w:t>
      </w:r>
      <w:r w:rsidR="001269A9">
        <w:rPr>
          <w:rFonts w:eastAsia="PMingLiU"/>
          <w:lang w:eastAsia="zh-CN"/>
        </w:rPr>
        <w:t xml:space="preserve"> </w:t>
      </w:r>
    </w:p>
    <w:p w14:paraId="71D928ED" w14:textId="1FF17E84" w:rsidR="006620F8" w:rsidRPr="00FF430B" w:rsidRDefault="00FA27F5" w:rsidP="001269A9">
      <w:pPr>
        <w:tabs>
          <w:tab w:val="left" w:leader="underscore" w:pos="6465"/>
          <w:tab w:val="right" w:leader="underscore" w:pos="9498"/>
        </w:tabs>
        <w:spacing w:line="302" w:lineRule="auto"/>
        <w:rPr>
          <w:rFonts w:eastAsia="PMingLiU"/>
          <w:lang w:eastAsia="zh-CN"/>
        </w:rPr>
      </w:pPr>
      <w:r w:rsidRPr="00FA27F5">
        <w:rPr>
          <w:rFonts w:eastAsia="PMingLiU"/>
          <w:lang w:eastAsia="zh-CN"/>
        </w:rPr>
        <w:t xml:space="preserve">Inspectoratul Național pentru Supraveghere Tehnică </w:t>
      </w:r>
      <w:r w:rsidR="0003591A" w:rsidRPr="00FF430B">
        <w:rPr>
          <w:rFonts w:eastAsia="PMingLiU"/>
          <w:lang w:eastAsia="zh-CN"/>
        </w:rPr>
        <w:t>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E595F">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E90AF8F" w14:textId="77777777" w:rsidR="00E91C06" w:rsidRDefault="00E91C06" w:rsidP="006C4C0E">
      <w:pPr>
        <w:tabs>
          <w:tab w:val="left" w:leader="underscore" w:pos="6465"/>
          <w:tab w:val="right" w:leader="underscore" w:pos="9777"/>
        </w:tabs>
        <w:spacing w:line="302" w:lineRule="auto"/>
        <w:rPr>
          <w:rFonts w:eastAsia="PMingLiU"/>
          <w:lang w:eastAsia="zh-CN"/>
        </w:rPr>
      </w:pPr>
    </w:p>
    <w:p w14:paraId="6FABDF8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2FAA60E9"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40FCCD28" w:rsidR="002D6E71" w:rsidRDefault="002D6E71" w:rsidP="006C4C0E">
      <w:pPr>
        <w:tabs>
          <w:tab w:val="left" w:leader="underscore" w:pos="6465"/>
          <w:tab w:val="right" w:leader="underscore" w:pos="9777"/>
        </w:tabs>
        <w:spacing w:line="302" w:lineRule="auto"/>
        <w:rPr>
          <w:rFonts w:eastAsia="PMingLiU"/>
          <w:lang w:eastAsia="zh-CN"/>
        </w:rPr>
      </w:pPr>
    </w:p>
    <w:p w14:paraId="3D575292" w14:textId="5A07791D" w:rsidR="00C201EA" w:rsidRDefault="00C201EA" w:rsidP="006C4C0E">
      <w:pPr>
        <w:tabs>
          <w:tab w:val="left" w:leader="underscore" w:pos="6465"/>
          <w:tab w:val="right" w:leader="underscore" w:pos="9777"/>
        </w:tabs>
        <w:spacing w:line="302" w:lineRule="auto"/>
        <w:rPr>
          <w:rFonts w:eastAsia="PMingLiU"/>
          <w:lang w:eastAsia="zh-CN"/>
        </w:rPr>
      </w:pPr>
    </w:p>
    <w:p w14:paraId="6BBE31B6" w14:textId="466C2B9D" w:rsidR="00C201EA" w:rsidRDefault="00C201EA" w:rsidP="006C4C0E">
      <w:pPr>
        <w:tabs>
          <w:tab w:val="left" w:leader="underscore" w:pos="6465"/>
          <w:tab w:val="right" w:leader="underscore" w:pos="9777"/>
        </w:tabs>
        <w:spacing w:line="302" w:lineRule="auto"/>
        <w:rPr>
          <w:rFonts w:eastAsia="PMingLiU"/>
          <w:lang w:eastAsia="zh-CN"/>
        </w:rPr>
      </w:pPr>
    </w:p>
    <w:p w14:paraId="3ED20D36"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4C9CD730" w14:textId="365486AA"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EC49DC0" w14:textId="77777777" w:rsidR="00E91C06" w:rsidRPr="001365EB" w:rsidRDefault="00E91C06" w:rsidP="00E91C06">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3"/>
          <w:pgSz w:w="11906" w:h="16838" w:code="9"/>
          <w:pgMar w:top="426" w:right="1134" w:bottom="851" w:left="1276" w:header="720" w:footer="510" w:gutter="0"/>
          <w:cols w:space="720"/>
          <w:titlePg/>
          <w:docGrid w:linePitch="326"/>
        </w:sectPr>
      </w:pPr>
    </w:p>
    <w:p w14:paraId="6C1FA1BA" w14:textId="2E3C34B2"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90DA713"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0BCF470B"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9E66EFE" w14:textId="77777777" w:rsidR="00C201EA" w:rsidRDefault="00C201EA" w:rsidP="000C5DFB">
      <w:pPr>
        <w:jc w:val="right"/>
        <w:rPr>
          <w:noProof w:val="0"/>
        </w:rPr>
      </w:pPr>
    </w:p>
    <w:p w14:paraId="01D48051" w14:textId="77777777" w:rsidR="00C201EA" w:rsidRDefault="00C201EA" w:rsidP="000C5DFB">
      <w:pPr>
        <w:jc w:val="right"/>
        <w:rPr>
          <w:noProof w:val="0"/>
        </w:rPr>
      </w:pPr>
    </w:p>
    <w:p w14:paraId="49E1BB3A" w14:textId="77777777" w:rsidR="00C201EA" w:rsidRDefault="00C201EA" w:rsidP="000C5DFB">
      <w:pPr>
        <w:jc w:val="right"/>
        <w:rPr>
          <w:noProof w:val="0"/>
        </w:rPr>
      </w:pPr>
    </w:p>
    <w:p w14:paraId="0605112F" w14:textId="6DBEC03C"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6EA5BA40"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6E72D59" w14:textId="77777777" w:rsidR="00D043DC" w:rsidRDefault="00D043DC" w:rsidP="007B392A">
      <w:pPr>
        <w:jc w:val="center"/>
        <w:rPr>
          <w:b/>
          <w:noProof w:val="0"/>
        </w:rPr>
      </w:pPr>
    </w:p>
    <w:p w14:paraId="42F3893E" w14:textId="63896344"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28B222BD" w14:textId="77777777" w:rsidR="00D043DC" w:rsidRDefault="00D043DC" w:rsidP="00D043DC">
      <w:pPr>
        <w:tabs>
          <w:tab w:val="center" w:pos="-6663"/>
          <w:tab w:val="left" w:pos="567"/>
          <w:tab w:val="right" w:pos="10206"/>
        </w:tabs>
        <w:jc w:val="center"/>
        <w:rPr>
          <w:b/>
          <w:noProof w:val="0"/>
        </w:rPr>
      </w:pPr>
    </w:p>
    <w:p w14:paraId="6EC89AC4" w14:textId="057EECDF"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0E64784" w14:textId="77777777" w:rsidR="00D043DC" w:rsidRPr="00FF430B" w:rsidRDefault="00D043DC" w:rsidP="00D043DC">
      <w:pPr>
        <w:jc w:val="center"/>
      </w:pPr>
      <w:r w:rsidRPr="00FF430B">
        <w:rPr>
          <w:sz w:val="20"/>
          <w:szCs w:val="20"/>
        </w:rPr>
        <w:t xml:space="preserve">                                                                                                                                    (municipiu, oraş)</w:t>
      </w:r>
    </w:p>
    <w:p w14:paraId="3D526599" w14:textId="77777777" w:rsidR="00D043DC" w:rsidRPr="00FF430B" w:rsidRDefault="00D043DC" w:rsidP="00D043DC">
      <w:pPr>
        <w:jc w:val="both"/>
      </w:pPr>
    </w:p>
    <w:p w14:paraId="1D1085D6" w14:textId="77777777" w:rsidR="00D043DC" w:rsidRPr="00FF430B" w:rsidRDefault="00D043DC" w:rsidP="00D043DC">
      <w:pPr>
        <w:pStyle w:val="a"/>
        <w:numPr>
          <w:ilvl w:val="3"/>
          <w:numId w:val="3"/>
        </w:numPr>
        <w:rPr>
          <w:b/>
          <w:kern w:val="28"/>
        </w:rPr>
      </w:pPr>
      <w:r w:rsidRPr="00FF430B">
        <w:rPr>
          <w:b/>
          <w:kern w:val="28"/>
        </w:rPr>
        <w:t>PARTEA GENERALĂ</w:t>
      </w:r>
    </w:p>
    <w:p w14:paraId="1DEB21C2"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607AE019" w14:textId="77777777" w:rsidR="00D043DC" w:rsidRPr="00FF430B" w:rsidRDefault="00D043DC" w:rsidP="00D043DC">
      <w:pPr>
        <w:rPr>
          <w:b/>
          <w:kern w:val="28"/>
        </w:rPr>
      </w:pPr>
    </w:p>
    <w:p w14:paraId="64F40A01"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1"/>
        <w:gridCol w:w="4535"/>
      </w:tblGrid>
      <w:tr w:rsidR="00D043DC" w:rsidRPr="00892FAB" w14:paraId="150075BB" w14:textId="77777777" w:rsidTr="00C46D25">
        <w:tc>
          <w:tcPr>
            <w:tcW w:w="2553" w:type="pct"/>
          </w:tcPr>
          <w:p w14:paraId="77B80306" w14:textId="2789C63A" w:rsidR="00D043DC" w:rsidRPr="00E162F6" w:rsidRDefault="00D043DC" w:rsidP="00C46D25">
            <w:pPr>
              <w:tabs>
                <w:tab w:val="left" w:pos="360"/>
              </w:tabs>
              <w:jc w:val="center"/>
              <w:rPr>
                <w:b/>
                <w:noProof w:val="0"/>
                <w:lang w:eastAsia="ru-RU"/>
              </w:rPr>
            </w:pPr>
            <w:r w:rsidRPr="00C46D25">
              <w:rPr>
                <w:b/>
                <w:noProof w:val="0"/>
                <w:lang w:val="en-US" w:eastAsia="ru-RU"/>
              </w:rPr>
              <w:t>Beneficiar</w:t>
            </w:r>
          </w:p>
        </w:tc>
        <w:tc>
          <w:tcPr>
            <w:tcW w:w="2447" w:type="pct"/>
          </w:tcPr>
          <w:p w14:paraId="6958F6C9"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392FE170" w14:textId="77777777" w:rsidTr="00C46D25">
        <w:tc>
          <w:tcPr>
            <w:tcW w:w="2553" w:type="pct"/>
          </w:tcPr>
          <w:p w14:paraId="4DB15250" w14:textId="709861B8" w:rsidR="00D043DC" w:rsidRPr="00892FAB" w:rsidRDefault="001269A9" w:rsidP="003C0F83">
            <w:pPr>
              <w:tabs>
                <w:tab w:val="left" w:pos="360"/>
              </w:tabs>
              <w:jc w:val="both"/>
              <w:rPr>
                <w:noProof w:val="0"/>
                <w:lang w:val="en-US" w:eastAsia="ru-RU"/>
              </w:rPr>
            </w:pPr>
            <w:r>
              <w:rPr>
                <w:b/>
                <w:noProof w:val="0"/>
                <w:u w:val="single"/>
                <w:lang w:val="en-US" w:eastAsia="ru-RU"/>
              </w:rPr>
              <w:t>IMSP „Centrul Medicilor de Familie Municipal Bălți</w:t>
            </w:r>
            <w:r w:rsidR="00C46D25" w:rsidRPr="00E557CA">
              <w:rPr>
                <w:b/>
                <w:noProof w:val="0"/>
                <w:u w:val="single"/>
                <w:lang w:val="en-US" w:eastAsia="ru-RU"/>
              </w:rPr>
              <w:t>”</w:t>
            </w:r>
            <w:r w:rsidR="003C0F83">
              <w:rPr>
                <w:b/>
                <w:noProof w:val="0"/>
                <w:u w:val="single"/>
                <w:lang w:val="en-US" w:eastAsia="ru-RU"/>
              </w:rPr>
              <w:t xml:space="preserve"> </w:t>
            </w:r>
            <w:r w:rsidR="00D043DC" w:rsidRPr="00892FAB">
              <w:rPr>
                <w:noProof w:val="0"/>
                <w:lang w:val="en-US" w:eastAsia="ru-RU"/>
              </w:rPr>
              <w:t>reprezentat legal prin</w:t>
            </w:r>
            <w:r w:rsidR="00C46D25" w:rsidRPr="00E557CA">
              <w:rPr>
                <w:b/>
                <w:noProof w:val="0"/>
                <w:u w:val="single"/>
                <w:lang w:val="en-US" w:eastAsia="ru-RU"/>
              </w:rPr>
              <w:t xml:space="preserve"> Director</w:t>
            </w:r>
            <w:r w:rsidR="003C0F83">
              <w:rPr>
                <w:b/>
                <w:noProof w:val="0"/>
                <w:u w:val="single"/>
                <w:lang w:val="en-US" w:eastAsia="ru-RU"/>
              </w:rPr>
              <w:t xml:space="preserve"> FLOREA Pavel</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14:paraId="26AF9690" w14:textId="77777777"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CE85854" w14:textId="5F71A8B4"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2661E69F" w14:textId="77777777" w:rsidR="00D043DC" w:rsidRPr="00892FAB" w:rsidRDefault="00D043DC" w:rsidP="00D043DC">
      <w:pPr>
        <w:tabs>
          <w:tab w:val="left" w:pos="1260"/>
        </w:tabs>
        <w:contextualSpacing/>
        <w:jc w:val="both"/>
        <w:rPr>
          <w:noProof w:val="0"/>
          <w:lang w:val="en-US" w:eastAsia="ru-RU"/>
        </w:rPr>
      </w:pPr>
    </w:p>
    <w:p w14:paraId="22C8F855" w14:textId="77777777" w:rsidR="00D043DC" w:rsidRPr="00892FAB" w:rsidRDefault="00D043DC" w:rsidP="00D043DC">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12EBA701" w14:textId="45D0625E" w:rsidR="00D043DC" w:rsidRPr="00892FAB" w:rsidRDefault="00D043DC" w:rsidP="00D043DC">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3C0F83" w:rsidRPr="003C0F83">
        <w:rPr>
          <w:b/>
          <w:i/>
          <w:u w:val="single"/>
          <w:lang w:eastAsia="ru-RU"/>
        </w:rPr>
        <w:t xml:space="preserve">Reparație capitala de creare a cabinetului radiodiagnostic în Centrul de Sănătate nr. 1, amplasat  IMSP „Centrul  Medicilor de Familie Municipal Bălți”, </w:t>
      </w:r>
      <w:r w:rsidR="003C0F83" w:rsidRPr="003C0F83">
        <w:rPr>
          <w:b/>
          <w:i/>
          <w:noProof w:val="0"/>
          <w:u w:val="single"/>
          <w:lang w:eastAsia="ru-RU"/>
        </w:rPr>
        <w:t>str. Decebal, nr. 101V, mun. Bălți,  anul 2026</w:t>
      </w:r>
      <w:r w:rsidR="00C46D25" w:rsidRPr="00C46D25">
        <w:rPr>
          <w:b/>
          <w:i/>
          <w:noProof w:val="0"/>
          <w:u w:val="single"/>
          <w:lang w:val="en-US" w:eastAsia="ru-RU"/>
        </w:rPr>
        <w:t>,</w:t>
      </w:r>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57287D5" w14:textId="77777777" w:rsidR="00D043DC" w:rsidRPr="00892FAB" w:rsidRDefault="00D043DC" w:rsidP="00D043DC">
      <w:pPr>
        <w:tabs>
          <w:tab w:val="left" w:pos="360"/>
        </w:tabs>
        <w:jc w:val="both"/>
        <w:rPr>
          <w:noProof w:val="0"/>
          <w:lang w:val="en-US" w:eastAsia="ru-RU"/>
        </w:rPr>
      </w:pPr>
    </w:p>
    <w:p w14:paraId="45D1F89B" w14:textId="77777777" w:rsidR="00D043DC" w:rsidRPr="00892FAB" w:rsidRDefault="00D043DC" w:rsidP="00D043DC">
      <w:pPr>
        <w:tabs>
          <w:tab w:val="left" w:pos="525"/>
          <w:tab w:val="left" w:pos="567"/>
        </w:tabs>
        <w:ind w:left="-15"/>
        <w:jc w:val="both"/>
        <w:rPr>
          <w:b/>
          <w:noProof w:val="0"/>
          <w:lang w:val="en-US" w:eastAsia="ru-RU"/>
        </w:rPr>
      </w:pPr>
      <w:r w:rsidRPr="00892FAB">
        <w:rPr>
          <w:b/>
          <w:noProof w:val="0"/>
          <w:lang w:val="en-US" w:eastAsia="ru-RU"/>
        </w:rPr>
        <w:t>2. DOCUMENTELE CONTRACTULUI</w:t>
      </w:r>
    </w:p>
    <w:p w14:paraId="233B2076" w14:textId="77777777"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E5913A7"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A53BDC5"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9A3E8B5"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50236628"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912F6C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921FDC"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6BDD269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1E1E6FBC" w14:textId="77777777" w:rsidR="00D043DC" w:rsidRPr="00892FAB" w:rsidRDefault="00D043DC" w:rsidP="00D043DC">
      <w:pPr>
        <w:tabs>
          <w:tab w:val="left" w:pos="360"/>
        </w:tabs>
        <w:ind w:left="1530"/>
        <w:contextualSpacing/>
        <w:jc w:val="both"/>
        <w:rPr>
          <w:noProof w:val="0"/>
          <w:lang w:val="en-US" w:eastAsia="ru-RU"/>
        </w:rPr>
      </w:pPr>
    </w:p>
    <w:p w14:paraId="10B142F6" w14:textId="77777777" w:rsidR="00D043DC" w:rsidRPr="00892FAB" w:rsidRDefault="00D043DC" w:rsidP="00D043DC">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B628BAA" w14:textId="77777777"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14:paraId="0E94F0B9" w14:textId="77777777"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2E39558" w14:textId="0D48DF89"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C46D25">
        <w:rPr>
          <w:b/>
          <w:noProof w:val="0"/>
          <w:highlight w:val="yellow"/>
          <w:lang w:val="en-US" w:eastAsia="ru-RU"/>
        </w:rPr>
        <w:t>____</w:t>
      </w:r>
      <w:r w:rsidR="00C46D25" w:rsidRPr="00C46D25">
        <w:rPr>
          <w:b/>
          <w:noProof w:val="0"/>
          <w:highlight w:val="yellow"/>
          <w:lang w:val="en-US" w:eastAsia="ru-RU"/>
        </w:rPr>
        <w:t>30</w:t>
      </w:r>
      <w:r w:rsidRPr="00C46D25">
        <w:rPr>
          <w:b/>
          <w:noProof w:val="0"/>
          <w:highlight w:val="yellow"/>
          <w:lang w:val="en-US" w:eastAsia="ru-RU"/>
        </w:rPr>
        <w:t>____</w:t>
      </w:r>
      <w:r w:rsidRPr="00C46D25">
        <w:rPr>
          <w:noProof w:val="0"/>
          <w:highlight w:val="yellow"/>
          <w:lang w:val="en-US" w:eastAsia="ru-RU"/>
        </w:rPr>
        <w:t>zile.</w:t>
      </w:r>
    </w:p>
    <w:p w14:paraId="6FE503EB" w14:textId="01ECDB3E"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C46D25">
        <w:rPr>
          <w:b/>
          <w:noProof w:val="0"/>
          <w:highlight w:val="yellow"/>
          <w:lang w:val="en-US" w:eastAsia="ru-RU"/>
        </w:rPr>
        <w:t>____</w:t>
      </w:r>
      <w:r w:rsidR="00C46D25" w:rsidRPr="00C46D25">
        <w:rPr>
          <w:b/>
          <w:noProof w:val="0"/>
          <w:highlight w:val="yellow"/>
          <w:lang w:val="en-US" w:eastAsia="ru-RU"/>
        </w:rPr>
        <w:t>20</w:t>
      </w:r>
      <w:r w:rsidRPr="00C46D25">
        <w:rPr>
          <w:b/>
          <w:noProof w:val="0"/>
          <w:highlight w:val="yellow"/>
          <w:lang w:val="en-US" w:eastAsia="ru-RU"/>
        </w:rPr>
        <w:t>____</w:t>
      </w:r>
      <w:r w:rsidRPr="00892FAB">
        <w:rPr>
          <w:noProof w:val="0"/>
          <w:lang w:val="en-US" w:eastAsia="ru-RU"/>
        </w:rPr>
        <w:t xml:space="preserve"> zile de la primirea acestora de la Antreprenor.</w:t>
      </w:r>
    </w:p>
    <w:p w14:paraId="3FD43BFE" w14:textId="77777777"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4C0E6626" w14:textId="50DC0442"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38DCBFDC" w14:textId="77777777" w:rsidR="00D043DC" w:rsidRPr="00892FAB" w:rsidRDefault="00D043DC" w:rsidP="00D043DC">
      <w:pPr>
        <w:tabs>
          <w:tab w:val="left" w:pos="567"/>
        </w:tabs>
        <w:jc w:val="both"/>
        <w:rPr>
          <w:b/>
          <w:noProof w:val="0"/>
          <w:lang w:val="en-US" w:eastAsia="ru-RU"/>
        </w:rPr>
      </w:pPr>
      <w:r w:rsidRPr="00892FAB">
        <w:rPr>
          <w:b/>
          <w:noProof w:val="0"/>
          <w:lang w:val="en-US" w:eastAsia="ru-RU"/>
        </w:rPr>
        <w:t>4. DURATA DE EXECUȚIE</w:t>
      </w:r>
    </w:p>
    <w:p w14:paraId="07B927E1" w14:textId="451748AC" w:rsidR="00D043DC" w:rsidRPr="00892FAB" w:rsidRDefault="00D043DC" w:rsidP="00D043DC">
      <w:pPr>
        <w:tabs>
          <w:tab w:val="left" w:pos="567"/>
        </w:tabs>
        <w:jc w:val="both"/>
        <w:rPr>
          <w:noProof w:val="0"/>
          <w:lang w:val="en-US" w:eastAsia="ru-RU"/>
        </w:rPr>
      </w:pPr>
      <w:r w:rsidRPr="00892FAB">
        <w:rPr>
          <w:noProof w:val="0"/>
          <w:lang w:val="en-US" w:eastAsia="ru-RU"/>
        </w:rPr>
        <w:t>4.1. Durata de execuţie a prezentului contract este de __</w:t>
      </w:r>
      <w:r w:rsidR="003C0F83">
        <w:rPr>
          <w:b/>
          <w:noProof w:val="0"/>
          <w:highlight w:val="yellow"/>
          <w:lang w:val="en-US" w:eastAsia="ru-RU"/>
        </w:rPr>
        <w:t>3</w:t>
      </w:r>
      <w:r w:rsidR="00C46D25">
        <w:rPr>
          <w:b/>
          <w:noProof w:val="0"/>
          <w:highlight w:val="yellow"/>
          <w:lang w:val="en-US" w:eastAsia="ru-RU"/>
        </w:rPr>
        <w:t xml:space="preserve"> (</w:t>
      </w:r>
      <w:r w:rsidR="003C0F83">
        <w:rPr>
          <w:b/>
          <w:noProof w:val="0"/>
          <w:highlight w:val="yellow"/>
          <w:lang w:val="en-US" w:eastAsia="ru-RU"/>
        </w:rPr>
        <w:t>trei)</w:t>
      </w:r>
      <w:r w:rsidR="00C46D25" w:rsidRPr="00C46D25">
        <w:rPr>
          <w:b/>
          <w:noProof w:val="0"/>
          <w:highlight w:val="yellow"/>
          <w:lang w:val="en-US" w:eastAsia="ru-RU"/>
        </w:rPr>
        <w:t xml:space="preserve"> luni</w:t>
      </w:r>
      <w:r w:rsidRPr="00C46D25">
        <w:rPr>
          <w:b/>
          <w:noProof w:val="0"/>
          <w:highlight w:val="yellow"/>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653B84C1" w14:textId="1D97DD25"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w:t>
      </w:r>
      <w:r w:rsidR="003C0F83">
        <w:rPr>
          <w:b/>
          <w:noProof w:val="0"/>
          <w:highlight w:val="yellow"/>
          <w:lang w:eastAsia="ru-RU"/>
        </w:rPr>
        <w:t>3</w:t>
      </w:r>
      <w:r w:rsidR="00C46D25" w:rsidRPr="00C46D25">
        <w:rPr>
          <w:b/>
          <w:noProof w:val="0"/>
          <w:highlight w:val="yellow"/>
          <w:lang w:eastAsia="ru-RU"/>
        </w:rPr>
        <w:t xml:space="preserve"> (</w:t>
      </w:r>
      <w:r w:rsidR="003C0F83">
        <w:rPr>
          <w:b/>
          <w:noProof w:val="0"/>
          <w:highlight w:val="yellow"/>
          <w:lang w:eastAsia="ru-RU"/>
        </w:rPr>
        <w:t>trei</w:t>
      </w:r>
      <w:r w:rsidR="00C46D25" w:rsidRPr="00C46D25">
        <w:rPr>
          <w:b/>
          <w:noProof w:val="0"/>
          <w:highlight w:val="yellow"/>
          <w:lang w:eastAsia="ru-RU"/>
        </w:rPr>
        <w:t>) luni</w:t>
      </w:r>
      <w:r w:rsidR="00C46D25">
        <w:rPr>
          <w:noProof w:val="0"/>
          <w:lang w:eastAsia="ru-RU"/>
        </w:rPr>
        <w:t xml:space="preserve"> </w:t>
      </w:r>
      <w:r w:rsidRPr="00892FAB">
        <w:rPr>
          <w:noProof w:val="0"/>
          <w:lang w:eastAsia="ru-RU"/>
        </w:rPr>
        <w:t>__ luni de la data precizată în ordinul de începere a lucrărilor. Emiterea ordinului de începere a lucrărilor este condiționată de îndeplinirea cumulativă a următoarelor condiții:</w:t>
      </w:r>
    </w:p>
    <w:p w14:paraId="3760CBC9"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1776B889"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4092236E"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1660DA0" w14:textId="77777777"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32584BA" w14:textId="77777777"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1617FA1" w14:textId="77777777"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46A15D7" w14:textId="77777777"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14:paraId="14D49520" w14:textId="77777777"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A69B30F" w14:textId="77777777"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4071667" w14:textId="77777777"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14:paraId="1EF319A1" w14:textId="77777777"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F2AEF68" w14:textId="77777777"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D2F5247" w14:textId="77777777" w:rsidR="00D043DC" w:rsidRPr="00892FAB" w:rsidRDefault="00D043DC" w:rsidP="00D043DC">
      <w:pPr>
        <w:tabs>
          <w:tab w:val="left" w:pos="360"/>
        </w:tabs>
        <w:jc w:val="both"/>
        <w:rPr>
          <w:noProof w:val="0"/>
          <w:lang w:val="en-US" w:eastAsia="ru-RU"/>
        </w:rPr>
      </w:pPr>
    </w:p>
    <w:p w14:paraId="7B746467" w14:textId="77777777" w:rsidR="00D043DC" w:rsidRPr="00892FAB" w:rsidRDefault="00D043DC" w:rsidP="00D043DC">
      <w:pPr>
        <w:tabs>
          <w:tab w:val="left" w:pos="525"/>
        </w:tabs>
        <w:jc w:val="both"/>
        <w:rPr>
          <w:b/>
          <w:noProof w:val="0"/>
          <w:lang w:val="en-US" w:eastAsia="ru-RU"/>
        </w:rPr>
      </w:pPr>
      <w:r w:rsidRPr="00892FAB">
        <w:rPr>
          <w:b/>
          <w:noProof w:val="0"/>
          <w:lang w:val="en-US" w:eastAsia="ru-RU"/>
        </w:rPr>
        <w:t>5. RECEPŢIA LUCRĂRILOR DE EXECUŢIE</w:t>
      </w:r>
    </w:p>
    <w:p w14:paraId="3B3CB1DD" w14:textId="77777777"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14:paraId="22803B3C" w14:textId="77777777"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C6D3F5F" w14:textId="77777777" w:rsidR="00D043DC" w:rsidRPr="00892FAB" w:rsidRDefault="00D043DC" w:rsidP="00D043DC">
      <w:pPr>
        <w:tabs>
          <w:tab w:val="left" w:pos="567"/>
        </w:tabs>
        <w:jc w:val="both"/>
        <w:rPr>
          <w:noProof w:val="0"/>
          <w:lang w:val="en-US" w:eastAsia="ru-RU"/>
        </w:rPr>
      </w:pPr>
      <w:r w:rsidRPr="00892FAB">
        <w:rPr>
          <w:noProof w:val="0"/>
          <w:lang w:val="en-US" w:eastAsia="ru-RU"/>
        </w:rPr>
        <w:t>5.2. Înştiinţarea de Recepţie</w:t>
      </w:r>
    </w:p>
    <w:p w14:paraId="7624D96E" w14:textId="77777777" w:rsidR="00D043DC" w:rsidRPr="00892FAB" w:rsidRDefault="00D043DC" w:rsidP="00D043DC">
      <w:pPr>
        <w:tabs>
          <w:tab w:val="left" w:pos="567"/>
        </w:tabs>
        <w:jc w:val="both"/>
        <w:rPr>
          <w:noProof w:val="0"/>
          <w:lang w:eastAsia="ru-RU"/>
        </w:rPr>
      </w:pPr>
      <w:r w:rsidRPr="00892FAB">
        <w:rPr>
          <w:noProof w:val="0"/>
          <w:lang w:val="en-US" w:eastAsia="ru-RU"/>
        </w:rPr>
        <w:lastRenderedPageBreak/>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B63A75" w14:textId="77777777"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3105DE63" w14:textId="77777777"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9313762" w14:textId="77777777"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0268605" w14:textId="77777777"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0F01201"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4EFA64D" w14:textId="77777777" w:rsidR="00D043DC" w:rsidRPr="00892FAB" w:rsidRDefault="00D043DC" w:rsidP="00D043DC">
      <w:pPr>
        <w:tabs>
          <w:tab w:val="left" w:pos="567"/>
        </w:tabs>
        <w:jc w:val="both"/>
        <w:rPr>
          <w:noProof w:val="0"/>
          <w:lang w:val="en-US" w:eastAsia="ru-RU"/>
        </w:rPr>
      </w:pPr>
    </w:p>
    <w:p w14:paraId="28CBBC74" w14:textId="77777777" w:rsidR="00D043DC" w:rsidRPr="00892FAB" w:rsidRDefault="00D043DC" w:rsidP="00D043DC">
      <w:pPr>
        <w:tabs>
          <w:tab w:val="left" w:pos="525"/>
        </w:tabs>
        <w:jc w:val="both"/>
        <w:rPr>
          <w:b/>
          <w:noProof w:val="0"/>
          <w:lang w:val="en-US" w:eastAsia="ru-RU"/>
        </w:rPr>
      </w:pPr>
      <w:r w:rsidRPr="00892FAB">
        <w:rPr>
          <w:b/>
          <w:noProof w:val="0"/>
          <w:lang w:val="en-US" w:eastAsia="ru-RU"/>
        </w:rPr>
        <w:t>6. REMEDIEREA DEFECTELOR</w:t>
      </w:r>
    </w:p>
    <w:p w14:paraId="2B0977F2" w14:textId="77777777"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54B5588" w14:textId="77777777"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61D1B58" w14:textId="77777777"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5AEF01D" w14:textId="77777777" w:rsidR="00D043DC" w:rsidRPr="00892FAB" w:rsidRDefault="00D043DC" w:rsidP="00D043DC">
      <w:pPr>
        <w:tabs>
          <w:tab w:val="left" w:pos="567"/>
        </w:tabs>
        <w:jc w:val="both"/>
        <w:rPr>
          <w:noProof w:val="0"/>
          <w:lang w:val="en-US" w:eastAsia="ru-RU"/>
        </w:rPr>
      </w:pPr>
    </w:p>
    <w:p w14:paraId="133E46A7" w14:textId="77777777" w:rsidR="00D043DC" w:rsidRPr="00892FAB" w:rsidRDefault="00D043DC" w:rsidP="00D043DC">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7293E65"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44B9EB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4143C7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5FF88B"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7CED480" w14:textId="77777777"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14:paraId="74BAEA78" w14:textId="77777777" w:rsidR="00D043DC" w:rsidRPr="00892FAB" w:rsidRDefault="00D043DC" w:rsidP="00D043DC">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1C1F1BC" w14:textId="77777777"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381C1"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7DB3D1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0C4752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CF170E" w14:textId="77777777"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B475A4" w14:textId="77777777"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011CA4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8ACEE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92F759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CBEF24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607DA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C07768"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6B1BC86" w14:textId="77777777" w:rsidR="00D043DC" w:rsidRPr="00892FAB" w:rsidRDefault="00D043DC" w:rsidP="00D043DC">
      <w:pPr>
        <w:numPr>
          <w:ilvl w:val="0"/>
          <w:numId w:val="4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1B9A6887"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0DA8C2A9"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1E40890A" w14:textId="77777777" w:rsidR="00D043DC" w:rsidRPr="00892FAB" w:rsidRDefault="00D043DC" w:rsidP="00D043DC">
      <w:pPr>
        <w:tabs>
          <w:tab w:val="left" w:pos="314"/>
        </w:tabs>
        <w:jc w:val="both"/>
        <w:rPr>
          <w:noProof w:val="0"/>
          <w:lang w:val="en-US" w:eastAsia="ru-RU"/>
        </w:rPr>
      </w:pPr>
      <w:r w:rsidRPr="00892FAB">
        <w:rPr>
          <w:noProof w:val="0"/>
          <w:lang w:val="en-US" w:eastAsia="ru-RU"/>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D60E97"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AFA750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CB56655"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623CE4F" w14:textId="77777777"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AE50E4" w14:textId="77777777"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620A68" w14:textId="77777777" w:rsidR="00D043DC" w:rsidRPr="00892FAB" w:rsidRDefault="00D043DC" w:rsidP="00D043DC">
      <w:pPr>
        <w:tabs>
          <w:tab w:val="left" w:pos="525"/>
        </w:tabs>
        <w:jc w:val="both"/>
        <w:rPr>
          <w:noProof w:val="0"/>
          <w:lang w:val="en-US" w:eastAsia="ru-RU"/>
        </w:rPr>
      </w:pPr>
    </w:p>
    <w:p w14:paraId="3435E783" w14:textId="77777777" w:rsidR="00D043DC" w:rsidRPr="00892FAB" w:rsidRDefault="00D043DC" w:rsidP="00D043DC">
      <w:pPr>
        <w:tabs>
          <w:tab w:val="left" w:pos="525"/>
        </w:tabs>
        <w:jc w:val="both"/>
        <w:rPr>
          <w:b/>
          <w:noProof w:val="0"/>
          <w:lang w:val="en-US" w:eastAsia="ru-RU"/>
        </w:rPr>
      </w:pPr>
      <w:r w:rsidRPr="00892FAB">
        <w:rPr>
          <w:b/>
          <w:noProof w:val="0"/>
          <w:lang w:val="en-US" w:eastAsia="ru-RU"/>
        </w:rPr>
        <w:t>8. MODIFICĂRI</w:t>
      </w:r>
    </w:p>
    <w:p w14:paraId="12FF5B1E" w14:textId="77777777"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9574F29" w14:textId="77777777" w:rsidR="00D043DC" w:rsidRPr="00892FAB" w:rsidRDefault="00D043DC" w:rsidP="00D043DC">
      <w:pPr>
        <w:tabs>
          <w:tab w:val="left" w:pos="360"/>
        </w:tabs>
        <w:jc w:val="both"/>
        <w:rPr>
          <w:noProof w:val="0"/>
          <w:lang w:val="en-US" w:eastAsia="ru-RU"/>
        </w:rPr>
      </w:pPr>
    </w:p>
    <w:p w14:paraId="5584B9C0" w14:textId="77777777" w:rsidR="00D043DC" w:rsidRPr="00892FAB" w:rsidRDefault="00D043DC" w:rsidP="00D043DC">
      <w:pPr>
        <w:tabs>
          <w:tab w:val="left" w:pos="360"/>
        </w:tabs>
        <w:jc w:val="both"/>
        <w:rPr>
          <w:noProof w:val="0"/>
          <w:lang w:val="en-US" w:eastAsia="ru-RU"/>
        </w:rPr>
      </w:pPr>
      <w:r w:rsidRPr="00892FAB">
        <w:rPr>
          <w:b/>
          <w:noProof w:val="0"/>
          <w:lang w:val="en-US" w:eastAsia="ru-RU"/>
        </w:rPr>
        <w:t>9. AJUSTAREA PREŢULUI CONTRACTULUI</w:t>
      </w:r>
    </w:p>
    <w:p w14:paraId="5FD6DD21" w14:textId="77777777"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0EE27C9" w14:textId="77777777"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B7919F7" w14:textId="77777777" w:rsidR="00D043DC" w:rsidRPr="00892FAB" w:rsidRDefault="00D043DC" w:rsidP="00D043DC">
      <w:pPr>
        <w:tabs>
          <w:tab w:val="left" w:pos="360"/>
        </w:tabs>
        <w:jc w:val="both"/>
        <w:rPr>
          <w:noProof w:val="0"/>
          <w:lang w:val="en-US" w:eastAsia="ru-RU"/>
        </w:rPr>
      </w:pPr>
    </w:p>
    <w:p w14:paraId="4FE611AA" w14:textId="77777777" w:rsidR="00D043DC" w:rsidRPr="00892FAB" w:rsidRDefault="00D043DC" w:rsidP="00D043DC">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4840870A" w14:textId="77777777"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E897421"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A390C9A" w14:textId="77777777"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9A53819"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02661437"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122427F" w14:textId="77777777" w:rsidR="00D043DC" w:rsidRPr="00892FAB" w:rsidRDefault="00D043DC" w:rsidP="00D043DC">
      <w:pPr>
        <w:tabs>
          <w:tab w:val="left" w:pos="4365"/>
        </w:tabs>
        <w:jc w:val="both"/>
        <w:rPr>
          <w:b/>
          <w:noProof w:val="0"/>
          <w:lang w:val="en-US" w:eastAsia="ru-RU"/>
        </w:rPr>
      </w:pPr>
    </w:p>
    <w:p w14:paraId="3A5DC4AD" w14:textId="77777777" w:rsidR="00D043DC" w:rsidRPr="00892FAB" w:rsidRDefault="00D043DC" w:rsidP="00D043DC">
      <w:pPr>
        <w:tabs>
          <w:tab w:val="left" w:pos="4365"/>
        </w:tabs>
        <w:jc w:val="both"/>
        <w:rPr>
          <w:noProof w:val="0"/>
          <w:lang w:val="en-US" w:eastAsia="ru-RU"/>
        </w:rPr>
      </w:pPr>
      <w:r w:rsidRPr="00892FAB">
        <w:rPr>
          <w:b/>
          <w:noProof w:val="0"/>
          <w:lang w:val="en-US" w:eastAsia="ru-RU"/>
        </w:rPr>
        <w:t>11. FORȚA DE MUNCĂ</w:t>
      </w:r>
    </w:p>
    <w:p w14:paraId="3A4EF6B7" w14:textId="77777777"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025BAA78" w14:textId="77777777" w:rsidR="00D043DC" w:rsidRPr="00892FAB" w:rsidRDefault="00D043DC" w:rsidP="00D043DC">
      <w:pPr>
        <w:tabs>
          <w:tab w:val="left" w:pos="795"/>
        </w:tabs>
        <w:ind w:left="-15"/>
        <w:contextualSpacing/>
        <w:jc w:val="both"/>
        <w:rPr>
          <w:noProof w:val="0"/>
          <w:lang w:val="en-US" w:eastAsia="ru-RU"/>
        </w:rPr>
      </w:pPr>
    </w:p>
    <w:p w14:paraId="11A764DC" w14:textId="77777777" w:rsidR="00D043DC" w:rsidRPr="00892FAB" w:rsidRDefault="00D043DC" w:rsidP="00D043DC">
      <w:pPr>
        <w:tabs>
          <w:tab w:val="left" w:pos="795"/>
        </w:tabs>
        <w:jc w:val="both"/>
        <w:rPr>
          <w:noProof w:val="0"/>
          <w:lang w:val="en-US" w:eastAsia="ru-RU"/>
        </w:rPr>
      </w:pPr>
      <w:r w:rsidRPr="00892FAB">
        <w:rPr>
          <w:b/>
          <w:noProof w:val="0"/>
          <w:lang w:val="en-US" w:eastAsia="ru-RU"/>
        </w:rPr>
        <w:t>12. MATERIALELE ŞI EXECUŢIA LUCRĂRILOR</w:t>
      </w:r>
    </w:p>
    <w:p w14:paraId="239C28FA" w14:textId="5DD5064B"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5CB8C2B2" w14:textId="77777777"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71214E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BB8035C"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D65B16B" w14:textId="77777777"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1543D45"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BF736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6BA3F0F" w14:textId="77777777"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11EEBB" w14:textId="77777777" w:rsidR="00D043DC" w:rsidRPr="00892FAB" w:rsidRDefault="00D043DC" w:rsidP="00D043DC">
      <w:pPr>
        <w:tabs>
          <w:tab w:val="left" w:pos="360"/>
        </w:tabs>
        <w:jc w:val="both"/>
        <w:rPr>
          <w:noProof w:val="0"/>
          <w:lang w:val="en-US" w:eastAsia="ru-RU"/>
        </w:rPr>
      </w:pPr>
    </w:p>
    <w:p w14:paraId="05002BF7" w14:textId="77777777"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14:paraId="72A366C4" w14:textId="0675EB2B" w:rsidR="00D043DC" w:rsidRPr="00892FAB" w:rsidRDefault="00D043DC" w:rsidP="00D043DC">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B14AC0" w:rsidRPr="00B14AC0">
        <w:rPr>
          <w:b/>
          <w:i/>
          <w:noProof w:val="0"/>
          <w:u w:val="single"/>
          <w:lang w:val="en-US" w:eastAsia="ru-RU"/>
        </w:rPr>
        <w:t>minim 5 ani după semnarea procesului-verbal de recepţie la terminarea lucrărilor</w:t>
      </w:r>
      <w:r w:rsidR="00C46D25" w:rsidRPr="00C46D25">
        <w:rPr>
          <w:b/>
          <w:i/>
          <w:noProof w:val="0"/>
          <w:highlight w:val="yellow"/>
          <w:u w:val="single"/>
          <w:lang w:val="en-GB" w:eastAsia="ru-RU"/>
        </w:rPr>
        <w:t>.</w:t>
      </w:r>
      <w:r w:rsidRPr="00892FAB">
        <w:rPr>
          <w:noProof w:val="0"/>
          <w:lang w:val="en-US" w:eastAsia="ru-RU"/>
        </w:rPr>
        <w:t xml:space="preserve"> </w:t>
      </w:r>
    </w:p>
    <w:p w14:paraId="01AA5B5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F7EE3C1" w14:textId="77777777" w:rsidR="00D043DC" w:rsidRPr="00892FAB" w:rsidRDefault="00D043DC" w:rsidP="00D043DC">
      <w:pPr>
        <w:tabs>
          <w:tab w:val="left" w:pos="567"/>
        </w:tabs>
        <w:jc w:val="both"/>
        <w:rPr>
          <w:noProof w:val="0"/>
          <w:lang w:eastAsia="ru-RU"/>
        </w:rPr>
      </w:pPr>
      <w:r w:rsidRPr="00892FAB">
        <w:rPr>
          <w:noProof w:val="0"/>
          <w:lang w:eastAsia="ru-RU"/>
        </w:rPr>
        <w:lastRenderedPageBreak/>
        <w:t>13.3. Intervenţiile efectuate în perioada de garanţie, aflate în sarcina Antreprenorului, se realizează pe cheltuiala acestuia, în cazul în care ele sunt necesare ca urmare a:</w:t>
      </w:r>
    </w:p>
    <w:p w14:paraId="41F46A6F" w14:textId="77777777"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8A40B59"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8544C2C"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4FAEA9B" w14:textId="77777777" w:rsidR="00D043DC" w:rsidRPr="00892FAB" w:rsidRDefault="00D043DC" w:rsidP="00D043DC">
      <w:pPr>
        <w:tabs>
          <w:tab w:val="left" w:pos="360"/>
        </w:tabs>
        <w:jc w:val="both"/>
        <w:rPr>
          <w:noProof w:val="0"/>
          <w:lang w:eastAsia="ru-RU"/>
        </w:rPr>
      </w:pPr>
    </w:p>
    <w:p w14:paraId="6907261B" w14:textId="77777777" w:rsidR="00D043DC" w:rsidRPr="00892FAB" w:rsidRDefault="00D043DC" w:rsidP="00D043DC">
      <w:pPr>
        <w:tabs>
          <w:tab w:val="left" w:pos="525"/>
        </w:tabs>
        <w:jc w:val="both"/>
        <w:rPr>
          <w:noProof w:val="0"/>
          <w:lang w:val="en-US" w:eastAsia="ru-RU"/>
        </w:rPr>
      </w:pPr>
      <w:r w:rsidRPr="00892FAB">
        <w:rPr>
          <w:b/>
          <w:noProof w:val="0"/>
          <w:lang w:val="en-US" w:eastAsia="ru-RU"/>
        </w:rPr>
        <w:t>14. RĂSPUNDEREA PĂRŢILOR</w:t>
      </w:r>
    </w:p>
    <w:p w14:paraId="524DC5EE" w14:textId="77777777"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CAB1AD0" w14:textId="07BDD67F"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14:paraId="38144AA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14:paraId="7D80D217" w14:textId="77777777"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208ABFF"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1BB48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382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31395C"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27C61" w14:textId="77777777"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F1A55AD"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55AFC7" w14:textId="77777777" w:rsidR="00D043DC" w:rsidRPr="00892FAB" w:rsidRDefault="00D043DC" w:rsidP="00D043DC">
      <w:pPr>
        <w:tabs>
          <w:tab w:val="left" w:pos="360"/>
        </w:tabs>
        <w:jc w:val="both"/>
        <w:rPr>
          <w:noProof w:val="0"/>
          <w:lang w:val="en-US" w:eastAsia="ru-RU"/>
        </w:rPr>
      </w:pPr>
    </w:p>
    <w:p w14:paraId="22454EA5" w14:textId="77777777" w:rsidR="00D043DC" w:rsidRPr="00892FAB" w:rsidRDefault="00D043DC" w:rsidP="00D043DC">
      <w:pPr>
        <w:tabs>
          <w:tab w:val="left" w:pos="525"/>
        </w:tabs>
        <w:jc w:val="both"/>
        <w:rPr>
          <w:noProof w:val="0"/>
          <w:lang w:val="en-US" w:eastAsia="ru-RU"/>
        </w:rPr>
      </w:pPr>
      <w:r w:rsidRPr="00892FAB">
        <w:rPr>
          <w:b/>
          <w:noProof w:val="0"/>
          <w:lang w:val="en-US" w:eastAsia="ru-RU"/>
        </w:rPr>
        <w:t>15. RECLAMAŢII ŞI SANCŢIUNI</w:t>
      </w:r>
    </w:p>
    <w:p w14:paraId="57E6D267" w14:textId="1F08D121"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Pr="00C46D25">
        <w:rPr>
          <w:b/>
          <w:noProof w:val="0"/>
          <w:lang w:val="en-US" w:eastAsia="ru-RU"/>
        </w:rPr>
        <w:t>____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Pr="00C46D25">
        <w:rPr>
          <w:b/>
          <w:noProof w:val="0"/>
          <w:lang w:val="en-US" w:eastAsia="ru-RU"/>
        </w:rPr>
        <w:t>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w:t>
      </w:r>
      <w:r w:rsidRPr="00892FAB">
        <w:rPr>
          <w:noProof w:val="0"/>
          <w:lang w:val="en-US" w:eastAsia="ru-RU"/>
        </w:rPr>
        <w:lastRenderedPageBreak/>
        <w:t>la data îndeplinirii efective a obligaţiei de finalizare a lucrărilor contractate, potrivit graficului de execuție.</w:t>
      </w:r>
    </w:p>
    <w:p w14:paraId="4D2297AD" w14:textId="77777777"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21B505" w14:textId="77777777"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F2A4D3D" w14:textId="77777777"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E227DB" w14:textId="35967197"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Pr="00A224C1">
        <w:rPr>
          <w:b/>
          <w:noProof w:val="0"/>
          <w:lang w:val="en-US" w:eastAsia="ru-RU"/>
        </w:rPr>
        <w:t>___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431FB86D"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E5C920" w14:textId="77777777" w:rsidR="00D043DC" w:rsidRPr="00D043DC" w:rsidRDefault="00D043DC" w:rsidP="00D043DC">
      <w:pPr>
        <w:tabs>
          <w:tab w:val="left" w:pos="360"/>
        </w:tabs>
        <w:jc w:val="both"/>
        <w:rPr>
          <w:noProof w:val="0"/>
          <w:lang w:val="en-US" w:eastAsia="ru-RU"/>
        </w:rPr>
      </w:pPr>
      <w:bookmarkStart w:id="63"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61A91E" w14:textId="77777777" w:rsidR="00D043DC" w:rsidRPr="00D043DC" w:rsidRDefault="00D043DC" w:rsidP="00D043DC">
      <w:pPr>
        <w:tabs>
          <w:tab w:val="left" w:pos="360"/>
        </w:tabs>
        <w:jc w:val="both"/>
        <w:rPr>
          <w:noProof w:val="0"/>
          <w:lang w:val="en-US" w:eastAsia="ru-RU"/>
        </w:rPr>
      </w:pPr>
    </w:p>
    <w:p w14:paraId="30A1AB3B" w14:textId="77777777" w:rsidR="00D043DC" w:rsidRPr="00D043DC" w:rsidRDefault="00D043DC" w:rsidP="00D043DC">
      <w:pPr>
        <w:tabs>
          <w:tab w:val="left" w:pos="540"/>
        </w:tabs>
        <w:jc w:val="both"/>
        <w:rPr>
          <w:b/>
          <w:noProof w:val="0"/>
          <w:lang w:val="en-US" w:eastAsia="ru-RU"/>
        </w:rPr>
      </w:pPr>
      <w:r w:rsidRPr="00D043DC">
        <w:rPr>
          <w:b/>
          <w:noProof w:val="0"/>
          <w:lang w:val="en-US" w:eastAsia="ru-RU"/>
        </w:rPr>
        <w:t xml:space="preserve">16. GARANŢIA DE BUNĂ EXECUŢIE A CONTRACTULUI </w:t>
      </w:r>
    </w:p>
    <w:p w14:paraId="4532CD47" w14:textId="77777777"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48F9E446" w14:textId="67908DFD"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50A774DB" w14:textId="7002417A" w:rsidR="00D043DC" w:rsidRPr="00D043DC" w:rsidRDefault="00D043DC" w:rsidP="00B14AC0">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w:t>
      </w:r>
      <w:r w:rsidR="00B14AC0">
        <w:rPr>
          <w:noProof w:val="0"/>
          <w:lang w:eastAsia="ru-RU"/>
        </w:rPr>
        <w:t>e la culpa persoanei garantate:</w:t>
      </w:r>
      <w:r w:rsidR="00B14AC0" w:rsidRPr="00B14AC0">
        <w:rPr>
          <w:i/>
          <w:noProof w:val="0"/>
          <w:u w:val="single"/>
        </w:rPr>
        <w:t xml:space="preserve"> </w:t>
      </w:r>
      <w:r w:rsidR="00B14AC0" w:rsidRPr="00B14AC0">
        <w:rPr>
          <w:i/>
          <w:noProof w:val="0"/>
          <w:u w:val="single"/>
        </w:rPr>
        <w:t xml:space="preserve">emisă de o bancă comercială (anexa nr. 10), sau Transfer la contul </w:t>
      </w:r>
      <w:r w:rsidR="00B14AC0" w:rsidRPr="00B14AC0">
        <w:rPr>
          <w:i/>
          <w:noProof w:val="0"/>
          <w:sz w:val="22"/>
          <w:szCs w:val="22"/>
          <w:u w:val="single"/>
        </w:rPr>
        <w:t>Beneficiarul plăţii: IMSP „Centrul Medicilor de Familie Municipal Bălți”; Denumirea Băncii:</w:t>
      </w:r>
      <w:r w:rsidR="00B14AC0" w:rsidRPr="00B14AC0">
        <w:rPr>
          <w:i/>
          <w:noProof w:val="0"/>
          <w:u w:val="single"/>
        </w:rPr>
        <w:t xml:space="preserve"> BC„</w:t>
      </w:r>
      <w:r w:rsidR="00B14AC0" w:rsidRPr="00B14AC0">
        <w:rPr>
          <w:i/>
          <w:noProof w:val="0"/>
          <w:color w:val="231F20"/>
          <w:u w:val="single"/>
        </w:rPr>
        <w:t xml:space="preserve">Moldindconbank” SA; filiala  Bălți; </w:t>
      </w:r>
      <w:r w:rsidR="00B14AC0" w:rsidRPr="00B14AC0">
        <w:rPr>
          <w:i/>
          <w:noProof w:val="0"/>
          <w:sz w:val="22"/>
          <w:szCs w:val="22"/>
          <w:u w:val="single"/>
        </w:rPr>
        <w:t>Codul fiscal: 1003602150710; Contul de decontare</w:t>
      </w:r>
      <w:r w:rsidR="00B14AC0" w:rsidRPr="00B14AC0">
        <w:rPr>
          <w:i/>
          <w:noProof w:val="0"/>
          <w:spacing w:val="-2"/>
          <w:sz w:val="22"/>
          <w:szCs w:val="22"/>
          <w:u w:val="single"/>
        </w:rPr>
        <w:t>:</w:t>
      </w:r>
      <w:r w:rsidR="00B14AC0" w:rsidRPr="00B14AC0">
        <w:rPr>
          <w:i/>
          <w:noProof w:val="0"/>
          <w:sz w:val="28"/>
          <w:szCs w:val="28"/>
          <w:u w:val="single"/>
        </w:rPr>
        <w:t xml:space="preserve"> </w:t>
      </w:r>
      <w:r w:rsidR="00B14AC0" w:rsidRPr="00B14AC0">
        <w:rPr>
          <w:i/>
          <w:noProof w:val="0"/>
          <w:sz w:val="22"/>
          <w:szCs w:val="22"/>
          <w:u w:val="single"/>
        </w:rPr>
        <w:t>IBAN MD63ML000000002251921512</w:t>
      </w:r>
      <w:r w:rsidR="00B14AC0" w:rsidRPr="00B14AC0">
        <w:rPr>
          <w:i/>
          <w:noProof w:val="0"/>
          <w:spacing w:val="-2"/>
          <w:sz w:val="22"/>
          <w:szCs w:val="22"/>
          <w:u w:val="single"/>
        </w:rPr>
        <w:t xml:space="preserve">; </w:t>
      </w:r>
      <w:r w:rsidR="00B14AC0" w:rsidRPr="00B14AC0">
        <w:rPr>
          <w:i/>
          <w:noProof w:val="0"/>
          <w:sz w:val="22"/>
          <w:szCs w:val="22"/>
          <w:u w:val="single"/>
        </w:rPr>
        <w:t xml:space="preserve">Contul bancar: - </w:t>
      </w:r>
      <w:r w:rsidR="00B14AC0" w:rsidRPr="00B14AC0">
        <w:rPr>
          <w:i/>
          <w:noProof w:val="0"/>
          <w:sz w:val="20"/>
          <w:szCs w:val="20"/>
          <w:u w:val="single"/>
        </w:rPr>
        <w:t>MOLDMD2X321;</w:t>
      </w:r>
      <w:r w:rsidR="00B14AC0" w:rsidRPr="00B14AC0">
        <w:rPr>
          <w:b/>
          <w:i/>
          <w:noProof w:val="0"/>
          <w:sz w:val="20"/>
          <w:szCs w:val="20"/>
          <w:u w:val="single"/>
        </w:rPr>
        <w:t xml:space="preserve"> </w:t>
      </w:r>
      <w:r w:rsidR="00B14AC0" w:rsidRPr="00B14AC0">
        <w:rPr>
          <w:b/>
          <w:noProof w:val="0"/>
          <w:lang w:eastAsia="ru-RU"/>
        </w:rPr>
        <w:t>cuantumul____</w:t>
      </w:r>
      <w:r w:rsidR="00B14AC0" w:rsidRPr="00B14AC0">
        <w:rPr>
          <w:noProof w:val="0"/>
          <w:lang w:eastAsia="ru-RU"/>
        </w:rPr>
        <w:t>5%</w:t>
      </w:r>
      <w:r w:rsidR="00B14AC0" w:rsidRPr="00B14AC0">
        <w:rPr>
          <w:b/>
          <w:noProof w:val="0"/>
          <w:lang w:eastAsia="ru-RU"/>
        </w:rPr>
        <w:t>____.</w:t>
      </w:r>
      <w:bookmarkStart w:id="64" w:name="_GoBack"/>
      <w:bookmarkEnd w:id="64"/>
      <w:r w:rsidR="00B14AC0">
        <w:rPr>
          <w:noProof w:val="0"/>
          <w:lang w:eastAsia="ru-RU"/>
        </w:rPr>
        <w:t xml:space="preserve"> </w:t>
      </w:r>
    </w:p>
    <w:p w14:paraId="433ADB16"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3F3B98D"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82238E6"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53EDD839" w14:textId="77777777" w:rsidR="00D043DC" w:rsidRPr="00D043DC" w:rsidRDefault="00D043DC" w:rsidP="00D043DC">
      <w:pPr>
        <w:jc w:val="both"/>
        <w:rPr>
          <w:noProof w:val="0"/>
          <w:lang w:eastAsia="ru-RU"/>
        </w:rPr>
      </w:pPr>
      <w:r w:rsidRPr="00D043DC">
        <w:rPr>
          <w:noProof w:val="0"/>
          <w:lang w:eastAsia="ru-RU"/>
        </w:rPr>
        <w:lastRenderedPageBreak/>
        <w:t>a) oricând pe parcursul îndeplinirii contractului, în limita prejudiciului creat, în conformitate cu actele normative;</w:t>
      </w:r>
    </w:p>
    <w:p w14:paraId="668CE888" w14:textId="77777777" w:rsidR="00D043DC" w:rsidRPr="00D043DC" w:rsidRDefault="00D043DC" w:rsidP="00D043DC">
      <w:pPr>
        <w:jc w:val="both"/>
        <w:rPr>
          <w:noProof w:val="0"/>
          <w:lang w:eastAsia="ru-RU"/>
        </w:rPr>
      </w:pPr>
      <w:r w:rsidRPr="00D043DC">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6C1A3D7"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DB7414E" w14:textId="77777777"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14:paraId="4A510AC7" w14:textId="77777777" w:rsidR="00D043DC" w:rsidRPr="00D043DC" w:rsidRDefault="00D043DC" w:rsidP="00D043DC">
      <w:pPr>
        <w:tabs>
          <w:tab w:val="left" w:pos="360"/>
        </w:tabs>
        <w:jc w:val="both"/>
        <w:rPr>
          <w:noProof w:val="0"/>
          <w:lang w:val="en-US" w:eastAsia="ru-RU"/>
        </w:rPr>
      </w:pPr>
    </w:p>
    <w:p w14:paraId="22174C09" w14:textId="77777777" w:rsidR="00D043DC" w:rsidRPr="00D043DC" w:rsidRDefault="00D043DC" w:rsidP="00D043DC">
      <w:pPr>
        <w:numPr>
          <w:ilvl w:val="0"/>
          <w:numId w:val="47"/>
        </w:numPr>
        <w:tabs>
          <w:tab w:val="left" w:pos="525"/>
        </w:tabs>
        <w:ind w:hanging="15"/>
        <w:contextualSpacing/>
        <w:jc w:val="both"/>
        <w:rPr>
          <w:noProof w:val="0"/>
          <w:lang w:val="ru-RU" w:eastAsia="ru-RU"/>
        </w:rPr>
      </w:pPr>
      <w:r w:rsidRPr="00D043DC">
        <w:rPr>
          <w:b/>
          <w:noProof w:val="0"/>
          <w:lang w:val="ru-RU" w:eastAsia="ru-RU"/>
        </w:rPr>
        <w:t>SOLUŢIONAREA LITIGIILOR</w:t>
      </w:r>
    </w:p>
    <w:p w14:paraId="72CCC3A4" w14:textId="77777777"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47A6AA2" w14:textId="6ED5BA49"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14:paraId="18DA80BC" w14:textId="58E45E62"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 le suportă  partea a cărei culpă a fost dovedită.</w:t>
      </w:r>
      <w:bookmarkEnd w:id="63"/>
    </w:p>
    <w:p w14:paraId="0B7F50AE" w14:textId="77777777" w:rsidR="00D043DC" w:rsidRPr="00D043DC" w:rsidRDefault="00D043DC" w:rsidP="00D043DC">
      <w:pPr>
        <w:tabs>
          <w:tab w:val="left" w:pos="567"/>
        </w:tabs>
        <w:jc w:val="both"/>
        <w:rPr>
          <w:b/>
          <w:noProof w:val="0"/>
          <w:lang w:val="en-US" w:eastAsia="ru-RU"/>
        </w:rPr>
      </w:pPr>
      <w:r w:rsidRPr="00D043DC">
        <w:rPr>
          <w:b/>
          <w:noProof w:val="0"/>
          <w:lang w:val="en-US" w:eastAsia="ru-RU"/>
        </w:rPr>
        <w:t>18. REZOLUȚIUNEA CONTRACTULUI</w:t>
      </w:r>
    </w:p>
    <w:p w14:paraId="2E46E85F"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14:paraId="714D5116"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14:paraId="3E2CAB42"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14:paraId="52B2DCF7"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87010F5"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14:paraId="2E477CCB"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14:paraId="078B3FE8"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41F57B0"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14:paraId="4173BB7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14:paraId="0FEB13AE"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485EB91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14:paraId="74EEF6F3"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14:paraId="0E84BB72" w14:textId="77777777"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14:paraId="1517BEF0"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B04AB58"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14:paraId="0D2E249D" w14:textId="77777777"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14:paraId="3E3F661D" w14:textId="77777777"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14:paraId="213D4087" w14:textId="77777777"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5E1344A" w14:textId="77777777"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14:paraId="6B9FCC07" w14:textId="77777777"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631DE1" w14:textId="77777777" w:rsidR="00D043DC" w:rsidRPr="00D043DC" w:rsidRDefault="00D043DC" w:rsidP="00D043DC">
      <w:pPr>
        <w:tabs>
          <w:tab w:val="left" w:pos="567"/>
        </w:tabs>
        <w:jc w:val="both"/>
        <w:rPr>
          <w:noProof w:val="0"/>
          <w:lang w:val="en-US" w:eastAsia="ru-RU"/>
        </w:rPr>
      </w:pPr>
    </w:p>
    <w:p w14:paraId="317E2BF6" w14:textId="77777777" w:rsidR="00D043DC" w:rsidRPr="00D043DC" w:rsidRDefault="00D043DC" w:rsidP="00D043DC">
      <w:pPr>
        <w:tabs>
          <w:tab w:val="left" w:pos="567"/>
        </w:tabs>
        <w:jc w:val="both"/>
        <w:rPr>
          <w:b/>
          <w:noProof w:val="0"/>
          <w:lang w:val="en-US" w:eastAsia="ru-RU"/>
        </w:rPr>
      </w:pPr>
      <w:r w:rsidRPr="00D043DC">
        <w:rPr>
          <w:b/>
          <w:noProof w:val="0"/>
          <w:lang w:val="en-US" w:eastAsia="ru-RU"/>
        </w:rPr>
        <w:t>19. DISPOZIȚII FINALE</w:t>
      </w:r>
    </w:p>
    <w:p w14:paraId="00070D21" w14:textId="77777777"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5" w:name="_Hlk224375717"/>
      <w:r w:rsidRPr="00892FAB">
        <w:rPr>
          <w:noProof w:val="0"/>
          <w:lang w:val="en-US" w:eastAsia="ru-RU"/>
        </w:rPr>
        <w:t xml:space="preserve">cazul în care au fost perfectate în scris şi au fost semnate de ambele Părţi, conform actelor normative.  </w:t>
      </w:r>
    </w:p>
    <w:p w14:paraId="298F5E64" w14:textId="77777777"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24ED08" w14:textId="77777777"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FA637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9AE456" w14:textId="77777777" w:rsidR="00D043DC"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60B9926" w14:textId="77777777" w:rsidR="003C0F83" w:rsidRDefault="003C0F83" w:rsidP="00D043DC">
      <w:pPr>
        <w:tabs>
          <w:tab w:val="left" w:pos="2295"/>
        </w:tabs>
        <w:jc w:val="both"/>
        <w:rPr>
          <w:noProof w:val="0"/>
          <w:lang w:eastAsia="ru-RU"/>
        </w:rPr>
      </w:pPr>
    </w:p>
    <w:p w14:paraId="02CF516D" w14:textId="77777777" w:rsidR="003C0F83" w:rsidRDefault="003C0F83" w:rsidP="00D043DC">
      <w:pPr>
        <w:tabs>
          <w:tab w:val="left" w:pos="2295"/>
        </w:tabs>
        <w:jc w:val="both"/>
        <w:rPr>
          <w:noProof w:val="0"/>
          <w:lang w:eastAsia="ru-RU"/>
        </w:rPr>
      </w:pPr>
    </w:p>
    <w:p w14:paraId="50694C00" w14:textId="77777777" w:rsidR="003C0F83" w:rsidRDefault="003C0F83" w:rsidP="00D043DC">
      <w:pPr>
        <w:tabs>
          <w:tab w:val="left" w:pos="2295"/>
        </w:tabs>
        <w:jc w:val="both"/>
        <w:rPr>
          <w:noProof w:val="0"/>
          <w:lang w:eastAsia="ru-RU"/>
        </w:rPr>
      </w:pPr>
    </w:p>
    <w:p w14:paraId="74D6AAC6" w14:textId="77777777" w:rsidR="003C0F83" w:rsidRDefault="003C0F83" w:rsidP="00D043DC">
      <w:pPr>
        <w:tabs>
          <w:tab w:val="left" w:pos="2295"/>
        </w:tabs>
        <w:jc w:val="both"/>
        <w:rPr>
          <w:noProof w:val="0"/>
          <w:lang w:eastAsia="ru-RU"/>
        </w:rPr>
      </w:pPr>
    </w:p>
    <w:p w14:paraId="0F6D13BA" w14:textId="77777777" w:rsidR="003C0F83" w:rsidRDefault="003C0F83" w:rsidP="00D043DC">
      <w:pPr>
        <w:tabs>
          <w:tab w:val="left" w:pos="2295"/>
        </w:tabs>
        <w:jc w:val="both"/>
        <w:rPr>
          <w:noProof w:val="0"/>
          <w:lang w:eastAsia="ru-RU"/>
        </w:rPr>
      </w:pPr>
    </w:p>
    <w:p w14:paraId="33D6FD66" w14:textId="77777777" w:rsidR="003C0F83" w:rsidRDefault="003C0F83" w:rsidP="00D043DC">
      <w:pPr>
        <w:tabs>
          <w:tab w:val="left" w:pos="2295"/>
        </w:tabs>
        <w:jc w:val="both"/>
        <w:rPr>
          <w:noProof w:val="0"/>
          <w:lang w:eastAsia="ru-RU"/>
        </w:rPr>
      </w:pPr>
    </w:p>
    <w:p w14:paraId="5E6C0D19" w14:textId="77777777" w:rsidR="003C0F83" w:rsidRDefault="003C0F83" w:rsidP="00D043DC">
      <w:pPr>
        <w:tabs>
          <w:tab w:val="left" w:pos="2295"/>
        </w:tabs>
        <w:jc w:val="both"/>
        <w:rPr>
          <w:noProof w:val="0"/>
          <w:lang w:eastAsia="ru-RU"/>
        </w:rPr>
      </w:pPr>
    </w:p>
    <w:p w14:paraId="179C7864" w14:textId="77777777" w:rsidR="003C0F83" w:rsidRDefault="003C0F83" w:rsidP="00D043DC">
      <w:pPr>
        <w:tabs>
          <w:tab w:val="left" w:pos="2295"/>
        </w:tabs>
        <w:jc w:val="both"/>
        <w:rPr>
          <w:noProof w:val="0"/>
          <w:lang w:eastAsia="ru-RU"/>
        </w:rPr>
      </w:pPr>
    </w:p>
    <w:p w14:paraId="0B16DF8B" w14:textId="77777777" w:rsidR="003C0F83" w:rsidRDefault="003C0F83" w:rsidP="00D043DC">
      <w:pPr>
        <w:tabs>
          <w:tab w:val="left" w:pos="2295"/>
        </w:tabs>
        <w:jc w:val="both"/>
        <w:rPr>
          <w:noProof w:val="0"/>
          <w:lang w:eastAsia="ru-RU"/>
        </w:rPr>
      </w:pPr>
    </w:p>
    <w:p w14:paraId="3E7BADF0" w14:textId="77777777" w:rsidR="003C0F83" w:rsidRDefault="003C0F83" w:rsidP="00D043DC">
      <w:pPr>
        <w:tabs>
          <w:tab w:val="left" w:pos="2295"/>
        </w:tabs>
        <w:jc w:val="both"/>
        <w:rPr>
          <w:noProof w:val="0"/>
          <w:lang w:eastAsia="ru-RU"/>
        </w:rPr>
      </w:pPr>
    </w:p>
    <w:p w14:paraId="4CF3CB23" w14:textId="77777777" w:rsidR="003C0F83" w:rsidRPr="00892FAB" w:rsidRDefault="003C0F83" w:rsidP="00D043DC">
      <w:pPr>
        <w:tabs>
          <w:tab w:val="left" w:pos="2295"/>
        </w:tabs>
        <w:jc w:val="both"/>
        <w:rPr>
          <w:noProof w:val="0"/>
          <w:lang w:eastAsia="ru-RU"/>
        </w:rPr>
      </w:pPr>
    </w:p>
    <w:bookmarkEnd w:id="65"/>
    <w:p w14:paraId="15D2796D" w14:textId="77777777" w:rsidR="00D043DC" w:rsidRPr="00D043DC" w:rsidRDefault="00D043DC" w:rsidP="00D043DC">
      <w:pPr>
        <w:tabs>
          <w:tab w:val="left" w:pos="567"/>
        </w:tabs>
        <w:contextualSpacing/>
        <w:jc w:val="both"/>
        <w:rPr>
          <w:noProof w:val="0"/>
          <w:lang w:val="en-US" w:eastAsia="ru-RU"/>
        </w:rPr>
      </w:pPr>
    </w:p>
    <w:p w14:paraId="232A78CF" w14:textId="72846ABD" w:rsidR="00D043DC" w:rsidRPr="00FF430B" w:rsidRDefault="00D043DC" w:rsidP="00D043DC">
      <w:pPr>
        <w:pStyle w:val="a"/>
        <w:numPr>
          <w:ilvl w:val="3"/>
          <w:numId w:val="3"/>
        </w:numPr>
        <w:tabs>
          <w:tab w:val="left" w:pos="2295"/>
        </w:tabs>
      </w:pPr>
      <w:r w:rsidRPr="00D043DC">
        <w:rPr>
          <w:b/>
        </w:rPr>
        <w:lastRenderedPageBreak/>
        <w:t xml:space="preserve">PARTEA CE ȚINE DE CONDIȚIILE </w:t>
      </w:r>
    </w:p>
    <w:p w14:paraId="2F6952B3"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007C9E4D" w14:textId="77777777" w:rsidR="0078719F" w:rsidRDefault="0078719F" w:rsidP="0078719F">
      <w:pPr>
        <w:pStyle w:val="a"/>
        <w:numPr>
          <w:ilvl w:val="0"/>
          <w:numId w:val="0"/>
        </w:numPr>
        <w:tabs>
          <w:tab w:val="clear" w:pos="1134"/>
        </w:tabs>
        <w:spacing w:line="276" w:lineRule="auto"/>
        <w:contextualSpacing/>
        <w:rPr>
          <w:b/>
        </w:rPr>
      </w:pPr>
    </w:p>
    <w:p w14:paraId="7BF35457" w14:textId="7213E672" w:rsidR="0078719F" w:rsidRPr="00FF430B" w:rsidRDefault="0078719F" w:rsidP="0078719F">
      <w:pPr>
        <w:pStyle w:val="a"/>
        <w:numPr>
          <w:ilvl w:val="0"/>
          <w:numId w:val="0"/>
        </w:numPr>
        <w:tabs>
          <w:tab w:val="clear" w:pos="1134"/>
        </w:tabs>
        <w:spacing w:line="276" w:lineRule="auto"/>
        <w:contextualSpacing/>
      </w:pPr>
      <w:r w:rsidRPr="00FF430B">
        <w:rPr>
          <w:b/>
        </w:rPr>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4EE84C8A" w14:textId="77777777" w:rsidTr="00E557CA">
        <w:trPr>
          <w:trHeight w:val="697"/>
        </w:trPr>
        <w:tc>
          <w:tcPr>
            <w:tcW w:w="9748" w:type="dxa"/>
            <w:vAlign w:val="center"/>
          </w:tcPr>
          <w:p w14:paraId="3BE006BC"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6DC349B1" w14:textId="77777777" w:rsidR="0078719F" w:rsidRDefault="0078719F" w:rsidP="002B4D12">
            <w:pPr>
              <w:pStyle w:val="a"/>
              <w:numPr>
                <w:ilvl w:val="0"/>
                <w:numId w:val="0"/>
              </w:numPr>
              <w:tabs>
                <w:tab w:val="clear" w:pos="1134"/>
                <w:tab w:val="left" w:pos="2685"/>
              </w:tabs>
              <w:spacing w:line="276" w:lineRule="auto"/>
              <w:contextualSpacing/>
              <w:jc w:val="center"/>
              <w:rPr>
                <w:b/>
              </w:rPr>
            </w:pPr>
          </w:p>
          <w:p w14:paraId="6C948A1A" w14:textId="1C6F1D49"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477C1285" w14:textId="18F401F8"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299CC761" w:rsidR="00FA66D8" w:rsidRDefault="00FA66D8" w:rsidP="00196AB4">
            <w:pPr>
              <w:tabs>
                <w:tab w:val="left" w:pos="2295"/>
              </w:tabs>
              <w:jc w:val="both"/>
            </w:pPr>
          </w:p>
          <w:p w14:paraId="53396727" w14:textId="77777777" w:rsidR="003C0F83" w:rsidRDefault="003C0F83" w:rsidP="00196AB4">
            <w:pPr>
              <w:tabs>
                <w:tab w:val="left" w:pos="2295"/>
              </w:tabs>
              <w:jc w:val="both"/>
            </w:pPr>
          </w:p>
          <w:p w14:paraId="5C371BCF" w14:textId="77777777" w:rsidR="003C0F83" w:rsidRDefault="003C0F83" w:rsidP="00196AB4">
            <w:pPr>
              <w:tabs>
                <w:tab w:val="left" w:pos="2295"/>
              </w:tabs>
              <w:jc w:val="both"/>
            </w:pPr>
          </w:p>
          <w:p w14:paraId="4932A978" w14:textId="77777777" w:rsidR="003C0F83" w:rsidRDefault="003C0F83" w:rsidP="00196AB4">
            <w:pPr>
              <w:tabs>
                <w:tab w:val="left" w:pos="2295"/>
              </w:tabs>
              <w:jc w:val="both"/>
            </w:pPr>
          </w:p>
          <w:p w14:paraId="379C2F32" w14:textId="77777777" w:rsidR="003C0F83" w:rsidRDefault="003C0F83" w:rsidP="00196AB4">
            <w:pPr>
              <w:tabs>
                <w:tab w:val="left" w:pos="2295"/>
              </w:tabs>
              <w:jc w:val="both"/>
            </w:pPr>
          </w:p>
          <w:p w14:paraId="7DCB5964" w14:textId="77777777" w:rsidR="003C0F83" w:rsidRDefault="003C0F83" w:rsidP="00196AB4">
            <w:pPr>
              <w:tabs>
                <w:tab w:val="left" w:pos="2295"/>
              </w:tabs>
              <w:jc w:val="both"/>
            </w:pPr>
          </w:p>
          <w:p w14:paraId="7D31556C" w14:textId="77777777" w:rsidR="003C0F83" w:rsidRDefault="003C0F83" w:rsidP="00196AB4">
            <w:pPr>
              <w:tabs>
                <w:tab w:val="left" w:pos="2295"/>
              </w:tabs>
              <w:jc w:val="both"/>
            </w:pPr>
          </w:p>
          <w:p w14:paraId="68A7196D" w14:textId="77777777" w:rsidR="003C0F83" w:rsidRDefault="003C0F83" w:rsidP="00196AB4">
            <w:pPr>
              <w:tabs>
                <w:tab w:val="left" w:pos="2295"/>
              </w:tabs>
              <w:jc w:val="both"/>
            </w:pPr>
          </w:p>
          <w:p w14:paraId="6D875AEA" w14:textId="77777777" w:rsidR="003C0F83" w:rsidRDefault="003C0F83" w:rsidP="00196AB4">
            <w:pPr>
              <w:tabs>
                <w:tab w:val="left" w:pos="2295"/>
              </w:tabs>
              <w:jc w:val="both"/>
            </w:pPr>
          </w:p>
          <w:p w14:paraId="7CB7A78F" w14:textId="77777777" w:rsidR="003C0F83" w:rsidRDefault="003C0F83" w:rsidP="00196AB4">
            <w:pPr>
              <w:tabs>
                <w:tab w:val="left" w:pos="2295"/>
              </w:tabs>
              <w:jc w:val="both"/>
            </w:pPr>
          </w:p>
          <w:p w14:paraId="2CA41029" w14:textId="77777777" w:rsidR="003C0F83" w:rsidRDefault="003C0F83" w:rsidP="00196AB4">
            <w:pPr>
              <w:tabs>
                <w:tab w:val="left" w:pos="2295"/>
              </w:tabs>
              <w:jc w:val="both"/>
            </w:pPr>
          </w:p>
          <w:p w14:paraId="2D0CCE6F" w14:textId="77777777" w:rsidR="003C0F83" w:rsidRDefault="003C0F83" w:rsidP="00196AB4">
            <w:pPr>
              <w:tabs>
                <w:tab w:val="left" w:pos="2295"/>
              </w:tabs>
              <w:jc w:val="both"/>
            </w:pPr>
          </w:p>
          <w:p w14:paraId="5F58547C" w14:textId="77777777" w:rsidR="003C0F83" w:rsidRDefault="003C0F83" w:rsidP="00196AB4">
            <w:pPr>
              <w:tabs>
                <w:tab w:val="left" w:pos="2295"/>
              </w:tabs>
              <w:jc w:val="both"/>
            </w:pPr>
          </w:p>
          <w:p w14:paraId="5AAE02EB" w14:textId="77777777" w:rsidR="003C0F83" w:rsidRDefault="003C0F83" w:rsidP="00196AB4">
            <w:pPr>
              <w:tabs>
                <w:tab w:val="left" w:pos="2295"/>
              </w:tabs>
              <w:jc w:val="both"/>
            </w:pPr>
          </w:p>
          <w:p w14:paraId="60B2E476" w14:textId="77777777" w:rsidR="003C0F83" w:rsidRDefault="003C0F83" w:rsidP="00196AB4">
            <w:pPr>
              <w:tabs>
                <w:tab w:val="left" w:pos="2295"/>
              </w:tabs>
              <w:jc w:val="both"/>
            </w:pPr>
          </w:p>
          <w:p w14:paraId="49F35CB5" w14:textId="77777777" w:rsidR="003C0F83" w:rsidRDefault="003C0F83" w:rsidP="00196AB4">
            <w:pPr>
              <w:tabs>
                <w:tab w:val="left" w:pos="2295"/>
              </w:tabs>
              <w:jc w:val="both"/>
            </w:pPr>
          </w:p>
          <w:p w14:paraId="18385D6E" w14:textId="77777777" w:rsidR="003C0F83" w:rsidRDefault="003C0F83" w:rsidP="00196AB4">
            <w:pPr>
              <w:tabs>
                <w:tab w:val="left" w:pos="2295"/>
              </w:tabs>
              <w:jc w:val="both"/>
            </w:pPr>
          </w:p>
          <w:p w14:paraId="4564F7FD" w14:textId="77777777" w:rsidR="003C0F83" w:rsidRDefault="003C0F83" w:rsidP="00196AB4">
            <w:pPr>
              <w:tabs>
                <w:tab w:val="left" w:pos="2295"/>
              </w:tabs>
              <w:jc w:val="both"/>
            </w:pPr>
          </w:p>
          <w:p w14:paraId="4D8A7323" w14:textId="77777777" w:rsidR="003C0F83" w:rsidRDefault="003C0F83" w:rsidP="00196AB4">
            <w:pPr>
              <w:tabs>
                <w:tab w:val="left" w:pos="2295"/>
              </w:tabs>
              <w:jc w:val="both"/>
            </w:pPr>
          </w:p>
          <w:p w14:paraId="536FD177" w14:textId="77777777" w:rsidR="003C0F83" w:rsidRDefault="003C0F83" w:rsidP="00196AB4">
            <w:pPr>
              <w:tabs>
                <w:tab w:val="left" w:pos="2295"/>
              </w:tabs>
              <w:jc w:val="both"/>
            </w:pPr>
          </w:p>
          <w:p w14:paraId="03C3B493" w14:textId="77777777" w:rsidR="003C0F83" w:rsidRDefault="003C0F83" w:rsidP="00196AB4">
            <w:pPr>
              <w:tabs>
                <w:tab w:val="left" w:pos="2295"/>
              </w:tabs>
              <w:jc w:val="both"/>
            </w:pPr>
          </w:p>
          <w:p w14:paraId="05F325ED" w14:textId="77777777" w:rsidR="003C0F83" w:rsidRDefault="003C0F83" w:rsidP="00196AB4">
            <w:pPr>
              <w:tabs>
                <w:tab w:val="left" w:pos="2295"/>
              </w:tabs>
              <w:jc w:val="both"/>
            </w:pPr>
          </w:p>
          <w:p w14:paraId="5C02A341" w14:textId="77777777" w:rsidR="003C0F83" w:rsidRDefault="003C0F83" w:rsidP="00196AB4">
            <w:pPr>
              <w:tabs>
                <w:tab w:val="left" w:pos="2295"/>
              </w:tabs>
              <w:jc w:val="both"/>
            </w:pPr>
          </w:p>
          <w:p w14:paraId="6C3DCA41" w14:textId="77777777" w:rsidR="003C0F83" w:rsidRDefault="003C0F83" w:rsidP="00196AB4">
            <w:pPr>
              <w:tabs>
                <w:tab w:val="left" w:pos="2295"/>
              </w:tabs>
              <w:jc w:val="both"/>
            </w:pPr>
          </w:p>
          <w:p w14:paraId="1985110F" w14:textId="77777777" w:rsidR="003C0F83" w:rsidRDefault="003C0F83" w:rsidP="00196AB4">
            <w:pPr>
              <w:tabs>
                <w:tab w:val="left" w:pos="2295"/>
              </w:tabs>
              <w:jc w:val="both"/>
            </w:pPr>
          </w:p>
          <w:p w14:paraId="20EC203A" w14:textId="77777777" w:rsidR="003C0F83" w:rsidRDefault="003C0F83" w:rsidP="00196AB4">
            <w:pPr>
              <w:tabs>
                <w:tab w:val="left" w:pos="2295"/>
              </w:tabs>
              <w:jc w:val="both"/>
            </w:pPr>
          </w:p>
          <w:p w14:paraId="1D9D1841" w14:textId="77777777" w:rsidR="003C0F83" w:rsidRDefault="003C0F83" w:rsidP="00196AB4">
            <w:pPr>
              <w:tabs>
                <w:tab w:val="left" w:pos="2295"/>
              </w:tabs>
              <w:jc w:val="both"/>
            </w:pPr>
          </w:p>
          <w:p w14:paraId="2EB83E85" w14:textId="77777777" w:rsidR="003C0F83" w:rsidRDefault="003C0F83" w:rsidP="00196AB4">
            <w:pPr>
              <w:tabs>
                <w:tab w:val="left" w:pos="2295"/>
              </w:tabs>
              <w:jc w:val="both"/>
            </w:pPr>
          </w:p>
          <w:p w14:paraId="6D43440A" w14:textId="77777777" w:rsidR="003C0F83" w:rsidRDefault="003C0F83" w:rsidP="00196AB4">
            <w:pPr>
              <w:tabs>
                <w:tab w:val="left" w:pos="2295"/>
              </w:tabs>
              <w:jc w:val="both"/>
            </w:pPr>
          </w:p>
          <w:p w14:paraId="489617A9" w14:textId="77777777" w:rsidR="003C0F83" w:rsidRDefault="003C0F83" w:rsidP="00196AB4">
            <w:pPr>
              <w:tabs>
                <w:tab w:val="left" w:pos="2295"/>
              </w:tabs>
              <w:jc w:val="both"/>
            </w:pPr>
          </w:p>
          <w:p w14:paraId="41169B1E" w14:textId="77777777" w:rsidR="003C0F83" w:rsidRDefault="003C0F83" w:rsidP="00196AB4">
            <w:pPr>
              <w:tabs>
                <w:tab w:val="left" w:pos="2295"/>
              </w:tabs>
              <w:jc w:val="both"/>
            </w:pPr>
          </w:p>
          <w:p w14:paraId="1B4996E2" w14:textId="77777777" w:rsidR="003C0F83" w:rsidRDefault="003C0F83" w:rsidP="00196AB4">
            <w:pPr>
              <w:tabs>
                <w:tab w:val="left" w:pos="2295"/>
              </w:tabs>
              <w:jc w:val="both"/>
            </w:pPr>
          </w:p>
          <w:p w14:paraId="712E0C6D" w14:textId="77777777" w:rsidR="003C0F83" w:rsidRDefault="003C0F83" w:rsidP="00196AB4">
            <w:pPr>
              <w:tabs>
                <w:tab w:val="left" w:pos="2295"/>
              </w:tabs>
              <w:jc w:val="both"/>
            </w:pPr>
          </w:p>
          <w:p w14:paraId="7E99A7B5" w14:textId="49972B2E" w:rsidR="006D3C1D" w:rsidRDefault="006D3C1D" w:rsidP="00196AB4">
            <w:pPr>
              <w:tabs>
                <w:tab w:val="left" w:pos="2295"/>
              </w:tabs>
              <w:jc w:val="both"/>
            </w:pPr>
          </w:p>
          <w:p w14:paraId="6C84E2BA" w14:textId="77777777" w:rsidR="006D3C1D" w:rsidRPr="00FF430B" w:rsidRDefault="006D3C1D" w:rsidP="00196AB4">
            <w:pPr>
              <w:tabs>
                <w:tab w:val="left" w:pos="2295"/>
              </w:tabs>
              <w:jc w:val="both"/>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19891DBE" w14:textId="7DE06EF7" w:rsidR="007E709D" w:rsidRPr="00FF430B" w:rsidRDefault="007E709D" w:rsidP="00364E1C">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9F0A33E"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E91C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EEF2C6" w:rsidR="00385C85" w:rsidRDefault="00385C85" w:rsidP="00196AB4">
            <w:pPr>
              <w:tabs>
                <w:tab w:val="left" w:pos="2295"/>
              </w:tabs>
              <w:jc w:val="both"/>
            </w:pPr>
          </w:p>
          <w:p w14:paraId="24E4904A" w14:textId="6F80322F" w:rsidR="0078719F" w:rsidRDefault="0078719F" w:rsidP="00196AB4">
            <w:pPr>
              <w:tabs>
                <w:tab w:val="left" w:pos="2295"/>
              </w:tabs>
              <w:jc w:val="both"/>
            </w:pPr>
          </w:p>
          <w:p w14:paraId="241223F8" w14:textId="66FAB456" w:rsidR="0078719F" w:rsidRDefault="0078719F" w:rsidP="00196AB4">
            <w:pPr>
              <w:tabs>
                <w:tab w:val="left" w:pos="2295"/>
              </w:tabs>
              <w:jc w:val="both"/>
            </w:pPr>
          </w:p>
          <w:p w14:paraId="3AE53FE1" w14:textId="07D05F27" w:rsidR="0078719F" w:rsidRDefault="0078719F" w:rsidP="00196AB4">
            <w:pPr>
              <w:tabs>
                <w:tab w:val="left" w:pos="2295"/>
              </w:tabs>
              <w:jc w:val="both"/>
            </w:pPr>
          </w:p>
          <w:p w14:paraId="5FDF086C" w14:textId="0A530C5A" w:rsidR="0078719F" w:rsidRDefault="0078719F" w:rsidP="00196AB4">
            <w:pPr>
              <w:tabs>
                <w:tab w:val="left" w:pos="2295"/>
              </w:tabs>
              <w:jc w:val="both"/>
            </w:pPr>
          </w:p>
          <w:p w14:paraId="2F0D8880" w14:textId="353A6BFF" w:rsidR="0078719F" w:rsidRDefault="0078719F" w:rsidP="00196AB4">
            <w:pPr>
              <w:tabs>
                <w:tab w:val="left" w:pos="2295"/>
              </w:tabs>
              <w:jc w:val="both"/>
            </w:pPr>
          </w:p>
          <w:p w14:paraId="1D4DD2C8" w14:textId="4D9BFE86" w:rsidR="0078719F" w:rsidRDefault="0078719F" w:rsidP="00196AB4">
            <w:pPr>
              <w:tabs>
                <w:tab w:val="left" w:pos="2295"/>
              </w:tabs>
              <w:jc w:val="both"/>
            </w:pPr>
          </w:p>
          <w:p w14:paraId="74803989" w14:textId="762C3B52" w:rsidR="0078719F" w:rsidRDefault="0078719F" w:rsidP="00196AB4">
            <w:pPr>
              <w:tabs>
                <w:tab w:val="left" w:pos="2295"/>
              </w:tabs>
              <w:jc w:val="both"/>
            </w:pPr>
          </w:p>
          <w:p w14:paraId="19ECB10D" w14:textId="285107BB" w:rsidR="0078719F" w:rsidRDefault="0078719F" w:rsidP="00196AB4">
            <w:pPr>
              <w:tabs>
                <w:tab w:val="left" w:pos="2295"/>
              </w:tabs>
              <w:jc w:val="both"/>
            </w:pPr>
          </w:p>
          <w:p w14:paraId="47A259C4" w14:textId="3A5A7CF6" w:rsidR="0078719F" w:rsidRDefault="0078719F" w:rsidP="00196AB4">
            <w:pPr>
              <w:tabs>
                <w:tab w:val="left" w:pos="2295"/>
              </w:tabs>
              <w:jc w:val="both"/>
            </w:pPr>
          </w:p>
          <w:p w14:paraId="3C78AB28" w14:textId="7C4AE370" w:rsidR="0078719F" w:rsidRDefault="0078719F" w:rsidP="00196AB4">
            <w:pPr>
              <w:tabs>
                <w:tab w:val="left" w:pos="2295"/>
              </w:tabs>
              <w:jc w:val="both"/>
            </w:pPr>
          </w:p>
          <w:p w14:paraId="60042B95" w14:textId="1B08E28D" w:rsidR="0078719F" w:rsidRDefault="0078719F" w:rsidP="00196AB4">
            <w:pPr>
              <w:tabs>
                <w:tab w:val="left" w:pos="2295"/>
              </w:tabs>
              <w:jc w:val="both"/>
            </w:pPr>
          </w:p>
          <w:p w14:paraId="3EE7F285" w14:textId="634FB41A" w:rsidR="0078719F" w:rsidRDefault="0078719F" w:rsidP="00196AB4">
            <w:pPr>
              <w:tabs>
                <w:tab w:val="left" w:pos="2295"/>
              </w:tabs>
              <w:jc w:val="both"/>
            </w:pPr>
          </w:p>
          <w:p w14:paraId="03BD36D8" w14:textId="0CEDB771" w:rsidR="0078719F" w:rsidRDefault="0078719F" w:rsidP="00196AB4">
            <w:pPr>
              <w:tabs>
                <w:tab w:val="left" w:pos="2295"/>
              </w:tabs>
              <w:jc w:val="both"/>
            </w:pPr>
          </w:p>
          <w:p w14:paraId="16A31BA8" w14:textId="0A68B8F4" w:rsidR="0078719F" w:rsidRDefault="0078719F" w:rsidP="00196AB4">
            <w:pPr>
              <w:tabs>
                <w:tab w:val="left" w:pos="2295"/>
              </w:tabs>
              <w:jc w:val="both"/>
            </w:pPr>
          </w:p>
          <w:p w14:paraId="6E8C0F9A" w14:textId="0E3F722C" w:rsidR="0078719F" w:rsidRDefault="0078719F" w:rsidP="00196AB4">
            <w:pPr>
              <w:tabs>
                <w:tab w:val="left" w:pos="2295"/>
              </w:tabs>
              <w:jc w:val="both"/>
            </w:pPr>
          </w:p>
          <w:p w14:paraId="330BB2C4" w14:textId="62D5C631" w:rsidR="0078719F" w:rsidRDefault="0078719F" w:rsidP="00196AB4">
            <w:pPr>
              <w:tabs>
                <w:tab w:val="left" w:pos="2295"/>
              </w:tabs>
              <w:jc w:val="both"/>
            </w:pPr>
          </w:p>
          <w:p w14:paraId="3E214075" w14:textId="1CB2AF9C" w:rsidR="0078719F" w:rsidRDefault="0078719F" w:rsidP="00196AB4">
            <w:pPr>
              <w:tabs>
                <w:tab w:val="left" w:pos="2295"/>
              </w:tabs>
              <w:jc w:val="both"/>
            </w:pPr>
          </w:p>
          <w:p w14:paraId="0E07A4C1" w14:textId="5648329D" w:rsidR="0078719F" w:rsidRDefault="0078719F" w:rsidP="00196AB4">
            <w:pPr>
              <w:tabs>
                <w:tab w:val="left" w:pos="2295"/>
              </w:tabs>
              <w:jc w:val="both"/>
            </w:pPr>
          </w:p>
          <w:p w14:paraId="2ACA9B36" w14:textId="39B128DB" w:rsidR="0078719F" w:rsidRDefault="0078719F" w:rsidP="00196AB4">
            <w:pPr>
              <w:tabs>
                <w:tab w:val="left" w:pos="2295"/>
              </w:tabs>
              <w:jc w:val="both"/>
            </w:pPr>
          </w:p>
          <w:p w14:paraId="5C7922E9" w14:textId="2E3D3E2E" w:rsidR="0078719F" w:rsidRDefault="0078719F" w:rsidP="00196AB4">
            <w:pPr>
              <w:tabs>
                <w:tab w:val="left" w:pos="2295"/>
              </w:tabs>
              <w:jc w:val="both"/>
            </w:pPr>
          </w:p>
          <w:p w14:paraId="7E873603" w14:textId="242FFFFC" w:rsidR="0078719F" w:rsidRDefault="0078719F" w:rsidP="00196AB4">
            <w:pPr>
              <w:tabs>
                <w:tab w:val="left" w:pos="2295"/>
              </w:tabs>
              <w:jc w:val="both"/>
            </w:pPr>
          </w:p>
          <w:p w14:paraId="607C39CA" w14:textId="18C1F305" w:rsidR="0078719F" w:rsidRDefault="0078719F" w:rsidP="00196AB4">
            <w:pPr>
              <w:tabs>
                <w:tab w:val="left" w:pos="2295"/>
              </w:tabs>
              <w:jc w:val="both"/>
            </w:pPr>
          </w:p>
          <w:p w14:paraId="6394CB39" w14:textId="5E4543B0" w:rsidR="0078719F" w:rsidRDefault="0078719F" w:rsidP="00196AB4">
            <w:pPr>
              <w:tabs>
                <w:tab w:val="left" w:pos="2295"/>
              </w:tabs>
              <w:jc w:val="both"/>
            </w:pPr>
          </w:p>
          <w:p w14:paraId="2242AC0D" w14:textId="72CF44E3" w:rsidR="0078719F" w:rsidRDefault="0078719F" w:rsidP="00196AB4">
            <w:pPr>
              <w:tabs>
                <w:tab w:val="left" w:pos="2295"/>
              </w:tabs>
              <w:jc w:val="both"/>
            </w:pPr>
          </w:p>
          <w:p w14:paraId="1492B453" w14:textId="5B1C915E" w:rsidR="0078719F" w:rsidRDefault="0078719F" w:rsidP="00196AB4">
            <w:pPr>
              <w:tabs>
                <w:tab w:val="left" w:pos="2295"/>
              </w:tabs>
              <w:jc w:val="both"/>
            </w:pPr>
          </w:p>
          <w:p w14:paraId="7201AC58" w14:textId="453DAD12" w:rsidR="0078719F" w:rsidRDefault="0078719F" w:rsidP="00196AB4">
            <w:pPr>
              <w:tabs>
                <w:tab w:val="left" w:pos="2295"/>
              </w:tabs>
              <w:jc w:val="both"/>
            </w:pPr>
          </w:p>
          <w:p w14:paraId="6A25642D" w14:textId="77777777" w:rsidR="0078719F" w:rsidRPr="00FF430B" w:rsidRDefault="0078719F"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65CEBA70" w:rsidR="006A7C1C" w:rsidRPr="00FF430B" w:rsidRDefault="006D3C1D" w:rsidP="006D3C1D">
            <w:pPr>
              <w:keepNext/>
              <w:keepLines/>
              <w:spacing w:before="200"/>
              <w:jc w:val="center"/>
              <w:outlineLvl w:val="2"/>
              <w:rPr>
                <w:noProof w:val="0"/>
              </w:rPr>
            </w:pPr>
            <w:r w:rsidRPr="00FF430B">
              <w:rPr>
                <w:b/>
                <w:noProof w:val="0"/>
              </w:rPr>
              <w:t>SPECIFICAŢII DE PREŢ</w:t>
            </w:r>
          </w:p>
          <w:p w14:paraId="597AC2A0" w14:textId="1763AC1E"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FE470B9"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37810DFB" w:rsidR="00385C85" w:rsidRDefault="00385C85" w:rsidP="00196AB4">
            <w:pPr>
              <w:tabs>
                <w:tab w:val="left" w:pos="2295"/>
              </w:tabs>
              <w:jc w:val="both"/>
            </w:pPr>
          </w:p>
          <w:p w14:paraId="6D0224C8" w14:textId="0649FB41" w:rsidR="0078719F" w:rsidRDefault="0078719F" w:rsidP="00196AB4">
            <w:pPr>
              <w:tabs>
                <w:tab w:val="left" w:pos="2295"/>
              </w:tabs>
              <w:jc w:val="both"/>
            </w:pPr>
          </w:p>
          <w:p w14:paraId="5F38A3FC" w14:textId="1AF7DD4E" w:rsidR="0078719F" w:rsidRDefault="0078719F" w:rsidP="00196AB4">
            <w:pPr>
              <w:tabs>
                <w:tab w:val="left" w:pos="2295"/>
              </w:tabs>
              <w:jc w:val="both"/>
            </w:pPr>
          </w:p>
          <w:p w14:paraId="31F1BC40" w14:textId="21CF9E98" w:rsidR="0078719F" w:rsidRDefault="0078719F" w:rsidP="00196AB4">
            <w:pPr>
              <w:tabs>
                <w:tab w:val="left" w:pos="2295"/>
              </w:tabs>
              <w:jc w:val="both"/>
            </w:pPr>
          </w:p>
          <w:p w14:paraId="350401AA" w14:textId="75C0A56E" w:rsidR="0078719F" w:rsidRDefault="0078719F" w:rsidP="00196AB4">
            <w:pPr>
              <w:tabs>
                <w:tab w:val="left" w:pos="2295"/>
              </w:tabs>
              <w:jc w:val="both"/>
            </w:pPr>
          </w:p>
          <w:p w14:paraId="7A976285" w14:textId="1CAB885F" w:rsidR="0078719F" w:rsidRDefault="0078719F" w:rsidP="00196AB4">
            <w:pPr>
              <w:tabs>
                <w:tab w:val="left" w:pos="2295"/>
              </w:tabs>
              <w:jc w:val="both"/>
            </w:pPr>
          </w:p>
          <w:p w14:paraId="7B9B6852" w14:textId="13FDFA64" w:rsidR="0078719F" w:rsidRDefault="0078719F" w:rsidP="00196AB4">
            <w:pPr>
              <w:tabs>
                <w:tab w:val="left" w:pos="2295"/>
              </w:tabs>
              <w:jc w:val="both"/>
            </w:pPr>
          </w:p>
          <w:p w14:paraId="117B97B0" w14:textId="4D76E7BE" w:rsidR="0078719F" w:rsidRDefault="0078719F" w:rsidP="00196AB4">
            <w:pPr>
              <w:tabs>
                <w:tab w:val="left" w:pos="2295"/>
              </w:tabs>
              <w:jc w:val="both"/>
            </w:pPr>
          </w:p>
          <w:p w14:paraId="65A555B0" w14:textId="12D52FD6" w:rsidR="0078719F" w:rsidRDefault="0078719F" w:rsidP="00196AB4">
            <w:pPr>
              <w:tabs>
                <w:tab w:val="left" w:pos="2295"/>
              </w:tabs>
              <w:jc w:val="both"/>
            </w:pPr>
          </w:p>
          <w:p w14:paraId="1798D1A1" w14:textId="5CAEB965" w:rsidR="0078719F" w:rsidRDefault="0078719F" w:rsidP="00196AB4">
            <w:pPr>
              <w:tabs>
                <w:tab w:val="left" w:pos="2295"/>
              </w:tabs>
              <w:jc w:val="both"/>
            </w:pPr>
          </w:p>
          <w:p w14:paraId="360B4277" w14:textId="6901A2D9" w:rsidR="0078719F" w:rsidRDefault="0078719F" w:rsidP="00196AB4">
            <w:pPr>
              <w:tabs>
                <w:tab w:val="left" w:pos="2295"/>
              </w:tabs>
              <w:jc w:val="both"/>
            </w:pPr>
          </w:p>
          <w:p w14:paraId="7ED153F1" w14:textId="3F8E4115" w:rsidR="0078719F" w:rsidRDefault="0078719F" w:rsidP="00196AB4">
            <w:pPr>
              <w:tabs>
                <w:tab w:val="left" w:pos="2295"/>
              </w:tabs>
              <w:jc w:val="both"/>
            </w:pPr>
          </w:p>
          <w:p w14:paraId="4F639845" w14:textId="3AD58082" w:rsidR="0078719F" w:rsidRDefault="0078719F" w:rsidP="00196AB4">
            <w:pPr>
              <w:tabs>
                <w:tab w:val="left" w:pos="2295"/>
              </w:tabs>
              <w:jc w:val="both"/>
            </w:pPr>
          </w:p>
          <w:p w14:paraId="2BAFD538" w14:textId="13937E98" w:rsidR="0078719F" w:rsidRDefault="0078719F" w:rsidP="00196AB4">
            <w:pPr>
              <w:tabs>
                <w:tab w:val="left" w:pos="2295"/>
              </w:tabs>
              <w:jc w:val="both"/>
            </w:pPr>
          </w:p>
          <w:p w14:paraId="1C6C3801" w14:textId="7EAD4D56" w:rsidR="0078719F" w:rsidRDefault="0078719F" w:rsidP="00196AB4">
            <w:pPr>
              <w:tabs>
                <w:tab w:val="left" w:pos="2295"/>
              </w:tabs>
              <w:jc w:val="both"/>
            </w:pPr>
          </w:p>
          <w:p w14:paraId="597CC750" w14:textId="22F737A2" w:rsidR="0078719F" w:rsidRDefault="0078719F" w:rsidP="00196AB4">
            <w:pPr>
              <w:tabs>
                <w:tab w:val="left" w:pos="2295"/>
              </w:tabs>
              <w:jc w:val="both"/>
            </w:pPr>
          </w:p>
          <w:p w14:paraId="011E0717" w14:textId="7802AA89" w:rsidR="0078719F" w:rsidRDefault="0078719F" w:rsidP="00196AB4">
            <w:pPr>
              <w:tabs>
                <w:tab w:val="left" w:pos="2295"/>
              </w:tabs>
              <w:jc w:val="both"/>
            </w:pPr>
          </w:p>
          <w:p w14:paraId="195537EB" w14:textId="754EF1D5" w:rsidR="0078719F" w:rsidRDefault="0078719F" w:rsidP="00196AB4">
            <w:pPr>
              <w:tabs>
                <w:tab w:val="left" w:pos="2295"/>
              </w:tabs>
              <w:jc w:val="both"/>
            </w:pPr>
          </w:p>
          <w:p w14:paraId="70A072CF" w14:textId="566167E8" w:rsidR="0078719F" w:rsidRDefault="0078719F" w:rsidP="00196AB4">
            <w:pPr>
              <w:tabs>
                <w:tab w:val="left" w:pos="2295"/>
              </w:tabs>
              <w:jc w:val="both"/>
            </w:pPr>
          </w:p>
          <w:p w14:paraId="71DC2118" w14:textId="24EE928D" w:rsidR="0078719F" w:rsidRDefault="0078719F" w:rsidP="00196AB4">
            <w:pPr>
              <w:tabs>
                <w:tab w:val="left" w:pos="2295"/>
              </w:tabs>
              <w:jc w:val="both"/>
            </w:pPr>
          </w:p>
          <w:p w14:paraId="6F78F660" w14:textId="0E90A1D6" w:rsidR="0078719F" w:rsidRDefault="0078719F" w:rsidP="00196AB4">
            <w:pPr>
              <w:tabs>
                <w:tab w:val="left" w:pos="2295"/>
              </w:tabs>
              <w:jc w:val="both"/>
            </w:pPr>
          </w:p>
          <w:p w14:paraId="5D9D4404" w14:textId="75472CE9" w:rsidR="0078719F" w:rsidRDefault="0078719F" w:rsidP="00196AB4">
            <w:pPr>
              <w:tabs>
                <w:tab w:val="left" w:pos="2295"/>
              </w:tabs>
              <w:jc w:val="both"/>
            </w:pPr>
          </w:p>
          <w:p w14:paraId="4692D038" w14:textId="094ACBA4" w:rsidR="0078719F" w:rsidRDefault="0078719F" w:rsidP="00196AB4">
            <w:pPr>
              <w:tabs>
                <w:tab w:val="left" w:pos="2295"/>
              </w:tabs>
              <w:jc w:val="both"/>
            </w:pPr>
          </w:p>
          <w:p w14:paraId="1572F725" w14:textId="7680127E" w:rsidR="0078719F" w:rsidRDefault="0078719F" w:rsidP="00196AB4">
            <w:pPr>
              <w:tabs>
                <w:tab w:val="left" w:pos="2295"/>
              </w:tabs>
              <w:jc w:val="both"/>
            </w:pPr>
          </w:p>
          <w:p w14:paraId="2A5253A0" w14:textId="335EF1AD" w:rsidR="0078719F" w:rsidRDefault="0078719F" w:rsidP="00196AB4">
            <w:pPr>
              <w:tabs>
                <w:tab w:val="left" w:pos="2295"/>
              </w:tabs>
              <w:jc w:val="both"/>
            </w:pPr>
          </w:p>
          <w:p w14:paraId="5C6A3770" w14:textId="71DDA95D" w:rsidR="0078719F" w:rsidRDefault="0078719F" w:rsidP="00196AB4">
            <w:pPr>
              <w:tabs>
                <w:tab w:val="left" w:pos="2295"/>
              </w:tabs>
              <w:jc w:val="both"/>
            </w:pPr>
          </w:p>
          <w:p w14:paraId="5FB74148" w14:textId="14504199" w:rsidR="0078719F" w:rsidRDefault="0078719F" w:rsidP="00196AB4">
            <w:pPr>
              <w:tabs>
                <w:tab w:val="left" w:pos="2295"/>
              </w:tabs>
              <w:jc w:val="both"/>
            </w:pPr>
          </w:p>
          <w:p w14:paraId="65F14746" w14:textId="74482736" w:rsidR="0078719F" w:rsidRDefault="0078719F" w:rsidP="00196AB4">
            <w:pPr>
              <w:tabs>
                <w:tab w:val="left" w:pos="2295"/>
              </w:tabs>
              <w:jc w:val="both"/>
            </w:pPr>
          </w:p>
          <w:p w14:paraId="0F153A35" w14:textId="3C66B2D5" w:rsidR="0078719F" w:rsidRDefault="0078719F" w:rsidP="00196AB4">
            <w:pPr>
              <w:tabs>
                <w:tab w:val="left" w:pos="2295"/>
              </w:tabs>
              <w:jc w:val="both"/>
            </w:pPr>
          </w:p>
          <w:p w14:paraId="4AE77C54" w14:textId="77777777" w:rsidR="0078719F" w:rsidRPr="00FF430B" w:rsidRDefault="0078719F" w:rsidP="00196AB4">
            <w:pPr>
              <w:tabs>
                <w:tab w:val="left" w:pos="2295"/>
              </w:tabs>
              <w:jc w:val="both"/>
            </w:pPr>
          </w:p>
          <w:p w14:paraId="573158F0" w14:textId="77777777" w:rsidR="00385C85" w:rsidRPr="00FF430B" w:rsidRDefault="00385C85"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285D4405"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8B76606" w14:textId="77777777" w:rsidR="00385C85" w:rsidRPr="00FF430B" w:rsidRDefault="00385C85" w:rsidP="00196AB4">
            <w:pPr>
              <w:tabs>
                <w:tab w:val="left" w:pos="2295"/>
              </w:tabs>
              <w:jc w:val="both"/>
            </w:pPr>
          </w:p>
          <w:p w14:paraId="7B3CB35D" w14:textId="77777777" w:rsidR="0078719F" w:rsidRPr="0078719F" w:rsidRDefault="0078719F" w:rsidP="0078719F">
            <w:pPr>
              <w:jc w:val="center"/>
              <w:rPr>
                <w:b/>
                <w:noProof w:val="0"/>
                <w:lang w:val="en-US" w:eastAsia="ru-RU"/>
              </w:rPr>
            </w:pPr>
            <w:r w:rsidRPr="0078719F">
              <w:rPr>
                <w:b/>
                <w:noProof w:val="0"/>
                <w:lang w:val="en-US" w:eastAsia="ru-RU"/>
              </w:rPr>
              <w:t>CONTRACT – MODEL</w:t>
            </w:r>
          </w:p>
          <w:p w14:paraId="62B9F7BC" w14:textId="77777777" w:rsidR="0078719F" w:rsidRPr="0078719F" w:rsidRDefault="0078719F" w:rsidP="0078719F">
            <w:pPr>
              <w:tabs>
                <w:tab w:val="left" w:pos="2295"/>
              </w:tabs>
              <w:jc w:val="both"/>
              <w:rPr>
                <w:noProof w:val="0"/>
                <w:lang w:val="en-US" w:eastAsia="ru-RU"/>
              </w:rPr>
            </w:pPr>
          </w:p>
          <w:p w14:paraId="1361D85E" w14:textId="77777777"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14:paraId="2BB6454C" w14:textId="77777777"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14:paraId="0A8D4277" w14:textId="77777777" w:rsidR="0078719F" w:rsidRPr="0078719F" w:rsidRDefault="0078719F" w:rsidP="0078719F">
            <w:pPr>
              <w:tabs>
                <w:tab w:val="left" w:pos="2295"/>
              </w:tabs>
              <w:jc w:val="both"/>
              <w:rPr>
                <w:noProof w:val="0"/>
                <w:lang w:val="en-US" w:eastAsia="ru-RU"/>
              </w:rPr>
            </w:pPr>
          </w:p>
          <w:p w14:paraId="683B7824" w14:textId="77777777" w:rsidR="0078719F" w:rsidRPr="0078719F" w:rsidRDefault="0078719F" w:rsidP="0078719F">
            <w:pPr>
              <w:numPr>
                <w:ilvl w:val="0"/>
                <w:numId w:val="34"/>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4C7CDDA9"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6D507B67"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439B048C"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7BB77008" w14:textId="77777777" w:rsidTr="00C46D25">
              <w:tc>
                <w:tcPr>
                  <w:tcW w:w="2476" w:type="pct"/>
                </w:tcPr>
                <w:p w14:paraId="2D0A3884"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7C26E8A1"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51EF8CB0" w14:textId="77777777" w:rsidTr="00C46D25">
              <w:tc>
                <w:tcPr>
                  <w:tcW w:w="2476" w:type="pct"/>
                </w:tcPr>
                <w:p w14:paraId="4751D360" w14:textId="77777777"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14:paraId="2926D614" w14:textId="77777777"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14:paraId="6DF52A74" w14:textId="77777777"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14:paraId="716AA145" w14:textId="77777777" w:rsidR="0078719F" w:rsidRPr="0078719F" w:rsidRDefault="0078719F" w:rsidP="0078719F">
            <w:pPr>
              <w:ind w:left="3240"/>
              <w:contextualSpacing/>
              <w:rPr>
                <w:noProof w:val="0"/>
                <w:kern w:val="28"/>
                <w:sz w:val="20"/>
                <w:szCs w:val="20"/>
                <w:lang w:val="en-US" w:eastAsia="ru-RU"/>
              </w:rPr>
            </w:pPr>
          </w:p>
          <w:p w14:paraId="22B9BB18" w14:textId="77777777" w:rsidR="0078719F" w:rsidRPr="0078719F" w:rsidRDefault="0078719F" w:rsidP="0078719F">
            <w:pPr>
              <w:rPr>
                <w:b/>
                <w:noProof w:val="0"/>
                <w:lang w:val="en-US" w:eastAsia="ru-RU"/>
              </w:rPr>
            </w:pPr>
            <w:r w:rsidRPr="0078719F">
              <w:rPr>
                <w:b/>
                <w:noProof w:val="0"/>
                <w:lang w:val="en-US" w:eastAsia="ru-RU"/>
              </w:rPr>
              <w:t>1. OBIECTUL CONTRACTULUI</w:t>
            </w:r>
          </w:p>
          <w:p w14:paraId="4A4B5844" w14:textId="77777777" w:rsidR="0078719F" w:rsidRPr="0078719F" w:rsidRDefault="0078719F" w:rsidP="0078719F">
            <w:pPr>
              <w:jc w:val="both"/>
              <w:rPr>
                <w:noProof w:val="0"/>
                <w:lang w:val="en-US" w:eastAsia="ru-RU"/>
              </w:rPr>
            </w:pPr>
          </w:p>
          <w:p w14:paraId="47860CA8" w14:textId="77777777"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14:paraId="7CA06EB5" w14:textId="77777777"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31C40240" w14:textId="77777777"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14:paraId="47972BB0" w14:textId="77777777"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14:paraId="0D73E1FF" w14:textId="77777777" w:rsidR="0078719F" w:rsidRPr="0078719F" w:rsidRDefault="0078719F" w:rsidP="0078719F">
            <w:pPr>
              <w:ind w:left="-284"/>
              <w:jc w:val="both"/>
              <w:rPr>
                <w:noProof w:val="0"/>
                <w:lang w:val="en-US" w:eastAsia="ru-RU"/>
              </w:rPr>
            </w:pPr>
          </w:p>
          <w:p w14:paraId="31B1AC0F" w14:textId="77777777" w:rsidR="0078719F" w:rsidRPr="0078719F" w:rsidRDefault="0078719F" w:rsidP="0078719F">
            <w:pPr>
              <w:tabs>
                <w:tab w:val="left" w:pos="567"/>
              </w:tabs>
              <w:jc w:val="both"/>
              <w:rPr>
                <w:b/>
                <w:noProof w:val="0"/>
                <w:lang w:val="en-US" w:eastAsia="ru-RU"/>
              </w:rPr>
            </w:pPr>
            <w:r w:rsidRPr="0078719F">
              <w:rPr>
                <w:b/>
                <w:noProof w:val="0"/>
                <w:lang w:val="en-US" w:eastAsia="ru-RU"/>
              </w:rPr>
              <w:t>2. DOCUMENTELE CONTRACTULUI</w:t>
            </w:r>
          </w:p>
          <w:p w14:paraId="08228CAD" w14:textId="77777777"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14:paraId="307B786E" w14:textId="77777777"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14:paraId="0BC7D48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14:paraId="0C31EEBB"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14:paraId="72A036A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14:paraId="075E7447"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14:paraId="4D9F6AC9"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14:paraId="77D07430" w14:textId="77777777"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14:paraId="1306471B" w14:textId="77777777" w:rsidR="0078719F" w:rsidRPr="0078719F" w:rsidRDefault="0078719F" w:rsidP="0078719F">
            <w:pPr>
              <w:jc w:val="both"/>
              <w:rPr>
                <w:noProof w:val="0"/>
                <w:lang w:val="en-US" w:eastAsia="ru-RU"/>
              </w:rPr>
            </w:pPr>
            <w:r w:rsidRPr="0078719F">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2E29F69" w14:textId="77777777" w:rsidR="0078719F" w:rsidRPr="0078719F" w:rsidRDefault="0078719F" w:rsidP="0078719F">
            <w:pPr>
              <w:jc w:val="both"/>
              <w:rPr>
                <w:noProof w:val="0"/>
                <w:lang w:val="en-US" w:eastAsia="ru-RU"/>
              </w:rPr>
            </w:pPr>
            <w:r w:rsidRPr="0078719F">
              <w:rPr>
                <w:noProof w:val="0"/>
                <w:lang w:val="en-US" w:eastAsia="ru-RU"/>
              </w:rPr>
              <w:t xml:space="preserve"> 2.4. Beneficiarul se obligă prin prezentul contract să plătească Prestatorului, în calitate de contravaloare a prestării serviciilor de proiectare, preţul contractului sau orice altă sumă care poate </w:t>
            </w:r>
            <w:r w:rsidRPr="0078719F">
              <w:rPr>
                <w:noProof w:val="0"/>
                <w:lang w:val="en-US" w:eastAsia="ru-RU"/>
              </w:rPr>
              <w:lastRenderedPageBreak/>
              <w:t>deveni plătibilă conform prevederilor contractului în termenele şi modalitatea stabilite de contract.</w:t>
            </w:r>
          </w:p>
          <w:p w14:paraId="7B0A7FB8" w14:textId="77777777" w:rsidR="0078719F" w:rsidRPr="0078719F" w:rsidRDefault="0078719F" w:rsidP="0078719F">
            <w:pPr>
              <w:rPr>
                <w:noProof w:val="0"/>
                <w:kern w:val="28"/>
                <w:sz w:val="20"/>
                <w:szCs w:val="20"/>
                <w:lang w:val="en-US" w:eastAsia="ru-RU"/>
              </w:rPr>
            </w:pPr>
          </w:p>
          <w:p w14:paraId="5CD2AA5B" w14:textId="77777777" w:rsidR="0078719F" w:rsidRPr="0078719F" w:rsidRDefault="0078719F" w:rsidP="0078719F">
            <w:pPr>
              <w:rPr>
                <w:b/>
                <w:noProof w:val="0"/>
                <w:lang w:val="en-US" w:eastAsia="ru-RU"/>
              </w:rPr>
            </w:pPr>
            <w:r w:rsidRPr="0078719F">
              <w:rPr>
                <w:b/>
                <w:noProof w:val="0"/>
                <w:lang w:val="en-US" w:eastAsia="ru-RU"/>
              </w:rPr>
              <w:t>3. TERMENII ŞI CONDIŢIILE DE PRESTARE</w:t>
            </w:r>
          </w:p>
          <w:p w14:paraId="18DE5049" w14:textId="77777777" w:rsidR="0078719F" w:rsidRPr="0078719F" w:rsidRDefault="0078719F" w:rsidP="0078719F">
            <w:pPr>
              <w:jc w:val="both"/>
              <w:rPr>
                <w:noProof w:val="0"/>
                <w:lang w:val="en-US" w:eastAsia="ru-RU"/>
              </w:rPr>
            </w:pPr>
            <w:r w:rsidRPr="0078719F">
              <w:rPr>
                <w:noProof w:val="0"/>
                <w:lang w:val="en-US" w:eastAsia="ru-RU"/>
              </w:rPr>
              <w:t xml:space="preserve">3.1. Prestatorul se obligă să presteze serviciile de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14:paraId="23BAB13A" w14:textId="77777777" w:rsidR="0078719F" w:rsidRPr="0078719F" w:rsidRDefault="0078719F" w:rsidP="0078719F">
            <w:pPr>
              <w:jc w:val="both"/>
              <w:rPr>
                <w:i/>
                <w:noProof w:val="0"/>
                <w:sz w:val="20"/>
                <w:szCs w:val="20"/>
                <w:lang w:val="en-US" w:eastAsia="ru-RU"/>
              </w:rPr>
            </w:pPr>
            <w:r w:rsidRPr="0078719F">
              <w:rPr>
                <w:i/>
                <w:noProof w:val="0"/>
                <w:sz w:val="20"/>
                <w:szCs w:val="20"/>
                <w:lang w:val="en-US" w:eastAsia="ru-RU"/>
              </w:rPr>
              <w:t>* La această secțiune fiecare autoritate contractantă va completa fazele și termenele aferente realizării acestora conform documentației de atribuire.</w:t>
            </w:r>
          </w:p>
          <w:p w14:paraId="4C2DB418" w14:textId="77777777"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062D523" w14:textId="77777777"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14:paraId="3A976014" w14:textId="77777777"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4DBA3A" w14:textId="77777777" w:rsidR="0078719F" w:rsidRPr="0078719F" w:rsidRDefault="0078719F" w:rsidP="0078719F">
            <w:pPr>
              <w:jc w:val="both"/>
              <w:rPr>
                <w:noProof w:val="0"/>
                <w:lang w:val="en-US" w:eastAsia="ru-RU"/>
              </w:rPr>
            </w:pPr>
          </w:p>
          <w:p w14:paraId="2CEE308B" w14:textId="77777777" w:rsidR="0078719F" w:rsidRPr="0078719F" w:rsidRDefault="0078719F" w:rsidP="0078719F">
            <w:pPr>
              <w:rPr>
                <w:b/>
                <w:noProof w:val="0"/>
                <w:lang w:val="en-US" w:eastAsia="ru-RU"/>
              </w:rPr>
            </w:pPr>
            <w:r w:rsidRPr="0078719F">
              <w:rPr>
                <w:b/>
                <w:noProof w:val="0"/>
                <w:lang w:val="en-US" w:eastAsia="ru-RU"/>
              </w:rPr>
              <w:t>4. PREŢUL ŞI CONDIŢIILE DE PLATĂ</w:t>
            </w:r>
          </w:p>
          <w:p w14:paraId="48C9066F" w14:textId="77777777"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14:paraId="6308A42B" w14:textId="77777777"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5D8EE946" w14:textId="77777777"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E981299"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3B0E4E33" w14:textId="77777777" w:rsidR="0078719F" w:rsidRPr="0078719F" w:rsidRDefault="0078719F" w:rsidP="0078719F">
            <w:pPr>
              <w:rPr>
                <w:b/>
                <w:noProof w:val="0"/>
                <w:lang w:val="en-US" w:eastAsia="ru-RU"/>
              </w:rPr>
            </w:pPr>
          </w:p>
          <w:p w14:paraId="2EDAD378" w14:textId="77777777" w:rsidR="0078719F" w:rsidRPr="0078719F" w:rsidRDefault="0078719F" w:rsidP="0078719F">
            <w:pPr>
              <w:rPr>
                <w:b/>
                <w:noProof w:val="0"/>
                <w:lang w:val="en-US" w:eastAsia="ru-RU"/>
              </w:rPr>
            </w:pPr>
            <w:r w:rsidRPr="0078719F">
              <w:rPr>
                <w:b/>
                <w:noProof w:val="0"/>
                <w:lang w:val="en-US" w:eastAsia="ru-RU"/>
              </w:rPr>
              <w:t>5. STANDARDE</w:t>
            </w:r>
          </w:p>
          <w:p w14:paraId="1BEF6D60" w14:textId="77777777"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14:paraId="4B43B9FD" w14:textId="77777777"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14:paraId="00430F02" w14:textId="77777777" w:rsidR="0078719F" w:rsidRPr="0078719F" w:rsidRDefault="0078719F" w:rsidP="0078719F">
            <w:pPr>
              <w:jc w:val="both"/>
              <w:rPr>
                <w:b/>
                <w:noProof w:val="0"/>
                <w:lang w:val="en-US" w:eastAsia="ru-RU"/>
              </w:rPr>
            </w:pPr>
          </w:p>
          <w:p w14:paraId="27A36904" w14:textId="77777777" w:rsidR="0078719F" w:rsidRPr="0078719F" w:rsidRDefault="0078719F" w:rsidP="0078719F">
            <w:pPr>
              <w:jc w:val="both"/>
              <w:rPr>
                <w:b/>
                <w:noProof w:val="0"/>
                <w:lang w:val="en-US" w:eastAsia="ru-RU"/>
              </w:rPr>
            </w:pPr>
            <w:r w:rsidRPr="0078719F">
              <w:rPr>
                <w:b/>
                <w:noProof w:val="0"/>
                <w:lang w:val="en-US" w:eastAsia="ru-RU"/>
              </w:rPr>
              <w:t>6. RESPONSABILITĂŢILE BENEFICIARULUI</w:t>
            </w:r>
          </w:p>
          <w:p w14:paraId="43007527"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039B31F6"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3D86735"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4FFC48F9" w14:textId="77777777"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C8867E1" w14:textId="77777777" w:rsidR="0078719F" w:rsidRPr="0078719F" w:rsidRDefault="0078719F" w:rsidP="0078719F">
            <w:pPr>
              <w:jc w:val="both"/>
              <w:rPr>
                <w:noProof w:val="0"/>
                <w:lang w:eastAsia="ru-RU"/>
              </w:rPr>
            </w:pPr>
          </w:p>
          <w:p w14:paraId="3805DA09" w14:textId="77777777" w:rsidR="0078719F" w:rsidRPr="0078719F" w:rsidRDefault="0078719F" w:rsidP="0078719F">
            <w:pPr>
              <w:jc w:val="both"/>
              <w:rPr>
                <w:b/>
                <w:noProof w:val="0"/>
                <w:lang w:val="en-US" w:eastAsia="ru-RU"/>
              </w:rPr>
            </w:pPr>
            <w:r w:rsidRPr="0078719F">
              <w:rPr>
                <w:b/>
                <w:noProof w:val="0"/>
                <w:lang w:val="en-US" w:eastAsia="ru-RU"/>
              </w:rPr>
              <w:t>7. RESPONSABILITĂŢILE PRESTATORULUI</w:t>
            </w:r>
          </w:p>
          <w:p w14:paraId="538A670E" w14:textId="77777777" w:rsidR="0078719F" w:rsidRPr="0078719F" w:rsidRDefault="0078719F" w:rsidP="0078719F">
            <w:pPr>
              <w:jc w:val="both"/>
              <w:rPr>
                <w:noProof w:val="0"/>
                <w:lang w:eastAsia="ru-RU"/>
              </w:rPr>
            </w:pPr>
            <w:r w:rsidRPr="0078719F">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FA0717A"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492E5D04"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2B33A7F"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00D7DE0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746D5562"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21717C34"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9B68F9D"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BB040C5"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03B18B07"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D2F4DA1"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2AC1FB45"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6ED1617A"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7195763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DE5D1D0"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4AECF56"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154E79E" w14:textId="77777777"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14655EA" w14:textId="77777777" w:rsidR="0078719F" w:rsidRP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725AD0B7" w14:textId="77777777" w:rsidR="0078719F" w:rsidRPr="0078719F" w:rsidRDefault="0078719F" w:rsidP="0078719F">
            <w:pPr>
              <w:rPr>
                <w:b/>
                <w:noProof w:val="0"/>
                <w:lang w:eastAsia="ru-RU"/>
              </w:rPr>
            </w:pPr>
          </w:p>
          <w:p w14:paraId="2105F89A" w14:textId="77777777" w:rsidR="0078719F" w:rsidRPr="0078719F" w:rsidRDefault="0078719F" w:rsidP="0078719F">
            <w:pPr>
              <w:rPr>
                <w:b/>
                <w:noProof w:val="0"/>
                <w:lang w:eastAsia="ru-RU"/>
              </w:rPr>
            </w:pPr>
            <w:r w:rsidRPr="0078719F">
              <w:rPr>
                <w:b/>
                <w:noProof w:val="0"/>
                <w:lang w:eastAsia="ru-RU"/>
              </w:rPr>
              <w:t xml:space="preserve">8. RECEPŢIE ŞI VERIFICĂRI </w:t>
            </w:r>
          </w:p>
          <w:p w14:paraId="7D1EEE67" w14:textId="77777777"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26ACEA0B"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9B6EF4"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FC6101"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0223F7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CE901AF"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51F2676C" w14:textId="77777777" w:rsidR="0078719F" w:rsidRPr="0078719F" w:rsidRDefault="0078719F" w:rsidP="0078719F">
            <w:pPr>
              <w:rPr>
                <w:noProof w:val="0"/>
                <w:lang w:eastAsia="ru-RU"/>
              </w:rPr>
            </w:pPr>
          </w:p>
          <w:p w14:paraId="5B768215" w14:textId="77777777" w:rsidR="0078719F" w:rsidRPr="0078719F" w:rsidRDefault="0078719F" w:rsidP="0078719F">
            <w:pPr>
              <w:rPr>
                <w:b/>
                <w:noProof w:val="0"/>
                <w:lang w:eastAsia="ru-RU"/>
              </w:rPr>
            </w:pPr>
            <w:r w:rsidRPr="0078719F">
              <w:rPr>
                <w:b/>
                <w:noProof w:val="0"/>
                <w:lang w:eastAsia="ru-RU"/>
              </w:rPr>
              <w:t>9. DERULARE</w:t>
            </w:r>
          </w:p>
          <w:p w14:paraId="6C695663"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20241059"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2293EDE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201A0937" w14:textId="77777777" w:rsidR="0078719F" w:rsidRPr="0078719F" w:rsidRDefault="0078719F" w:rsidP="0078719F">
            <w:pPr>
              <w:rPr>
                <w:b/>
                <w:noProof w:val="0"/>
                <w:lang w:eastAsia="ru-RU"/>
              </w:rPr>
            </w:pPr>
          </w:p>
          <w:p w14:paraId="21E03E1A" w14:textId="77777777" w:rsidR="0078719F" w:rsidRPr="0078719F" w:rsidRDefault="0078719F" w:rsidP="0078719F">
            <w:pPr>
              <w:rPr>
                <w:b/>
                <w:noProof w:val="0"/>
                <w:lang w:val="en-US" w:eastAsia="ru-RU"/>
              </w:rPr>
            </w:pPr>
            <w:r w:rsidRPr="0078719F">
              <w:rPr>
                <w:b/>
                <w:noProof w:val="0"/>
                <w:lang w:val="en-US" w:eastAsia="ru-RU"/>
              </w:rPr>
              <w:t>10. JUSTIFICAREA DATORITĂ UNUI IMPEDIMENT</w:t>
            </w:r>
          </w:p>
          <w:p w14:paraId="32BB2AFC" w14:textId="77777777"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16CE096" w14:textId="77777777"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14:paraId="58F0A891" w14:textId="77777777"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37FA6DB" w14:textId="77777777" w:rsidR="0078719F" w:rsidRPr="0078719F" w:rsidRDefault="0078719F" w:rsidP="0078719F">
            <w:pPr>
              <w:tabs>
                <w:tab w:val="left" w:pos="426"/>
                <w:tab w:val="left" w:pos="3645"/>
              </w:tabs>
              <w:rPr>
                <w:b/>
                <w:noProof w:val="0"/>
                <w:lang w:val="en-US" w:eastAsia="ru-RU"/>
              </w:rPr>
            </w:pPr>
          </w:p>
          <w:p w14:paraId="7330F3C6" w14:textId="77777777" w:rsidR="0078719F" w:rsidRPr="0078719F" w:rsidRDefault="0078719F" w:rsidP="0078719F">
            <w:pPr>
              <w:tabs>
                <w:tab w:val="left" w:pos="426"/>
                <w:tab w:val="left" w:pos="3645"/>
              </w:tabs>
              <w:rPr>
                <w:b/>
                <w:noProof w:val="0"/>
                <w:lang w:val="en-US" w:eastAsia="ru-RU"/>
              </w:rPr>
            </w:pPr>
            <w:r w:rsidRPr="0078719F">
              <w:rPr>
                <w:b/>
                <w:noProof w:val="0"/>
                <w:lang w:val="en-US" w:eastAsia="ru-RU"/>
              </w:rPr>
              <w:t>11. MODIFICĂRI</w:t>
            </w:r>
          </w:p>
          <w:p w14:paraId="3804F96D" w14:textId="77777777" w:rsidR="0078719F" w:rsidRPr="0078719F" w:rsidRDefault="0078719F" w:rsidP="0078719F">
            <w:pPr>
              <w:tabs>
                <w:tab w:val="left" w:pos="426"/>
                <w:tab w:val="left" w:pos="3645"/>
              </w:tabs>
              <w:jc w:val="both"/>
              <w:rPr>
                <w:noProof w:val="0"/>
                <w:lang w:val="en-US" w:eastAsia="ru-RU"/>
              </w:rPr>
            </w:pPr>
            <w:r w:rsidRPr="0078719F">
              <w:rPr>
                <w:noProof w:val="0"/>
                <w:lang w:val="en-US" w:eastAsia="ru-RU"/>
              </w:rPr>
              <w:t xml:space="preserve">Modificarea contractului de achiziţie publică, în cursul perioadei sale de valabilitate, se va efectua conform prevederilor actelor normative cu incidenţă în domeniul achiziţiilor publice, prin acord </w:t>
            </w:r>
            <w:r w:rsidRPr="0078719F">
              <w:rPr>
                <w:noProof w:val="0"/>
                <w:lang w:val="en-US" w:eastAsia="ru-RU"/>
              </w:rPr>
              <w:lastRenderedPageBreak/>
              <w:t>adiţional la prezentul contract.</w:t>
            </w:r>
          </w:p>
          <w:p w14:paraId="31E1A63C" w14:textId="77777777" w:rsidR="0078719F" w:rsidRPr="0078719F" w:rsidRDefault="0078719F" w:rsidP="0078719F">
            <w:pPr>
              <w:jc w:val="both"/>
              <w:rPr>
                <w:b/>
                <w:noProof w:val="0"/>
                <w:lang w:val="en-US" w:eastAsia="ru-RU"/>
              </w:rPr>
            </w:pPr>
          </w:p>
          <w:p w14:paraId="38B32B42" w14:textId="77777777" w:rsidR="0078719F" w:rsidRPr="0078719F" w:rsidRDefault="0078719F" w:rsidP="0078719F">
            <w:pPr>
              <w:jc w:val="both"/>
              <w:rPr>
                <w:b/>
                <w:noProof w:val="0"/>
                <w:lang w:val="en-US" w:eastAsia="ru-RU"/>
              </w:rPr>
            </w:pPr>
            <w:r w:rsidRPr="0078719F">
              <w:rPr>
                <w:b/>
                <w:noProof w:val="0"/>
                <w:lang w:val="en-US" w:eastAsia="ru-RU"/>
              </w:rPr>
              <w:t>12. AJUSTAREA PREŢULUI CONTRACTULUI</w:t>
            </w:r>
          </w:p>
          <w:p w14:paraId="4C8F4630" w14:textId="77777777"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14:paraId="2F8476A8" w14:textId="77777777" w:rsidR="0078719F" w:rsidRPr="0078719F" w:rsidRDefault="0078719F" w:rsidP="0078719F">
            <w:pPr>
              <w:jc w:val="both"/>
              <w:rPr>
                <w:noProof w:val="0"/>
                <w:lang w:val="en-US" w:eastAsia="ru-RU"/>
              </w:rPr>
            </w:pPr>
          </w:p>
          <w:p w14:paraId="07C8CEFF" w14:textId="77777777" w:rsidR="0078719F" w:rsidRPr="0078719F" w:rsidRDefault="0078719F" w:rsidP="0078719F">
            <w:pPr>
              <w:rPr>
                <w:b/>
                <w:noProof w:val="0"/>
                <w:lang w:val="en-US" w:eastAsia="ru-RU"/>
              </w:rPr>
            </w:pPr>
            <w:r w:rsidRPr="0078719F">
              <w:rPr>
                <w:b/>
                <w:noProof w:val="0"/>
                <w:lang w:val="en-US" w:eastAsia="ru-RU"/>
              </w:rPr>
              <w:t>13. CONDIŢIILE DE PREDARE-PRIMIRE</w:t>
            </w:r>
          </w:p>
          <w:p w14:paraId="3DB9B672" w14:textId="77777777"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14:paraId="18991AE5"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14:paraId="44A970BF"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14:paraId="33573A03" w14:textId="77777777" w:rsidR="0078719F" w:rsidRPr="0078719F" w:rsidRDefault="0078719F" w:rsidP="0078719F">
            <w:pPr>
              <w:jc w:val="both"/>
              <w:rPr>
                <w:noProof w:val="0"/>
                <w:lang w:val="en-US" w:eastAsia="ru-RU"/>
              </w:rPr>
            </w:pPr>
          </w:p>
          <w:p w14:paraId="34594AC6" w14:textId="77777777" w:rsidR="0078719F" w:rsidRPr="0078719F" w:rsidRDefault="0078719F" w:rsidP="0078719F">
            <w:pPr>
              <w:rPr>
                <w:b/>
                <w:noProof w:val="0"/>
                <w:lang w:val="en-US" w:eastAsia="ru-RU"/>
              </w:rPr>
            </w:pPr>
            <w:r w:rsidRPr="0078719F">
              <w:rPr>
                <w:b/>
                <w:noProof w:val="0"/>
                <w:lang w:val="en-US" w:eastAsia="ru-RU"/>
              </w:rPr>
              <w:t>14. REZOLUȚIUNEA CONTRACTULUI</w:t>
            </w:r>
          </w:p>
          <w:p w14:paraId="609664EB" w14:textId="77777777"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14:paraId="04AA8728" w14:textId="77777777"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14:paraId="1D0FBFB5"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14:paraId="003A42BF"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14:paraId="561F518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14:paraId="0A86C3F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14:paraId="6F17C300"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DA0B7A7"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14:paraId="19B28E29"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04848C" w14:textId="77777777"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14:paraId="325DDDE7" w14:textId="77777777" w:rsidR="0078719F" w:rsidRPr="0078719F" w:rsidRDefault="0078719F" w:rsidP="0078719F">
            <w:pPr>
              <w:jc w:val="both"/>
              <w:rPr>
                <w:noProof w:val="0"/>
                <w:lang w:val="en-US" w:eastAsia="ru-RU"/>
              </w:rPr>
            </w:pPr>
            <w:r w:rsidRPr="0078719F">
              <w:rPr>
                <w:noProof w:val="0"/>
                <w:lang w:val="en-US" w:eastAsia="ru-RU"/>
              </w:rPr>
              <w:t>14.4. Partea înştiinţată este obligată să răspundă în decurs de  _____ zile lucrătoare de la primirea notificării, după expirarea acestui termen contractul se consideră încetat de drept.</w:t>
            </w:r>
          </w:p>
          <w:p w14:paraId="5616C840" w14:textId="77777777" w:rsidR="0078719F" w:rsidRPr="0078719F" w:rsidRDefault="0078719F" w:rsidP="0078719F">
            <w:pPr>
              <w:rPr>
                <w:b/>
                <w:noProof w:val="0"/>
                <w:lang w:val="en-US" w:eastAsia="ru-RU"/>
              </w:rPr>
            </w:pPr>
          </w:p>
          <w:p w14:paraId="430D1737" w14:textId="77777777" w:rsidR="0078719F" w:rsidRPr="0078719F" w:rsidRDefault="0078719F" w:rsidP="0078719F">
            <w:pPr>
              <w:rPr>
                <w:b/>
                <w:noProof w:val="0"/>
                <w:lang w:val="en-US" w:eastAsia="ru-RU"/>
              </w:rPr>
            </w:pPr>
            <w:r w:rsidRPr="0078719F">
              <w:rPr>
                <w:b/>
                <w:noProof w:val="0"/>
                <w:lang w:val="en-US" w:eastAsia="ru-RU"/>
              </w:rPr>
              <w:t>15. RECLAMAŢII ŞI SANCŢIUNI</w:t>
            </w:r>
          </w:p>
          <w:p w14:paraId="68407C42" w14:textId="77777777"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CEBE3AB" w14:textId="77777777"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5089DBFB"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53C90340"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18E8AA3"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346967A2"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AB97237" w14:textId="77777777" w:rsidR="0078719F" w:rsidRPr="0078719F" w:rsidRDefault="0078719F" w:rsidP="0078719F">
            <w:pPr>
              <w:jc w:val="both"/>
              <w:rPr>
                <w:noProof w:val="0"/>
                <w:color w:val="000000"/>
                <w:lang w:eastAsia="ru-RU"/>
              </w:rPr>
            </w:pPr>
            <w:r w:rsidRPr="0078719F">
              <w:rPr>
                <w:noProof w:val="0"/>
                <w:lang w:eastAsia="ru-RU"/>
              </w:rPr>
              <w:t xml:space="preserve">15.7. Pentru prestarea cu întârziere a serviciilor de proiectare, Prestatorul suportă plata despăgubirii în valoare de _____ % din suma serviciilor neexecutate, pentru fiecare zi de </w:t>
            </w:r>
            <w:r w:rsidRPr="0078719F">
              <w:rPr>
                <w:noProof w:val="0"/>
                <w:lang w:eastAsia="ru-RU"/>
              </w:rPr>
              <w:lastRenderedPageBreak/>
              <w:t>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5F82F1" w14:textId="77777777" w:rsidR="0078719F" w:rsidRPr="0078719F" w:rsidRDefault="0078719F" w:rsidP="0078719F">
            <w:pPr>
              <w:jc w:val="both"/>
              <w:rPr>
                <w:noProof w:val="0"/>
                <w:lang w:eastAsia="ru-RU"/>
              </w:rPr>
            </w:pPr>
            <w:r w:rsidRPr="0078719F">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2F4506" w14:textId="77777777" w:rsidR="0078719F" w:rsidRPr="0078719F" w:rsidRDefault="0078719F" w:rsidP="0078719F">
            <w:pPr>
              <w:jc w:val="both"/>
              <w:rPr>
                <w:noProof w:val="0"/>
                <w:lang w:eastAsia="ru-RU"/>
              </w:rPr>
            </w:pPr>
          </w:p>
          <w:p w14:paraId="4E77B91E" w14:textId="77777777" w:rsidR="0078719F" w:rsidRPr="0078719F" w:rsidRDefault="0078719F" w:rsidP="0078719F">
            <w:pPr>
              <w:jc w:val="both"/>
              <w:rPr>
                <w:b/>
                <w:noProof w:val="0"/>
                <w:lang w:eastAsia="ru-RU"/>
              </w:rPr>
            </w:pPr>
            <w:r w:rsidRPr="0078719F">
              <w:rPr>
                <w:b/>
                <w:noProof w:val="0"/>
                <w:lang w:eastAsia="ru-RU"/>
              </w:rPr>
              <w:t xml:space="preserve">16. GARANŢIA DE BUNĂ EXECUŢIE A CONTRACTULUI DE SERVICII </w:t>
            </w:r>
          </w:p>
          <w:p w14:paraId="620587BE"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93567AF"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0D74803"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3DF29812"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1EC0C37B"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181076"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0A3C635A"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9BC1710"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4FCD9076"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C2BDBEE"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59A103DD"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11E1D4A"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B5657DB" w14:textId="77777777" w:rsidR="0078719F" w:rsidRPr="0078719F" w:rsidRDefault="0078719F" w:rsidP="0078719F">
            <w:pPr>
              <w:rPr>
                <w:b/>
                <w:noProof w:val="0"/>
                <w:lang w:eastAsia="ru-RU"/>
              </w:rPr>
            </w:pPr>
          </w:p>
          <w:p w14:paraId="4A753A55" w14:textId="77777777" w:rsidR="0078719F" w:rsidRPr="0078719F" w:rsidRDefault="0078719F" w:rsidP="0078719F">
            <w:pPr>
              <w:rPr>
                <w:b/>
                <w:noProof w:val="0"/>
                <w:lang w:val="en-US" w:eastAsia="ru-RU"/>
              </w:rPr>
            </w:pPr>
            <w:r w:rsidRPr="0078719F">
              <w:rPr>
                <w:b/>
                <w:noProof w:val="0"/>
                <w:lang w:val="en-US" w:eastAsia="ru-RU"/>
              </w:rPr>
              <w:t>17. DREPTURI DE PROPRIETATE INTELECTUALĂ</w:t>
            </w:r>
          </w:p>
          <w:p w14:paraId="0E4BBD8D" w14:textId="77777777"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14:paraId="0AB38891" w14:textId="77777777" w:rsidR="0078719F" w:rsidRPr="0078719F" w:rsidRDefault="0078719F" w:rsidP="0078719F">
            <w:pPr>
              <w:jc w:val="both"/>
              <w:rPr>
                <w:noProof w:val="0"/>
                <w:lang w:val="en-US" w:eastAsia="ru-RU"/>
              </w:rPr>
            </w:pPr>
            <w:r w:rsidRPr="0078719F">
              <w:rPr>
                <w:noProof w:val="0"/>
                <w:lang w:val="en-US" w:eastAsia="ru-RU"/>
              </w:rPr>
              <w:t xml:space="preserve">a) reclamaţii şi acţiuni în justiţie, ce rezultă din încălcarea unor drepturi de proprietate intelectuală (brevete, nume, mărci înregistrate etc.), legate de echipamentele, materialele, instalaţiile sau </w:t>
            </w:r>
            <w:r w:rsidRPr="0078719F">
              <w:rPr>
                <w:noProof w:val="0"/>
                <w:lang w:val="en-US" w:eastAsia="ru-RU"/>
              </w:rPr>
              <w:lastRenderedPageBreak/>
              <w:t>utilajele folosite pentru sau în legătură cu produsele achiziţionate;</w:t>
            </w:r>
          </w:p>
          <w:p w14:paraId="248ADAF3" w14:textId="77777777" w:rsidR="0078719F" w:rsidRPr="0078719F" w:rsidRDefault="0078719F" w:rsidP="0078719F">
            <w:pPr>
              <w:jc w:val="both"/>
              <w:rPr>
                <w:noProof w:val="0"/>
                <w:lang w:val="en-US" w:eastAsia="ru-RU"/>
              </w:rPr>
            </w:pPr>
            <w:r w:rsidRPr="0078719F">
              <w:rPr>
                <w:noProof w:val="0"/>
                <w:lang w:val="en-US" w:eastAsia="ru-RU"/>
              </w:rPr>
              <w:t>b) daune-interese, costuri, taxe şi cheltuieli de orice natură, aferente, cu excepţia situaţiei în care o astfel de încălcare rezultă din respectarea caietului de sarcini.</w:t>
            </w:r>
          </w:p>
          <w:p w14:paraId="7DFE5F8F" w14:textId="77777777" w:rsidR="0078719F" w:rsidRPr="0078719F" w:rsidRDefault="0078719F" w:rsidP="0078719F">
            <w:pPr>
              <w:jc w:val="both"/>
              <w:rPr>
                <w:noProof w:val="0"/>
                <w:lang w:val="en-US" w:eastAsia="ru-RU"/>
              </w:rPr>
            </w:pPr>
          </w:p>
          <w:p w14:paraId="22A4F580" w14:textId="77777777" w:rsidR="0078719F" w:rsidRPr="0078719F" w:rsidRDefault="0078719F" w:rsidP="0078719F">
            <w:pPr>
              <w:tabs>
                <w:tab w:val="left" w:pos="3825"/>
              </w:tabs>
              <w:contextualSpacing/>
              <w:jc w:val="both"/>
              <w:rPr>
                <w:b/>
                <w:noProof w:val="0"/>
                <w:lang w:val="en-US" w:eastAsia="ru-RU"/>
              </w:rPr>
            </w:pPr>
            <w:r w:rsidRPr="0078719F">
              <w:rPr>
                <w:b/>
                <w:noProof w:val="0"/>
                <w:lang w:val="en-US" w:eastAsia="ru-RU"/>
              </w:rPr>
              <w:t>18. REZOLUȚIUNEA CONTRACTULUI</w:t>
            </w:r>
          </w:p>
          <w:p w14:paraId="2D6AEF6A" w14:textId="77777777"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14:paraId="7A6F8D05"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a) Beneficiarul nu-şi îndeplineşte o obligaţie care este în sarcina sa şi prin aceasta pune Prestatorul în situaţia de a nu putea presta serviciile; </w:t>
            </w:r>
          </w:p>
          <w:p w14:paraId="2481FF04"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14:paraId="2A20FC38"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4E78B9EC"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14:paraId="08817AD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14:paraId="6A513C8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14:paraId="498AEA84"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14:paraId="7153B8FF"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3ECEFD2"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3B91565"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E768FD2"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14:paraId="757833BE"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65F2AB"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14:paraId="251B3A4D"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986DF2" w14:textId="77777777" w:rsidR="0078719F" w:rsidRPr="0078719F" w:rsidRDefault="0078719F" w:rsidP="0078719F">
            <w:pPr>
              <w:jc w:val="both"/>
              <w:rPr>
                <w:noProof w:val="0"/>
                <w:lang w:val="en-US" w:eastAsia="ru-RU"/>
              </w:rPr>
            </w:pPr>
          </w:p>
          <w:p w14:paraId="12BEABD1" w14:textId="77777777" w:rsidR="0078719F" w:rsidRPr="0078719F" w:rsidRDefault="0078719F" w:rsidP="0078719F">
            <w:pPr>
              <w:rPr>
                <w:b/>
                <w:noProof w:val="0"/>
                <w:lang w:val="en-US" w:eastAsia="ru-RU"/>
              </w:rPr>
            </w:pPr>
            <w:r w:rsidRPr="0078719F">
              <w:rPr>
                <w:b/>
                <w:noProof w:val="0"/>
                <w:lang w:val="en-US" w:eastAsia="ru-RU"/>
              </w:rPr>
              <w:t>19. DISPOZIŢII FINALE</w:t>
            </w:r>
          </w:p>
          <w:p w14:paraId="37D22EAB" w14:textId="77777777"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5552360" w14:textId="77777777" w:rsidR="0078719F" w:rsidRPr="0078719F" w:rsidRDefault="0078719F" w:rsidP="0078719F">
            <w:pPr>
              <w:jc w:val="both"/>
              <w:rPr>
                <w:noProof w:val="0"/>
                <w:lang w:val="en-US" w:eastAsia="ru-RU"/>
              </w:rPr>
            </w:pPr>
            <w:r w:rsidRPr="0078719F">
              <w:rPr>
                <w:noProof w:val="0"/>
                <w:lang w:val="en-US" w:eastAsia="ru-RU"/>
              </w:rPr>
              <w:t>19.2. De la data semnării prezentului contract, toate negocierile purtate şi documentele  perfectate anterior, îşi pierd valabilitatea.</w:t>
            </w:r>
          </w:p>
          <w:p w14:paraId="7E3AD7C3" w14:textId="77777777"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745564" w14:textId="77777777" w:rsidR="0078719F" w:rsidRPr="0078719F" w:rsidRDefault="0078719F" w:rsidP="0078719F">
            <w:pPr>
              <w:jc w:val="both"/>
              <w:rPr>
                <w:noProof w:val="0"/>
                <w:lang w:val="en-US" w:eastAsia="ru-RU"/>
              </w:rPr>
            </w:pPr>
            <w:r w:rsidRPr="0078719F">
              <w:rPr>
                <w:noProof w:val="0"/>
                <w:lang w:val="en-US" w:eastAsia="ru-RU"/>
              </w:rPr>
              <w:t>19.4. Nici una dintre Părţi nu are dreptul să transmită obligaţiile şi drepturile sale stipulate în prezentul contract unor terţe persoane, fără acordul în scris al celeilalte părţi.</w:t>
            </w:r>
          </w:p>
          <w:p w14:paraId="33FCB96B" w14:textId="77777777" w:rsidR="0078719F" w:rsidRPr="0078719F" w:rsidRDefault="0078719F" w:rsidP="0078719F">
            <w:pPr>
              <w:jc w:val="both"/>
              <w:rPr>
                <w:noProof w:val="0"/>
                <w:lang w:val="en-US" w:eastAsia="ru-RU"/>
              </w:rPr>
            </w:pPr>
            <w:r w:rsidRPr="0078719F">
              <w:rPr>
                <w:noProof w:val="0"/>
                <w:lang w:val="en-US" w:eastAsia="ru-RU"/>
              </w:rPr>
              <w:lastRenderedPageBreak/>
              <w:t>19.5. Prezentul contract este întocmit în două exemplare de valoare juridică egală, în limba română, câte un exemplar pentru Beneficiar și Prestator.</w:t>
            </w:r>
          </w:p>
          <w:p w14:paraId="0161FA6B"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6D0855B" w14:textId="77777777"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C9D3DE" w14:textId="77777777" w:rsidR="0078719F" w:rsidRPr="00F46DE7" w:rsidRDefault="0078719F" w:rsidP="0078719F">
            <w:pPr>
              <w:spacing w:line="276" w:lineRule="auto"/>
              <w:contextualSpacing/>
              <w:rPr>
                <w:noProof w:val="0"/>
                <w:lang w:val="en-US" w:eastAsia="ru-RU"/>
              </w:rPr>
            </w:pPr>
          </w:p>
          <w:p w14:paraId="303D30BE" w14:textId="77777777" w:rsidR="004D7C86" w:rsidRPr="00FF430B" w:rsidRDefault="004D7C86" w:rsidP="006E595F">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205B24BA" w:rsidR="00DB5DCF" w:rsidRDefault="00DB5DCF" w:rsidP="00196AB4">
            <w:pPr>
              <w:tabs>
                <w:tab w:val="left" w:pos="2295"/>
              </w:tabs>
              <w:jc w:val="both"/>
            </w:pPr>
          </w:p>
          <w:p w14:paraId="639CB6C7" w14:textId="1A9847D8" w:rsidR="00364E1C" w:rsidRDefault="00364E1C" w:rsidP="00196AB4">
            <w:pPr>
              <w:tabs>
                <w:tab w:val="left" w:pos="2295"/>
              </w:tabs>
              <w:jc w:val="both"/>
            </w:pPr>
          </w:p>
          <w:p w14:paraId="5F08DCB8" w14:textId="43229701" w:rsidR="00364E1C" w:rsidRDefault="00364E1C" w:rsidP="00196AB4">
            <w:pPr>
              <w:tabs>
                <w:tab w:val="left" w:pos="2295"/>
              </w:tabs>
              <w:jc w:val="both"/>
            </w:pPr>
          </w:p>
          <w:p w14:paraId="2107E1A6" w14:textId="77777777" w:rsidR="00364E1C" w:rsidRPr="00FF430B" w:rsidRDefault="00364E1C"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79E941F8" w14:textId="0A277F33" w:rsidR="002B4D12" w:rsidRPr="00FF430B" w:rsidRDefault="002B4D12" w:rsidP="00364E1C">
            <w:pPr>
              <w:tabs>
                <w:tab w:val="left" w:pos="2295"/>
              </w:tabs>
              <w:jc w:val="center"/>
              <w:rPr>
                <w:b/>
              </w:rPr>
            </w:pPr>
            <w:r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31DAFFE9" w:rsidR="004D7C86" w:rsidRDefault="004D7C86" w:rsidP="00196AB4">
            <w:pPr>
              <w:ind w:firstLine="567"/>
              <w:jc w:val="both"/>
              <w:rPr>
                <w:noProof w:val="0"/>
              </w:rPr>
            </w:pPr>
          </w:p>
          <w:p w14:paraId="39985AAC" w14:textId="24DB47D6" w:rsidR="0078719F" w:rsidRDefault="0078719F" w:rsidP="00196AB4">
            <w:pPr>
              <w:ind w:firstLine="567"/>
              <w:jc w:val="both"/>
              <w:rPr>
                <w:noProof w:val="0"/>
              </w:rPr>
            </w:pPr>
          </w:p>
          <w:p w14:paraId="0B5F9DEF" w14:textId="6E3A8E59" w:rsidR="0078719F" w:rsidRDefault="0078719F" w:rsidP="00196AB4">
            <w:pPr>
              <w:ind w:firstLine="567"/>
              <w:jc w:val="both"/>
              <w:rPr>
                <w:noProof w:val="0"/>
              </w:rPr>
            </w:pPr>
          </w:p>
          <w:p w14:paraId="5773D2D5" w14:textId="116C21CE" w:rsidR="0078719F" w:rsidRDefault="0078719F" w:rsidP="00196AB4">
            <w:pPr>
              <w:ind w:firstLine="567"/>
              <w:jc w:val="both"/>
              <w:rPr>
                <w:noProof w:val="0"/>
              </w:rPr>
            </w:pPr>
          </w:p>
          <w:p w14:paraId="7C5988F0" w14:textId="11E76CBB" w:rsidR="0078719F" w:rsidRDefault="0078719F" w:rsidP="00196AB4">
            <w:pPr>
              <w:ind w:firstLine="567"/>
              <w:jc w:val="both"/>
              <w:rPr>
                <w:noProof w:val="0"/>
              </w:rPr>
            </w:pPr>
          </w:p>
          <w:p w14:paraId="7642FA0D" w14:textId="027FC6CD" w:rsidR="0078719F" w:rsidRDefault="0078719F" w:rsidP="00196AB4">
            <w:pPr>
              <w:ind w:firstLine="567"/>
              <w:jc w:val="both"/>
              <w:rPr>
                <w:noProof w:val="0"/>
              </w:rPr>
            </w:pPr>
          </w:p>
          <w:p w14:paraId="7AFA6688" w14:textId="733C7B39" w:rsidR="0078719F" w:rsidRDefault="0078719F" w:rsidP="00196AB4">
            <w:pPr>
              <w:ind w:firstLine="567"/>
              <w:jc w:val="both"/>
              <w:rPr>
                <w:noProof w:val="0"/>
              </w:rPr>
            </w:pPr>
          </w:p>
          <w:p w14:paraId="72502860" w14:textId="0829CFA8" w:rsidR="0078719F" w:rsidRDefault="0078719F" w:rsidP="00196AB4">
            <w:pPr>
              <w:ind w:firstLine="567"/>
              <w:jc w:val="both"/>
              <w:rPr>
                <w:noProof w:val="0"/>
              </w:rPr>
            </w:pPr>
          </w:p>
          <w:p w14:paraId="47101F58" w14:textId="508F5F77" w:rsidR="0078719F" w:rsidRDefault="0078719F" w:rsidP="00196AB4">
            <w:pPr>
              <w:ind w:firstLine="567"/>
              <w:jc w:val="both"/>
              <w:rPr>
                <w:noProof w:val="0"/>
              </w:rPr>
            </w:pPr>
          </w:p>
          <w:p w14:paraId="274E32AC" w14:textId="7DFAAD2C" w:rsidR="0078719F" w:rsidRDefault="0078719F" w:rsidP="00196AB4">
            <w:pPr>
              <w:ind w:firstLine="567"/>
              <w:jc w:val="both"/>
              <w:rPr>
                <w:noProof w:val="0"/>
              </w:rPr>
            </w:pPr>
          </w:p>
          <w:p w14:paraId="14D27623" w14:textId="690AC7A6" w:rsidR="0078719F" w:rsidRDefault="0078719F" w:rsidP="00196AB4">
            <w:pPr>
              <w:ind w:firstLine="567"/>
              <w:jc w:val="both"/>
              <w:rPr>
                <w:noProof w:val="0"/>
              </w:rPr>
            </w:pPr>
          </w:p>
          <w:p w14:paraId="5D9A0837" w14:textId="793A08CF" w:rsidR="0078719F" w:rsidRDefault="0078719F" w:rsidP="00196AB4">
            <w:pPr>
              <w:ind w:firstLine="567"/>
              <w:jc w:val="both"/>
              <w:rPr>
                <w:noProof w:val="0"/>
              </w:rPr>
            </w:pPr>
          </w:p>
          <w:p w14:paraId="4270DD71" w14:textId="7EEC15C8" w:rsidR="0078719F" w:rsidRDefault="0078719F" w:rsidP="00196AB4">
            <w:pPr>
              <w:ind w:firstLine="567"/>
              <w:jc w:val="both"/>
              <w:rPr>
                <w:noProof w:val="0"/>
              </w:rPr>
            </w:pPr>
          </w:p>
          <w:p w14:paraId="420CA2C6" w14:textId="79CD6F5A" w:rsidR="0078719F" w:rsidRDefault="0078719F" w:rsidP="00196AB4">
            <w:pPr>
              <w:ind w:firstLine="567"/>
              <w:jc w:val="both"/>
              <w:rPr>
                <w:noProof w:val="0"/>
              </w:rPr>
            </w:pPr>
          </w:p>
          <w:p w14:paraId="5935BF56" w14:textId="7DFA38F4" w:rsidR="0078719F" w:rsidRDefault="0078719F" w:rsidP="00196AB4">
            <w:pPr>
              <w:ind w:firstLine="567"/>
              <w:jc w:val="both"/>
              <w:rPr>
                <w:noProof w:val="0"/>
              </w:rPr>
            </w:pPr>
          </w:p>
          <w:p w14:paraId="0367EC5E" w14:textId="44E39236" w:rsidR="0078719F" w:rsidRDefault="0078719F" w:rsidP="00196AB4">
            <w:pPr>
              <w:ind w:firstLine="567"/>
              <w:jc w:val="both"/>
              <w:rPr>
                <w:noProof w:val="0"/>
              </w:rPr>
            </w:pPr>
          </w:p>
          <w:p w14:paraId="696D0711" w14:textId="16B51522" w:rsidR="0078719F" w:rsidRDefault="0078719F" w:rsidP="00196AB4">
            <w:pPr>
              <w:ind w:firstLine="567"/>
              <w:jc w:val="both"/>
              <w:rPr>
                <w:noProof w:val="0"/>
              </w:rPr>
            </w:pPr>
          </w:p>
          <w:p w14:paraId="3BF879CA" w14:textId="46651C50" w:rsidR="0078719F" w:rsidRDefault="0078719F" w:rsidP="00196AB4">
            <w:pPr>
              <w:ind w:firstLine="567"/>
              <w:jc w:val="both"/>
              <w:rPr>
                <w:noProof w:val="0"/>
              </w:rPr>
            </w:pPr>
          </w:p>
          <w:p w14:paraId="2FFC126A" w14:textId="745B2ED1" w:rsidR="0078719F" w:rsidRDefault="0078719F" w:rsidP="00196AB4">
            <w:pPr>
              <w:ind w:firstLine="567"/>
              <w:jc w:val="both"/>
              <w:rPr>
                <w:noProof w:val="0"/>
              </w:rPr>
            </w:pPr>
          </w:p>
          <w:p w14:paraId="691FFE9C" w14:textId="0B779C17" w:rsidR="0078719F" w:rsidRDefault="0078719F" w:rsidP="00196AB4">
            <w:pPr>
              <w:ind w:firstLine="567"/>
              <w:jc w:val="both"/>
              <w:rPr>
                <w:noProof w:val="0"/>
              </w:rPr>
            </w:pPr>
          </w:p>
          <w:p w14:paraId="06ABC3AC" w14:textId="067E627F" w:rsidR="0078719F" w:rsidRDefault="0078719F" w:rsidP="00196AB4">
            <w:pPr>
              <w:ind w:firstLine="567"/>
              <w:jc w:val="both"/>
              <w:rPr>
                <w:noProof w:val="0"/>
              </w:rPr>
            </w:pPr>
          </w:p>
          <w:p w14:paraId="399560C7" w14:textId="32AE8670" w:rsidR="0078719F" w:rsidRDefault="0078719F" w:rsidP="00196AB4">
            <w:pPr>
              <w:ind w:firstLine="567"/>
              <w:jc w:val="both"/>
              <w:rPr>
                <w:noProof w:val="0"/>
              </w:rPr>
            </w:pPr>
          </w:p>
          <w:p w14:paraId="6C684FDA" w14:textId="78CC3DE0" w:rsidR="0078719F" w:rsidRDefault="0078719F" w:rsidP="00196AB4">
            <w:pPr>
              <w:ind w:firstLine="567"/>
              <w:jc w:val="both"/>
              <w:rPr>
                <w:noProof w:val="0"/>
              </w:rPr>
            </w:pPr>
          </w:p>
          <w:p w14:paraId="4E6EB8EE" w14:textId="77777777" w:rsidR="0078719F" w:rsidRPr="00FF430B" w:rsidRDefault="0078719F" w:rsidP="00196AB4">
            <w:pPr>
              <w:ind w:firstLine="567"/>
              <w:jc w:val="both"/>
              <w:rPr>
                <w:noProof w:val="0"/>
              </w:rPr>
            </w:pPr>
          </w:p>
          <w:p w14:paraId="62979151" w14:textId="78715C34" w:rsidR="00425938" w:rsidRPr="00FF430B" w:rsidRDefault="00425938"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252FFC15"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08B9545C" w:rsidR="002B4D12" w:rsidRDefault="002B4D12" w:rsidP="00196AB4">
            <w:pPr>
              <w:keepNext/>
              <w:keepLines/>
              <w:spacing w:before="200"/>
              <w:ind w:firstLine="567"/>
              <w:jc w:val="both"/>
              <w:outlineLvl w:val="2"/>
              <w:rPr>
                <w:noProof w:val="0"/>
              </w:rPr>
            </w:pPr>
          </w:p>
          <w:p w14:paraId="48E6155A" w14:textId="3DCE05EC" w:rsidR="0078719F" w:rsidRDefault="0078719F" w:rsidP="00196AB4">
            <w:pPr>
              <w:keepNext/>
              <w:keepLines/>
              <w:spacing w:before="200"/>
              <w:ind w:firstLine="567"/>
              <w:jc w:val="both"/>
              <w:outlineLvl w:val="2"/>
              <w:rPr>
                <w:noProof w:val="0"/>
              </w:rPr>
            </w:pPr>
          </w:p>
          <w:p w14:paraId="23C5FB9D" w14:textId="7D527772" w:rsidR="0078719F" w:rsidRDefault="0078719F" w:rsidP="00196AB4">
            <w:pPr>
              <w:keepNext/>
              <w:keepLines/>
              <w:spacing w:before="200"/>
              <w:ind w:firstLine="567"/>
              <w:jc w:val="both"/>
              <w:outlineLvl w:val="2"/>
              <w:rPr>
                <w:noProof w:val="0"/>
              </w:rPr>
            </w:pPr>
          </w:p>
          <w:p w14:paraId="5FBD4035" w14:textId="7A550B64" w:rsidR="0078719F" w:rsidRDefault="0078719F" w:rsidP="00196AB4">
            <w:pPr>
              <w:keepNext/>
              <w:keepLines/>
              <w:spacing w:before="200"/>
              <w:ind w:firstLine="567"/>
              <w:jc w:val="both"/>
              <w:outlineLvl w:val="2"/>
              <w:rPr>
                <w:noProof w:val="0"/>
              </w:rPr>
            </w:pPr>
          </w:p>
          <w:p w14:paraId="2BA2E8E0" w14:textId="23CCA26F" w:rsidR="0078719F" w:rsidRDefault="0078719F" w:rsidP="00196AB4">
            <w:pPr>
              <w:keepNext/>
              <w:keepLines/>
              <w:spacing w:before="200"/>
              <w:ind w:firstLine="567"/>
              <w:jc w:val="both"/>
              <w:outlineLvl w:val="2"/>
              <w:rPr>
                <w:noProof w:val="0"/>
              </w:rPr>
            </w:pPr>
          </w:p>
          <w:p w14:paraId="7C80339E" w14:textId="5D49368C" w:rsidR="0078719F" w:rsidRDefault="0078719F" w:rsidP="00196AB4">
            <w:pPr>
              <w:keepNext/>
              <w:keepLines/>
              <w:spacing w:before="200"/>
              <w:ind w:firstLine="567"/>
              <w:jc w:val="both"/>
              <w:outlineLvl w:val="2"/>
              <w:rPr>
                <w:noProof w:val="0"/>
              </w:rPr>
            </w:pPr>
          </w:p>
          <w:p w14:paraId="5CBE8654" w14:textId="14342CD2" w:rsidR="0078719F" w:rsidRDefault="0078719F" w:rsidP="00196AB4">
            <w:pPr>
              <w:keepNext/>
              <w:keepLines/>
              <w:spacing w:before="200"/>
              <w:ind w:firstLine="567"/>
              <w:jc w:val="both"/>
              <w:outlineLvl w:val="2"/>
              <w:rPr>
                <w:noProof w:val="0"/>
              </w:rPr>
            </w:pPr>
          </w:p>
          <w:p w14:paraId="30A821C6" w14:textId="3D246639" w:rsidR="0078719F" w:rsidRDefault="0078719F" w:rsidP="00196AB4">
            <w:pPr>
              <w:keepNext/>
              <w:keepLines/>
              <w:spacing w:before="200"/>
              <w:ind w:firstLine="567"/>
              <w:jc w:val="both"/>
              <w:outlineLvl w:val="2"/>
              <w:rPr>
                <w:noProof w:val="0"/>
              </w:rPr>
            </w:pPr>
          </w:p>
          <w:p w14:paraId="38726283" w14:textId="173A1236" w:rsidR="0078719F" w:rsidRDefault="0078719F" w:rsidP="00196AB4">
            <w:pPr>
              <w:keepNext/>
              <w:keepLines/>
              <w:spacing w:before="200"/>
              <w:ind w:firstLine="567"/>
              <w:jc w:val="both"/>
              <w:outlineLvl w:val="2"/>
              <w:rPr>
                <w:noProof w:val="0"/>
              </w:rPr>
            </w:pPr>
          </w:p>
          <w:p w14:paraId="29D95432" w14:textId="117FCCF2" w:rsidR="0078719F" w:rsidRDefault="0078719F" w:rsidP="00196AB4">
            <w:pPr>
              <w:keepNext/>
              <w:keepLines/>
              <w:spacing w:before="200"/>
              <w:ind w:firstLine="567"/>
              <w:jc w:val="both"/>
              <w:outlineLvl w:val="2"/>
              <w:rPr>
                <w:noProof w:val="0"/>
              </w:rPr>
            </w:pPr>
          </w:p>
          <w:p w14:paraId="6EE61E07" w14:textId="0D1AE2A4" w:rsidR="0078719F" w:rsidRDefault="0078719F" w:rsidP="00196AB4">
            <w:pPr>
              <w:keepNext/>
              <w:keepLines/>
              <w:spacing w:before="200"/>
              <w:ind w:firstLine="567"/>
              <w:jc w:val="both"/>
              <w:outlineLvl w:val="2"/>
              <w:rPr>
                <w:noProof w:val="0"/>
              </w:rPr>
            </w:pPr>
          </w:p>
          <w:p w14:paraId="5B7556DD" w14:textId="3F923959" w:rsidR="0078719F" w:rsidRDefault="0078719F" w:rsidP="00196AB4">
            <w:pPr>
              <w:keepNext/>
              <w:keepLines/>
              <w:spacing w:before="200"/>
              <w:ind w:firstLine="567"/>
              <w:jc w:val="both"/>
              <w:outlineLvl w:val="2"/>
              <w:rPr>
                <w:noProof w:val="0"/>
              </w:rPr>
            </w:pPr>
          </w:p>
          <w:p w14:paraId="67AED5BC" w14:textId="394A754C" w:rsidR="0078719F" w:rsidRDefault="0078719F" w:rsidP="00196AB4">
            <w:pPr>
              <w:keepNext/>
              <w:keepLines/>
              <w:spacing w:before="200"/>
              <w:ind w:firstLine="567"/>
              <w:jc w:val="both"/>
              <w:outlineLvl w:val="2"/>
              <w:rPr>
                <w:noProof w:val="0"/>
              </w:rPr>
            </w:pPr>
          </w:p>
          <w:p w14:paraId="7882C2F1" w14:textId="4B7D8BB0" w:rsidR="0078719F" w:rsidRDefault="0078719F" w:rsidP="00196AB4">
            <w:pPr>
              <w:keepNext/>
              <w:keepLines/>
              <w:spacing w:before="200"/>
              <w:ind w:firstLine="567"/>
              <w:jc w:val="both"/>
              <w:outlineLvl w:val="2"/>
              <w:rPr>
                <w:noProof w:val="0"/>
              </w:rPr>
            </w:pPr>
          </w:p>
          <w:p w14:paraId="2A64CDC2" w14:textId="783657C0" w:rsidR="0078719F" w:rsidRDefault="0078719F" w:rsidP="00196AB4">
            <w:pPr>
              <w:keepNext/>
              <w:keepLines/>
              <w:spacing w:before="200"/>
              <w:ind w:firstLine="567"/>
              <w:jc w:val="both"/>
              <w:outlineLvl w:val="2"/>
              <w:rPr>
                <w:noProof w:val="0"/>
              </w:rPr>
            </w:pPr>
          </w:p>
          <w:p w14:paraId="57D15D81" w14:textId="15FD0857" w:rsidR="0078719F" w:rsidRDefault="0078719F" w:rsidP="00196AB4">
            <w:pPr>
              <w:keepNext/>
              <w:keepLines/>
              <w:spacing w:before="200"/>
              <w:ind w:firstLine="567"/>
              <w:jc w:val="both"/>
              <w:outlineLvl w:val="2"/>
              <w:rPr>
                <w:noProof w:val="0"/>
              </w:rPr>
            </w:pPr>
          </w:p>
          <w:p w14:paraId="2735A95B" w14:textId="50AEC0EE" w:rsidR="0078719F" w:rsidRDefault="0078719F" w:rsidP="00196AB4">
            <w:pPr>
              <w:keepNext/>
              <w:keepLines/>
              <w:spacing w:before="200"/>
              <w:ind w:firstLine="567"/>
              <w:jc w:val="both"/>
              <w:outlineLvl w:val="2"/>
              <w:rPr>
                <w:noProof w:val="0"/>
              </w:rPr>
            </w:pPr>
          </w:p>
          <w:p w14:paraId="5B2C3F21" w14:textId="4B7EB891" w:rsidR="0078719F" w:rsidRDefault="0078719F" w:rsidP="00196AB4">
            <w:pPr>
              <w:keepNext/>
              <w:keepLines/>
              <w:spacing w:before="200"/>
              <w:ind w:firstLine="567"/>
              <w:jc w:val="both"/>
              <w:outlineLvl w:val="2"/>
              <w:rPr>
                <w:noProof w:val="0"/>
              </w:rPr>
            </w:pPr>
          </w:p>
          <w:p w14:paraId="577B7BE0" w14:textId="77777777" w:rsidR="0078719F" w:rsidRPr="00FF430B" w:rsidRDefault="0078719F"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1D74A3F" w14:textId="4D079AC3"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543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600F7850"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E595F">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E595F">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E595F">
            <w:pPr>
              <w:pStyle w:val="a"/>
              <w:numPr>
                <w:ilvl w:val="0"/>
                <w:numId w:val="36"/>
              </w:numPr>
            </w:pPr>
            <w:r w:rsidRPr="00FF430B">
              <w:t>prin acordul de voinţă al părţilor ;</w:t>
            </w:r>
          </w:p>
          <w:p w14:paraId="0472106D" w14:textId="77777777" w:rsidR="0063773E" w:rsidRPr="00FF430B" w:rsidRDefault="0063773E" w:rsidP="006E595F">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E595F">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043DC">
      <w:footerReference w:type="default" r:id="rId24"/>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56222F" w14:textId="77777777" w:rsidR="008623FC" w:rsidRDefault="008623FC" w:rsidP="00A20ACF">
      <w:r>
        <w:separator/>
      </w:r>
    </w:p>
  </w:endnote>
  <w:endnote w:type="continuationSeparator" w:id="0">
    <w:p w14:paraId="6B6F0C8F" w14:textId="77777777" w:rsidR="008623FC" w:rsidRDefault="008623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46DE7" w:rsidRDefault="00F46DE7"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60D8EB9D" w:rsidR="00F46DE7" w:rsidRDefault="00F46DE7">
        <w:pPr>
          <w:pStyle w:val="a4"/>
          <w:jc w:val="right"/>
        </w:pPr>
        <w:r>
          <w:fldChar w:fldCharType="begin"/>
        </w:r>
        <w:r>
          <w:instrText xml:space="preserve"> PAGE   \* MERGEFORMAT </w:instrText>
        </w:r>
        <w:r>
          <w:fldChar w:fldCharType="separate"/>
        </w:r>
        <w:r w:rsidR="00B14AC0">
          <w:t>78</w:t>
        </w:r>
        <w:r>
          <w:fldChar w:fldCharType="end"/>
        </w:r>
      </w:p>
    </w:sdtContent>
  </w:sdt>
  <w:p w14:paraId="075618FA" w14:textId="77777777" w:rsidR="00F46DE7" w:rsidRDefault="00F46D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3D324" w14:textId="77777777" w:rsidR="008623FC" w:rsidRDefault="008623FC" w:rsidP="00A20ACF">
      <w:r>
        <w:separator/>
      </w:r>
    </w:p>
  </w:footnote>
  <w:footnote w:type="continuationSeparator" w:id="0">
    <w:p w14:paraId="03F7839E" w14:textId="77777777" w:rsidR="008623FC" w:rsidRDefault="008623F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428430F"/>
    <w:multiLevelType w:val="hybridMultilevel"/>
    <w:tmpl w:val="1E58910A"/>
    <w:lvl w:ilvl="0" w:tplc="BB0C2E08">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8B0788"/>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D31FDE"/>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1F2407C"/>
    <w:multiLevelType w:val="hybridMultilevel"/>
    <w:tmpl w:val="0276D53C"/>
    <w:lvl w:ilvl="0" w:tplc="697660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F42644F"/>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E50BDB"/>
    <w:multiLevelType w:val="hybridMultilevel"/>
    <w:tmpl w:val="FCF03F7E"/>
    <w:lvl w:ilvl="0" w:tplc="755CE98E">
      <w:start w:val="1"/>
      <w:numFmt w:val="upperRoman"/>
      <w:lvlText w:val="%1."/>
      <w:lvlJc w:val="left"/>
      <w:pPr>
        <w:ind w:left="3240" w:hanging="720"/>
      </w:pPr>
      <w:rPr>
        <w:rFonts w:hint="default"/>
        <w:b/>
        <w:i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35"/>
  </w:num>
  <w:num w:numId="4">
    <w:abstractNumId w:val="34"/>
  </w:num>
  <w:num w:numId="5">
    <w:abstractNumId w:val="13"/>
  </w:num>
  <w:num w:numId="6">
    <w:abstractNumId w:val="16"/>
  </w:num>
  <w:num w:numId="7">
    <w:abstractNumId w:val="14"/>
  </w:num>
  <w:num w:numId="8">
    <w:abstractNumId w:val="7"/>
  </w:num>
  <w:num w:numId="9">
    <w:abstractNumId w:val="32"/>
  </w:num>
  <w:num w:numId="10">
    <w:abstractNumId w:val="11"/>
  </w:num>
  <w:num w:numId="11">
    <w:abstractNumId w:val="23"/>
  </w:num>
  <w:num w:numId="12">
    <w:abstractNumId w:val="25"/>
  </w:num>
  <w:num w:numId="13">
    <w:abstractNumId w:val="42"/>
  </w:num>
  <w:num w:numId="14">
    <w:abstractNumId w:val="31"/>
  </w:num>
  <w:num w:numId="15">
    <w:abstractNumId w:val="6"/>
  </w:num>
  <w:num w:numId="16">
    <w:abstractNumId w:val="29"/>
  </w:num>
  <w:num w:numId="17">
    <w:abstractNumId w:val="9"/>
  </w:num>
  <w:num w:numId="18">
    <w:abstractNumId w:val="45"/>
  </w:num>
  <w:num w:numId="19">
    <w:abstractNumId w:val="39"/>
  </w:num>
  <w:num w:numId="20">
    <w:abstractNumId w:val="10"/>
  </w:num>
  <w:num w:numId="21">
    <w:abstractNumId w:val="36"/>
  </w:num>
  <w:num w:numId="22">
    <w:abstractNumId w:val="20"/>
  </w:num>
  <w:num w:numId="23">
    <w:abstractNumId w:val="30"/>
  </w:num>
  <w:num w:numId="24">
    <w:abstractNumId w:val="44"/>
  </w:num>
  <w:num w:numId="25">
    <w:abstractNumId w:val="12"/>
  </w:num>
  <w:num w:numId="26">
    <w:abstractNumId w:val="8"/>
  </w:num>
  <w:num w:numId="27">
    <w:abstractNumId w:val="21"/>
  </w:num>
  <w:num w:numId="28">
    <w:abstractNumId w:val="5"/>
  </w:num>
  <w:num w:numId="29">
    <w:abstractNumId w:val="3"/>
  </w:num>
  <w:num w:numId="30">
    <w:abstractNumId w:val="0"/>
  </w:num>
  <w:num w:numId="31">
    <w:abstractNumId w:val="2"/>
  </w:num>
  <w:num w:numId="32">
    <w:abstractNumId w:val="4"/>
  </w:num>
  <w:num w:numId="33">
    <w:abstractNumId w:val="1"/>
  </w:num>
  <w:num w:numId="34">
    <w:abstractNumId w:val="41"/>
  </w:num>
  <w:num w:numId="35">
    <w:abstractNumId w:val="15"/>
  </w:num>
  <w:num w:numId="36">
    <w:abstractNumId w:val="46"/>
  </w:num>
  <w:num w:numId="37">
    <w:abstractNumId w:val="17"/>
  </w:num>
  <w:num w:numId="38">
    <w:abstractNumId w:val="33"/>
  </w:num>
  <w:num w:numId="39">
    <w:abstractNumId w:val="28"/>
  </w:num>
  <w:num w:numId="40">
    <w:abstractNumId w:val="18"/>
  </w:num>
  <w:num w:numId="41">
    <w:abstractNumId w:val="24"/>
  </w:num>
  <w:num w:numId="42">
    <w:abstractNumId w:val="19"/>
  </w:num>
  <w:num w:numId="43">
    <w:abstractNumId w:val="22"/>
  </w:num>
  <w:num w:numId="44">
    <w:abstractNumId w:val="37"/>
  </w:num>
  <w:num w:numId="45">
    <w:abstractNumId w:val="47"/>
  </w:num>
  <w:num w:numId="46">
    <w:abstractNumId w:val="26"/>
  </w:num>
  <w:num w:numId="47">
    <w:abstractNumId w:val="27"/>
  </w:num>
  <w:num w:numId="48">
    <w:abstractNumId w:val="38"/>
  </w:num>
  <w:num w:numId="49">
    <w:abstractNumId w:val="48"/>
  </w:num>
  <w:num w:numId="50">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9A9"/>
    <w:rsid w:val="00126F72"/>
    <w:rsid w:val="00127766"/>
    <w:rsid w:val="0012777D"/>
    <w:rsid w:val="001278C6"/>
    <w:rsid w:val="00127AD8"/>
    <w:rsid w:val="00130123"/>
    <w:rsid w:val="00130A49"/>
    <w:rsid w:val="0013117E"/>
    <w:rsid w:val="0013462B"/>
    <w:rsid w:val="00135A02"/>
    <w:rsid w:val="001365EB"/>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63C"/>
    <w:rsid w:val="00381EF2"/>
    <w:rsid w:val="0038237B"/>
    <w:rsid w:val="0038240D"/>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F8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E13A7"/>
    <w:rsid w:val="003E1D92"/>
    <w:rsid w:val="003E7B03"/>
    <w:rsid w:val="003F06E8"/>
    <w:rsid w:val="003F0C88"/>
    <w:rsid w:val="003F2C59"/>
    <w:rsid w:val="003F2E01"/>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DA3"/>
    <w:rsid w:val="00464994"/>
    <w:rsid w:val="00464A19"/>
    <w:rsid w:val="00467A64"/>
    <w:rsid w:val="004702B5"/>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3E2D"/>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43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651"/>
    <w:rsid w:val="007C752D"/>
    <w:rsid w:val="007D009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90B"/>
    <w:rsid w:val="00821779"/>
    <w:rsid w:val="008260DA"/>
    <w:rsid w:val="0082679F"/>
    <w:rsid w:val="0083019C"/>
    <w:rsid w:val="00835D86"/>
    <w:rsid w:val="00835F48"/>
    <w:rsid w:val="008373B7"/>
    <w:rsid w:val="008374FB"/>
    <w:rsid w:val="00837672"/>
    <w:rsid w:val="00837D1C"/>
    <w:rsid w:val="00840073"/>
    <w:rsid w:val="0084079F"/>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23F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065"/>
    <w:rsid w:val="00944AC5"/>
    <w:rsid w:val="00944E16"/>
    <w:rsid w:val="009451E2"/>
    <w:rsid w:val="009453D7"/>
    <w:rsid w:val="00945428"/>
    <w:rsid w:val="00945952"/>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4173"/>
    <w:rsid w:val="00B14AC0"/>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C6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DE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mfbalti@ms.md" TargetMode="External"/><Relationship Id="rId18" Type="http://schemas.openxmlformats.org/officeDocument/2006/relationships/hyperlink" Target="mailto:contestatii@ansc.m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contestatii@ansc.md" TargetMode="Externa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achizitii.md/r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md/" TargetMode="External"/><Relationship Id="rId20" Type="http://schemas.openxmlformats.org/officeDocument/2006/relationships/hyperlink" Target="https://cmf-balti.md/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mtender.gov.md/" TargetMode="External"/><Relationship Id="rId23"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mfbalti@ms.md"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cmf-balti.md/ro" TargetMode="External"/><Relationship Id="rId22"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BA96A-7F68-45AF-A3DC-7CC9990F2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78</Pages>
  <Words>29826</Words>
  <Characters>170010</Characters>
  <Application>Microsoft Office Word</Application>
  <DocSecurity>0</DocSecurity>
  <Lines>1416</Lines>
  <Paragraphs>398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cp:lastModifiedBy>
  <cp:revision>8</cp:revision>
  <cp:lastPrinted>2023-11-06T06:38:00Z</cp:lastPrinted>
  <dcterms:created xsi:type="dcterms:W3CDTF">2025-10-03T08:53:00Z</dcterms:created>
  <dcterms:modified xsi:type="dcterms:W3CDTF">2026-03-16T08:38:00Z</dcterms:modified>
</cp:coreProperties>
</file>