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rsidP="00750547">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rsidP="00750547">
      <w:pPr>
        <w:pStyle w:val="a"/>
        <w:numPr>
          <w:ilvl w:val="0"/>
          <w:numId w:val="21"/>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rsidP="00750547">
      <w:pPr>
        <w:pStyle w:val="a"/>
        <w:numPr>
          <w:ilvl w:val="0"/>
          <w:numId w:val="21"/>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rsidP="00750547">
      <w:pPr>
        <w:pStyle w:val="a"/>
        <w:numPr>
          <w:ilvl w:val="0"/>
          <w:numId w:val="21"/>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rsidP="00750547">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rsidP="0075054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rsidP="00750547">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rsidP="00750547">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rsidP="00750547">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rsidP="00750547">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rsidP="00750547">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rsidP="00750547">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rsidP="00750547">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rsidP="00750547">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w:t>
      </w:r>
      <w:proofErr w:type="gramStart"/>
      <w:r w:rsidRPr="00FF430B">
        <w:t>are</w:t>
      </w:r>
      <w:proofErr w:type="gramEnd"/>
      <w:r w:rsidRPr="00FF430B">
        <w:t xml:space="preserv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2B5644F9" w14:textId="77777777" w:rsidR="00ED3FDF" w:rsidRPr="0003073E" w:rsidRDefault="00ED3FDF" w:rsidP="00ED3FDF">
      <w:pPr>
        <w:jc w:val="right"/>
        <w:rPr>
          <w:noProof w:val="0"/>
          <w:sz w:val="22"/>
          <w:szCs w:val="22"/>
        </w:rPr>
      </w:pPr>
      <w:bookmarkStart w:id="45" w:name="_Toc449692095"/>
      <w:bookmarkStart w:id="46" w:name="_Hlk167281622"/>
      <w:r w:rsidRPr="0003073E">
        <w:rPr>
          <w:noProof w:val="0"/>
        </w:rPr>
        <w:lastRenderedPageBreak/>
        <w:t>Anexa nr. 2</w:t>
      </w:r>
    </w:p>
    <w:p w14:paraId="27A0D89A" w14:textId="77777777" w:rsidR="00ED3FDF" w:rsidRPr="0003073E" w:rsidRDefault="00ED3FDF" w:rsidP="00ED3FDF">
      <w:pPr>
        <w:jc w:val="right"/>
        <w:rPr>
          <w:noProof w:val="0"/>
        </w:rPr>
      </w:pPr>
      <w:r w:rsidRPr="0003073E">
        <w:rPr>
          <w:noProof w:val="0"/>
        </w:rPr>
        <w:t>la Documentația standard nr.69</w:t>
      </w:r>
    </w:p>
    <w:p w14:paraId="60A2651C" w14:textId="77777777" w:rsidR="00ED3FDF" w:rsidRPr="0003073E" w:rsidRDefault="00ED3FDF" w:rsidP="00ED3FDF">
      <w:pPr>
        <w:jc w:val="right"/>
        <w:rPr>
          <w:noProof w:val="0"/>
        </w:rPr>
      </w:pPr>
      <w:r w:rsidRPr="0003073E">
        <w:rPr>
          <w:noProof w:val="0"/>
        </w:rPr>
        <w:t>din “07” mai 2021</w:t>
      </w:r>
    </w:p>
    <w:p w14:paraId="510DC2DB" w14:textId="77777777" w:rsidR="00ED3FDF" w:rsidRPr="0003073E" w:rsidRDefault="00ED3FDF" w:rsidP="00ED3FDF">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17F923AD" w14:textId="77777777" w:rsidR="00ED3FDF" w:rsidRPr="0003073E" w:rsidRDefault="00ED3FDF" w:rsidP="00ED3FDF">
      <w:pPr>
        <w:shd w:val="clear" w:color="auto" w:fill="FFFFFF" w:themeFill="background1"/>
        <w:spacing w:before="120"/>
        <w:rPr>
          <w:noProof w:val="0"/>
          <w:sz w:val="20"/>
          <w:lang w:eastAsia="ru-RU"/>
        </w:rPr>
      </w:pPr>
      <w:r w:rsidRPr="0003073E">
        <w:rPr>
          <w:b/>
          <w:noProof w:val="0"/>
          <w:lang w:eastAsia="ru-RU"/>
        </w:rPr>
        <w:t>privind achiziționarea</w:t>
      </w:r>
      <w:r w:rsidRPr="003E4DAA">
        <w:rPr>
          <w:b/>
        </w:rPr>
        <w:t xml:space="preserve">: </w:t>
      </w:r>
      <w:r w:rsidRPr="003E4DAA">
        <w:rPr>
          <w:b/>
          <w:noProof w:val="0"/>
          <w:u w:val="single"/>
          <w:lang w:eastAsia="ru-RU"/>
        </w:rPr>
        <w:t xml:space="preserve">Lucrări de reparație a </w:t>
      </w:r>
      <w:r>
        <w:rPr>
          <w:b/>
          <w:noProof w:val="0"/>
          <w:u w:val="single"/>
          <w:lang w:eastAsia="ru-RU"/>
        </w:rPr>
        <w:t>unor</w:t>
      </w:r>
      <w:r w:rsidRPr="003E4DAA">
        <w:rPr>
          <w:b/>
          <w:noProof w:val="0"/>
          <w:u w:val="single"/>
          <w:lang w:eastAsia="ru-RU"/>
        </w:rPr>
        <w:t xml:space="preserve"> </w:t>
      </w:r>
      <w:r>
        <w:rPr>
          <w:b/>
          <w:noProof w:val="0"/>
          <w:u w:val="single"/>
          <w:lang w:eastAsia="ru-RU"/>
        </w:rPr>
        <w:t xml:space="preserve">încăperi la grădinițele de copii nr. 2 și nr. 6 </w:t>
      </w:r>
      <w:r w:rsidRPr="003E4DAA">
        <w:rPr>
          <w:b/>
          <w:noProof w:val="0"/>
          <w:u w:val="single"/>
          <w:lang w:eastAsia="ru-RU"/>
        </w:rPr>
        <w:t>din orașul Rezina</w:t>
      </w:r>
      <w:r w:rsidRPr="0003073E">
        <w:rPr>
          <w:b/>
          <w:bCs/>
        </w:rPr>
        <w:t>_______</w:t>
      </w:r>
      <w:r>
        <w:rPr>
          <w:b/>
          <w:bCs/>
        </w:rPr>
        <w:t>_________________</w:t>
      </w:r>
      <w:r w:rsidRPr="0003073E">
        <w:rPr>
          <w:b/>
          <w:bCs/>
        </w:rPr>
        <w:t>__________________________________________</w:t>
      </w:r>
      <w:r w:rsidRPr="0003073E">
        <w:rPr>
          <w:b/>
          <w:noProof w:val="0"/>
          <w:u w:val="single"/>
          <w:shd w:val="clear" w:color="auto" w:fill="FFFFFF" w:themeFill="background1"/>
          <w:lang w:eastAsia="ru-RU"/>
        </w:rPr>
        <w:br/>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Pr>
          <w:b/>
          <w:i/>
          <w:u w:val="single"/>
        </w:rPr>
        <w:t>Cerere Ofertelor de Preț</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4BDA6EB3" w14:textId="77777777" w:rsidR="00ED3FDF" w:rsidRPr="0003073E" w:rsidRDefault="00ED3FDF" w:rsidP="00ED3FDF">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15D5B47A" w14:textId="77777777" w:rsidR="00ED3FDF" w:rsidRPr="003E4DAA" w:rsidRDefault="00ED3FDF" w:rsidP="00ED3FDF">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2" w:history="1">
        <w:r w:rsidRPr="003E4DAA">
          <w:rPr>
            <w:rStyle w:val="af3"/>
            <w:i/>
            <w:iCs/>
          </w:rPr>
          <w:t>https://primaria-rezina.md/wp-content/uploads/2026/07/5-Planul-anual-de-achizitii-an-2026-an_2_ACTUALIZAT-10.07.2026-converted.pdf</w:t>
        </w:r>
      </w:hyperlink>
    </w:p>
    <w:p w14:paraId="427971EE" w14:textId="77777777" w:rsidR="00ED3FDF" w:rsidRPr="0003073E" w:rsidRDefault="00ED3FDF" w:rsidP="00ED3FDF">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 xml:space="preserve">Primăria orașului Rezina, raionul Rezina___   </w:t>
      </w:r>
      <w:r>
        <w:rPr>
          <w:b/>
          <w:i/>
          <w:u w:val="single"/>
        </w:rPr>
        <w:t xml:space="preserve">   </w:t>
      </w:r>
      <w:r w:rsidRPr="0003073E">
        <w:rPr>
          <w:b/>
          <w:i/>
          <w:u w:val="single"/>
        </w:rPr>
        <w:t>__    ______</w:t>
      </w:r>
    </w:p>
    <w:p w14:paraId="4814877C" w14:textId="77777777" w:rsidR="00ED3FDF" w:rsidRPr="0003073E" w:rsidRDefault="00ED3FDF" w:rsidP="00ED3FDF">
      <w:pPr>
        <w:numPr>
          <w:ilvl w:val="0"/>
          <w:numId w:val="18"/>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w:t>
      </w:r>
      <w:r>
        <w:rPr>
          <w:b/>
          <w:i/>
          <w:u w:val="single"/>
          <w:lang w:val="en-US"/>
        </w:rPr>
        <w:t xml:space="preserve">  </w:t>
      </w:r>
      <w:r w:rsidRPr="0003073E">
        <w:rPr>
          <w:b/>
          <w:i/>
          <w:u w:val="single"/>
          <w:lang w:val="en-US"/>
        </w:rPr>
        <w:t>____    ______</w:t>
      </w:r>
    </w:p>
    <w:p w14:paraId="569E7996" w14:textId="77777777" w:rsidR="00ED3FDF" w:rsidRPr="0003073E" w:rsidRDefault="00ED3FDF" w:rsidP="00ED3FDF">
      <w:pPr>
        <w:numPr>
          <w:ilvl w:val="0"/>
          <w:numId w:val="18"/>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18AB4BA8" w14:textId="77777777" w:rsidR="00ED3FDF" w:rsidRPr="0003073E" w:rsidRDefault="00ED3FDF" w:rsidP="00ED3FDF">
      <w:pPr>
        <w:numPr>
          <w:ilvl w:val="0"/>
          <w:numId w:val="18"/>
        </w:numPr>
        <w:tabs>
          <w:tab w:val="left" w:pos="284"/>
          <w:tab w:val="right" w:pos="9531"/>
        </w:tabs>
        <w:spacing w:before="120"/>
        <w:ind w:left="284" w:hanging="284"/>
        <w:rPr>
          <w:b/>
        </w:rPr>
      </w:pPr>
      <w:r w:rsidRPr="0003073E">
        <w:rPr>
          <w:b/>
        </w:rPr>
        <w:t xml:space="preserve">Numărul de telefon/fax: </w:t>
      </w:r>
      <w:bookmarkStart w:id="47" w:name="_Hlk167271742"/>
      <w:r w:rsidRPr="0003073E">
        <w:rPr>
          <w:b/>
          <w:i/>
          <w:u w:val="single"/>
        </w:rPr>
        <w:t>0254 228 44</w:t>
      </w:r>
      <w:bookmarkEnd w:id="47"/>
      <w:r w:rsidRPr="0003073E">
        <w:rPr>
          <w:b/>
          <w:i/>
          <w:u w:val="single"/>
        </w:rPr>
        <w:t>, 0254 2</w:t>
      </w:r>
      <w:r>
        <w:rPr>
          <w:b/>
          <w:i/>
          <w:u w:val="single"/>
        </w:rPr>
        <w:t>2</w:t>
      </w:r>
      <w:r w:rsidRPr="0003073E">
        <w:rPr>
          <w:b/>
          <w:i/>
          <w:u w:val="single"/>
        </w:rPr>
        <w:t xml:space="preserve">6 </w:t>
      </w:r>
      <w:r>
        <w:rPr>
          <w:b/>
          <w:i/>
          <w:u w:val="single"/>
        </w:rPr>
        <w:t>44</w:t>
      </w:r>
      <w:r w:rsidRPr="0003073E">
        <w:rPr>
          <w:i/>
          <w:u w:val="single"/>
        </w:rPr>
        <w:t xml:space="preserve">, </w:t>
      </w:r>
      <w:r w:rsidRPr="0003073E">
        <w:rPr>
          <w:b/>
          <w:i/>
          <w:u w:val="single"/>
        </w:rPr>
        <w:t xml:space="preserve">0254 235 </w:t>
      </w:r>
      <w:r w:rsidRPr="0015213B">
        <w:rPr>
          <w:b/>
          <w:i/>
          <w:u w:val="single"/>
          <w:lang w:val="nl-NL"/>
        </w:rPr>
        <w:t>00</w:t>
      </w:r>
      <w:r w:rsidRPr="0003073E">
        <w:rPr>
          <w:b/>
          <w:i/>
          <w:u w:val="single"/>
        </w:rPr>
        <w:t>;</w:t>
      </w:r>
      <w:r w:rsidRPr="0015213B">
        <w:rPr>
          <w:b/>
          <w:i/>
          <w:u w:val="single"/>
          <w:lang w:val="nl-NL"/>
        </w:rPr>
        <w:t xml:space="preserve"> </w:t>
      </w:r>
      <w:r w:rsidRPr="0003073E">
        <w:rPr>
          <w:i/>
          <w:u w:val="single"/>
        </w:rPr>
        <w:t>fax.</w:t>
      </w:r>
      <w:r w:rsidRPr="0003073E">
        <w:rPr>
          <w:b/>
          <w:i/>
          <w:u w:val="single"/>
        </w:rPr>
        <w:t xml:space="preserve"> 0254 228 44</w:t>
      </w:r>
      <w:r w:rsidRPr="0015213B">
        <w:rPr>
          <w:b/>
          <w:i/>
          <w:u w:val="single"/>
          <w:lang w:val="nl-NL"/>
        </w:rPr>
        <w:t xml:space="preserve">  ___________</w:t>
      </w:r>
    </w:p>
    <w:p w14:paraId="7E822F8A" w14:textId="77777777" w:rsidR="00ED3FDF" w:rsidRPr="0003073E" w:rsidRDefault="00ED3FDF" w:rsidP="00ED3FDF">
      <w:pPr>
        <w:numPr>
          <w:ilvl w:val="0"/>
          <w:numId w:val="18"/>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3" w:history="1">
        <w:r w:rsidRPr="0003073E">
          <w:rPr>
            <w:rStyle w:val="af3"/>
            <w:b/>
            <w:i/>
          </w:rPr>
          <w:t>pr.rezina@gmail.com</w:t>
        </w:r>
      </w:hyperlink>
      <w:r w:rsidRPr="0003073E">
        <w:rPr>
          <w:b/>
          <w:i/>
          <w:u w:val="single"/>
        </w:rPr>
        <w:t>;</w:t>
      </w:r>
      <w:r w:rsidRPr="0003073E">
        <w:rPr>
          <w:rStyle w:val="af3"/>
        </w:rPr>
        <w:t xml:space="preserve"> </w:t>
      </w:r>
      <w:r>
        <w:rPr>
          <w:rStyle w:val="af3"/>
        </w:rPr>
        <w:t xml:space="preserve">    </w:t>
      </w:r>
      <w:hyperlink r:id="rId14" w:history="1">
        <w:r w:rsidRPr="00CE11EA">
          <w:rPr>
            <w:rStyle w:val="af3"/>
            <w:b/>
            <w:i/>
          </w:rPr>
          <w:t>www.</w:t>
        </w:r>
        <w:r w:rsidRPr="00CE11EA">
          <w:rPr>
            <w:rStyle w:val="af3"/>
          </w:rPr>
          <w:t xml:space="preserve"> </w:t>
        </w:r>
        <w:r w:rsidRPr="00CE11EA">
          <w:rPr>
            <w:rStyle w:val="af3"/>
            <w:b/>
            <w:i/>
          </w:rPr>
          <w:t>https://primaria-rezina.md/</w:t>
        </w:r>
      </w:hyperlink>
    </w:p>
    <w:p w14:paraId="6366B439" w14:textId="77777777" w:rsidR="00ED3FDF" w:rsidRPr="0003073E" w:rsidRDefault="00ED3FDF" w:rsidP="00ED3FDF">
      <w:pPr>
        <w:numPr>
          <w:ilvl w:val="0"/>
          <w:numId w:val="18"/>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761CC88B" w14:textId="77777777" w:rsidR="00ED3FDF" w:rsidRPr="0015213B" w:rsidRDefault="00ED3FDF" w:rsidP="00ED3FDF">
      <w:pPr>
        <w:numPr>
          <w:ilvl w:val="0"/>
          <w:numId w:val="18"/>
        </w:numPr>
        <w:tabs>
          <w:tab w:val="left" w:pos="284"/>
          <w:tab w:val="right" w:pos="9531"/>
        </w:tabs>
        <w:spacing w:before="120"/>
        <w:ind w:left="288" w:hanging="288"/>
        <w:jc w:val="both"/>
        <w:rPr>
          <w:b/>
        </w:rPr>
      </w:pPr>
      <w:r w:rsidRPr="0015213B">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5213B">
        <w:rPr>
          <w:b/>
          <w:i/>
          <w:u w:val="single"/>
        </w:rPr>
        <w:t>nu se aplică</w:t>
      </w:r>
      <w:r w:rsidRPr="0015213B">
        <w:rPr>
          <w:b/>
        </w:rPr>
        <w:t>.</w:t>
      </w:r>
    </w:p>
    <w:p w14:paraId="49467488" w14:textId="77777777" w:rsidR="00ED3FDF" w:rsidRPr="0003073E" w:rsidRDefault="00ED3FDF" w:rsidP="00ED3FDF">
      <w:pPr>
        <w:numPr>
          <w:ilvl w:val="0"/>
          <w:numId w:val="18"/>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ED3FDF" w:rsidRPr="0003073E" w14:paraId="444FE274" w14:textId="77777777" w:rsidTr="00DF014F">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15EF2" w14:textId="77777777" w:rsidR="00ED3FDF" w:rsidRPr="0003073E" w:rsidRDefault="00ED3FDF" w:rsidP="00DF014F">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44613" w14:textId="77777777" w:rsidR="00ED3FDF" w:rsidRPr="0003073E" w:rsidRDefault="00ED3FDF" w:rsidP="00DF014F">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130C6" w14:textId="77777777" w:rsidR="00ED3FDF" w:rsidRPr="0003073E" w:rsidRDefault="00ED3FDF" w:rsidP="00DF014F">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90F18" w14:textId="77777777" w:rsidR="00ED3FDF" w:rsidRPr="0003073E" w:rsidRDefault="00ED3FDF" w:rsidP="00DF014F">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94EC99" w14:textId="77777777" w:rsidR="00ED3FDF" w:rsidRPr="0003073E" w:rsidRDefault="00ED3FDF" w:rsidP="00DF014F">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45A478" w14:textId="77777777" w:rsidR="00ED3FDF" w:rsidRPr="0003073E" w:rsidRDefault="00ED3FDF" w:rsidP="00DF014F">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C33EE0" w14:textId="77777777" w:rsidR="00ED3FDF" w:rsidRPr="0003073E" w:rsidRDefault="00ED3FDF" w:rsidP="00DF014F">
            <w:pPr>
              <w:spacing w:before="120"/>
              <w:jc w:val="center"/>
              <w:rPr>
                <w:b/>
              </w:rPr>
            </w:pPr>
            <w:r w:rsidRPr="0003073E">
              <w:rPr>
                <w:b/>
              </w:rPr>
              <w:t>Valoarea estimată</w:t>
            </w:r>
            <w:r w:rsidRPr="0003073E">
              <w:rPr>
                <w:b/>
              </w:rPr>
              <w:br/>
              <w:t>(se va indica pentru fiecare lot în parte)</w:t>
            </w:r>
          </w:p>
        </w:tc>
      </w:tr>
      <w:tr w:rsidR="00ED3FDF" w:rsidRPr="0003073E" w14:paraId="603FA1E8" w14:textId="77777777" w:rsidTr="00DF014F">
        <w:trPr>
          <w:cantSplit/>
          <w:trHeight w:val="508"/>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F5621" w14:textId="77777777" w:rsidR="00ED3FDF" w:rsidRPr="0003073E" w:rsidRDefault="00ED3FDF" w:rsidP="00DF014F">
            <w:pPr>
              <w:jc w:val="cente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80F99" w14:textId="77777777" w:rsidR="00ED3FDF" w:rsidRPr="0003073E" w:rsidRDefault="00ED3FDF" w:rsidP="00DF014F">
            <w:pPr>
              <w:rPr>
                <w:sz w:val="20"/>
                <w:szCs w:val="20"/>
              </w:rPr>
            </w:pPr>
            <w:r w:rsidRPr="003E4DAA">
              <w:rPr>
                <w:b/>
                <w:noProof w:val="0"/>
                <w:u w:val="single"/>
                <w:lang w:eastAsia="ru-RU"/>
              </w:rPr>
              <w:t xml:space="preserve">Lucrări de reparație a </w:t>
            </w:r>
            <w:r>
              <w:rPr>
                <w:b/>
                <w:noProof w:val="0"/>
                <w:u w:val="single"/>
                <w:lang w:eastAsia="ru-RU"/>
              </w:rPr>
              <w:t>unor</w:t>
            </w:r>
            <w:r w:rsidRPr="003E4DAA">
              <w:rPr>
                <w:b/>
                <w:noProof w:val="0"/>
                <w:u w:val="single"/>
                <w:lang w:eastAsia="ru-RU"/>
              </w:rPr>
              <w:t xml:space="preserve"> </w:t>
            </w:r>
            <w:r>
              <w:rPr>
                <w:b/>
                <w:noProof w:val="0"/>
                <w:u w:val="single"/>
                <w:lang w:eastAsia="ru-RU"/>
              </w:rPr>
              <w:t xml:space="preserve">încăperi la grădinițele de copii nr. 6 și nr. 2 </w:t>
            </w:r>
            <w:r w:rsidRPr="003E4DAA">
              <w:rPr>
                <w:b/>
                <w:noProof w:val="0"/>
                <w:u w:val="single"/>
                <w:lang w:eastAsia="ru-RU"/>
              </w:rPr>
              <w:t>din orașul Rezina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7ACB31BA" w14:textId="77777777" w:rsidR="00ED3FDF" w:rsidRDefault="00ED3FDF" w:rsidP="00DF014F">
            <w:pPr>
              <w:jc w:val="center"/>
            </w:pPr>
          </w:p>
        </w:tc>
      </w:tr>
      <w:tr w:rsidR="00ED3FDF" w:rsidRPr="0003073E" w14:paraId="043A6DDB" w14:textId="77777777" w:rsidTr="00DF014F">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32C82" w14:textId="77777777" w:rsidR="00ED3FDF" w:rsidRPr="0003073E" w:rsidRDefault="00ED3FDF" w:rsidP="00DF014F">
            <w:pPr>
              <w:jc w:val="center"/>
            </w:pPr>
            <w:r w:rsidRPr="0003073E">
              <w:t>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A3F27EE" w14:textId="77777777" w:rsidR="00ED3FDF" w:rsidRPr="0003073E" w:rsidRDefault="00ED3FDF" w:rsidP="00DF014F">
            <w:pPr>
              <w:ind w:left="-108"/>
              <w:jc w:val="center"/>
            </w:pPr>
            <w:r w:rsidRPr="00C155A4">
              <w:rPr>
                <w:sz w:val="22"/>
                <w:szCs w:val="22"/>
              </w:rPr>
              <w:t>45453000-7</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BB1D9" w14:textId="77777777" w:rsidR="00ED3FDF" w:rsidRPr="003E4DAA" w:rsidRDefault="00ED3FDF" w:rsidP="00DF014F">
            <w:pPr>
              <w:ind w:left="-108" w:firstLine="108"/>
              <w:contextualSpacing/>
              <w:jc w:val="both"/>
              <w:rPr>
                <w:b/>
                <w:i/>
              </w:rPr>
            </w:pPr>
            <w:r w:rsidRPr="005F1FB9">
              <w:rPr>
                <w:b/>
                <w:i/>
                <w:u w:val="single"/>
              </w:rPr>
              <w:t>Lotul nr. 1</w:t>
            </w:r>
            <w:r>
              <w:rPr>
                <w:b/>
                <w:i/>
              </w:rPr>
              <w:t>:</w:t>
            </w:r>
            <w:r w:rsidRPr="005F1FB9">
              <w:rPr>
                <w:b/>
                <w:i/>
              </w:rPr>
              <w:t xml:space="preserve"> </w:t>
            </w:r>
            <w:r w:rsidRPr="00F122DF">
              <w:rPr>
                <w:b/>
                <w:i/>
              </w:rPr>
              <w:t>Lucrări de reparație a unor încăperi la grădinița de copii nr. 6,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2AA40" w14:textId="77777777" w:rsidR="00ED3FDF" w:rsidRPr="0003073E" w:rsidRDefault="00ED3FDF" w:rsidP="00DF014F">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A199C" w14:textId="77777777" w:rsidR="00ED3FDF" w:rsidRPr="0003073E" w:rsidRDefault="00ED3FDF" w:rsidP="00DF014F">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57700" w14:textId="77777777" w:rsidR="00ED3FDF" w:rsidRPr="0003073E" w:rsidRDefault="00ED3FDF" w:rsidP="00DF014F">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70C30241" w14:textId="77777777" w:rsidR="00ED3FDF" w:rsidRPr="0003073E" w:rsidRDefault="00ED3FDF" w:rsidP="00DF014F">
            <w:pPr>
              <w:jc w:val="center"/>
              <w:rPr>
                <w:lang w:val="en-US"/>
              </w:rPr>
            </w:pPr>
            <w:r>
              <w:t xml:space="preserve">750000,00 </w:t>
            </w:r>
          </w:p>
        </w:tc>
      </w:tr>
      <w:tr w:rsidR="00ED3FDF" w:rsidRPr="0003073E" w14:paraId="49095CA0" w14:textId="77777777" w:rsidTr="00DF014F">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50FF2" w14:textId="77777777" w:rsidR="00ED3FDF" w:rsidRPr="0003073E" w:rsidRDefault="00ED3FDF" w:rsidP="00DF014F">
            <w:pPr>
              <w:jc w:val="center"/>
            </w:pPr>
            <w:r>
              <w:t>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91A942" w14:textId="77777777" w:rsidR="00ED3FDF" w:rsidRPr="003E4DAA" w:rsidRDefault="00ED3FDF" w:rsidP="00DF014F">
            <w:pPr>
              <w:ind w:left="-108"/>
              <w:jc w:val="center"/>
              <w:rPr>
                <w:sz w:val="22"/>
                <w:szCs w:val="22"/>
              </w:rPr>
            </w:pPr>
            <w:r w:rsidRPr="00C155A4">
              <w:rPr>
                <w:sz w:val="22"/>
                <w:szCs w:val="22"/>
              </w:rPr>
              <w:t>45453000-7</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7037F" w14:textId="77777777" w:rsidR="00ED3FDF" w:rsidRPr="003E4DAA" w:rsidRDefault="00ED3FDF" w:rsidP="00DF014F">
            <w:pPr>
              <w:ind w:left="-108" w:firstLine="108"/>
              <w:contextualSpacing/>
              <w:jc w:val="both"/>
              <w:rPr>
                <w:b/>
                <w:i/>
              </w:rPr>
            </w:pPr>
            <w:r w:rsidRPr="005F1FB9">
              <w:rPr>
                <w:b/>
                <w:i/>
                <w:u w:val="single"/>
              </w:rPr>
              <w:t>Lotul nr. 2:</w:t>
            </w:r>
            <w:r w:rsidRPr="005F1FB9">
              <w:rPr>
                <w:b/>
                <w:i/>
              </w:rPr>
              <w:t xml:space="preserve"> </w:t>
            </w:r>
            <w:r w:rsidRPr="00F122DF">
              <w:rPr>
                <w:b/>
                <w:i/>
              </w:rPr>
              <w:t>Lucrări de reparație a încăperilor din incinta grădiniței de copii nr.</w:t>
            </w:r>
            <w:r>
              <w:rPr>
                <w:b/>
                <w:i/>
              </w:rPr>
              <w:t xml:space="preserve"> </w:t>
            </w:r>
            <w:r w:rsidRPr="00F122DF">
              <w:rPr>
                <w:b/>
                <w:i/>
              </w:rPr>
              <w:t>2,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DF3A9" w14:textId="77777777" w:rsidR="00ED3FDF" w:rsidRPr="0003073E" w:rsidRDefault="00ED3FDF" w:rsidP="00DF014F">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95524" w14:textId="77777777" w:rsidR="00ED3FDF" w:rsidRPr="0003073E" w:rsidRDefault="00ED3FDF" w:rsidP="00DF014F">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40925" w14:textId="77777777" w:rsidR="00ED3FDF" w:rsidRPr="0003073E" w:rsidRDefault="00ED3FDF" w:rsidP="00DF014F">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7E4F735B" w14:textId="77777777" w:rsidR="00ED3FDF" w:rsidRDefault="00ED3FDF" w:rsidP="00DF014F">
            <w:pPr>
              <w:jc w:val="center"/>
            </w:pPr>
            <w:r>
              <w:t>180000,00</w:t>
            </w:r>
          </w:p>
        </w:tc>
      </w:tr>
      <w:tr w:rsidR="00ED3FDF" w:rsidRPr="0003073E" w14:paraId="7AD0157C" w14:textId="77777777" w:rsidTr="00DF014F">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34C8E" w14:textId="77777777" w:rsidR="00ED3FDF" w:rsidRPr="0003073E" w:rsidRDefault="00ED3FDF" w:rsidP="00DF014F">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CA2AD" w14:textId="77777777" w:rsidR="00ED3FDF" w:rsidRPr="0003073E" w:rsidRDefault="00ED3FDF" w:rsidP="00DF014F">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3DC99E70" w14:textId="77777777" w:rsidR="00ED3FDF" w:rsidRPr="0003073E" w:rsidRDefault="00ED3FDF" w:rsidP="00DF014F">
            <w:pPr>
              <w:jc w:val="center"/>
              <w:rPr>
                <w:b/>
              </w:rPr>
            </w:pPr>
            <w:r>
              <w:rPr>
                <w:b/>
              </w:rPr>
              <w:t xml:space="preserve">930000,00 </w:t>
            </w:r>
          </w:p>
        </w:tc>
      </w:tr>
    </w:tbl>
    <w:p w14:paraId="1BD53E58"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5EC57907" w14:textId="77777777" w:rsidR="00ED3FDF" w:rsidRPr="0003073E" w:rsidRDefault="00ED3FDF" w:rsidP="00ED3FDF">
      <w:pPr>
        <w:numPr>
          <w:ilvl w:val="0"/>
          <w:numId w:val="18"/>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58C0F12F" w14:textId="77777777" w:rsidR="00ED3FDF" w:rsidRPr="0003073E" w:rsidRDefault="00ED3FDF" w:rsidP="00ED3FDF">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7CF18AA3" w14:textId="77777777" w:rsidR="00ED3FDF" w:rsidRPr="0003073E" w:rsidRDefault="00ED3FDF" w:rsidP="00ED3FDF">
      <w:pPr>
        <w:numPr>
          <w:ilvl w:val="0"/>
          <w:numId w:val="19"/>
        </w:numPr>
        <w:shd w:val="clear" w:color="auto" w:fill="FFFFFF" w:themeFill="background1"/>
        <w:tabs>
          <w:tab w:val="right" w:pos="426"/>
        </w:tabs>
        <w:rPr>
          <w:b/>
          <w:i/>
          <w:noProof w:val="0"/>
          <w:u w:val="single"/>
          <w:lang w:eastAsia="ru-RU"/>
        </w:rPr>
      </w:pPr>
      <w:r w:rsidRPr="0003073E">
        <w:rPr>
          <w:b/>
          <w:i/>
          <w:noProof w:val="0"/>
          <w:u w:val="single"/>
          <w:lang w:eastAsia="ru-RU"/>
        </w:rPr>
        <w:lastRenderedPageBreak/>
        <w:t>Pentru un singur lot;</w:t>
      </w:r>
    </w:p>
    <w:p w14:paraId="59608500" w14:textId="77777777" w:rsidR="00ED3FDF" w:rsidRPr="0003073E" w:rsidRDefault="00ED3FDF" w:rsidP="00ED3FDF">
      <w:pPr>
        <w:numPr>
          <w:ilvl w:val="0"/>
          <w:numId w:val="19"/>
        </w:numPr>
        <w:shd w:val="clear" w:color="auto" w:fill="FFFFFF" w:themeFill="background1"/>
        <w:tabs>
          <w:tab w:val="right" w:pos="426"/>
        </w:tabs>
        <w:rPr>
          <w:noProof w:val="0"/>
          <w:lang w:eastAsia="ru-RU"/>
        </w:rPr>
      </w:pPr>
      <w:r w:rsidRPr="0003073E">
        <w:rPr>
          <w:noProof w:val="0"/>
          <w:lang w:eastAsia="ru-RU"/>
        </w:rPr>
        <w:t>Pentru mai multe loturi;</w:t>
      </w:r>
    </w:p>
    <w:p w14:paraId="66DB3F84" w14:textId="77777777" w:rsidR="00ED3FDF" w:rsidRPr="00C155A4" w:rsidRDefault="00ED3FDF" w:rsidP="00ED3FDF">
      <w:pPr>
        <w:numPr>
          <w:ilvl w:val="0"/>
          <w:numId w:val="19"/>
        </w:numPr>
        <w:shd w:val="clear" w:color="auto" w:fill="FFFFFF" w:themeFill="background1"/>
        <w:tabs>
          <w:tab w:val="right" w:pos="426"/>
        </w:tabs>
        <w:rPr>
          <w:b/>
          <w:bCs/>
          <w:i/>
          <w:iCs/>
          <w:noProof w:val="0"/>
          <w:u w:val="single"/>
          <w:lang w:eastAsia="ru-RU"/>
        </w:rPr>
      </w:pPr>
      <w:r w:rsidRPr="00C155A4">
        <w:rPr>
          <w:b/>
          <w:bCs/>
          <w:i/>
          <w:iCs/>
          <w:noProof w:val="0"/>
          <w:u w:val="single"/>
          <w:lang w:eastAsia="ru-RU"/>
        </w:rPr>
        <w:t>Pentru toate loturile;</w:t>
      </w:r>
    </w:p>
    <w:p w14:paraId="0420A816" w14:textId="77777777" w:rsidR="00ED3FDF" w:rsidRPr="0003073E" w:rsidRDefault="00ED3FDF" w:rsidP="00ED3FDF">
      <w:pPr>
        <w:numPr>
          <w:ilvl w:val="0"/>
          <w:numId w:val="19"/>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73DD1481" w14:textId="77777777" w:rsidR="00ED3FDF" w:rsidRPr="0003073E" w:rsidRDefault="00ED3FDF" w:rsidP="00ED3FDF">
      <w:pPr>
        <w:numPr>
          <w:ilvl w:val="0"/>
          <w:numId w:val="18"/>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036881C4" w14:textId="77777777" w:rsidR="00ED3FDF" w:rsidRPr="0003073E" w:rsidRDefault="00ED3FDF" w:rsidP="00ED3FDF">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5B46FB11" w14:textId="77777777" w:rsidR="00ED3FDF" w:rsidRPr="0003073E" w:rsidRDefault="00ED3FDF" w:rsidP="00ED3FDF">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sidRPr="00ED3FDF">
        <w:rPr>
          <w:b/>
          <w:i/>
          <w:highlight w:val="yellow"/>
          <w:u w:val="single"/>
        </w:rPr>
        <w:t>60 zile calendaristice după</w:t>
      </w:r>
      <w:r w:rsidRPr="00ED3FDF">
        <w:rPr>
          <w:b/>
          <w:i/>
          <w:highlight w:val="yellow"/>
          <w:u w:val="single"/>
          <w:lang w:val="en-US"/>
        </w:rPr>
        <w:t xml:space="preserve">  10 zile de la data   înregistrării contractului la Trezoreria Regională</w:t>
      </w:r>
      <w:r w:rsidRPr="0003073E">
        <w:rPr>
          <w:b/>
          <w:i/>
          <w:u w:val="single"/>
          <w:lang w:val="en-US"/>
        </w:rPr>
        <w:t xml:space="preserve"> _           ________________     ________ </w:t>
      </w:r>
    </w:p>
    <w:p w14:paraId="4D1AA43A" w14:textId="77777777" w:rsidR="00ED3FDF" w:rsidRPr="0003073E" w:rsidRDefault="00ED3FDF" w:rsidP="00ED3FDF">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121B11E0" w14:textId="77777777" w:rsidR="00ED3FDF" w:rsidRPr="0015213B" w:rsidRDefault="00ED3FDF" w:rsidP="00ED3FDF">
      <w:pPr>
        <w:numPr>
          <w:ilvl w:val="0"/>
          <w:numId w:val="18"/>
        </w:numPr>
        <w:tabs>
          <w:tab w:val="right" w:pos="426"/>
        </w:tabs>
        <w:spacing w:before="120"/>
        <w:ind w:left="360"/>
        <w:jc w:val="both"/>
        <w:rPr>
          <w:b/>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338978D2" w14:textId="77777777" w:rsidR="00ED3FDF" w:rsidRPr="0003073E" w:rsidRDefault="00ED3FDF" w:rsidP="00ED3FDF">
      <w:pPr>
        <w:tabs>
          <w:tab w:val="right" w:pos="426"/>
        </w:tabs>
        <w:jc w:val="both"/>
        <w:rPr>
          <w:sz w:val="20"/>
          <w:szCs w:val="20"/>
        </w:rPr>
      </w:pPr>
      <w:r w:rsidRPr="0015213B">
        <w:rPr>
          <w:sz w:val="20"/>
          <w:szCs w:val="20"/>
        </w:rPr>
        <w:t xml:space="preserve">                                                                                                                                              </w:t>
      </w:r>
      <w:r w:rsidRPr="0003073E">
        <w:rPr>
          <w:sz w:val="20"/>
          <w:szCs w:val="20"/>
        </w:rPr>
        <w:t>(indicați da sau nu)</w:t>
      </w:r>
    </w:p>
    <w:p w14:paraId="3BECDDD7" w14:textId="77777777" w:rsidR="00ED3FDF" w:rsidRPr="0015213B" w:rsidRDefault="00ED3FDF" w:rsidP="00ED3FDF">
      <w:pPr>
        <w:numPr>
          <w:ilvl w:val="0"/>
          <w:numId w:val="18"/>
        </w:numPr>
        <w:tabs>
          <w:tab w:val="right" w:pos="426"/>
        </w:tabs>
        <w:spacing w:before="120"/>
        <w:ind w:left="360"/>
        <w:rPr>
          <w:b/>
        </w:rPr>
      </w:pPr>
      <w:r w:rsidRPr="0015213B">
        <w:rPr>
          <w:b/>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09075AE0" w14:textId="77777777" w:rsidR="00ED3FDF" w:rsidRPr="0003073E" w:rsidRDefault="00ED3FDF" w:rsidP="00ED3FDF">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7A35E7B6"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03073E">
        <w:rPr>
          <w:b/>
          <w:noProof w:val="0"/>
          <w:lang w:eastAsia="ru-RU"/>
        </w:rPr>
        <w:t>menționeazăinformațiile</w:t>
      </w:r>
      <w:proofErr w:type="spellEnd"/>
      <w:r w:rsidRPr="0003073E">
        <w:rPr>
          <w:b/>
          <w:noProof w:val="0"/>
          <w:lang w:eastAsia="ru-RU"/>
        </w:rPr>
        <w:t xml:space="preserve"> solicitate (DUAE, documentație): </w:t>
      </w:r>
    </w:p>
    <w:p w14:paraId="010734FF" w14:textId="77777777" w:rsidR="00ED3FDF" w:rsidRPr="0003073E" w:rsidRDefault="00ED3FDF" w:rsidP="00ED3FDF">
      <w:pPr>
        <w:shd w:val="clear" w:color="auto" w:fill="FFFFFF" w:themeFill="background1"/>
        <w:tabs>
          <w:tab w:val="right" w:pos="426"/>
        </w:tabs>
        <w:spacing w:before="120"/>
        <w:rPr>
          <w:b/>
          <w:noProof w:val="0"/>
          <w:lang w:eastAsia="ru-RU"/>
        </w:rPr>
      </w:pPr>
    </w:p>
    <w:tbl>
      <w:tblPr>
        <w:tblStyle w:val="Grigliatabella2"/>
        <w:tblW w:w="10188" w:type="dxa"/>
        <w:tblLook w:val="04A0" w:firstRow="1" w:lastRow="0" w:firstColumn="1" w:lastColumn="0" w:noHBand="0" w:noVBand="1"/>
      </w:tblPr>
      <w:tblGrid>
        <w:gridCol w:w="601"/>
        <w:gridCol w:w="3478"/>
        <w:gridCol w:w="4490"/>
        <w:gridCol w:w="1619"/>
      </w:tblGrid>
      <w:tr w:rsidR="00ED3FDF" w:rsidRPr="0003073E" w14:paraId="6BC8725B" w14:textId="77777777" w:rsidTr="00DF014F">
        <w:tc>
          <w:tcPr>
            <w:tcW w:w="601" w:type="dxa"/>
            <w:shd w:val="clear" w:color="auto" w:fill="E7E6E6" w:themeFill="background2"/>
            <w:vAlign w:val="center"/>
          </w:tcPr>
          <w:p w14:paraId="0C88C221" w14:textId="77777777" w:rsidR="00ED3FDF" w:rsidRPr="0003073E" w:rsidRDefault="00ED3FDF" w:rsidP="00DF014F">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758C14E6" w14:textId="77777777" w:rsidR="00ED3FDF" w:rsidRPr="0003073E" w:rsidRDefault="00ED3FDF" w:rsidP="00DF014F">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1A0AA7A4" w14:textId="77777777" w:rsidR="00ED3FDF" w:rsidRPr="0015213B" w:rsidRDefault="00ED3FDF" w:rsidP="00DF014F">
            <w:pPr>
              <w:tabs>
                <w:tab w:val="left" w:pos="612"/>
              </w:tabs>
              <w:spacing w:before="120" w:after="120"/>
              <w:contextualSpacing/>
              <w:jc w:val="center"/>
              <w:rPr>
                <w:iCs/>
                <w:sz w:val="20"/>
                <w:szCs w:val="20"/>
                <w:lang w:val="nl-NL"/>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25CE05FD" w14:textId="77777777" w:rsidR="00ED3FDF" w:rsidRPr="0003073E" w:rsidRDefault="00ED3FDF" w:rsidP="00DF014F">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ED3FDF" w:rsidRPr="0003073E" w14:paraId="01BD04E8" w14:textId="77777777" w:rsidTr="00DF014F">
        <w:tc>
          <w:tcPr>
            <w:tcW w:w="601" w:type="dxa"/>
            <w:vAlign w:val="center"/>
          </w:tcPr>
          <w:p w14:paraId="03D7F6C9" w14:textId="77777777" w:rsidR="00ED3FDF" w:rsidRPr="0003073E" w:rsidRDefault="00ED3FDF" w:rsidP="00DF014F">
            <w:pPr>
              <w:tabs>
                <w:tab w:val="left" w:pos="612"/>
              </w:tabs>
              <w:contextualSpacing/>
              <w:jc w:val="center"/>
            </w:pPr>
            <w:r w:rsidRPr="0003073E">
              <w:t>1</w:t>
            </w:r>
          </w:p>
        </w:tc>
        <w:tc>
          <w:tcPr>
            <w:tcW w:w="3478" w:type="dxa"/>
          </w:tcPr>
          <w:p w14:paraId="0F233BE3" w14:textId="77777777" w:rsidR="00ED3FDF" w:rsidRPr="0003073E" w:rsidRDefault="00ED3FDF" w:rsidP="00DF014F">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55BD3626" w14:textId="77777777" w:rsidR="00ED3FDF" w:rsidRPr="0003073E" w:rsidRDefault="00ED3FDF" w:rsidP="00DF014F">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56D342F8" w14:textId="77777777" w:rsidR="00ED3FDF" w:rsidRPr="0003073E" w:rsidRDefault="00ED3FDF" w:rsidP="00DF014F">
            <w:pPr>
              <w:tabs>
                <w:tab w:val="left" w:pos="612"/>
              </w:tabs>
              <w:spacing w:before="120" w:after="120"/>
              <w:jc w:val="center"/>
              <w:rPr>
                <w:iCs/>
                <w:sz w:val="20"/>
                <w:szCs w:val="20"/>
              </w:rPr>
            </w:pPr>
            <w:r w:rsidRPr="0003073E">
              <w:rPr>
                <w:iCs/>
                <w:sz w:val="20"/>
                <w:szCs w:val="20"/>
                <w:lang w:val="en-US"/>
              </w:rPr>
              <w:t>Obligatoriu depus odată cu oferta</w:t>
            </w:r>
          </w:p>
        </w:tc>
      </w:tr>
      <w:tr w:rsidR="00ED3FDF" w:rsidRPr="0003073E" w14:paraId="71D30132" w14:textId="77777777" w:rsidTr="00DF014F">
        <w:tc>
          <w:tcPr>
            <w:tcW w:w="601" w:type="dxa"/>
            <w:vAlign w:val="center"/>
          </w:tcPr>
          <w:p w14:paraId="4B71DF78" w14:textId="77777777" w:rsidR="00ED3FDF" w:rsidRPr="0003073E" w:rsidRDefault="00ED3FDF" w:rsidP="00DF014F">
            <w:pPr>
              <w:tabs>
                <w:tab w:val="left" w:pos="612"/>
              </w:tabs>
              <w:contextualSpacing/>
              <w:jc w:val="center"/>
            </w:pPr>
            <w:r w:rsidRPr="0003073E">
              <w:t>2</w:t>
            </w:r>
          </w:p>
        </w:tc>
        <w:tc>
          <w:tcPr>
            <w:tcW w:w="3478" w:type="dxa"/>
          </w:tcPr>
          <w:p w14:paraId="6A96D85C" w14:textId="77777777" w:rsidR="00ED3FDF" w:rsidRPr="0003073E" w:rsidRDefault="00ED3FDF" w:rsidP="00DF014F">
            <w:pPr>
              <w:pStyle w:val="aff2"/>
              <w:contextualSpacing/>
              <w:rPr>
                <w:sz w:val="22"/>
                <w:szCs w:val="22"/>
              </w:rPr>
            </w:pPr>
            <w:r w:rsidRPr="0003073E">
              <w:rPr>
                <w:sz w:val="22"/>
                <w:szCs w:val="22"/>
              </w:rPr>
              <w:t>Cerere de participare</w:t>
            </w:r>
          </w:p>
        </w:tc>
        <w:tc>
          <w:tcPr>
            <w:tcW w:w="4490" w:type="dxa"/>
          </w:tcPr>
          <w:p w14:paraId="37F72321"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1F0B7D6F" w14:textId="77777777" w:rsidR="00ED3FDF" w:rsidRPr="0003073E" w:rsidRDefault="00ED3FDF" w:rsidP="00DF014F">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16D7DA00" w14:textId="77777777" w:rsidR="00ED3FDF" w:rsidRPr="0003073E" w:rsidRDefault="00ED3FDF" w:rsidP="00DF014F">
            <w:pPr>
              <w:jc w:val="center"/>
              <w:rPr>
                <w:sz w:val="20"/>
                <w:szCs w:val="20"/>
              </w:rPr>
            </w:pPr>
            <w:r w:rsidRPr="0003073E">
              <w:rPr>
                <w:iCs/>
                <w:sz w:val="20"/>
                <w:szCs w:val="20"/>
                <w:lang w:val="en-US"/>
              </w:rPr>
              <w:t>Obligatoriu depus odată cu oferta</w:t>
            </w:r>
          </w:p>
        </w:tc>
      </w:tr>
      <w:tr w:rsidR="00ED3FDF" w:rsidRPr="0003073E" w14:paraId="78412A2D" w14:textId="77777777" w:rsidTr="00DF014F">
        <w:tc>
          <w:tcPr>
            <w:tcW w:w="601" w:type="dxa"/>
            <w:vAlign w:val="center"/>
          </w:tcPr>
          <w:p w14:paraId="46E1DB24" w14:textId="77777777" w:rsidR="00ED3FDF" w:rsidRPr="0003073E" w:rsidRDefault="00ED3FDF" w:rsidP="00DF014F">
            <w:pPr>
              <w:tabs>
                <w:tab w:val="left" w:pos="612"/>
              </w:tabs>
              <w:contextualSpacing/>
              <w:jc w:val="center"/>
            </w:pPr>
            <w:r w:rsidRPr="0003073E">
              <w:t>3</w:t>
            </w:r>
          </w:p>
        </w:tc>
        <w:tc>
          <w:tcPr>
            <w:tcW w:w="3478" w:type="dxa"/>
          </w:tcPr>
          <w:p w14:paraId="61A0D735" w14:textId="77777777" w:rsidR="00ED3FDF" w:rsidRPr="0003073E" w:rsidRDefault="00ED3FDF" w:rsidP="00DF014F">
            <w:pPr>
              <w:pStyle w:val="aff2"/>
              <w:contextualSpacing/>
              <w:rPr>
                <w:sz w:val="22"/>
                <w:szCs w:val="22"/>
              </w:rPr>
            </w:pPr>
            <w:r w:rsidRPr="0003073E">
              <w:rPr>
                <w:sz w:val="22"/>
                <w:szCs w:val="22"/>
              </w:rPr>
              <w:t>Declaraţie privind valabilitatea ofertei</w:t>
            </w:r>
          </w:p>
        </w:tc>
        <w:tc>
          <w:tcPr>
            <w:tcW w:w="4490" w:type="dxa"/>
          </w:tcPr>
          <w:p w14:paraId="726CF201"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588D03D4" w14:textId="77777777" w:rsidR="00ED3FDF" w:rsidRPr="0003073E" w:rsidRDefault="00ED3FDF" w:rsidP="00DF014F">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34D8B269" w14:textId="77777777" w:rsidR="00ED3FDF" w:rsidRPr="0003073E" w:rsidRDefault="00ED3FDF" w:rsidP="00DF014F">
            <w:pPr>
              <w:jc w:val="center"/>
              <w:rPr>
                <w:sz w:val="20"/>
                <w:szCs w:val="20"/>
              </w:rPr>
            </w:pPr>
            <w:r w:rsidRPr="0003073E">
              <w:rPr>
                <w:iCs/>
                <w:sz w:val="20"/>
                <w:szCs w:val="20"/>
                <w:lang w:val="en-US"/>
              </w:rPr>
              <w:t>Obligatoriu depus odată cu oferta</w:t>
            </w:r>
          </w:p>
        </w:tc>
      </w:tr>
      <w:tr w:rsidR="00ED3FDF" w:rsidRPr="0003073E" w14:paraId="3A0C9153" w14:textId="77777777" w:rsidTr="00DF014F">
        <w:tc>
          <w:tcPr>
            <w:tcW w:w="601" w:type="dxa"/>
          </w:tcPr>
          <w:p w14:paraId="76FBFDD9" w14:textId="77777777" w:rsidR="00ED3FDF" w:rsidRPr="0003073E" w:rsidRDefault="00ED3FDF" w:rsidP="00DF014F">
            <w:pPr>
              <w:tabs>
                <w:tab w:val="left" w:pos="612"/>
              </w:tabs>
              <w:contextualSpacing/>
              <w:jc w:val="center"/>
            </w:pPr>
            <w:r w:rsidRPr="0003073E">
              <w:t>4</w:t>
            </w:r>
          </w:p>
        </w:tc>
        <w:tc>
          <w:tcPr>
            <w:tcW w:w="3478" w:type="dxa"/>
          </w:tcPr>
          <w:p w14:paraId="3C4677A0" w14:textId="77777777" w:rsidR="00ED3FDF" w:rsidRPr="0003073E" w:rsidRDefault="00ED3FDF" w:rsidP="00DF014F">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ED3FDF">
              <w:rPr>
                <w:b/>
                <w:bCs/>
                <w:i/>
                <w:iCs/>
                <w:sz w:val="22"/>
                <w:szCs w:val="22"/>
                <w:highlight w:val="yellow"/>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76681076"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114C68D2" w14:textId="77777777" w:rsidR="00ED3FDF" w:rsidRPr="0003073E" w:rsidRDefault="00ED3FDF" w:rsidP="00ED3FDF">
            <w:pPr>
              <w:pStyle w:val="a"/>
              <w:numPr>
                <w:ilvl w:val="0"/>
                <w:numId w:val="23"/>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3B5DEDC5" w14:textId="77777777" w:rsidR="00ED3FDF" w:rsidRPr="0003073E" w:rsidRDefault="00ED3FDF" w:rsidP="00DF014F">
            <w:pPr>
              <w:tabs>
                <w:tab w:val="left" w:pos="372"/>
              </w:tabs>
              <w:suppressAutoHyphens/>
              <w:spacing w:before="120" w:after="120"/>
              <w:ind w:left="432"/>
              <w:contextualSpacing/>
              <w:rPr>
                <w:b/>
                <w:i/>
                <w:sz w:val="20"/>
                <w:szCs w:val="20"/>
              </w:rPr>
            </w:pPr>
            <w:r w:rsidRPr="0003073E">
              <w:rPr>
                <w:b/>
                <w:i/>
                <w:sz w:val="20"/>
                <w:szCs w:val="20"/>
              </w:rPr>
              <w:t>sau</w:t>
            </w:r>
          </w:p>
          <w:p w14:paraId="1D778239" w14:textId="77777777" w:rsidR="00ED3FDF" w:rsidRPr="0003073E" w:rsidRDefault="00ED3FDF" w:rsidP="00DF014F">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următoarelor date bancare:</w:t>
            </w:r>
          </w:p>
          <w:p w14:paraId="0CCB8E84" w14:textId="77777777" w:rsidR="00ED3FDF" w:rsidRPr="0003073E" w:rsidRDefault="00ED3FDF" w:rsidP="00DF014F">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78270E34" w14:textId="77777777" w:rsidR="00ED3FDF" w:rsidRPr="0003073E" w:rsidRDefault="00ED3FDF" w:rsidP="00DF014F">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0D58E032" w14:textId="77777777" w:rsidR="00ED3FDF" w:rsidRPr="0003073E" w:rsidRDefault="00ED3FDF" w:rsidP="00DF014F">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259DA905" w14:textId="77777777" w:rsidR="00ED3FDF" w:rsidRPr="0003073E" w:rsidRDefault="00ED3FDF" w:rsidP="00DF014F">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2C69E9E7" w14:textId="77777777" w:rsidR="00ED3FDF" w:rsidRPr="0003073E" w:rsidRDefault="00ED3FDF" w:rsidP="00DF014F">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763F0886" w14:textId="77777777" w:rsidR="00ED3FDF" w:rsidRPr="0003073E" w:rsidRDefault="00ED3FDF" w:rsidP="00DF014F">
            <w:pPr>
              <w:spacing w:after="120"/>
              <w:ind w:left="599"/>
              <w:contextualSpacing/>
              <w:rPr>
                <w:i/>
                <w:sz w:val="20"/>
                <w:szCs w:val="20"/>
              </w:rPr>
            </w:pPr>
            <w:r w:rsidRPr="0003073E">
              <w:rPr>
                <w:i/>
                <w:sz w:val="20"/>
                <w:szCs w:val="20"/>
              </w:rPr>
              <w:t xml:space="preserve">Trezoreria regională: </w:t>
            </w:r>
            <w:r w:rsidRPr="0015213B">
              <w:rPr>
                <w:b/>
                <w:i/>
                <w:sz w:val="20"/>
                <w:szCs w:val="20"/>
                <w:shd w:val="clear" w:color="auto" w:fill="FFFFFF"/>
              </w:rPr>
              <w:t>Trezorera Regională Centru</w:t>
            </w:r>
          </w:p>
          <w:p w14:paraId="6B36F310" w14:textId="77777777" w:rsidR="00ED3FDF" w:rsidRPr="0003073E" w:rsidRDefault="00ED3FDF" w:rsidP="00DF014F">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3617ACB7" w14:textId="77777777" w:rsidR="00ED3FDF" w:rsidRPr="0003073E" w:rsidRDefault="00ED3FDF" w:rsidP="00DF014F">
            <w:pPr>
              <w:contextualSpacing/>
              <w:jc w:val="both"/>
              <w:rPr>
                <w:sz w:val="20"/>
                <w:szCs w:val="20"/>
                <w:lang w:val="en-US"/>
              </w:rPr>
            </w:pPr>
          </w:p>
        </w:tc>
        <w:tc>
          <w:tcPr>
            <w:tcW w:w="1619" w:type="dxa"/>
          </w:tcPr>
          <w:p w14:paraId="4549C4B8" w14:textId="77777777" w:rsidR="00ED3FDF" w:rsidRPr="0003073E" w:rsidRDefault="00ED3FDF" w:rsidP="00DF014F">
            <w:pPr>
              <w:jc w:val="center"/>
              <w:rPr>
                <w:sz w:val="20"/>
                <w:szCs w:val="20"/>
                <w:lang w:val="en-US"/>
              </w:rPr>
            </w:pPr>
            <w:r w:rsidRPr="0003073E">
              <w:rPr>
                <w:iCs/>
                <w:sz w:val="20"/>
                <w:szCs w:val="20"/>
                <w:lang w:val="en-US"/>
              </w:rPr>
              <w:t>Obligatoriu depus odată cu oferta</w:t>
            </w:r>
          </w:p>
        </w:tc>
      </w:tr>
      <w:tr w:rsidR="00ED3FDF" w:rsidRPr="0003073E" w14:paraId="1FDD6FED" w14:textId="77777777" w:rsidTr="00DF014F">
        <w:trPr>
          <w:trHeight w:val="352"/>
        </w:trPr>
        <w:tc>
          <w:tcPr>
            <w:tcW w:w="601" w:type="dxa"/>
            <w:shd w:val="clear" w:color="auto" w:fill="E7E6E6" w:themeFill="background2"/>
            <w:vAlign w:val="center"/>
          </w:tcPr>
          <w:p w14:paraId="0F2FE5C3" w14:textId="77777777" w:rsidR="00ED3FDF" w:rsidRPr="0003073E" w:rsidRDefault="00ED3FDF" w:rsidP="00DF014F">
            <w:pPr>
              <w:tabs>
                <w:tab w:val="left" w:pos="612"/>
              </w:tabs>
              <w:contextualSpacing/>
              <w:jc w:val="both"/>
              <w:rPr>
                <w:b/>
              </w:rPr>
            </w:pPr>
            <w:r w:rsidRPr="0003073E">
              <w:rPr>
                <w:b/>
              </w:rPr>
              <w:t>5.</w:t>
            </w:r>
          </w:p>
        </w:tc>
        <w:tc>
          <w:tcPr>
            <w:tcW w:w="7968" w:type="dxa"/>
            <w:gridSpan w:val="2"/>
            <w:shd w:val="clear" w:color="auto" w:fill="E7E6E6" w:themeFill="background2"/>
          </w:tcPr>
          <w:p w14:paraId="3B8E1DB1" w14:textId="77777777" w:rsidR="00ED3FDF" w:rsidRPr="0003073E" w:rsidRDefault="00ED3FDF" w:rsidP="00DF014F">
            <w:pPr>
              <w:jc w:val="both"/>
              <w:rPr>
                <w:iCs/>
                <w:lang w:val="en-US"/>
              </w:rPr>
            </w:pPr>
            <w:r w:rsidRPr="0003073E">
              <w:rPr>
                <w:b/>
              </w:rPr>
              <w:t>Propunerea economică și financiară:</w:t>
            </w:r>
          </w:p>
        </w:tc>
        <w:tc>
          <w:tcPr>
            <w:tcW w:w="1619" w:type="dxa"/>
            <w:shd w:val="clear" w:color="auto" w:fill="E7E6E6" w:themeFill="background2"/>
          </w:tcPr>
          <w:p w14:paraId="5615DD73" w14:textId="77777777" w:rsidR="00ED3FDF" w:rsidRPr="0003073E" w:rsidRDefault="00ED3FDF" w:rsidP="00DF014F">
            <w:pPr>
              <w:jc w:val="center"/>
              <w:rPr>
                <w:iCs/>
                <w:lang w:val="en-US"/>
              </w:rPr>
            </w:pPr>
          </w:p>
        </w:tc>
      </w:tr>
      <w:tr w:rsidR="00ED3FDF" w:rsidRPr="0003073E" w14:paraId="22BD0BCF" w14:textId="77777777" w:rsidTr="00DF014F">
        <w:tc>
          <w:tcPr>
            <w:tcW w:w="601" w:type="dxa"/>
            <w:vAlign w:val="center"/>
          </w:tcPr>
          <w:p w14:paraId="0D1BA733" w14:textId="77777777" w:rsidR="00ED3FDF" w:rsidRPr="0003073E" w:rsidRDefault="00ED3FDF" w:rsidP="00DF014F">
            <w:pPr>
              <w:tabs>
                <w:tab w:val="left" w:pos="612"/>
              </w:tabs>
              <w:contextualSpacing/>
              <w:jc w:val="both"/>
            </w:pPr>
            <w:r w:rsidRPr="0003073E">
              <w:lastRenderedPageBreak/>
              <w:t>5.1</w:t>
            </w:r>
          </w:p>
        </w:tc>
        <w:tc>
          <w:tcPr>
            <w:tcW w:w="3478" w:type="dxa"/>
          </w:tcPr>
          <w:p w14:paraId="78EA09AB" w14:textId="77777777" w:rsidR="00ED3FDF" w:rsidRPr="0003073E" w:rsidRDefault="00ED3FDF" w:rsidP="00DF014F">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4581E386" w14:textId="77777777" w:rsidR="00ED3FDF" w:rsidRPr="0003073E" w:rsidRDefault="00ED3FDF" w:rsidP="00DF014F">
            <w:pPr>
              <w:tabs>
                <w:tab w:val="left" w:pos="612"/>
              </w:tabs>
              <w:spacing w:before="120" w:after="120"/>
              <w:contextualSpacing/>
              <w:jc w:val="both"/>
              <w:rPr>
                <w:b/>
                <w:i/>
                <w:sz w:val="20"/>
                <w:szCs w:val="20"/>
                <w:u w:val="single"/>
              </w:rPr>
            </w:pPr>
            <w:r w:rsidRPr="0003073E">
              <w:rPr>
                <w:sz w:val="20"/>
                <w:szCs w:val="20"/>
              </w:rPr>
              <w:t xml:space="preserve">Cifra medie de afaceri pentru ultimii 3 ani, nu mai mic </w:t>
            </w:r>
            <w:r w:rsidRPr="0003073E">
              <w:rPr>
                <w:b/>
                <w:i/>
                <w:sz w:val="20"/>
                <w:szCs w:val="20"/>
                <w:u w:val="single"/>
              </w:rPr>
              <w:t>1</w:t>
            </w:r>
            <w:r>
              <w:rPr>
                <w:b/>
                <w:i/>
                <w:sz w:val="20"/>
                <w:szCs w:val="20"/>
                <w:u w:val="single"/>
              </w:rPr>
              <w:t>7</w:t>
            </w:r>
            <w:r w:rsidRPr="0003073E">
              <w:rPr>
                <w:b/>
                <w:i/>
                <w:sz w:val="20"/>
                <w:szCs w:val="20"/>
                <w:u w:val="single"/>
              </w:rPr>
              <w:t>0% din valoarea  fiecărui lot</w:t>
            </w:r>
            <w:r>
              <w:rPr>
                <w:b/>
                <w:i/>
                <w:sz w:val="20"/>
                <w:szCs w:val="20"/>
                <w:u w:val="single"/>
              </w:rPr>
              <w:t>:</w:t>
            </w:r>
          </w:p>
          <w:p w14:paraId="23027601" w14:textId="77777777" w:rsidR="00ED3FDF" w:rsidRPr="00ED3FDF" w:rsidRDefault="00ED3FDF" w:rsidP="00DF014F">
            <w:pPr>
              <w:tabs>
                <w:tab w:val="left" w:pos="612"/>
              </w:tabs>
              <w:spacing w:before="120" w:after="120"/>
              <w:contextualSpacing/>
              <w:jc w:val="both"/>
              <w:rPr>
                <w:i/>
                <w:iCs/>
                <w:sz w:val="20"/>
                <w:szCs w:val="20"/>
                <w:highlight w:val="yellow"/>
                <w:u w:val="single"/>
              </w:rPr>
            </w:pPr>
            <w:r w:rsidRPr="00ED3FDF">
              <w:rPr>
                <w:sz w:val="20"/>
                <w:szCs w:val="20"/>
                <w:highlight w:val="yellow"/>
              </w:rPr>
              <w:t xml:space="preserve">de  </w:t>
            </w:r>
            <w:r w:rsidRPr="00ED3FDF">
              <w:rPr>
                <w:i/>
                <w:iCs/>
                <w:sz w:val="20"/>
                <w:szCs w:val="20"/>
                <w:highlight w:val="yellow"/>
                <w:u w:val="single"/>
              </w:rPr>
              <w:t>Lotul 1:-</w:t>
            </w:r>
            <w:r w:rsidRPr="00ED3FDF">
              <w:rPr>
                <w:highlight w:val="yellow"/>
              </w:rPr>
              <w:t xml:space="preserve"> </w:t>
            </w:r>
            <w:r w:rsidRPr="00ED3FDF">
              <w:rPr>
                <w:i/>
                <w:iCs/>
                <w:sz w:val="20"/>
                <w:szCs w:val="20"/>
                <w:highlight w:val="yellow"/>
                <w:u w:val="single"/>
              </w:rPr>
              <w:t>1 275 000,00 lei;</w:t>
            </w:r>
          </w:p>
          <w:p w14:paraId="3075D48A" w14:textId="77777777" w:rsidR="00ED3FDF" w:rsidRPr="0015213B" w:rsidRDefault="00ED3FDF" w:rsidP="00DF014F">
            <w:pPr>
              <w:tabs>
                <w:tab w:val="left" w:pos="612"/>
              </w:tabs>
              <w:spacing w:before="120" w:after="120"/>
              <w:contextualSpacing/>
              <w:jc w:val="both"/>
              <w:rPr>
                <w:iCs/>
                <w:sz w:val="20"/>
                <w:szCs w:val="20"/>
                <w:lang w:val="nl-NL"/>
              </w:rPr>
            </w:pPr>
            <w:r w:rsidRPr="00ED3FDF">
              <w:rPr>
                <w:i/>
                <w:iCs/>
                <w:sz w:val="20"/>
                <w:szCs w:val="20"/>
                <w:highlight w:val="yellow"/>
                <w:u w:val="single"/>
              </w:rPr>
              <w:t xml:space="preserve">      Lotul 2:- 300 000,00 lei</w:t>
            </w:r>
          </w:p>
        </w:tc>
        <w:tc>
          <w:tcPr>
            <w:tcW w:w="1619" w:type="dxa"/>
            <w:vAlign w:val="center"/>
          </w:tcPr>
          <w:p w14:paraId="3367733F" w14:textId="77777777" w:rsidR="00ED3FDF" w:rsidRPr="0003073E" w:rsidRDefault="00ED3FDF" w:rsidP="00DF014F">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ED3FDF" w:rsidRPr="0003073E" w14:paraId="0914AABE" w14:textId="77777777" w:rsidTr="00DF014F">
        <w:tc>
          <w:tcPr>
            <w:tcW w:w="601" w:type="dxa"/>
            <w:vAlign w:val="center"/>
          </w:tcPr>
          <w:p w14:paraId="497AC875" w14:textId="77777777" w:rsidR="00ED3FDF" w:rsidRPr="0003073E" w:rsidRDefault="00ED3FDF" w:rsidP="00DF014F">
            <w:pPr>
              <w:tabs>
                <w:tab w:val="left" w:pos="612"/>
              </w:tabs>
              <w:contextualSpacing/>
              <w:jc w:val="both"/>
            </w:pPr>
            <w:r w:rsidRPr="0003073E">
              <w:t>5.2</w:t>
            </w:r>
          </w:p>
        </w:tc>
        <w:tc>
          <w:tcPr>
            <w:tcW w:w="3478" w:type="dxa"/>
          </w:tcPr>
          <w:p w14:paraId="06691C8E" w14:textId="77777777" w:rsidR="00ED3FDF" w:rsidRPr="0003073E" w:rsidRDefault="00ED3FDF" w:rsidP="00DF014F">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09792438" w14:textId="77777777" w:rsidR="00ED3FDF" w:rsidRPr="0003073E" w:rsidRDefault="00ED3FDF" w:rsidP="00DF014F">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076F2767" w14:textId="77777777" w:rsidR="00ED3FDF" w:rsidRPr="0003073E" w:rsidRDefault="00ED3FDF" w:rsidP="00DF014F">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4E475097" w14:textId="77777777" w:rsidR="00ED3FDF" w:rsidRPr="0015213B" w:rsidRDefault="00ED3FDF" w:rsidP="00DF014F">
            <w:pPr>
              <w:pStyle w:val="a"/>
              <w:numPr>
                <w:ilvl w:val="0"/>
                <w:numId w:val="0"/>
              </w:numPr>
              <w:tabs>
                <w:tab w:val="clear" w:pos="1134"/>
                <w:tab w:val="left" w:pos="72"/>
                <w:tab w:val="left" w:pos="284"/>
                <w:tab w:val="left" w:pos="426"/>
              </w:tabs>
              <w:spacing w:after="120"/>
              <w:ind w:firstLine="142"/>
              <w:contextualSpacing/>
              <w:rPr>
                <w:iCs/>
                <w:lang w:val="nl-NL"/>
              </w:rPr>
            </w:pPr>
            <w:r w:rsidRPr="0003073E">
              <w:rPr>
                <w:rStyle w:val="12"/>
                <w:b/>
                <w:i/>
                <w:color w:val="auto"/>
                <w:sz w:val="20"/>
              </w:rPr>
              <w:t xml:space="preserve">Disponibilitatea de bani lichizi – </w:t>
            </w:r>
            <w:r w:rsidRPr="00ED3FDF">
              <w:rPr>
                <w:rStyle w:val="12"/>
                <w:b/>
                <w:i/>
                <w:color w:val="auto"/>
                <w:sz w:val="20"/>
                <w:highlight w:val="yellow"/>
              </w:rPr>
              <w:t xml:space="preserve">minim de 30% din valoarea ofertei prezentate </w:t>
            </w:r>
            <w:r w:rsidRPr="00ED3FDF">
              <w:rPr>
                <w:rStyle w:val="12"/>
                <w:highlight w:val="yellow"/>
              </w:rPr>
              <w:t>fără TVA.</w:t>
            </w:r>
          </w:p>
        </w:tc>
        <w:tc>
          <w:tcPr>
            <w:tcW w:w="1619" w:type="dxa"/>
          </w:tcPr>
          <w:p w14:paraId="20EB9736" w14:textId="77777777" w:rsidR="00ED3FDF" w:rsidRPr="0003073E" w:rsidRDefault="00ED3FDF" w:rsidP="00DF014F">
            <w:pPr>
              <w:pStyle w:val="aff2"/>
              <w:contextualSpacing/>
              <w:jc w:val="center"/>
              <w:rPr>
                <w:sz w:val="20"/>
                <w:szCs w:val="20"/>
              </w:rPr>
            </w:pPr>
            <w:r w:rsidRPr="0003073E">
              <w:rPr>
                <w:iCs/>
                <w:sz w:val="20"/>
                <w:szCs w:val="20"/>
                <w:lang w:val="en-US"/>
              </w:rPr>
              <w:t>Obligatoriu depus odată cu oferta</w:t>
            </w:r>
          </w:p>
        </w:tc>
      </w:tr>
      <w:tr w:rsidR="00ED3FDF" w:rsidRPr="0003073E" w14:paraId="129B5A1D" w14:textId="77777777" w:rsidTr="00DF014F">
        <w:trPr>
          <w:trHeight w:val="1338"/>
        </w:trPr>
        <w:tc>
          <w:tcPr>
            <w:tcW w:w="601" w:type="dxa"/>
            <w:vAlign w:val="center"/>
          </w:tcPr>
          <w:p w14:paraId="78E6F05F" w14:textId="77777777" w:rsidR="00ED3FDF" w:rsidRPr="0003073E" w:rsidRDefault="00ED3FDF" w:rsidP="00DF014F">
            <w:pPr>
              <w:tabs>
                <w:tab w:val="left" w:pos="612"/>
              </w:tabs>
              <w:contextualSpacing/>
              <w:jc w:val="both"/>
            </w:pPr>
            <w:r w:rsidRPr="0003073E">
              <w:t>5.3</w:t>
            </w:r>
          </w:p>
        </w:tc>
        <w:tc>
          <w:tcPr>
            <w:tcW w:w="3478" w:type="dxa"/>
          </w:tcPr>
          <w:p w14:paraId="4EA052F0" w14:textId="77777777" w:rsidR="00ED3FDF" w:rsidRPr="0003073E" w:rsidRDefault="00ED3FDF" w:rsidP="00DF014F">
            <w:pPr>
              <w:contextualSpacing/>
              <w:rPr>
                <w:lang w:val="en-US"/>
              </w:rPr>
            </w:pPr>
            <w:r w:rsidRPr="0003073E">
              <w:t xml:space="preserve">Lichiditate generala </w:t>
            </w:r>
          </w:p>
        </w:tc>
        <w:tc>
          <w:tcPr>
            <w:tcW w:w="4490" w:type="dxa"/>
          </w:tcPr>
          <w:p w14:paraId="779AA6B6" w14:textId="77777777" w:rsidR="00ED3FDF" w:rsidRPr="0003073E" w:rsidRDefault="00ED3FDF" w:rsidP="00DF014F">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02FA990B" w14:textId="77777777" w:rsidR="00ED3FDF" w:rsidRPr="0015213B" w:rsidRDefault="00ED3FDF" w:rsidP="00DF014F">
            <w:pPr>
              <w:pStyle w:val="a"/>
              <w:numPr>
                <w:ilvl w:val="0"/>
                <w:numId w:val="0"/>
              </w:numPr>
              <w:tabs>
                <w:tab w:val="clear" w:pos="1134"/>
                <w:tab w:val="left" w:pos="-108"/>
                <w:tab w:val="left" w:pos="0"/>
              </w:tabs>
              <w:spacing w:after="120"/>
              <w:ind w:firstLine="142"/>
              <w:contextualSpacing/>
              <w:rPr>
                <w:sz w:val="20"/>
                <w:szCs w:val="20"/>
                <w:lang w:val="nl-NL"/>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r w:rsidRPr="0015213B">
              <w:rPr>
                <w:sz w:val="20"/>
                <w:szCs w:val="20"/>
                <w:lang w:val="nl-NL"/>
              </w:rPr>
              <w:t xml:space="preserve">lichiditate generală (active circulante/datorii curente) și nivelul minim de lichiditate </w:t>
            </w:r>
            <w:r w:rsidRPr="0015213B">
              <w:rPr>
                <w:b/>
                <w:i/>
                <w:sz w:val="20"/>
                <w:szCs w:val="20"/>
                <w:lang w:val="nl-NL"/>
              </w:rPr>
              <w:t>(nu mai puțin de 100% )</w:t>
            </w:r>
            <w:r w:rsidRPr="0015213B">
              <w:rPr>
                <w:sz w:val="20"/>
                <w:szCs w:val="20"/>
                <w:lang w:val="nl-NL"/>
              </w:rPr>
              <w:t>;</w:t>
            </w:r>
          </w:p>
        </w:tc>
        <w:tc>
          <w:tcPr>
            <w:tcW w:w="1619" w:type="dxa"/>
          </w:tcPr>
          <w:p w14:paraId="62CDF776" w14:textId="77777777" w:rsidR="00ED3FDF" w:rsidRPr="0003073E" w:rsidRDefault="00ED3FDF" w:rsidP="00DF014F">
            <w:pPr>
              <w:contextualSpacing/>
              <w:jc w:val="center"/>
              <w:rPr>
                <w:sz w:val="20"/>
                <w:szCs w:val="20"/>
                <w:lang w:val="en-US"/>
              </w:rPr>
            </w:pPr>
            <w:r w:rsidRPr="0003073E">
              <w:rPr>
                <w:iCs/>
                <w:sz w:val="20"/>
                <w:szCs w:val="20"/>
                <w:lang w:val="en-US"/>
              </w:rPr>
              <w:t>Obligatoriu depus odată cu oferta</w:t>
            </w:r>
          </w:p>
        </w:tc>
      </w:tr>
      <w:tr w:rsidR="00ED3FDF" w:rsidRPr="0003073E" w14:paraId="077444A5" w14:textId="77777777" w:rsidTr="00DF014F">
        <w:tc>
          <w:tcPr>
            <w:tcW w:w="601" w:type="dxa"/>
            <w:vAlign w:val="center"/>
          </w:tcPr>
          <w:p w14:paraId="6CDCD8C2" w14:textId="77777777" w:rsidR="00ED3FDF" w:rsidRPr="0003073E" w:rsidRDefault="00ED3FDF" w:rsidP="00DF014F">
            <w:pPr>
              <w:tabs>
                <w:tab w:val="left" w:pos="612"/>
              </w:tabs>
              <w:contextualSpacing/>
              <w:jc w:val="both"/>
            </w:pPr>
            <w:r w:rsidRPr="0003073E">
              <w:t>5.4</w:t>
            </w:r>
          </w:p>
        </w:tc>
        <w:tc>
          <w:tcPr>
            <w:tcW w:w="3478" w:type="dxa"/>
            <w:vAlign w:val="center"/>
          </w:tcPr>
          <w:p w14:paraId="6F747C97" w14:textId="77777777" w:rsidR="00ED3FDF" w:rsidRPr="0003073E" w:rsidRDefault="00ED3FDF" w:rsidP="00DF014F">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62DC9F45" w14:textId="77777777" w:rsidR="00ED3FDF" w:rsidRPr="0003073E" w:rsidRDefault="00ED3FDF" w:rsidP="00DF014F">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44D701FE" w14:textId="77777777" w:rsidR="00ED3FDF" w:rsidRPr="0003073E" w:rsidRDefault="00ED3FDF" w:rsidP="00DF014F">
            <w:pPr>
              <w:contextualSpacing/>
              <w:jc w:val="center"/>
              <w:rPr>
                <w:iCs/>
                <w:sz w:val="20"/>
                <w:szCs w:val="20"/>
                <w:lang w:val="en-US"/>
              </w:rPr>
            </w:pPr>
            <w:r w:rsidRPr="0003073E">
              <w:rPr>
                <w:iCs/>
                <w:sz w:val="20"/>
                <w:szCs w:val="20"/>
                <w:lang w:val="en-US"/>
              </w:rPr>
              <w:t>Obligatoriu depus odată cu oferta</w:t>
            </w:r>
          </w:p>
        </w:tc>
      </w:tr>
      <w:tr w:rsidR="00ED3FDF" w:rsidRPr="0003073E" w14:paraId="4E434545" w14:textId="77777777" w:rsidTr="00DF014F">
        <w:tc>
          <w:tcPr>
            <w:tcW w:w="601" w:type="dxa"/>
            <w:shd w:val="clear" w:color="auto" w:fill="E7E6E6" w:themeFill="background2"/>
            <w:vAlign w:val="center"/>
          </w:tcPr>
          <w:p w14:paraId="127A197A" w14:textId="77777777" w:rsidR="00ED3FDF" w:rsidRPr="0003073E" w:rsidRDefault="00ED3FDF" w:rsidP="00DF014F">
            <w:pPr>
              <w:tabs>
                <w:tab w:val="left" w:pos="612"/>
              </w:tabs>
              <w:contextualSpacing/>
              <w:jc w:val="both"/>
              <w:rPr>
                <w:b/>
              </w:rPr>
            </w:pPr>
            <w:r w:rsidRPr="0003073E">
              <w:rPr>
                <w:b/>
              </w:rPr>
              <w:t>6</w:t>
            </w:r>
          </w:p>
        </w:tc>
        <w:tc>
          <w:tcPr>
            <w:tcW w:w="7968" w:type="dxa"/>
            <w:gridSpan w:val="2"/>
            <w:shd w:val="clear" w:color="auto" w:fill="E7E6E6" w:themeFill="background2"/>
          </w:tcPr>
          <w:p w14:paraId="71302540" w14:textId="77777777" w:rsidR="00ED3FDF" w:rsidRPr="0003073E" w:rsidRDefault="00ED3FDF" w:rsidP="00DF014F">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5F11F079" w14:textId="77777777" w:rsidR="00ED3FDF" w:rsidRPr="0003073E" w:rsidRDefault="00ED3FDF" w:rsidP="00DF014F">
            <w:pPr>
              <w:contextualSpacing/>
              <w:jc w:val="center"/>
              <w:rPr>
                <w:iCs/>
                <w:lang w:val="en-US"/>
              </w:rPr>
            </w:pPr>
          </w:p>
        </w:tc>
      </w:tr>
      <w:tr w:rsidR="00ED3FDF" w:rsidRPr="0003073E" w14:paraId="1C8AA2FC" w14:textId="77777777" w:rsidTr="00DF014F">
        <w:tc>
          <w:tcPr>
            <w:tcW w:w="601" w:type="dxa"/>
            <w:vAlign w:val="center"/>
          </w:tcPr>
          <w:p w14:paraId="05C556D0" w14:textId="77777777" w:rsidR="00ED3FDF" w:rsidRPr="0003073E" w:rsidRDefault="00ED3FDF" w:rsidP="00DF014F">
            <w:pPr>
              <w:tabs>
                <w:tab w:val="left" w:pos="612"/>
              </w:tabs>
              <w:contextualSpacing/>
              <w:jc w:val="both"/>
            </w:pPr>
            <w:r w:rsidRPr="0003073E">
              <w:t>6.1</w:t>
            </w:r>
          </w:p>
        </w:tc>
        <w:tc>
          <w:tcPr>
            <w:tcW w:w="3478" w:type="dxa"/>
          </w:tcPr>
          <w:p w14:paraId="7EA02EDE" w14:textId="77777777" w:rsidR="00ED3FDF" w:rsidRPr="0003073E" w:rsidRDefault="00ED3FDF" w:rsidP="00DF014F">
            <w:pPr>
              <w:pStyle w:val="aff2"/>
              <w:contextualSpacing/>
              <w:rPr>
                <w:sz w:val="22"/>
                <w:szCs w:val="22"/>
              </w:rPr>
            </w:pPr>
            <w:r w:rsidRPr="0003073E">
              <w:rPr>
                <w:sz w:val="22"/>
                <w:szCs w:val="22"/>
                <w:lang w:val="en-US"/>
              </w:rPr>
              <w:t>Documentația de deviz</w:t>
            </w:r>
          </w:p>
          <w:p w14:paraId="6232FB86" w14:textId="77777777" w:rsidR="00ED3FDF" w:rsidRPr="0003073E" w:rsidRDefault="00ED3FDF" w:rsidP="00DF014F">
            <w:pPr>
              <w:pStyle w:val="aff2"/>
              <w:contextualSpacing/>
              <w:rPr>
                <w:sz w:val="22"/>
                <w:szCs w:val="22"/>
                <w:lang w:val="en-US"/>
              </w:rPr>
            </w:pPr>
          </w:p>
          <w:p w14:paraId="58E82DB4" w14:textId="77777777" w:rsidR="00ED3FDF" w:rsidRPr="0003073E" w:rsidRDefault="00ED3FDF" w:rsidP="00DF014F">
            <w:pPr>
              <w:pStyle w:val="aff2"/>
              <w:contextualSpacing/>
              <w:rPr>
                <w:sz w:val="22"/>
                <w:szCs w:val="22"/>
                <w:lang w:val="en-US"/>
              </w:rPr>
            </w:pPr>
          </w:p>
          <w:p w14:paraId="5E2E2D0D" w14:textId="77777777" w:rsidR="00ED3FDF" w:rsidRPr="0003073E" w:rsidRDefault="00ED3FDF" w:rsidP="00DF014F">
            <w:pPr>
              <w:pStyle w:val="aff2"/>
              <w:contextualSpacing/>
              <w:rPr>
                <w:sz w:val="22"/>
                <w:szCs w:val="22"/>
              </w:rPr>
            </w:pPr>
          </w:p>
        </w:tc>
        <w:tc>
          <w:tcPr>
            <w:tcW w:w="4490" w:type="dxa"/>
            <w:vAlign w:val="center"/>
          </w:tcPr>
          <w:p w14:paraId="2C8343AF" w14:textId="77777777" w:rsidR="00ED3FDF" w:rsidRPr="0015213B" w:rsidRDefault="00ED3FDF" w:rsidP="00DF014F">
            <w:pPr>
              <w:contextualSpacing/>
              <w:jc w:val="both"/>
              <w:rPr>
                <w:iCs/>
                <w:sz w:val="20"/>
                <w:szCs w:val="20"/>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42C862FF" w14:textId="77777777" w:rsidR="00ED3FDF" w:rsidRPr="0003073E" w:rsidRDefault="00ED3FDF" w:rsidP="00DF014F">
            <w:pPr>
              <w:contextualSpacing/>
              <w:jc w:val="center"/>
              <w:rPr>
                <w:sz w:val="20"/>
                <w:szCs w:val="20"/>
                <w:lang w:val="en-US"/>
              </w:rPr>
            </w:pPr>
            <w:r w:rsidRPr="0003073E">
              <w:rPr>
                <w:iCs/>
                <w:sz w:val="20"/>
                <w:szCs w:val="20"/>
                <w:lang w:val="en-US"/>
              </w:rPr>
              <w:t>Obligatoriu depus odată cu oferta</w:t>
            </w:r>
          </w:p>
        </w:tc>
      </w:tr>
      <w:tr w:rsidR="00ED3FDF" w:rsidRPr="0003073E" w14:paraId="5527BEB7" w14:textId="77777777" w:rsidTr="00DF014F">
        <w:tc>
          <w:tcPr>
            <w:tcW w:w="601" w:type="dxa"/>
            <w:vAlign w:val="center"/>
          </w:tcPr>
          <w:p w14:paraId="0D9B68EE" w14:textId="77777777" w:rsidR="00ED3FDF" w:rsidRPr="0003073E" w:rsidRDefault="00ED3FDF" w:rsidP="00DF014F">
            <w:pPr>
              <w:tabs>
                <w:tab w:val="left" w:pos="612"/>
              </w:tabs>
              <w:contextualSpacing/>
              <w:jc w:val="both"/>
            </w:pPr>
            <w:r w:rsidRPr="0003073E">
              <w:t>6.2</w:t>
            </w:r>
          </w:p>
        </w:tc>
        <w:tc>
          <w:tcPr>
            <w:tcW w:w="3478" w:type="dxa"/>
          </w:tcPr>
          <w:p w14:paraId="1E151B99" w14:textId="77777777" w:rsidR="00ED3FDF" w:rsidRPr="0003073E" w:rsidRDefault="00ED3FDF" w:rsidP="00DF014F">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2AD08BB5"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1D8C7167" w14:textId="77777777" w:rsidR="00ED3FDF" w:rsidRPr="0003073E" w:rsidRDefault="00ED3FDF" w:rsidP="00DF014F">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2FE73D4F" w14:textId="77777777" w:rsidR="00ED3FDF" w:rsidRPr="0003073E" w:rsidRDefault="00ED3FDF" w:rsidP="00DF014F">
            <w:pPr>
              <w:contextualSpacing/>
              <w:jc w:val="center"/>
              <w:rPr>
                <w:sz w:val="20"/>
                <w:szCs w:val="20"/>
                <w:lang w:val="en-US"/>
              </w:rPr>
            </w:pPr>
            <w:r w:rsidRPr="0003073E">
              <w:rPr>
                <w:iCs/>
                <w:sz w:val="20"/>
                <w:szCs w:val="20"/>
                <w:lang w:val="en-US"/>
              </w:rPr>
              <w:t>Obligatoriu depus odată cu oferta</w:t>
            </w:r>
          </w:p>
        </w:tc>
      </w:tr>
      <w:tr w:rsidR="00ED3FDF" w:rsidRPr="0003073E" w14:paraId="66AAB729" w14:textId="77777777" w:rsidTr="00DF014F">
        <w:tc>
          <w:tcPr>
            <w:tcW w:w="601" w:type="dxa"/>
            <w:vAlign w:val="center"/>
          </w:tcPr>
          <w:p w14:paraId="70CC431A" w14:textId="77777777" w:rsidR="00ED3FDF" w:rsidRPr="0003073E" w:rsidRDefault="00ED3FDF" w:rsidP="00DF014F">
            <w:pPr>
              <w:tabs>
                <w:tab w:val="left" w:pos="612"/>
              </w:tabs>
              <w:contextualSpacing/>
              <w:jc w:val="both"/>
            </w:pPr>
            <w:r w:rsidRPr="0003073E">
              <w:t>6.3</w:t>
            </w:r>
          </w:p>
        </w:tc>
        <w:tc>
          <w:tcPr>
            <w:tcW w:w="3478" w:type="dxa"/>
          </w:tcPr>
          <w:p w14:paraId="6737275E" w14:textId="77777777" w:rsidR="00ED3FDF" w:rsidRPr="0003073E" w:rsidRDefault="00ED3FDF" w:rsidP="00DF014F">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49EE22C8"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4FB92022"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0C128B27" w14:textId="77777777" w:rsidR="00ED3FDF" w:rsidRPr="0003073E" w:rsidRDefault="00ED3FDF" w:rsidP="00DF014F">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5ani (calculaţi până la data limită de depunere a ofertelor):</w:t>
            </w:r>
          </w:p>
          <w:p w14:paraId="3E70FFA1" w14:textId="77777777" w:rsidR="00ED3FDF" w:rsidRPr="00ED3FDF" w:rsidRDefault="00ED3FDF" w:rsidP="00ED3FDF">
            <w:pPr>
              <w:pStyle w:val="a"/>
              <w:numPr>
                <w:ilvl w:val="0"/>
                <w:numId w:val="24"/>
              </w:numPr>
              <w:tabs>
                <w:tab w:val="left" w:pos="72"/>
              </w:tabs>
              <w:spacing w:before="120" w:after="120"/>
              <w:ind w:left="72" w:firstLine="0"/>
              <w:contextualSpacing/>
              <w:rPr>
                <w:rStyle w:val="12"/>
                <w:b/>
                <w:i/>
                <w:color w:val="auto"/>
                <w:sz w:val="20"/>
                <w:szCs w:val="20"/>
                <w:highlight w:val="yellow"/>
                <w:u w:val="single"/>
              </w:rPr>
            </w:pPr>
            <w:r w:rsidRPr="0003073E">
              <w:rPr>
                <w:rStyle w:val="12"/>
                <w:b/>
                <w:i/>
                <w:color w:val="auto"/>
                <w:sz w:val="20"/>
                <w:szCs w:val="20"/>
              </w:rPr>
              <w:t xml:space="preserve">un contract ce au avut ca obiect </w:t>
            </w:r>
            <w:proofErr w:type="spellStart"/>
            <w:r w:rsidRPr="0003073E">
              <w:rPr>
                <w:rStyle w:val="12"/>
                <w:b/>
                <w:i/>
                <w:color w:val="auto"/>
                <w:sz w:val="20"/>
                <w:szCs w:val="20"/>
              </w:rPr>
              <w:t>execuţia</w:t>
            </w:r>
            <w:proofErr w:type="spellEnd"/>
            <w:r w:rsidRPr="0003073E">
              <w:rPr>
                <w:rStyle w:val="12"/>
                <w:b/>
                <w:i/>
                <w:color w:val="auto"/>
                <w:sz w:val="20"/>
                <w:szCs w:val="20"/>
              </w:rPr>
              <w:t xml:space="preserve"> unor lucrări similare cu cele ce fac obiectul contractului ce urmează a fi atribuit, cel </w:t>
            </w:r>
            <w:proofErr w:type="spellStart"/>
            <w:r w:rsidRPr="0003073E">
              <w:rPr>
                <w:rStyle w:val="12"/>
                <w:b/>
                <w:i/>
                <w:color w:val="auto"/>
                <w:sz w:val="20"/>
                <w:szCs w:val="20"/>
              </w:rPr>
              <w:t>puţin</w:t>
            </w:r>
            <w:proofErr w:type="spellEnd"/>
            <w:r w:rsidRPr="0003073E">
              <w:rPr>
                <w:rStyle w:val="12"/>
                <w:b/>
                <w:i/>
                <w:color w:val="auto"/>
                <w:sz w:val="20"/>
                <w:szCs w:val="20"/>
              </w:rPr>
              <w:t xml:space="preserve"> </w:t>
            </w:r>
            <w:r w:rsidRPr="00ED3FDF">
              <w:rPr>
                <w:rStyle w:val="12"/>
                <w:b/>
                <w:i/>
                <w:color w:val="auto"/>
                <w:sz w:val="20"/>
                <w:szCs w:val="20"/>
                <w:highlight w:val="yellow"/>
                <w:u w:val="single"/>
              </w:rPr>
              <w:t xml:space="preserve">egal cu 75 % din  valoarea viitorului contract. </w:t>
            </w:r>
          </w:p>
          <w:p w14:paraId="100BA0A1" w14:textId="77777777" w:rsidR="00ED3FDF" w:rsidRPr="0003073E" w:rsidRDefault="00ED3FDF" w:rsidP="00DF014F">
            <w:pPr>
              <w:tabs>
                <w:tab w:val="left" w:pos="612"/>
              </w:tabs>
              <w:spacing w:before="120" w:after="120"/>
              <w:ind w:left="360"/>
              <w:contextualSpacing/>
              <w:rPr>
                <w:rStyle w:val="12"/>
                <w:b/>
                <w:i/>
                <w:color w:val="auto"/>
                <w:sz w:val="20"/>
                <w:szCs w:val="20"/>
              </w:rPr>
            </w:pPr>
            <w:r w:rsidRPr="0003073E">
              <w:rPr>
                <w:rStyle w:val="12"/>
                <w:b/>
                <w:i/>
                <w:color w:val="auto"/>
                <w:sz w:val="20"/>
                <w:szCs w:val="20"/>
              </w:rPr>
              <w:t>Sau</w:t>
            </w:r>
          </w:p>
          <w:p w14:paraId="291DEB80" w14:textId="77777777" w:rsidR="00ED3FDF" w:rsidRPr="0003073E" w:rsidRDefault="00ED3FDF" w:rsidP="00ED3FDF">
            <w:pPr>
              <w:pStyle w:val="a"/>
              <w:numPr>
                <w:ilvl w:val="0"/>
                <w:numId w:val="24"/>
              </w:numPr>
              <w:tabs>
                <w:tab w:val="clear" w:pos="1134"/>
                <w:tab w:val="left" w:pos="72"/>
              </w:tabs>
              <w:spacing w:before="120" w:after="120"/>
              <w:ind w:left="72" w:firstLine="0"/>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7BE04B03" w14:textId="77777777" w:rsidR="00ED3FDF" w:rsidRPr="0003073E" w:rsidRDefault="00ED3FDF" w:rsidP="00DF014F">
            <w:pPr>
              <w:contextualSpacing/>
              <w:jc w:val="center"/>
              <w:rPr>
                <w:sz w:val="20"/>
                <w:szCs w:val="20"/>
                <w:lang w:val="en-US"/>
              </w:rPr>
            </w:pPr>
            <w:r w:rsidRPr="0003073E">
              <w:rPr>
                <w:iCs/>
                <w:sz w:val="20"/>
                <w:szCs w:val="20"/>
                <w:lang w:val="en-US"/>
              </w:rPr>
              <w:t>Obligatoriu depus odată cu oferta</w:t>
            </w:r>
          </w:p>
        </w:tc>
      </w:tr>
      <w:tr w:rsidR="00ED3FDF" w:rsidRPr="0003073E" w14:paraId="76DDA0F6" w14:textId="77777777" w:rsidTr="00DF014F">
        <w:tc>
          <w:tcPr>
            <w:tcW w:w="601" w:type="dxa"/>
            <w:vAlign w:val="center"/>
          </w:tcPr>
          <w:p w14:paraId="3E419083" w14:textId="77777777" w:rsidR="00ED3FDF" w:rsidRPr="0003073E" w:rsidRDefault="00ED3FDF" w:rsidP="00DF014F">
            <w:pPr>
              <w:tabs>
                <w:tab w:val="left" w:pos="612"/>
              </w:tabs>
              <w:contextualSpacing/>
              <w:jc w:val="both"/>
            </w:pPr>
            <w:r w:rsidRPr="0003073E">
              <w:t>6.4</w:t>
            </w:r>
          </w:p>
        </w:tc>
        <w:tc>
          <w:tcPr>
            <w:tcW w:w="3478" w:type="dxa"/>
          </w:tcPr>
          <w:p w14:paraId="7451CBA7" w14:textId="77777777" w:rsidR="00ED3FDF" w:rsidRPr="0003073E" w:rsidRDefault="00ED3FDF" w:rsidP="00DF014F">
            <w:pPr>
              <w:pStyle w:val="aff2"/>
              <w:contextualSpacing/>
              <w:jc w:val="both"/>
              <w:rPr>
                <w:sz w:val="22"/>
                <w:szCs w:val="22"/>
              </w:rPr>
            </w:pPr>
            <w:r w:rsidRPr="0003073E">
              <w:rPr>
                <w:sz w:val="22"/>
                <w:szCs w:val="22"/>
              </w:rPr>
              <w:t xml:space="preserve">Declarație privind lista principalelor </w:t>
            </w:r>
            <w:r w:rsidRPr="0003073E">
              <w:rPr>
                <w:sz w:val="22"/>
                <w:szCs w:val="22"/>
              </w:rPr>
              <w:lastRenderedPageBreak/>
              <w:t>lucrări executate în ultimul an de activitate</w:t>
            </w:r>
          </w:p>
        </w:tc>
        <w:tc>
          <w:tcPr>
            <w:tcW w:w="4490" w:type="dxa"/>
          </w:tcPr>
          <w:p w14:paraId="00FEAC40" w14:textId="77777777" w:rsidR="00ED3FDF" w:rsidRPr="0003073E" w:rsidRDefault="00ED3FDF" w:rsidP="00DF014F">
            <w:pPr>
              <w:contextualSpacing/>
              <w:jc w:val="both"/>
              <w:rPr>
                <w:sz w:val="20"/>
                <w:szCs w:val="20"/>
              </w:rPr>
            </w:pPr>
            <w:r w:rsidRPr="0003073E">
              <w:rPr>
                <w:sz w:val="20"/>
                <w:szCs w:val="20"/>
              </w:rPr>
              <w:lastRenderedPageBreak/>
              <w:t xml:space="preserve">Conform Documentația standard </w:t>
            </w:r>
          </w:p>
          <w:p w14:paraId="4522B9FD" w14:textId="77777777" w:rsidR="00ED3FDF" w:rsidRPr="0003073E" w:rsidRDefault="00ED3FDF" w:rsidP="00DF014F">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 xml:space="preserve">confirmată prin  semnătura </w:t>
            </w:r>
            <w:r w:rsidRPr="0003073E">
              <w:rPr>
                <w:i/>
                <w:iCs/>
                <w:sz w:val="20"/>
                <w:szCs w:val="20"/>
                <w:lang w:val="en-US"/>
              </w:rPr>
              <w:lastRenderedPageBreak/>
              <w:t>electronică a  Participantului</w:t>
            </w:r>
            <w:r w:rsidRPr="0003073E">
              <w:rPr>
                <w:iCs/>
                <w:sz w:val="20"/>
                <w:szCs w:val="20"/>
                <w:lang w:val="en-US"/>
              </w:rPr>
              <w:t>.</w:t>
            </w:r>
          </w:p>
        </w:tc>
        <w:tc>
          <w:tcPr>
            <w:tcW w:w="1619" w:type="dxa"/>
          </w:tcPr>
          <w:p w14:paraId="6045F53A" w14:textId="77777777" w:rsidR="00ED3FDF" w:rsidRPr="0003073E" w:rsidRDefault="00ED3FDF" w:rsidP="00DF014F">
            <w:pPr>
              <w:contextualSpacing/>
              <w:jc w:val="center"/>
              <w:rPr>
                <w:sz w:val="20"/>
                <w:szCs w:val="20"/>
              </w:rPr>
            </w:pPr>
            <w:r w:rsidRPr="0003073E">
              <w:rPr>
                <w:iCs/>
                <w:sz w:val="20"/>
                <w:szCs w:val="20"/>
                <w:lang w:val="en-US"/>
              </w:rPr>
              <w:lastRenderedPageBreak/>
              <w:t xml:space="preserve">Obligatoriu depus odată cu </w:t>
            </w:r>
            <w:r w:rsidRPr="0003073E">
              <w:rPr>
                <w:iCs/>
                <w:sz w:val="20"/>
                <w:szCs w:val="20"/>
                <w:lang w:val="en-US"/>
              </w:rPr>
              <w:lastRenderedPageBreak/>
              <w:t>oferta</w:t>
            </w:r>
          </w:p>
        </w:tc>
      </w:tr>
      <w:tr w:rsidR="00ED3FDF" w:rsidRPr="0003073E" w14:paraId="6A64A0D1" w14:textId="77777777" w:rsidTr="00DF014F">
        <w:trPr>
          <w:trHeight w:val="633"/>
        </w:trPr>
        <w:tc>
          <w:tcPr>
            <w:tcW w:w="601" w:type="dxa"/>
            <w:vAlign w:val="center"/>
          </w:tcPr>
          <w:p w14:paraId="2F74F6FA" w14:textId="77777777" w:rsidR="00ED3FDF" w:rsidRPr="0003073E" w:rsidRDefault="00ED3FDF" w:rsidP="00DF014F">
            <w:pPr>
              <w:tabs>
                <w:tab w:val="left" w:pos="612"/>
              </w:tabs>
              <w:contextualSpacing/>
              <w:jc w:val="both"/>
            </w:pPr>
            <w:r w:rsidRPr="0003073E">
              <w:lastRenderedPageBreak/>
              <w:t>6.5</w:t>
            </w:r>
          </w:p>
        </w:tc>
        <w:tc>
          <w:tcPr>
            <w:tcW w:w="3478" w:type="dxa"/>
            <w:vAlign w:val="center"/>
          </w:tcPr>
          <w:p w14:paraId="3533A72B" w14:textId="77777777" w:rsidR="00ED3FDF" w:rsidRPr="0003073E" w:rsidRDefault="00ED3FDF" w:rsidP="00DF014F">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19A0E800"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4CF11780"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581F58A0" w14:textId="77777777" w:rsidR="00ED3FDF" w:rsidRPr="0003073E" w:rsidRDefault="00ED3FDF" w:rsidP="00DF014F">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4597C4C5" w14:textId="77777777" w:rsidR="00ED3FDF" w:rsidRPr="0003073E" w:rsidRDefault="00ED3FDF" w:rsidP="00DF014F">
            <w:pPr>
              <w:contextualSpacing/>
              <w:jc w:val="center"/>
              <w:rPr>
                <w:sz w:val="20"/>
                <w:szCs w:val="20"/>
                <w:lang w:val="en-US"/>
              </w:rPr>
            </w:pPr>
            <w:r w:rsidRPr="0003073E">
              <w:rPr>
                <w:iCs/>
                <w:sz w:val="20"/>
                <w:szCs w:val="20"/>
                <w:lang w:val="en-US"/>
              </w:rPr>
              <w:t>Obligatoriu depus odată cu oferta</w:t>
            </w:r>
          </w:p>
        </w:tc>
      </w:tr>
      <w:tr w:rsidR="00ED3FDF" w:rsidRPr="0003073E" w14:paraId="75A6261D" w14:textId="77777777" w:rsidTr="00DF014F">
        <w:tc>
          <w:tcPr>
            <w:tcW w:w="601" w:type="dxa"/>
            <w:vAlign w:val="center"/>
          </w:tcPr>
          <w:p w14:paraId="317A574E" w14:textId="77777777" w:rsidR="00ED3FDF" w:rsidRPr="0003073E" w:rsidRDefault="00ED3FDF" w:rsidP="00DF014F">
            <w:pPr>
              <w:tabs>
                <w:tab w:val="left" w:pos="612"/>
              </w:tabs>
              <w:contextualSpacing/>
              <w:jc w:val="both"/>
            </w:pPr>
            <w:r w:rsidRPr="0003073E">
              <w:t>6.6</w:t>
            </w:r>
          </w:p>
        </w:tc>
        <w:tc>
          <w:tcPr>
            <w:tcW w:w="3478" w:type="dxa"/>
            <w:vAlign w:val="center"/>
          </w:tcPr>
          <w:p w14:paraId="3D741BF6" w14:textId="77777777" w:rsidR="00ED3FDF" w:rsidRPr="0003073E" w:rsidRDefault="00ED3FDF" w:rsidP="00DF014F">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2A6170EE"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773615A7"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70E99489" w14:textId="77777777" w:rsidR="00ED3FDF" w:rsidRPr="0003073E" w:rsidRDefault="00ED3FDF" w:rsidP="00DF014F">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4BF44920" w14:textId="77777777" w:rsidR="00ED3FDF" w:rsidRPr="0003073E" w:rsidRDefault="00ED3FDF" w:rsidP="00DF014F">
            <w:pPr>
              <w:contextualSpacing/>
              <w:jc w:val="center"/>
              <w:rPr>
                <w:sz w:val="20"/>
                <w:szCs w:val="20"/>
                <w:lang w:val="en-US"/>
              </w:rPr>
            </w:pPr>
            <w:r w:rsidRPr="0003073E">
              <w:rPr>
                <w:iCs/>
                <w:sz w:val="20"/>
                <w:szCs w:val="20"/>
                <w:lang w:val="en-US"/>
              </w:rPr>
              <w:t>Obligatoriu depus odată cu oferta</w:t>
            </w:r>
          </w:p>
        </w:tc>
      </w:tr>
      <w:tr w:rsidR="00ED3FDF" w:rsidRPr="0003073E" w14:paraId="7F89F8E4" w14:textId="77777777" w:rsidTr="00DF014F">
        <w:tc>
          <w:tcPr>
            <w:tcW w:w="601" w:type="dxa"/>
            <w:shd w:val="clear" w:color="auto" w:fill="FFFFFF" w:themeFill="background1"/>
            <w:vAlign w:val="center"/>
          </w:tcPr>
          <w:p w14:paraId="02113068" w14:textId="77777777" w:rsidR="00ED3FDF" w:rsidRPr="0003073E" w:rsidRDefault="00ED3FDF" w:rsidP="00DF014F">
            <w:pPr>
              <w:tabs>
                <w:tab w:val="left" w:pos="612"/>
              </w:tabs>
              <w:contextualSpacing/>
              <w:jc w:val="both"/>
            </w:pPr>
            <w:r w:rsidRPr="0003073E">
              <w:t>6.</w:t>
            </w:r>
            <w:r>
              <w:t>7</w:t>
            </w:r>
          </w:p>
        </w:tc>
        <w:tc>
          <w:tcPr>
            <w:tcW w:w="3478" w:type="dxa"/>
            <w:shd w:val="clear" w:color="auto" w:fill="FFFFFF" w:themeFill="background1"/>
            <w:vAlign w:val="center"/>
          </w:tcPr>
          <w:p w14:paraId="687AC1A6" w14:textId="77777777" w:rsidR="00ED3FDF" w:rsidRPr="00844779" w:rsidRDefault="00ED3FDF" w:rsidP="00DF014F">
            <w:pPr>
              <w:tabs>
                <w:tab w:val="left" w:pos="612"/>
              </w:tabs>
              <w:spacing w:before="120" w:after="120"/>
              <w:contextualSpacing/>
              <w:jc w:val="both"/>
              <w:rPr>
                <w:lang w:val="en-US"/>
              </w:rPr>
            </w:pPr>
            <w:r w:rsidRPr="00844779">
              <w:rPr>
                <w:lang w:val="en-US"/>
              </w:rPr>
              <w:t>Declarație cu privire la specialiștii  atestați în construcții, care activează în cadrul întreprinderii</w:t>
            </w:r>
          </w:p>
        </w:tc>
        <w:tc>
          <w:tcPr>
            <w:tcW w:w="4490" w:type="dxa"/>
            <w:shd w:val="clear" w:color="auto" w:fill="FFFFFF" w:themeFill="background1"/>
            <w:vAlign w:val="center"/>
          </w:tcPr>
          <w:p w14:paraId="4863DC2B" w14:textId="77777777" w:rsidR="00ED3FDF" w:rsidRPr="00844779" w:rsidRDefault="00ED3FDF" w:rsidP="00DF014F">
            <w:pPr>
              <w:tabs>
                <w:tab w:val="left" w:pos="-284"/>
                <w:tab w:val="left" w:pos="-119"/>
              </w:tabs>
              <w:contextualSpacing/>
              <w:jc w:val="both"/>
              <w:rPr>
                <w:sz w:val="20"/>
                <w:szCs w:val="20"/>
              </w:rPr>
            </w:pPr>
            <w:r w:rsidRPr="00844779">
              <w:rPr>
                <w:rStyle w:val="fontstyle01"/>
                <w:color w:val="auto"/>
                <w:lang w:val="ro-MD"/>
              </w:rPr>
              <w:t xml:space="preserve">Certificatul de atestare tehnico-profesională </w:t>
            </w:r>
            <w:bookmarkStart w:id="48" w:name="_Hlk198892182"/>
            <w:r w:rsidRPr="00844779">
              <w:rPr>
                <w:rStyle w:val="fontstyle01"/>
                <w:color w:val="auto"/>
                <w:lang w:val="ro-MD"/>
              </w:rPr>
              <w:t xml:space="preserve">a </w:t>
            </w:r>
            <w:r w:rsidRPr="00844779">
              <w:rPr>
                <w:rStyle w:val="fontstyle01"/>
                <w:b/>
                <w:bCs/>
                <w:color w:val="auto"/>
                <w:u w:val="single"/>
                <w:lang w:val="ro-MD"/>
              </w:rPr>
              <w:t xml:space="preserve">Responsabilului tehnic </w:t>
            </w:r>
            <w:r w:rsidRPr="00844779">
              <w:rPr>
                <w:rStyle w:val="fontstyle01"/>
                <w:color w:val="auto"/>
                <w:lang w:val="ro-MD"/>
              </w:rPr>
              <w:t xml:space="preserve">în domeniului: </w:t>
            </w:r>
            <w:r w:rsidRPr="00844779">
              <w:rPr>
                <w:b/>
                <w:iCs/>
                <w:sz w:val="20"/>
                <w:szCs w:val="20"/>
                <w:lang w:val="en-US" w:eastAsia="en-US"/>
              </w:rPr>
              <w:t xml:space="preserve">Соnstruсții industriale și civile, Instalații și rețele de alimentare cu apă și canalizare </w:t>
            </w:r>
            <w:bookmarkEnd w:id="48"/>
            <w:r w:rsidRPr="00844779">
              <w:rPr>
                <w:bCs/>
                <w:i/>
                <w:sz w:val="20"/>
                <w:szCs w:val="20"/>
                <w:lang w:eastAsia="en-US"/>
              </w:rPr>
              <w:t xml:space="preserve"> </w:t>
            </w:r>
            <w:r w:rsidRPr="00844779">
              <w:rPr>
                <w:rStyle w:val="fontstyle01"/>
                <w:color w:val="auto"/>
                <w:lang w:val="ro-MD"/>
              </w:rPr>
              <w:t>-</w:t>
            </w:r>
            <w:r w:rsidRPr="00844779">
              <w:rPr>
                <w:i/>
                <w:iCs/>
                <w:sz w:val="20"/>
                <w:szCs w:val="20"/>
              </w:rPr>
              <w:t xml:space="preserve"> confirmat prin  semnătura electronică a  Participantului</w:t>
            </w:r>
            <w:r w:rsidRPr="00844779">
              <w:rPr>
                <w:iCs/>
                <w:sz w:val="20"/>
                <w:szCs w:val="20"/>
              </w:rPr>
              <w:t>.</w:t>
            </w:r>
          </w:p>
        </w:tc>
        <w:tc>
          <w:tcPr>
            <w:tcW w:w="1619" w:type="dxa"/>
            <w:shd w:val="clear" w:color="auto" w:fill="FFFFFF" w:themeFill="background1"/>
          </w:tcPr>
          <w:p w14:paraId="3A022674" w14:textId="77777777" w:rsidR="00ED3FDF" w:rsidRPr="0003073E" w:rsidRDefault="00ED3FDF" w:rsidP="00DF014F">
            <w:pPr>
              <w:contextualSpacing/>
              <w:jc w:val="center"/>
              <w:rPr>
                <w:sz w:val="20"/>
                <w:szCs w:val="20"/>
                <w:lang w:val="en-US"/>
              </w:rPr>
            </w:pPr>
            <w:r w:rsidRPr="0003073E">
              <w:rPr>
                <w:iCs/>
                <w:sz w:val="20"/>
                <w:szCs w:val="20"/>
                <w:lang w:val="en-US"/>
              </w:rPr>
              <w:t>Obligatoriu depus odată cu oferta</w:t>
            </w:r>
          </w:p>
        </w:tc>
      </w:tr>
      <w:tr w:rsidR="00ED3FDF" w:rsidRPr="0003073E" w14:paraId="6DE3CD7B" w14:textId="77777777" w:rsidTr="00DF014F">
        <w:tc>
          <w:tcPr>
            <w:tcW w:w="601" w:type="dxa"/>
            <w:shd w:val="clear" w:color="auto" w:fill="FFFFFF" w:themeFill="background1"/>
            <w:vAlign w:val="center"/>
          </w:tcPr>
          <w:p w14:paraId="6B1E5157" w14:textId="77777777" w:rsidR="00ED3FDF" w:rsidRPr="0003073E" w:rsidRDefault="00ED3FDF" w:rsidP="00DF014F">
            <w:pPr>
              <w:tabs>
                <w:tab w:val="left" w:pos="612"/>
              </w:tabs>
              <w:contextualSpacing/>
              <w:jc w:val="both"/>
            </w:pPr>
            <w:r w:rsidRPr="0003073E">
              <w:t>6.</w:t>
            </w:r>
            <w:r>
              <w:t>8</w:t>
            </w:r>
          </w:p>
        </w:tc>
        <w:tc>
          <w:tcPr>
            <w:tcW w:w="3478" w:type="dxa"/>
            <w:shd w:val="clear" w:color="auto" w:fill="FFFFFF" w:themeFill="background1"/>
            <w:vAlign w:val="center"/>
          </w:tcPr>
          <w:p w14:paraId="05236308" w14:textId="77777777" w:rsidR="00ED3FDF" w:rsidRPr="0003073E" w:rsidRDefault="00ED3FDF" w:rsidP="00DF014F">
            <w:pPr>
              <w:tabs>
                <w:tab w:val="left" w:pos="612"/>
              </w:tabs>
              <w:spacing w:before="120" w:after="120"/>
              <w:contextualSpacing/>
              <w:jc w:val="both"/>
              <w:rPr>
                <w:lang w:val="en-US"/>
              </w:rPr>
            </w:pPr>
            <w:r w:rsidRPr="0003073E">
              <w:t>Certificate de conformitate și calitate la principalele materiale utilizate</w:t>
            </w:r>
          </w:p>
        </w:tc>
        <w:tc>
          <w:tcPr>
            <w:tcW w:w="4490" w:type="dxa"/>
            <w:shd w:val="clear" w:color="auto" w:fill="FFFFFF" w:themeFill="background1"/>
            <w:vAlign w:val="center"/>
          </w:tcPr>
          <w:p w14:paraId="399AD717" w14:textId="77777777" w:rsidR="00ED3FDF" w:rsidRPr="0003073E" w:rsidRDefault="00ED3FDF" w:rsidP="00DF014F">
            <w:pPr>
              <w:tabs>
                <w:tab w:val="left" w:pos="612"/>
              </w:tabs>
              <w:spacing w:before="120" w:after="120"/>
              <w:contextualSpacing/>
              <w:jc w:val="both"/>
              <w:rPr>
                <w:iCs/>
                <w:sz w:val="20"/>
                <w:szCs w:val="20"/>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043A5524" w14:textId="77777777" w:rsidR="00ED3FDF" w:rsidRPr="0003073E" w:rsidRDefault="00ED3FDF" w:rsidP="00DF014F">
            <w:pPr>
              <w:tabs>
                <w:tab w:val="left" w:pos="612"/>
              </w:tabs>
              <w:spacing w:before="120" w:after="120"/>
              <w:contextualSpacing/>
              <w:jc w:val="both"/>
              <w:rPr>
                <w:rStyle w:val="12"/>
                <w:rFonts w:eastAsia="Calibri"/>
                <w:sz w:val="20"/>
                <w:szCs w:val="20"/>
                <w:lang w:val="en-US"/>
              </w:rPr>
            </w:pPr>
          </w:p>
        </w:tc>
        <w:tc>
          <w:tcPr>
            <w:tcW w:w="1619" w:type="dxa"/>
            <w:shd w:val="clear" w:color="auto" w:fill="FFFFFF" w:themeFill="background1"/>
          </w:tcPr>
          <w:p w14:paraId="4CE0FA01" w14:textId="77777777" w:rsidR="00ED3FDF" w:rsidRPr="0003073E" w:rsidRDefault="00ED3FDF" w:rsidP="00DF014F">
            <w:pPr>
              <w:jc w:val="center"/>
              <w:rPr>
                <w:iCs/>
                <w:sz w:val="20"/>
                <w:szCs w:val="20"/>
                <w:lang w:val="en-US"/>
              </w:rPr>
            </w:pPr>
            <w:r w:rsidRPr="0003073E">
              <w:rPr>
                <w:iCs/>
                <w:sz w:val="20"/>
                <w:szCs w:val="20"/>
                <w:lang w:val="en-US"/>
              </w:rPr>
              <w:t>Obligatoriu depus odată cu oferta</w:t>
            </w:r>
          </w:p>
        </w:tc>
      </w:tr>
      <w:tr w:rsidR="00ED3FDF" w:rsidRPr="0003073E" w14:paraId="58F019B6" w14:textId="77777777" w:rsidTr="00DF014F">
        <w:tc>
          <w:tcPr>
            <w:tcW w:w="601" w:type="dxa"/>
            <w:shd w:val="clear" w:color="auto" w:fill="E7E6E6" w:themeFill="background2"/>
            <w:vAlign w:val="center"/>
          </w:tcPr>
          <w:p w14:paraId="574ECEB5" w14:textId="77777777" w:rsidR="00ED3FDF" w:rsidRPr="0003073E" w:rsidRDefault="00ED3FDF" w:rsidP="00DF014F">
            <w:pPr>
              <w:tabs>
                <w:tab w:val="left" w:pos="612"/>
              </w:tabs>
              <w:contextualSpacing/>
              <w:jc w:val="both"/>
            </w:pPr>
            <w:r w:rsidRPr="0003073E">
              <w:t>7.</w:t>
            </w:r>
          </w:p>
        </w:tc>
        <w:tc>
          <w:tcPr>
            <w:tcW w:w="9587" w:type="dxa"/>
            <w:gridSpan w:val="3"/>
            <w:shd w:val="clear" w:color="auto" w:fill="E7E6E6" w:themeFill="background2"/>
            <w:vAlign w:val="center"/>
          </w:tcPr>
          <w:p w14:paraId="055CECAB" w14:textId="77777777" w:rsidR="00ED3FDF" w:rsidRPr="0003073E" w:rsidRDefault="00ED3FDF" w:rsidP="00DF014F">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ED3FDF" w:rsidRPr="0003073E" w14:paraId="565F330A" w14:textId="77777777" w:rsidTr="00DF014F">
        <w:tc>
          <w:tcPr>
            <w:tcW w:w="601" w:type="dxa"/>
            <w:shd w:val="clear" w:color="auto" w:fill="FFFFFF" w:themeFill="background1"/>
            <w:vAlign w:val="center"/>
          </w:tcPr>
          <w:p w14:paraId="0E1740CC" w14:textId="77777777" w:rsidR="00ED3FDF" w:rsidRPr="0003073E" w:rsidRDefault="00ED3FDF" w:rsidP="00DF014F">
            <w:pPr>
              <w:tabs>
                <w:tab w:val="left" w:pos="612"/>
              </w:tabs>
              <w:contextualSpacing/>
              <w:jc w:val="both"/>
            </w:pPr>
            <w:r w:rsidRPr="0003073E">
              <w:t>7.1</w:t>
            </w:r>
          </w:p>
        </w:tc>
        <w:tc>
          <w:tcPr>
            <w:tcW w:w="3478" w:type="dxa"/>
            <w:shd w:val="clear" w:color="auto" w:fill="FFFFFF" w:themeFill="background1"/>
          </w:tcPr>
          <w:p w14:paraId="2D1D983E" w14:textId="77777777" w:rsidR="00ED3FDF" w:rsidRPr="0003073E" w:rsidRDefault="00ED3FDF" w:rsidP="00DF014F">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63665CF6"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69092C6C"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1FFA0A05" w14:textId="77777777" w:rsidR="00ED3FDF" w:rsidRPr="0003073E" w:rsidRDefault="00ED3FDF" w:rsidP="00DF014F">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ED3FDF" w:rsidRPr="0003073E" w14:paraId="0F8E09E4" w14:textId="77777777" w:rsidTr="00DF014F">
        <w:tc>
          <w:tcPr>
            <w:tcW w:w="601" w:type="dxa"/>
            <w:vAlign w:val="center"/>
          </w:tcPr>
          <w:p w14:paraId="1D35DC94" w14:textId="77777777" w:rsidR="00ED3FDF" w:rsidRPr="0003073E" w:rsidRDefault="00ED3FDF" w:rsidP="00DF014F">
            <w:pPr>
              <w:tabs>
                <w:tab w:val="left" w:pos="612"/>
              </w:tabs>
              <w:contextualSpacing/>
              <w:jc w:val="both"/>
            </w:pPr>
            <w:r w:rsidRPr="0003073E">
              <w:t>7.2</w:t>
            </w:r>
          </w:p>
        </w:tc>
        <w:tc>
          <w:tcPr>
            <w:tcW w:w="3478" w:type="dxa"/>
          </w:tcPr>
          <w:p w14:paraId="365BDA5B" w14:textId="77777777" w:rsidR="00ED3FDF" w:rsidRPr="0003073E" w:rsidRDefault="00ED3FDF" w:rsidP="00DF014F">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7CD49E8F"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03D3DB6C"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7195814B" w14:textId="77777777" w:rsidR="00ED3FDF" w:rsidRPr="0003073E" w:rsidRDefault="00ED3FDF" w:rsidP="00DF014F">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ED3FDF" w:rsidRPr="0003073E" w14:paraId="57D2B127" w14:textId="77777777" w:rsidTr="00DF014F">
        <w:tc>
          <w:tcPr>
            <w:tcW w:w="601" w:type="dxa"/>
            <w:vAlign w:val="center"/>
          </w:tcPr>
          <w:p w14:paraId="571E3C2E" w14:textId="77777777" w:rsidR="00ED3FDF" w:rsidRPr="0003073E" w:rsidRDefault="00ED3FDF" w:rsidP="00DF014F">
            <w:pPr>
              <w:tabs>
                <w:tab w:val="left" w:pos="612"/>
              </w:tabs>
              <w:contextualSpacing/>
              <w:jc w:val="both"/>
            </w:pPr>
            <w:r w:rsidRPr="0003073E">
              <w:t>7.3</w:t>
            </w:r>
          </w:p>
        </w:tc>
        <w:tc>
          <w:tcPr>
            <w:tcW w:w="3478" w:type="dxa"/>
          </w:tcPr>
          <w:p w14:paraId="3DF78E12" w14:textId="77777777" w:rsidR="00ED3FDF" w:rsidRPr="0003073E" w:rsidRDefault="00ED3FDF" w:rsidP="00DF014F">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5D122ED1"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1D9ADF72"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597AD1E2" w14:textId="77777777" w:rsidR="00ED3FDF" w:rsidRPr="0003073E" w:rsidRDefault="00ED3FDF" w:rsidP="00DF014F">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ED3FDF" w:rsidRPr="0003073E" w14:paraId="00DA0CC7" w14:textId="77777777" w:rsidTr="00DF014F">
        <w:tc>
          <w:tcPr>
            <w:tcW w:w="601" w:type="dxa"/>
            <w:vAlign w:val="center"/>
          </w:tcPr>
          <w:p w14:paraId="48E30E24" w14:textId="77777777" w:rsidR="00ED3FDF" w:rsidRPr="0003073E" w:rsidRDefault="00ED3FDF" w:rsidP="00DF014F">
            <w:pPr>
              <w:tabs>
                <w:tab w:val="left" w:pos="612"/>
              </w:tabs>
              <w:contextualSpacing/>
              <w:jc w:val="both"/>
            </w:pPr>
            <w:r w:rsidRPr="0003073E">
              <w:t>7.4</w:t>
            </w:r>
          </w:p>
        </w:tc>
        <w:tc>
          <w:tcPr>
            <w:tcW w:w="3478" w:type="dxa"/>
          </w:tcPr>
          <w:p w14:paraId="49A26746" w14:textId="77777777" w:rsidR="00ED3FDF" w:rsidRPr="0003073E" w:rsidRDefault="00ED3FDF" w:rsidP="00DF014F">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7660CD5B"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7AB30F98"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426A3E05" w14:textId="77777777" w:rsidR="00ED3FDF" w:rsidRPr="0003073E" w:rsidRDefault="00ED3FDF" w:rsidP="00DF014F">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ED3FDF" w:rsidRPr="0003073E" w14:paraId="1D4F67C1" w14:textId="77777777" w:rsidTr="00DF014F">
        <w:tc>
          <w:tcPr>
            <w:tcW w:w="601" w:type="dxa"/>
            <w:vAlign w:val="center"/>
          </w:tcPr>
          <w:p w14:paraId="4828E24B" w14:textId="77777777" w:rsidR="00ED3FDF" w:rsidRPr="0003073E" w:rsidRDefault="00ED3FDF" w:rsidP="00DF014F">
            <w:pPr>
              <w:tabs>
                <w:tab w:val="left" w:pos="612"/>
              </w:tabs>
              <w:contextualSpacing/>
              <w:jc w:val="both"/>
            </w:pPr>
            <w:r w:rsidRPr="0003073E">
              <w:t>7.5</w:t>
            </w:r>
          </w:p>
        </w:tc>
        <w:tc>
          <w:tcPr>
            <w:tcW w:w="3478" w:type="dxa"/>
          </w:tcPr>
          <w:p w14:paraId="637E3355" w14:textId="77777777" w:rsidR="00ED3FDF" w:rsidRPr="0003073E" w:rsidRDefault="00ED3FDF" w:rsidP="00DF014F">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7B84323F"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19888A15"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26261063" w14:textId="77777777" w:rsidR="00ED3FDF" w:rsidRPr="0003073E" w:rsidRDefault="00ED3FDF" w:rsidP="00DF014F">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ED3FDF" w:rsidRPr="0003073E" w14:paraId="596EF1DB" w14:textId="77777777" w:rsidTr="00DF014F">
        <w:tc>
          <w:tcPr>
            <w:tcW w:w="601" w:type="dxa"/>
            <w:vAlign w:val="center"/>
          </w:tcPr>
          <w:p w14:paraId="0A4C1D06" w14:textId="77777777" w:rsidR="00ED3FDF" w:rsidRPr="0003073E" w:rsidRDefault="00ED3FDF" w:rsidP="00DF014F">
            <w:pPr>
              <w:tabs>
                <w:tab w:val="left" w:pos="612"/>
              </w:tabs>
              <w:contextualSpacing/>
              <w:jc w:val="both"/>
            </w:pPr>
            <w:r w:rsidRPr="0003073E">
              <w:t>7.6</w:t>
            </w:r>
          </w:p>
        </w:tc>
        <w:tc>
          <w:tcPr>
            <w:tcW w:w="3478" w:type="dxa"/>
          </w:tcPr>
          <w:p w14:paraId="250234B7" w14:textId="77777777" w:rsidR="00ED3FDF" w:rsidRPr="0003073E" w:rsidRDefault="00ED3FDF" w:rsidP="00DF014F">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60AD1989" w14:textId="77777777" w:rsidR="00ED3FDF" w:rsidRPr="0003073E" w:rsidRDefault="00ED3FDF" w:rsidP="00DF014F">
            <w:pPr>
              <w:contextualSpacing/>
              <w:jc w:val="both"/>
              <w:rPr>
                <w:sz w:val="20"/>
                <w:szCs w:val="20"/>
              </w:rPr>
            </w:pPr>
            <w:r w:rsidRPr="0003073E">
              <w:rPr>
                <w:sz w:val="20"/>
                <w:szCs w:val="20"/>
              </w:rPr>
              <w:t xml:space="preserve">Conform Documentația standard </w:t>
            </w:r>
          </w:p>
          <w:p w14:paraId="6BB97A6D" w14:textId="77777777" w:rsidR="00ED3FDF" w:rsidRPr="0003073E" w:rsidRDefault="00ED3FDF" w:rsidP="00DF014F">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459AA9C0" w14:textId="77777777" w:rsidR="00ED3FDF" w:rsidRPr="0003073E" w:rsidRDefault="00ED3FDF" w:rsidP="00DF014F">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ED3FDF" w:rsidRPr="0003073E" w14:paraId="7246C242" w14:textId="77777777" w:rsidTr="00DF014F">
        <w:tc>
          <w:tcPr>
            <w:tcW w:w="601" w:type="dxa"/>
            <w:vAlign w:val="center"/>
          </w:tcPr>
          <w:p w14:paraId="104146DD" w14:textId="77777777" w:rsidR="00ED3FDF" w:rsidRPr="0003073E" w:rsidRDefault="00ED3FDF" w:rsidP="00DF014F">
            <w:pPr>
              <w:tabs>
                <w:tab w:val="left" w:pos="612"/>
              </w:tabs>
              <w:contextualSpacing/>
              <w:jc w:val="both"/>
            </w:pPr>
            <w:r w:rsidRPr="0003073E">
              <w:t>7.7</w:t>
            </w:r>
          </w:p>
        </w:tc>
        <w:tc>
          <w:tcPr>
            <w:tcW w:w="3478" w:type="dxa"/>
            <w:vAlign w:val="center"/>
          </w:tcPr>
          <w:p w14:paraId="334839C5" w14:textId="77777777" w:rsidR="00ED3FDF" w:rsidRPr="0003073E" w:rsidRDefault="00ED3FDF" w:rsidP="00DF014F">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74DCF7DB" w14:textId="77777777" w:rsidR="00ED3FDF" w:rsidRPr="0003073E" w:rsidRDefault="00ED3FDF" w:rsidP="00DF014F">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5C1D7CBA" w14:textId="77777777" w:rsidR="00ED3FDF" w:rsidRPr="0003073E" w:rsidRDefault="00ED3FDF" w:rsidP="00DF014F">
            <w:pPr>
              <w:jc w:val="center"/>
              <w:rPr>
                <w:sz w:val="20"/>
                <w:szCs w:val="20"/>
                <w:lang w:val="en-US"/>
              </w:rPr>
            </w:pPr>
            <w:r w:rsidRPr="0003073E">
              <w:rPr>
                <w:iCs/>
                <w:sz w:val="20"/>
                <w:szCs w:val="20"/>
                <w:lang w:val="en-US"/>
              </w:rPr>
              <w:t xml:space="preserve">Obligatoriu </w:t>
            </w:r>
          </w:p>
        </w:tc>
      </w:tr>
      <w:tr w:rsidR="00ED3FDF" w:rsidRPr="0003073E" w14:paraId="1770D938" w14:textId="77777777" w:rsidTr="00DF014F">
        <w:tc>
          <w:tcPr>
            <w:tcW w:w="601" w:type="dxa"/>
            <w:vAlign w:val="center"/>
          </w:tcPr>
          <w:p w14:paraId="1F976440" w14:textId="77777777" w:rsidR="00ED3FDF" w:rsidRPr="0003073E" w:rsidRDefault="00ED3FDF" w:rsidP="00DF014F">
            <w:pPr>
              <w:tabs>
                <w:tab w:val="left" w:pos="612"/>
              </w:tabs>
              <w:contextualSpacing/>
              <w:jc w:val="both"/>
            </w:pPr>
            <w:r w:rsidRPr="0003073E">
              <w:t>7.8</w:t>
            </w:r>
          </w:p>
        </w:tc>
        <w:tc>
          <w:tcPr>
            <w:tcW w:w="3478" w:type="dxa"/>
            <w:vAlign w:val="center"/>
          </w:tcPr>
          <w:p w14:paraId="0DEDB1E9" w14:textId="77777777" w:rsidR="00ED3FDF" w:rsidRPr="0015213B" w:rsidRDefault="00ED3FDF" w:rsidP="00DF014F">
            <w:pPr>
              <w:tabs>
                <w:tab w:val="left" w:pos="612"/>
              </w:tabs>
              <w:spacing w:before="120" w:after="120"/>
              <w:contextualSpacing/>
              <w:jc w:val="both"/>
            </w:pPr>
            <w:r w:rsidRPr="0015213B">
              <w:rPr>
                <w:iCs/>
              </w:rPr>
              <w:t xml:space="preserve">Certificat privind lipsa sau existența datoriilor la Bugetul Public Național, eliberat de Inspectoratul Fiscal </w:t>
            </w:r>
            <w:bookmarkStart w:id="49" w:name="_Hlk167094102"/>
            <w:r w:rsidRPr="0015213B">
              <w:rPr>
                <w:iCs/>
              </w:rPr>
              <w:t xml:space="preserve">sau </w:t>
            </w:r>
            <w:r w:rsidRPr="0015213B">
              <w:rPr>
                <w:i/>
              </w:rPr>
              <w:t>alte documente echivalente emise de autorităţi competente din ţara respectivă</w:t>
            </w:r>
            <w:bookmarkEnd w:id="49"/>
          </w:p>
        </w:tc>
        <w:tc>
          <w:tcPr>
            <w:tcW w:w="4490" w:type="dxa"/>
            <w:vAlign w:val="center"/>
          </w:tcPr>
          <w:p w14:paraId="72CEF622" w14:textId="77777777" w:rsidR="00ED3FDF" w:rsidRPr="0003073E" w:rsidRDefault="00ED3FDF" w:rsidP="00DF014F">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08C562ED" w14:textId="77777777" w:rsidR="00ED3FDF" w:rsidRPr="0003073E" w:rsidRDefault="00ED3FDF" w:rsidP="00DF014F">
            <w:pPr>
              <w:jc w:val="center"/>
              <w:rPr>
                <w:sz w:val="20"/>
                <w:szCs w:val="20"/>
                <w:lang w:val="en-US"/>
              </w:rPr>
            </w:pPr>
            <w:r w:rsidRPr="0003073E">
              <w:rPr>
                <w:iCs/>
                <w:sz w:val="20"/>
                <w:szCs w:val="20"/>
                <w:lang w:val="en-US"/>
              </w:rPr>
              <w:t xml:space="preserve">Obligatoriu </w:t>
            </w:r>
          </w:p>
        </w:tc>
      </w:tr>
      <w:tr w:rsidR="00ED3FDF" w:rsidRPr="0003073E" w14:paraId="085E968E" w14:textId="77777777" w:rsidTr="00DF014F">
        <w:trPr>
          <w:trHeight w:val="467"/>
        </w:trPr>
        <w:tc>
          <w:tcPr>
            <w:tcW w:w="601" w:type="dxa"/>
            <w:vAlign w:val="center"/>
          </w:tcPr>
          <w:p w14:paraId="5F49F8E2" w14:textId="77777777" w:rsidR="00ED3FDF" w:rsidRPr="0003073E" w:rsidRDefault="00ED3FDF" w:rsidP="00DF014F">
            <w:pPr>
              <w:tabs>
                <w:tab w:val="left" w:pos="612"/>
              </w:tabs>
              <w:contextualSpacing/>
              <w:jc w:val="both"/>
            </w:pPr>
            <w:r w:rsidRPr="0003073E">
              <w:t>7.9</w:t>
            </w:r>
          </w:p>
        </w:tc>
        <w:tc>
          <w:tcPr>
            <w:tcW w:w="3478" w:type="dxa"/>
          </w:tcPr>
          <w:p w14:paraId="33DDD124" w14:textId="77777777" w:rsidR="00ED3FDF" w:rsidRPr="0003073E" w:rsidRDefault="00ED3FDF" w:rsidP="00DF014F">
            <w:pPr>
              <w:jc w:val="both"/>
              <w:rPr>
                <w:color w:val="000000"/>
                <w:lang w:val="en-US"/>
              </w:rPr>
            </w:pPr>
            <w:r w:rsidRPr="0003073E">
              <w:rPr>
                <w:color w:val="000000"/>
                <w:lang w:val="en-US"/>
              </w:rPr>
              <w:t>Certificat de atribuirea a contului bancar, eliberat de bancă deținătoare de cont</w:t>
            </w:r>
          </w:p>
        </w:tc>
        <w:tc>
          <w:tcPr>
            <w:tcW w:w="4490" w:type="dxa"/>
          </w:tcPr>
          <w:p w14:paraId="5FAD2027" w14:textId="77777777" w:rsidR="00ED3FDF" w:rsidRPr="0003073E" w:rsidRDefault="00ED3FDF" w:rsidP="00DF014F">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0FB75C5A" w14:textId="77777777" w:rsidR="00ED3FDF" w:rsidRPr="0003073E" w:rsidRDefault="00ED3FDF" w:rsidP="00DF014F">
            <w:pPr>
              <w:jc w:val="center"/>
              <w:rPr>
                <w:sz w:val="20"/>
                <w:szCs w:val="20"/>
                <w:lang w:val="en-US"/>
              </w:rPr>
            </w:pPr>
            <w:r w:rsidRPr="0003073E">
              <w:rPr>
                <w:iCs/>
                <w:sz w:val="20"/>
                <w:szCs w:val="20"/>
                <w:lang w:val="en-US"/>
              </w:rPr>
              <w:t xml:space="preserve">Obligatoriu </w:t>
            </w:r>
          </w:p>
        </w:tc>
      </w:tr>
      <w:tr w:rsidR="00ED3FDF" w:rsidRPr="0003073E" w14:paraId="604CE7C8" w14:textId="77777777" w:rsidTr="00DF014F">
        <w:trPr>
          <w:trHeight w:val="385"/>
        </w:trPr>
        <w:tc>
          <w:tcPr>
            <w:tcW w:w="601" w:type="dxa"/>
            <w:vAlign w:val="center"/>
          </w:tcPr>
          <w:p w14:paraId="2FC27F5B" w14:textId="77777777" w:rsidR="00ED3FDF" w:rsidRPr="0003073E" w:rsidRDefault="00ED3FDF" w:rsidP="00DF014F">
            <w:pPr>
              <w:tabs>
                <w:tab w:val="left" w:pos="612"/>
              </w:tabs>
              <w:contextualSpacing/>
              <w:jc w:val="both"/>
            </w:pPr>
            <w:r w:rsidRPr="0003073E">
              <w:t>7.10</w:t>
            </w:r>
          </w:p>
        </w:tc>
        <w:tc>
          <w:tcPr>
            <w:tcW w:w="3478" w:type="dxa"/>
          </w:tcPr>
          <w:p w14:paraId="539CA19F" w14:textId="77777777" w:rsidR="00ED3FDF" w:rsidRPr="00844779" w:rsidRDefault="00ED3FDF" w:rsidP="00DF014F">
            <w:pPr>
              <w:jc w:val="both"/>
              <w:rPr>
                <w:color w:val="000000"/>
                <w:lang w:val="nl-NL"/>
              </w:rPr>
            </w:pPr>
            <w:r w:rsidRPr="00844779">
              <w:rPr>
                <w:rFonts w:eastAsia="PMingLiU"/>
                <w:lang w:val="nl-NL"/>
              </w:rPr>
              <w:t>Declarație privind p</w:t>
            </w:r>
            <w:r w:rsidRPr="00844779">
              <w:rPr>
                <w:lang w:val="nl-NL"/>
              </w:rPr>
              <w:t xml:space="preserve">erioada de </w:t>
            </w:r>
            <w:r w:rsidRPr="00844779">
              <w:rPr>
                <w:lang w:val="nl-NL"/>
              </w:rPr>
              <w:lastRenderedPageBreak/>
              <w:t xml:space="preserve">garanție asupra lucrărilor </w:t>
            </w:r>
            <w:r w:rsidRPr="00844779">
              <w:t>de cinstrucția</w:t>
            </w:r>
          </w:p>
        </w:tc>
        <w:tc>
          <w:tcPr>
            <w:tcW w:w="4490" w:type="dxa"/>
          </w:tcPr>
          <w:p w14:paraId="3AF12941" w14:textId="77777777" w:rsidR="00ED3FDF" w:rsidRPr="00844779" w:rsidRDefault="00ED3FDF" w:rsidP="00DF014F">
            <w:pPr>
              <w:ind w:firstLine="34"/>
              <w:jc w:val="both"/>
              <w:rPr>
                <w:iCs/>
                <w:sz w:val="20"/>
                <w:szCs w:val="20"/>
                <w:lang w:val="en-US"/>
              </w:rPr>
            </w:pPr>
            <w:r w:rsidRPr="00844779">
              <w:rPr>
                <w:rFonts w:eastAsia="PMingLiU"/>
                <w:sz w:val="20"/>
                <w:szCs w:val="20"/>
                <w:lang w:val="en-US"/>
              </w:rPr>
              <w:lastRenderedPageBreak/>
              <w:t xml:space="preserve">Declarație - </w:t>
            </w:r>
            <w:r w:rsidRPr="00844779">
              <w:rPr>
                <w:i/>
                <w:iCs/>
                <w:sz w:val="20"/>
                <w:szCs w:val="20"/>
                <w:lang w:val="en-US"/>
              </w:rPr>
              <w:t xml:space="preserve">confirmat prin  semnătura electronică a  </w:t>
            </w:r>
            <w:r w:rsidRPr="00844779">
              <w:rPr>
                <w:i/>
                <w:iCs/>
                <w:sz w:val="20"/>
                <w:szCs w:val="20"/>
                <w:lang w:val="en-US"/>
              </w:rPr>
              <w:lastRenderedPageBreak/>
              <w:t>Participantului</w:t>
            </w:r>
            <w:r w:rsidRPr="00844779">
              <w:rPr>
                <w:iCs/>
                <w:sz w:val="20"/>
                <w:szCs w:val="20"/>
                <w:lang w:val="en-US"/>
              </w:rPr>
              <w:t>.</w:t>
            </w:r>
          </w:p>
          <w:p w14:paraId="50C869F2" w14:textId="77777777" w:rsidR="00ED3FDF" w:rsidRPr="00844779" w:rsidRDefault="00ED3FDF" w:rsidP="00DF014F">
            <w:pPr>
              <w:ind w:firstLine="34"/>
              <w:jc w:val="both"/>
              <w:rPr>
                <w:sz w:val="20"/>
                <w:szCs w:val="20"/>
                <w:lang w:val="nl-NL"/>
              </w:rPr>
            </w:pPr>
            <w:r w:rsidRPr="00ED3FDF">
              <w:rPr>
                <w:b/>
                <w:i/>
                <w:sz w:val="20"/>
                <w:szCs w:val="20"/>
                <w:highlight w:val="yellow"/>
                <w:lang w:val="nl-NL"/>
              </w:rPr>
              <w:t xml:space="preserve">Perioada de garanție  pentru lucrările prevăzute este </w:t>
            </w:r>
            <w:r w:rsidRPr="00ED3FDF">
              <w:rPr>
                <w:b/>
                <w:i/>
                <w:sz w:val="20"/>
                <w:szCs w:val="20"/>
                <w:highlight w:val="yellow"/>
                <w:u w:val="single"/>
                <w:lang w:val="nl-NL"/>
              </w:rPr>
              <w:t>de 3 ani.</w:t>
            </w:r>
            <w:r w:rsidRPr="00844779">
              <w:rPr>
                <w:sz w:val="20"/>
                <w:szCs w:val="20"/>
                <w:lang w:val="nl-NL"/>
              </w:rPr>
              <w:t xml:space="preserve"> </w:t>
            </w:r>
          </w:p>
          <w:p w14:paraId="33953FC2" w14:textId="77777777" w:rsidR="00ED3FDF" w:rsidRPr="00844779" w:rsidRDefault="00ED3FDF" w:rsidP="00DF014F">
            <w:pPr>
              <w:ind w:firstLine="34"/>
              <w:jc w:val="both"/>
              <w:rPr>
                <w:color w:val="000000"/>
                <w:sz w:val="20"/>
                <w:szCs w:val="20"/>
              </w:rPr>
            </w:pPr>
            <w:r w:rsidRPr="00844779">
              <w:rPr>
                <w:sz w:val="20"/>
                <w:szCs w:val="20"/>
                <w:lang w:val="nl-NL"/>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vAlign w:val="center"/>
          </w:tcPr>
          <w:p w14:paraId="7FBBBCF4" w14:textId="77777777" w:rsidR="00ED3FDF" w:rsidRPr="0003073E" w:rsidRDefault="00ED3FDF" w:rsidP="00DF014F">
            <w:pPr>
              <w:jc w:val="center"/>
              <w:rPr>
                <w:sz w:val="20"/>
                <w:szCs w:val="20"/>
                <w:lang w:val="en-US"/>
              </w:rPr>
            </w:pPr>
            <w:r w:rsidRPr="0003073E">
              <w:rPr>
                <w:iCs/>
                <w:sz w:val="20"/>
                <w:szCs w:val="20"/>
                <w:lang w:val="en-US"/>
              </w:rPr>
              <w:lastRenderedPageBreak/>
              <w:t xml:space="preserve">Obligatoriu </w:t>
            </w:r>
          </w:p>
        </w:tc>
      </w:tr>
      <w:tr w:rsidR="00ED3FDF" w:rsidRPr="0003073E" w14:paraId="3DF6B29F" w14:textId="77777777" w:rsidTr="00DF014F">
        <w:tc>
          <w:tcPr>
            <w:tcW w:w="601" w:type="dxa"/>
            <w:shd w:val="clear" w:color="auto" w:fill="E7E6E6" w:themeFill="background2"/>
            <w:vAlign w:val="center"/>
          </w:tcPr>
          <w:p w14:paraId="0164C957" w14:textId="77777777" w:rsidR="00ED3FDF" w:rsidRPr="0003073E" w:rsidRDefault="00ED3FDF" w:rsidP="00DF014F">
            <w:pPr>
              <w:tabs>
                <w:tab w:val="left" w:pos="612"/>
              </w:tabs>
              <w:contextualSpacing/>
              <w:jc w:val="both"/>
              <w:rPr>
                <w:b/>
              </w:rPr>
            </w:pPr>
            <w:r w:rsidRPr="0003073E">
              <w:rPr>
                <w:b/>
              </w:rPr>
              <w:t>8.</w:t>
            </w:r>
          </w:p>
        </w:tc>
        <w:tc>
          <w:tcPr>
            <w:tcW w:w="7968" w:type="dxa"/>
            <w:gridSpan w:val="2"/>
            <w:shd w:val="clear" w:color="auto" w:fill="E7E6E6" w:themeFill="background2"/>
          </w:tcPr>
          <w:p w14:paraId="128CAE61" w14:textId="77777777" w:rsidR="00ED3FDF" w:rsidRPr="0003073E" w:rsidRDefault="00ED3FDF" w:rsidP="00DF014F">
            <w:pPr>
              <w:ind w:firstLine="34"/>
              <w:jc w:val="both"/>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3A0A7351" w14:textId="77777777" w:rsidR="00ED3FDF" w:rsidRPr="0003073E" w:rsidRDefault="00ED3FDF" w:rsidP="00DF014F">
            <w:pPr>
              <w:tabs>
                <w:tab w:val="left" w:pos="612"/>
              </w:tabs>
              <w:spacing w:before="120" w:after="120"/>
              <w:jc w:val="center"/>
              <w:rPr>
                <w:iCs/>
                <w:sz w:val="20"/>
                <w:szCs w:val="20"/>
                <w:lang w:val="en-US"/>
              </w:rPr>
            </w:pPr>
          </w:p>
        </w:tc>
      </w:tr>
      <w:tr w:rsidR="00ED3FDF" w:rsidRPr="0003073E" w14:paraId="7FCC5F8B" w14:textId="77777777" w:rsidTr="00DF014F">
        <w:trPr>
          <w:trHeight w:val="1818"/>
        </w:trPr>
        <w:tc>
          <w:tcPr>
            <w:tcW w:w="601" w:type="dxa"/>
            <w:vAlign w:val="center"/>
          </w:tcPr>
          <w:p w14:paraId="3C2F44CB" w14:textId="77777777" w:rsidR="00ED3FDF" w:rsidRPr="0003073E" w:rsidRDefault="00ED3FDF" w:rsidP="00DF014F">
            <w:pPr>
              <w:tabs>
                <w:tab w:val="left" w:pos="612"/>
              </w:tabs>
              <w:contextualSpacing/>
              <w:jc w:val="both"/>
            </w:pPr>
            <w:r w:rsidRPr="0003073E">
              <w:t>8.1</w:t>
            </w:r>
          </w:p>
        </w:tc>
        <w:tc>
          <w:tcPr>
            <w:tcW w:w="3478" w:type="dxa"/>
          </w:tcPr>
          <w:p w14:paraId="7C6F0113" w14:textId="77777777" w:rsidR="00ED3FDF" w:rsidRPr="0015213B" w:rsidRDefault="00ED3FDF" w:rsidP="00DF014F">
            <w:pPr>
              <w:pStyle w:val="aff2"/>
              <w:jc w:val="both"/>
              <w:rPr>
                <w:iCs/>
                <w:sz w:val="22"/>
                <w:szCs w:val="22"/>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4989343B" w14:textId="77777777" w:rsidR="00ED3FDF" w:rsidRPr="0003073E" w:rsidRDefault="00ED3FDF" w:rsidP="00DF014F">
            <w:pPr>
              <w:pStyle w:val="4"/>
              <w:shd w:val="clear" w:color="auto" w:fill="FFFFFF"/>
              <w:tabs>
                <w:tab w:val="right" w:pos="426"/>
              </w:tabs>
              <w:spacing w:before="120" w:after="189"/>
              <w:contextualSpacing/>
              <w:jc w:val="both"/>
              <w:rPr>
                <w:iCs/>
                <w:sz w:val="20"/>
                <w:lang w:val="en-US"/>
              </w:rPr>
            </w:pPr>
            <w:proofErr w:type="spellStart"/>
            <w:r w:rsidRPr="0003073E">
              <w:rPr>
                <w:rFonts w:eastAsia="PMingLiU"/>
                <w:b w:val="0"/>
                <w:sz w:val="20"/>
                <w:lang w:val="en-US"/>
              </w:rPr>
              <w:t>Declarație</w:t>
            </w:r>
            <w:proofErr w:type="spellEnd"/>
            <w:r w:rsidRPr="0003073E">
              <w:rPr>
                <w:rFonts w:eastAsia="PMingLiU"/>
                <w:b w:val="0"/>
                <w:sz w:val="20"/>
                <w:lang w:val="en-US"/>
              </w:rPr>
              <w:t xml:space="preserve"> – </w:t>
            </w:r>
            <w:proofErr w:type="spellStart"/>
            <w:r w:rsidRPr="0003073E">
              <w:rPr>
                <w:rFonts w:eastAsia="PMingLiU"/>
                <w:b w:val="0"/>
                <w:sz w:val="20"/>
                <w:lang w:val="en-US"/>
              </w:rPr>
              <w:t>în</w:t>
            </w:r>
            <w:proofErr w:type="spellEnd"/>
            <w:r w:rsidRPr="0003073E">
              <w:rPr>
                <w:rFonts w:eastAsia="PMingLiU"/>
                <w:b w:val="0"/>
                <w:sz w:val="20"/>
                <w:lang w:val="en-US"/>
              </w:rPr>
              <w:t xml:space="preserve"> original </w:t>
            </w:r>
            <w:proofErr w:type="spellStart"/>
            <w:r w:rsidRPr="0003073E">
              <w:rPr>
                <w:b w:val="0"/>
                <w:i/>
                <w:iCs/>
                <w:sz w:val="20"/>
                <w:lang w:val="en-US"/>
              </w:rPr>
              <w:t>confirmat</w:t>
            </w:r>
            <w:proofErr w:type="spellEnd"/>
            <w:r w:rsidRPr="0003073E">
              <w:rPr>
                <w:b w:val="0"/>
                <w:i/>
                <w:iCs/>
                <w:sz w:val="20"/>
                <w:lang w:val="en-US"/>
              </w:rPr>
              <w:t xml:space="preserve"> </w:t>
            </w:r>
            <w:proofErr w:type="spellStart"/>
            <w:proofErr w:type="gramStart"/>
            <w:r w:rsidRPr="0003073E">
              <w:rPr>
                <w:b w:val="0"/>
                <w:i/>
                <w:iCs/>
                <w:sz w:val="20"/>
                <w:lang w:val="en-US"/>
              </w:rPr>
              <w:t>prin</w:t>
            </w:r>
            <w:proofErr w:type="spellEnd"/>
            <w:r w:rsidRPr="0003073E">
              <w:rPr>
                <w:b w:val="0"/>
                <w:i/>
                <w:iCs/>
                <w:sz w:val="20"/>
                <w:lang w:val="en-US"/>
              </w:rPr>
              <w:t xml:space="preserve">  </w:t>
            </w:r>
            <w:proofErr w:type="spellStart"/>
            <w:r w:rsidRPr="0003073E">
              <w:rPr>
                <w:b w:val="0"/>
                <w:i/>
                <w:iCs/>
                <w:sz w:val="20"/>
                <w:lang w:val="en-US"/>
              </w:rPr>
              <w:t>semnătura</w:t>
            </w:r>
            <w:proofErr w:type="spellEnd"/>
            <w:proofErr w:type="gramEnd"/>
            <w:r w:rsidRPr="0003073E">
              <w:rPr>
                <w:b w:val="0"/>
                <w:i/>
                <w:iCs/>
                <w:sz w:val="20"/>
                <w:lang w:val="en-US"/>
              </w:rPr>
              <w:t xml:space="preserve"> </w:t>
            </w:r>
            <w:proofErr w:type="spellStart"/>
            <w:r w:rsidRPr="0003073E">
              <w:rPr>
                <w:b w:val="0"/>
                <w:i/>
                <w:iCs/>
                <w:sz w:val="20"/>
                <w:lang w:val="en-US"/>
              </w:rPr>
              <w:t>și</w:t>
            </w:r>
            <w:proofErr w:type="spellEnd"/>
            <w:r w:rsidRPr="0003073E">
              <w:rPr>
                <w:b w:val="0"/>
                <w:i/>
                <w:iCs/>
                <w:sz w:val="20"/>
                <w:lang w:val="en-US"/>
              </w:rPr>
              <w:t xml:space="preserve"> </w:t>
            </w:r>
            <w:proofErr w:type="spellStart"/>
            <w:r w:rsidRPr="0003073E">
              <w:rPr>
                <w:b w:val="0"/>
                <w:i/>
                <w:iCs/>
                <w:sz w:val="20"/>
                <w:lang w:val="en-US"/>
              </w:rPr>
              <w:t>ștampila</w:t>
            </w:r>
            <w:proofErr w:type="spellEnd"/>
            <w:r w:rsidRPr="0003073E">
              <w:rPr>
                <w:b w:val="0"/>
                <w:i/>
                <w:iCs/>
                <w:sz w:val="20"/>
                <w:lang w:val="en-US"/>
              </w:rPr>
              <w:t xml:space="preserve"> </w:t>
            </w:r>
            <w:proofErr w:type="spellStart"/>
            <w:r w:rsidRPr="0003073E">
              <w:rPr>
                <w:b w:val="0"/>
                <w:i/>
                <w:iCs/>
                <w:sz w:val="20"/>
                <w:lang w:val="en-US"/>
              </w:rPr>
              <w:t>umedă</w:t>
            </w:r>
            <w:proofErr w:type="spellEnd"/>
            <w:r w:rsidRPr="0003073E">
              <w:rPr>
                <w:b w:val="0"/>
                <w:i/>
                <w:iCs/>
                <w:sz w:val="20"/>
                <w:lang w:val="en-US"/>
              </w:rPr>
              <w:t xml:space="preserve"> </w:t>
            </w:r>
            <w:proofErr w:type="gramStart"/>
            <w:r w:rsidRPr="0003073E">
              <w:rPr>
                <w:b w:val="0"/>
                <w:i/>
                <w:iCs/>
                <w:sz w:val="20"/>
                <w:lang w:val="en-US"/>
              </w:rPr>
              <w:t xml:space="preserve">a  </w:t>
            </w:r>
            <w:proofErr w:type="spellStart"/>
            <w:r w:rsidRPr="0003073E">
              <w:rPr>
                <w:b w:val="0"/>
                <w:i/>
                <w:iCs/>
                <w:sz w:val="20"/>
                <w:lang w:val="en-US"/>
              </w:rPr>
              <w:t>Participantului</w:t>
            </w:r>
            <w:proofErr w:type="spellEnd"/>
            <w:proofErr w:type="gramEnd"/>
            <w:r w:rsidRPr="0003073E">
              <w:rPr>
                <w:b w:val="0"/>
                <w:i/>
                <w:iCs/>
                <w:sz w:val="20"/>
                <w:lang w:val="en-US"/>
              </w:rPr>
              <w:t>,</w:t>
            </w:r>
            <w:r w:rsidRPr="0003073E">
              <w:rPr>
                <w:b w:val="0"/>
                <w:iCs/>
                <w:sz w:val="20"/>
                <w:lang w:val="en-US"/>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proofErr w:type="spellStart"/>
            <w:r w:rsidRPr="0003073E">
              <w:rPr>
                <w:rStyle w:val="aff"/>
                <w:rFonts w:ascii="Times New Roman" w:hAnsi="Times New Roman"/>
                <w:i/>
                <w:sz w:val="20"/>
                <w:lang w:val="en-US"/>
              </w:rPr>
              <w:t>să</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prezenta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Declarația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autorității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contractante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și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Agenției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Achiziții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în</w:t>
            </w:r>
            <w:proofErr w:type="spellEnd"/>
            <w:r w:rsidRPr="0003073E">
              <w:rPr>
                <w:rStyle w:val="aff"/>
                <w:rFonts w:ascii="Times New Roman" w:hAnsi="Times New Roman"/>
                <w:i/>
                <w:sz w:val="20"/>
                <w:lang w:val="en-US"/>
              </w:rPr>
              <w:t xml:space="preserve"> termen de 5 </w:t>
            </w:r>
            <w:proofErr w:type="spellStart"/>
            <w:r w:rsidRPr="0003073E">
              <w:rPr>
                <w:rStyle w:val="aff"/>
                <w:rFonts w:ascii="Times New Roman" w:hAnsi="Times New Roman"/>
                <w:i/>
                <w:sz w:val="20"/>
                <w:lang w:val="en-US"/>
              </w:rPr>
              <w:t>zile</w:t>
            </w:r>
            <w:proofErr w:type="spellEnd"/>
            <w:r w:rsidRPr="0003073E">
              <w:rPr>
                <w:rStyle w:val="aff"/>
                <w:rFonts w:ascii="Times New Roman" w:hAnsi="Times New Roman"/>
                <w:i/>
                <w:sz w:val="20"/>
                <w:lang w:val="en-US"/>
              </w:rPr>
              <w:t xml:space="preserve"> de la data </w:t>
            </w:r>
            <w:proofErr w:type="spellStart"/>
            <w:r w:rsidRPr="0003073E">
              <w:rPr>
                <w:rStyle w:val="aff"/>
                <w:rFonts w:ascii="Times New Roman" w:hAnsi="Times New Roman"/>
                <w:i/>
                <w:sz w:val="20"/>
                <w:lang w:val="en-US"/>
              </w:rPr>
              <w:t>comunicării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rezultatelor</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procedurii</w:t>
            </w:r>
            <w:proofErr w:type="spellEnd"/>
            <w:r w:rsidRPr="0003073E">
              <w:rPr>
                <w:rStyle w:val="aff"/>
                <w:rFonts w:ascii="Times New Roman" w:hAnsi="Times New Roman"/>
                <w:i/>
                <w:sz w:val="20"/>
                <w:lang w:val="en-US"/>
              </w:rPr>
              <w:t xml:space="preserve"> de </w:t>
            </w:r>
            <w:proofErr w:type="spellStart"/>
            <w:r w:rsidRPr="0003073E">
              <w:rPr>
                <w:rStyle w:val="aff"/>
                <w:rFonts w:ascii="Times New Roman" w:hAnsi="Times New Roman"/>
                <w:i/>
                <w:sz w:val="20"/>
                <w:lang w:val="en-US"/>
              </w:rPr>
              <w:t>achiziție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publică</w:t>
            </w:r>
            <w:proofErr w:type="spellEnd"/>
            <w:r w:rsidRPr="0003073E">
              <w:rPr>
                <w:rStyle w:val="aff"/>
                <w:rFonts w:ascii="Times New Roman" w:hAnsi="Times New Roman"/>
                <w:i/>
                <w:sz w:val="20"/>
                <w:lang w:val="en-US"/>
              </w:rPr>
              <w:t>.</w:t>
            </w:r>
          </w:p>
        </w:tc>
        <w:tc>
          <w:tcPr>
            <w:tcW w:w="1619" w:type="dxa"/>
          </w:tcPr>
          <w:p w14:paraId="2FA59EDD" w14:textId="77777777" w:rsidR="00ED3FDF" w:rsidRPr="0003073E" w:rsidRDefault="00ED3FDF" w:rsidP="00DF014F">
            <w:pPr>
              <w:jc w:val="center"/>
            </w:pPr>
            <w:r w:rsidRPr="0003073E">
              <w:rPr>
                <w:iCs/>
                <w:sz w:val="20"/>
                <w:szCs w:val="20"/>
                <w:lang w:val="en-US"/>
              </w:rPr>
              <w:t>Obligatoriu</w:t>
            </w:r>
          </w:p>
        </w:tc>
      </w:tr>
      <w:tr w:rsidR="00ED3FDF" w:rsidRPr="0003073E" w14:paraId="1023B6A6" w14:textId="77777777" w:rsidTr="00DF014F">
        <w:tc>
          <w:tcPr>
            <w:tcW w:w="601" w:type="dxa"/>
            <w:vAlign w:val="center"/>
          </w:tcPr>
          <w:p w14:paraId="5E7A60D7" w14:textId="77777777" w:rsidR="00ED3FDF" w:rsidRPr="0003073E" w:rsidRDefault="00ED3FDF" w:rsidP="00DF014F">
            <w:pPr>
              <w:tabs>
                <w:tab w:val="left" w:pos="612"/>
              </w:tabs>
              <w:contextualSpacing/>
              <w:jc w:val="both"/>
            </w:pPr>
            <w:r w:rsidRPr="0003073E">
              <w:t>8.2</w:t>
            </w:r>
          </w:p>
        </w:tc>
        <w:tc>
          <w:tcPr>
            <w:tcW w:w="3478" w:type="dxa"/>
          </w:tcPr>
          <w:p w14:paraId="17E1F000" w14:textId="77777777" w:rsidR="00ED3FDF" w:rsidRPr="0003073E" w:rsidRDefault="00ED3FDF" w:rsidP="00DF014F">
            <w:pPr>
              <w:pStyle w:val="aff2"/>
              <w:rPr>
                <w:iCs/>
                <w:sz w:val="22"/>
                <w:szCs w:val="22"/>
                <w:lang w:val="en-US"/>
              </w:rPr>
            </w:pPr>
            <w:r w:rsidRPr="0003073E">
              <w:rPr>
                <w:sz w:val="22"/>
                <w:szCs w:val="22"/>
              </w:rPr>
              <w:t xml:space="preserve">Garanţie de bună execuţie a contractului </w:t>
            </w:r>
          </w:p>
        </w:tc>
        <w:tc>
          <w:tcPr>
            <w:tcW w:w="4490" w:type="dxa"/>
          </w:tcPr>
          <w:p w14:paraId="51C0E5F3" w14:textId="77777777" w:rsidR="00ED3FDF" w:rsidRPr="0003073E" w:rsidRDefault="00ED3FDF" w:rsidP="00DF014F">
            <w:pPr>
              <w:jc w:val="both"/>
              <w:rPr>
                <w:sz w:val="20"/>
                <w:szCs w:val="20"/>
              </w:rPr>
            </w:pPr>
            <w:r w:rsidRPr="0003073E">
              <w:rPr>
                <w:sz w:val="20"/>
                <w:szCs w:val="20"/>
              </w:rPr>
              <w:t>Conform Documentația standard, puncr. 98 și Contract de antrepriză, puncr. 4.10</w:t>
            </w:r>
          </w:p>
          <w:p w14:paraId="70426CB9" w14:textId="77777777" w:rsidR="00ED3FDF" w:rsidRPr="00B40263" w:rsidRDefault="00ED3FDF" w:rsidP="00DF014F">
            <w:pPr>
              <w:tabs>
                <w:tab w:val="left" w:pos="372"/>
              </w:tabs>
              <w:suppressAutoHyphens/>
              <w:spacing w:before="120" w:after="120"/>
              <w:ind w:left="372"/>
              <w:contextualSpacing/>
              <w:rPr>
                <w:i/>
                <w:sz w:val="20"/>
                <w:szCs w:val="20"/>
              </w:rPr>
            </w:pPr>
            <w:r w:rsidRPr="00B40263">
              <w:rPr>
                <w:i/>
                <w:sz w:val="20"/>
                <w:szCs w:val="20"/>
              </w:rPr>
              <w:t xml:space="preserve">Garanţia </w:t>
            </w:r>
            <w:r w:rsidRPr="00B40263">
              <w:rPr>
                <w:i/>
                <w:color w:val="000000"/>
                <w:sz w:val="20"/>
                <w:szCs w:val="20"/>
                <w:lang w:eastAsia="it-IT"/>
              </w:rPr>
              <w:t>de bună execuție a contractului</w:t>
            </w:r>
            <w:r w:rsidRPr="00B40263">
              <w:rPr>
                <w:i/>
                <w:sz w:val="20"/>
                <w:szCs w:val="20"/>
              </w:rPr>
              <w:t>:</w:t>
            </w:r>
          </w:p>
          <w:p w14:paraId="3F51E00E" w14:textId="77777777" w:rsidR="00ED3FDF" w:rsidRPr="00ED3FDF" w:rsidRDefault="00ED3FDF" w:rsidP="00ED3FDF">
            <w:pPr>
              <w:pStyle w:val="a"/>
              <w:numPr>
                <w:ilvl w:val="0"/>
                <w:numId w:val="37"/>
              </w:numPr>
              <w:tabs>
                <w:tab w:val="left" w:pos="372"/>
              </w:tabs>
              <w:suppressAutoHyphens/>
              <w:spacing w:before="120" w:after="120"/>
              <w:contextualSpacing/>
              <w:rPr>
                <w:i/>
                <w:sz w:val="20"/>
                <w:szCs w:val="20"/>
                <w:highlight w:val="yellow"/>
              </w:rPr>
            </w:pPr>
            <w:r w:rsidRPr="00ED3FDF">
              <w:rPr>
                <w:b/>
                <w:i/>
                <w:iCs/>
                <w:sz w:val="20"/>
                <w:szCs w:val="20"/>
                <w:highlight w:val="yellow"/>
                <w:u w:val="single"/>
                <w:lang w:eastAsia="ru-RU"/>
              </w:rPr>
              <w:t>10</w:t>
            </w:r>
            <w:proofErr w:type="gramStart"/>
            <w:r w:rsidRPr="00ED3FDF">
              <w:rPr>
                <w:b/>
                <w:i/>
                <w:iCs/>
                <w:sz w:val="20"/>
                <w:szCs w:val="20"/>
                <w:highlight w:val="yellow"/>
                <w:u w:val="single"/>
                <w:lang w:eastAsia="ru-RU"/>
              </w:rPr>
              <w:t>%</w:t>
            </w:r>
            <w:r w:rsidRPr="00ED3FDF">
              <w:rPr>
                <w:bCs/>
                <w:i/>
                <w:iCs/>
                <w:sz w:val="20"/>
                <w:szCs w:val="20"/>
                <w:highlight w:val="yellow"/>
                <w:lang w:eastAsia="ru-RU"/>
              </w:rPr>
              <w:t xml:space="preserve">  -</w:t>
            </w:r>
            <w:proofErr w:type="gramEnd"/>
            <w:r w:rsidRPr="00ED3FDF">
              <w:rPr>
                <w:bCs/>
                <w:i/>
                <w:iCs/>
                <w:sz w:val="20"/>
                <w:szCs w:val="20"/>
                <w:highlight w:val="yellow"/>
                <w:lang w:eastAsia="ru-RU"/>
              </w:rPr>
              <w:t xml:space="preserve"> </w:t>
            </w:r>
            <w:proofErr w:type="spellStart"/>
            <w:r w:rsidRPr="00ED3FDF">
              <w:rPr>
                <w:b/>
                <w:i/>
                <w:iCs/>
                <w:sz w:val="20"/>
                <w:szCs w:val="20"/>
                <w:highlight w:val="yellow"/>
                <w:lang w:eastAsia="ru-RU"/>
              </w:rPr>
              <w:t>rețineri</w:t>
            </w:r>
            <w:proofErr w:type="spellEnd"/>
            <w:r w:rsidRPr="00ED3FDF">
              <w:rPr>
                <w:b/>
                <w:i/>
                <w:iCs/>
                <w:sz w:val="20"/>
                <w:szCs w:val="20"/>
                <w:highlight w:val="yellow"/>
                <w:lang w:eastAsia="ru-RU"/>
              </w:rPr>
              <w:t xml:space="preserve"> </w:t>
            </w:r>
            <w:proofErr w:type="spellStart"/>
            <w:r w:rsidRPr="00ED3FDF">
              <w:rPr>
                <w:b/>
                <w:i/>
                <w:iCs/>
                <w:sz w:val="20"/>
                <w:szCs w:val="20"/>
                <w:highlight w:val="yellow"/>
                <w:lang w:eastAsia="ru-RU"/>
              </w:rPr>
              <w:t>succesive</w:t>
            </w:r>
            <w:proofErr w:type="spellEnd"/>
            <w:r w:rsidRPr="00ED3FDF">
              <w:rPr>
                <w:b/>
                <w:i/>
                <w:iCs/>
                <w:sz w:val="20"/>
                <w:szCs w:val="20"/>
                <w:highlight w:val="yellow"/>
                <w:lang w:eastAsia="ru-RU"/>
              </w:rPr>
              <w:t xml:space="preserve"> </w:t>
            </w:r>
            <w:proofErr w:type="spellStart"/>
            <w:r w:rsidRPr="00ED3FDF">
              <w:rPr>
                <w:b/>
                <w:i/>
                <w:iCs/>
                <w:sz w:val="20"/>
                <w:szCs w:val="20"/>
                <w:highlight w:val="yellow"/>
                <w:lang w:eastAsia="ru-RU"/>
              </w:rPr>
              <w:t>directe</w:t>
            </w:r>
            <w:proofErr w:type="spellEnd"/>
            <w:r w:rsidRPr="00ED3FDF">
              <w:rPr>
                <w:b/>
                <w:i/>
                <w:iCs/>
                <w:sz w:val="20"/>
                <w:szCs w:val="20"/>
                <w:highlight w:val="yellow"/>
                <w:lang w:eastAsia="ru-RU"/>
              </w:rPr>
              <w:t xml:space="preserve"> din </w:t>
            </w:r>
            <w:proofErr w:type="spellStart"/>
            <w:r w:rsidRPr="00ED3FDF">
              <w:rPr>
                <w:b/>
                <w:i/>
                <w:iCs/>
                <w:sz w:val="20"/>
                <w:szCs w:val="20"/>
                <w:highlight w:val="yellow"/>
                <w:lang w:eastAsia="ru-RU"/>
              </w:rPr>
              <w:t>plata</w:t>
            </w:r>
            <w:proofErr w:type="spellEnd"/>
            <w:r w:rsidRPr="00ED3FDF">
              <w:rPr>
                <w:b/>
                <w:i/>
                <w:iCs/>
                <w:sz w:val="20"/>
                <w:szCs w:val="20"/>
                <w:highlight w:val="yellow"/>
                <w:lang w:eastAsia="ru-RU"/>
              </w:rPr>
              <w:t xml:space="preserve"> </w:t>
            </w:r>
            <w:proofErr w:type="spellStart"/>
            <w:r w:rsidRPr="00ED3FDF">
              <w:rPr>
                <w:b/>
                <w:i/>
                <w:iCs/>
                <w:sz w:val="20"/>
                <w:szCs w:val="20"/>
                <w:highlight w:val="yellow"/>
                <w:lang w:eastAsia="ru-RU"/>
              </w:rPr>
              <w:t>cuvenită</w:t>
            </w:r>
            <w:proofErr w:type="spellEnd"/>
            <w:r w:rsidRPr="00ED3FDF">
              <w:rPr>
                <w:b/>
                <w:i/>
                <w:iCs/>
                <w:sz w:val="20"/>
                <w:szCs w:val="20"/>
                <w:highlight w:val="yellow"/>
                <w:lang w:eastAsia="ru-RU"/>
              </w:rPr>
              <w:t xml:space="preserve"> </w:t>
            </w:r>
            <w:proofErr w:type="spellStart"/>
            <w:r w:rsidRPr="00ED3FDF">
              <w:rPr>
                <w:b/>
                <w:i/>
                <w:iCs/>
                <w:sz w:val="20"/>
                <w:szCs w:val="20"/>
                <w:highlight w:val="yellow"/>
                <w:lang w:eastAsia="ru-RU"/>
              </w:rPr>
              <w:t>pentru</w:t>
            </w:r>
            <w:proofErr w:type="spellEnd"/>
            <w:r w:rsidRPr="00ED3FDF">
              <w:rPr>
                <w:b/>
                <w:i/>
                <w:iCs/>
                <w:sz w:val="20"/>
                <w:szCs w:val="20"/>
                <w:highlight w:val="yellow"/>
                <w:lang w:eastAsia="ru-RU"/>
              </w:rPr>
              <w:t xml:space="preserve"> </w:t>
            </w:r>
            <w:proofErr w:type="spellStart"/>
            <w:r w:rsidRPr="00ED3FDF">
              <w:rPr>
                <w:b/>
                <w:i/>
                <w:iCs/>
                <w:sz w:val="20"/>
                <w:szCs w:val="20"/>
                <w:highlight w:val="yellow"/>
                <w:lang w:eastAsia="ru-RU"/>
              </w:rPr>
              <w:t>facturile</w:t>
            </w:r>
            <w:proofErr w:type="spellEnd"/>
            <w:r w:rsidRPr="00ED3FDF">
              <w:rPr>
                <w:b/>
                <w:i/>
                <w:iCs/>
                <w:sz w:val="20"/>
                <w:szCs w:val="20"/>
                <w:highlight w:val="yellow"/>
                <w:lang w:eastAsia="ru-RU"/>
              </w:rPr>
              <w:t xml:space="preserve"> </w:t>
            </w:r>
            <w:proofErr w:type="spellStart"/>
            <w:r w:rsidRPr="00ED3FDF">
              <w:rPr>
                <w:b/>
                <w:i/>
                <w:iCs/>
                <w:sz w:val="20"/>
                <w:szCs w:val="20"/>
                <w:highlight w:val="yellow"/>
                <w:lang w:eastAsia="ru-RU"/>
              </w:rPr>
              <w:t>înaintate</w:t>
            </w:r>
            <w:proofErr w:type="spellEnd"/>
            <w:r w:rsidRPr="00ED3FDF">
              <w:rPr>
                <w:b/>
                <w:i/>
                <w:iCs/>
                <w:sz w:val="20"/>
                <w:szCs w:val="20"/>
                <w:highlight w:val="yellow"/>
                <w:lang w:eastAsia="ru-RU"/>
              </w:rPr>
              <w:t>;</w:t>
            </w:r>
          </w:p>
          <w:p w14:paraId="430D53D3" w14:textId="77777777" w:rsidR="00ED3FDF" w:rsidRPr="00ED3FDF" w:rsidRDefault="00ED3FDF" w:rsidP="00DF014F">
            <w:pPr>
              <w:tabs>
                <w:tab w:val="left" w:pos="372"/>
              </w:tabs>
              <w:suppressAutoHyphens/>
              <w:spacing w:before="120" w:after="120"/>
              <w:ind w:left="372"/>
              <w:contextualSpacing/>
              <w:rPr>
                <w:i/>
                <w:sz w:val="20"/>
                <w:szCs w:val="20"/>
                <w:highlight w:val="yellow"/>
              </w:rPr>
            </w:pPr>
            <w:r w:rsidRPr="00ED3FDF">
              <w:rPr>
                <w:b/>
                <w:i/>
                <w:iCs/>
                <w:sz w:val="20"/>
                <w:szCs w:val="20"/>
                <w:highlight w:val="yellow"/>
                <w:u w:val="single"/>
                <w:lang w:eastAsia="ru-RU"/>
              </w:rPr>
              <w:t>sau</w:t>
            </w:r>
          </w:p>
          <w:p w14:paraId="71559E37" w14:textId="77777777" w:rsidR="00ED3FDF" w:rsidRPr="00ED3FDF" w:rsidRDefault="00ED3FDF" w:rsidP="00ED3FDF">
            <w:pPr>
              <w:pStyle w:val="a"/>
              <w:numPr>
                <w:ilvl w:val="0"/>
                <w:numId w:val="37"/>
              </w:numPr>
              <w:tabs>
                <w:tab w:val="left" w:pos="372"/>
              </w:tabs>
              <w:suppressAutoHyphens/>
              <w:spacing w:before="120" w:after="120"/>
              <w:contextualSpacing/>
              <w:rPr>
                <w:i/>
                <w:sz w:val="20"/>
                <w:szCs w:val="20"/>
                <w:highlight w:val="yellow"/>
              </w:rPr>
            </w:pPr>
            <w:r w:rsidRPr="00ED3FDF">
              <w:rPr>
                <w:b/>
                <w:bCs/>
                <w:i/>
                <w:sz w:val="20"/>
                <w:szCs w:val="20"/>
                <w:highlight w:val="yellow"/>
                <w:u w:val="single"/>
              </w:rPr>
              <w:t>5%</w:t>
            </w:r>
            <w:r w:rsidRPr="00ED3FDF">
              <w:rPr>
                <w:b/>
                <w:bCs/>
                <w:i/>
                <w:sz w:val="20"/>
                <w:szCs w:val="20"/>
                <w:highlight w:val="yellow"/>
              </w:rPr>
              <w:t xml:space="preserve"> - </w:t>
            </w:r>
            <w:proofErr w:type="spellStart"/>
            <w:r w:rsidRPr="00ED3FDF">
              <w:rPr>
                <w:b/>
                <w:bCs/>
                <w:i/>
                <w:sz w:val="20"/>
                <w:szCs w:val="20"/>
                <w:highlight w:val="yellow"/>
              </w:rPr>
              <w:t>prin</w:t>
            </w:r>
            <w:proofErr w:type="spellEnd"/>
            <w:r w:rsidRPr="00ED3FDF">
              <w:rPr>
                <w:b/>
                <w:bCs/>
                <w:i/>
                <w:sz w:val="20"/>
                <w:szCs w:val="20"/>
                <w:highlight w:val="yellow"/>
              </w:rPr>
              <w:t xml:space="preserve"> transfer la </w:t>
            </w:r>
            <w:proofErr w:type="spellStart"/>
            <w:r w:rsidRPr="00ED3FDF">
              <w:rPr>
                <w:b/>
                <w:bCs/>
                <w:i/>
                <w:sz w:val="20"/>
                <w:szCs w:val="20"/>
                <w:highlight w:val="yellow"/>
              </w:rPr>
              <w:t>contul</w:t>
            </w:r>
            <w:proofErr w:type="spellEnd"/>
            <w:r w:rsidRPr="00ED3FDF">
              <w:rPr>
                <w:b/>
                <w:bCs/>
                <w:i/>
                <w:sz w:val="20"/>
                <w:szCs w:val="20"/>
                <w:highlight w:val="yellow"/>
              </w:rPr>
              <w:t xml:space="preserve"> </w:t>
            </w:r>
            <w:proofErr w:type="spellStart"/>
            <w:r w:rsidRPr="00ED3FDF">
              <w:rPr>
                <w:b/>
                <w:bCs/>
                <w:i/>
                <w:sz w:val="20"/>
                <w:szCs w:val="20"/>
                <w:highlight w:val="yellow"/>
              </w:rPr>
              <w:t>autorităţii</w:t>
            </w:r>
            <w:proofErr w:type="spellEnd"/>
            <w:r w:rsidRPr="00ED3FDF">
              <w:rPr>
                <w:b/>
                <w:bCs/>
                <w:i/>
                <w:sz w:val="20"/>
                <w:szCs w:val="20"/>
                <w:highlight w:val="yellow"/>
              </w:rPr>
              <w:t xml:space="preserve"> </w:t>
            </w:r>
            <w:proofErr w:type="spellStart"/>
            <w:r w:rsidRPr="00ED3FDF">
              <w:rPr>
                <w:b/>
                <w:bCs/>
                <w:i/>
                <w:sz w:val="20"/>
                <w:szCs w:val="20"/>
                <w:highlight w:val="yellow"/>
              </w:rPr>
              <w:t>contractante</w:t>
            </w:r>
            <w:proofErr w:type="spellEnd"/>
            <w:r w:rsidRPr="00ED3FDF">
              <w:rPr>
                <w:i/>
                <w:sz w:val="20"/>
                <w:szCs w:val="20"/>
                <w:highlight w:val="yellow"/>
              </w:rPr>
              <w:t xml:space="preserve">, conform </w:t>
            </w:r>
            <w:proofErr w:type="spellStart"/>
            <w:r w:rsidRPr="00ED3FDF">
              <w:rPr>
                <w:i/>
                <w:sz w:val="20"/>
                <w:szCs w:val="20"/>
                <w:highlight w:val="yellow"/>
              </w:rPr>
              <w:t>următoarelor</w:t>
            </w:r>
            <w:proofErr w:type="spellEnd"/>
            <w:r w:rsidRPr="00ED3FDF">
              <w:rPr>
                <w:i/>
                <w:sz w:val="20"/>
                <w:szCs w:val="20"/>
                <w:highlight w:val="yellow"/>
              </w:rPr>
              <w:t xml:space="preserve"> date </w:t>
            </w:r>
            <w:proofErr w:type="spellStart"/>
            <w:r w:rsidRPr="00ED3FDF">
              <w:rPr>
                <w:i/>
                <w:sz w:val="20"/>
                <w:szCs w:val="20"/>
                <w:highlight w:val="yellow"/>
              </w:rPr>
              <w:t>bancare</w:t>
            </w:r>
            <w:proofErr w:type="spellEnd"/>
            <w:r w:rsidRPr="00ED3FDF">
              <w:rPr>
                <w:i/>
                <w:sz w:val="20"/>
                <w:szCs w:val="20"/>
                <w:highlight w:val="yellow"/>
              </w:rPr>
              <w:t>:</w:t>
            </w:r>
          </w:p>
          <w:p w14:paraId="7CA398A4" w14:textId="77777777" w:rsidR="00ED3FDF" w:rsidRPr="0003073E" w:rsidRDefault="00ED3FDF" w:rsidP="00DF014F">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2B23C4BD" w14:textId="77777777" w:rsidR="00ED3FDF" w:rsidRPr="0003073E" w:rsidRDefault="00ED3FDF" w:rsidP="00DF014F">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163F5590" w14:textId="77777777" w:rsidR="00ED3FDF" w:rsidRPr="0003073E" w:rsidRDefault="00ED3FDF" w:rsidP="00DF014F">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16C2330E" w14:textId="77777777" w:rsidR="00ED3FDF" w:rsidRPr="0003073E" w:rsidRDefault="00ED3FDF" w:rsidP="00DF014F">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MD03TRPCDZ518440A00839AA</w:t>
            </w:r>
          </w:p>
          <w:p w14:paraId="332D6D57" w14:textId="77777777" w:rsidR="00ED3FDF" w:rsidRPr="0003073E" w:rsidRDefault="00ED3FDF" w:rsidP="00DF014F">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70C8607E" w14:textId="77777777" w:rsidR="00ED3FDF" w:rsidRPr="0003073E" w:rsidRDefault="00ED3FDF" w:rsidP="00DF014F">
            <w:pPr>
              <w:spacing w:after="120"/>
              <w:ind w:left="599"/>
              <w:contextualSpacing/>
              <w:rPr>
                <w:i/>
                <w:sz w:val="20"/>
                <w:szCs w:val="20"/>
              </w:rPr>
            </w:pPr>
            <w:r w:rsidRPr="0003073E">
              <w:rPr>
                <w:i/>
                <w:sz w:val="20"/>
                <w:szCs w:val="20"/>
              </w:rPr>
              <w:t xml:space="preserve">Trezoreria regională: </w:t>
            </w:r>
            <w:r w:rsidRPr="0015213B">
              <w:rPr>
                <w:b/>
                <w:i/>
                <w:sz w:val="20"/>
                <w:szCs w:val="20"/>
                <w:shd w:val="clear" w:color="auto" w:fill="FFFFFF"/>
                <w:lang w:val="nl-NL"/>
              </w:rPr>
              <w:t>Trezorera Regională Centru</w:t>
            </w:r>
          </w:p>
          <w:p w14:paraId="522AC353" w14:textId="77777777" w:rsidR="00ED3FDF" w:rsidRDefault="00ED3FDF" w:rsidP="00DF014F">
            <w:pPr>
              <w:contextualSpacing/>
              <w:jc w:val="both"/>
              <w:rPr>
                <w:iCs/>
                <w:sz w:val="20"/>
                <w:szCs w:val="20"/>
                <w:lang w:val="en-US"/>
              </w:rPr>
            </w:pPr>
            <w:r w:rsidRPr="0003073E">
              <w:rPr>
                <w:i/>
                <w:sz w:val="20"/>
                <w:szCs w:val="20"/>
              </w:rPr>
              <w:t>cu nota  “Pentru garanţia de bună execuție la „procedura de achiziție publică nr. _ din ____</w:t>
            </w:r>
            <w:r>
              <w:rPr>
                <w:i/>
                <w:sz w:val="20"/>
                <w:szCs w:val="20"/>
              </w:rPr>
              <w:t>2026</w:t>
            </w:r>
            <w:r w:rsidRPr="0003073E">
              <w:rPr>
                <w:i/>
                <w:sz w:val="20"/>
                <w:szCs w:val="20"/>
              </w:rPr>
              <w:t>”</w:t>
            </w:r>
            <w:r>
              <w:rPr>
                <w:iCs/>
                <w:sz w:val="20"/>
                <w:szCs w:val="20"/>
                <w:lang w:val="en-US"/>
              </w:rPr>
              <w:t xml:space="preserve"> </w:t>
            </w:r>
          </w:p>
          <w:p w14:paraId="4D94233D" w14:textId="77777777" w:rsidR="00ED3FDF" w:rsidRPr="00B40263" w:rsidRDefault="00ED3FDF" w:rsidP="00DF014F">
            <w:pPr>
              <w:ind w:left="372"/>
              <w:rPr>
                <w:iCs/>
                <w:sz w:val="20"/>
                <w:szCs w:val="20"/>
              </w:rPr>
            </w:pPr>
          </w:p>
        </w:tc>
        <w:tc>
          <w:tcPr>
            <w:tcW w:w="1619" w:type="dxa"/>
          </w:tcPr>
          <w:p w14:paraId="4718BE11" w14:textId="77777777" w:rsidR="00ED3FDF" w:rsidRPr="0003073E" w:rsidRDefault="00ED3FDF" w:rsidP="00DF014F">
            <w:pPr>
              <w:jc w:val="center"/>
              <w:rPr>
                <w:iCs/>
                <w:sz w:val="20"/>
                <w:szCs w:val="20"/>
                <w:lang w:val="en-US"/>
              </w:rPr>
            </w:pPr>
            <w:r w:rsidRPr="0003073E">
              <w:rPr>
                <w:iCs/>
                <w:sz w:val="20"/>
                <w:szCs w:val="20"/>
                <w:lang w:val="en-US"/>
              </w:rPr>
              <w:t>Obligatoriu</w:t>
            </w:r>
          </w:p>
          <w:p w14:paraId="1B406307" w14:textId="77777777" w:rsidR="00ED3FDF" w:rsidRPr="0003073E" w:rsidRDefault="00ED3FDF" w:rsidP="00DF014F">
            <w:pPr>
              <w:jc w:val="center"/>
            </w:pPr>
            <w:r w:rsidRPr="0003073E">
              <w:rPr>
                <w:iCs/>
                <w:sz w:val="20"/>
                <w:szCs w:val="20"/>
                <w:lang w:val="en-US"/>
              </w:rPr>
              <w:t>depus odată cu contractul</w:t>
            </w:r>
          </w:p>
        </w:tc>
      </w:tr>
    </w:tbl>
    <w:p w14:paraId="4522AD23" w14:textId="77777777" w:rsidR="00ED3FDF" w:rsidRPr="0003073E" w:rsidRDefault="00ED3FDF" w:rsidP="00ED3FDF">
      <w:pPr>
        <w:tabs>
          <w:tab w:val="right" w:pos="426"/>
        </w:tabs>
        <w:spacing w:before="120"/>
        <w:jc w:val="both"/>
        <w:rPr>
          <w:b/>
          <w:noProof w:val="0"/>
          <w:lang w:eastAsia="ru-RU"/>
        </w:rPr>
      </w:pPr>
    </w:p>
    <w:p w14:paraId="5E58DF58" w14:textId="77777777" w:rsidR="00ED3FDF" w:rsidRPr="0003073E" w:rsidRDefault="00ED3FDF" w:rsidP="00ED3FDF">
      <w:pPr>
        <w:numPr>
          <w:ilvl w:val="0"/>
          <w:numId w:val="18"/>
        </w:numPr>
        <w:tabs>
          <w:tab w:val="right" w:pos="426"/>
        </w:tabs>
        <w:spacing w:before="120"/>
        <w:ind w:left="360"/>
        <w:jc w:val="both"/>
        <w:rPr>
          <w:b/>
          <w:noProof w:val="0"/>
          <w:lang w:eastAsia="ru-RU"/>
        </w:rPr>
      </w:pPr>
      <w:r w:rsidRPr="0003073E">
        <w:rPr>
          <w:b/>
          <w:noProof w:val="0"/>
          <w:lang w:eastAsia="ru-RU"/>
        </w:rPr>
        <w:t xml:space="preserve">Garanția pentru ofertă, în cuantum de </w:t>
      </w:r>
      <w:r w:rsidRPr="00ED3FDF">
        <w:rPr>
          <w:b/>
          <w:i/>
          <w:noProof w:val="0"/>
          <w:highlight w:val="yellow"/>
          <w:u w:val="single"/>
          <w:lang w:eastAsia="ru-RU"/>
        </w:rPr>
        <w:t>1% din valoarea ofertei fără TVA</w:t>
      </w:r>
      <w:r w:rsidRPr="0003073E">
        <w:rPr>
          <w:b/>
          <w:noProof w:val="0"/>
          <w:u w:val="single"/>
          <w:lang w:eastAsia="ru-RU"/>
        </w:rPr>
        <w:t xml:space="preserve"> </w:t>
      </w:r>
      <w:r w:rsidRPr="0003073E">
        <w:rPr>
          <w:b/>
          <w:i/>
          <w:iCs/>
          <w:noProof w:val="0"/>
          <w:u w:val="single"/>
          <w:lang w:eastAsia="ru-RU"/>
        </w:rPr>
        <w:t>l</w:t>
      </w:r>
      <w:r w:rsidRPr="0003073E">
        <w:rPr>
          <w:bCs/>
          <w:i/>
          <w:iCs/>
          <w:noProof w:val="0"/>
          <w:u w:val="single"/>
          <w:lang w:eastAsia="ru-RU"/>
        </w:rPr>
        <w:t>a contul</w:t>
      </w:r>
      <w:r w:rsidRPr="0003073E">
        <w:rPr>
          <w:b/>
          <w:noProof w:val="0"/>
          <w:u w:val="single"/>
          <w:lang w:eastAsia="ru-RU"/>
        </w:rPr>
        <w:t xml:space="preserve"> </w:t>
      </w:r>
      <w:r>
        <w:rPr>
          <w:b/>
          <w:noProof w:val="0"/>
          <w:u w:val="single"/>
          <w:lang w:eastAsia="ru-RU"/>
        </w:rPr>
        <w:t xml:space="preserve">- </w:t>
      </w:r>
      <w:r w:rsidRPr="0003073E">
        <w:rPr>
          <w:b/>
          <w:noProof w:val="0"/>
          <w:u w:val="single"/>
          <w:lang w:eastAsia="ru-RU"/>
        </w:rPr>
        <w:t>IBAN MD76TRPCDZ518410A00839AA</w:t>
      </w:r>
    </w:p>
    <w:p w14:paraId="127D25B0"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
          <w:noProof w:val="0"/>
          <w:u w:val="single"/>
          <w:lang w:eastAsia="ru-RU"/>
        </w:rPr>
      </w:pPr>
      <w:r w:rsidRPr="0003073E">
        <w:rPr>
          <w:b/>
          <w:noProof w:val="0"/>
          <w:lang w:eastAsia="ru-RU"/>
        </w:rPr>
        <w:t xml:space="preserve">Termenul de garanție a lucrărilor sau serviciilor de proiectare și de lucrări  </w:t>
      </w:r>
      <w:r w:rsidRPr="0015213B">
        <w:rPr>
          <w:b/>
          <w:i/>
          <w:lang w:val="nl-NL"/>
        </w:rPr>
        <w:t xml:space="preserve">este </w:t>
      </w:r>
      <w:r w:rsidRPr="0015213B">
        <w:rPr>
          <w:b/>
          <w:i/>
          <w:u w:val="single"/>
          <w:lang w:val="nl-NL"/>
        </w:rPr>
        <w:t>de 3 ani</w:t>
      </w:r>
      <w:r w:rsidRPr="0015213B">
        <w:rPr>
          <w:rFonts w:eastAsia="PMingLiU"/>
          <w:b/>
          <w:i/>
          <w:u w:val="single"/>
          <w:lang w:val="nl-NL" w:eastAsia="zh-CN"/>
        </w:rPr>
        <w:t xml:space="preserve"> de la data recepției la terminartea lucrărilor</w:t>
      </w:r>
      <w:r w:rsidRPr="0003073E">
        <w:rPr>
          <w:b/>
          <w:i/>
          <w:noProof w:val="0"/>
          <w:u w:val="single"/>
          <w:lang w:eastAsia="ru-RU"/>
        </w:rPr>
        <w:t>.</w:t>
      </w:r>
    </w:p>
    <w:p w14:paraId="661B87EF"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Cs/>
          <w:i/>
          <w:iCs/>
          <w:noProof w:val="0"/>
          <w:lang w:eastAsia="ru-RU"/>
        </w:rPr>
      </w:pPr>
      <w:r w:rsidRPr="0003073E">
        <w:rPr>
          <w:b/>
          <w:noProof w:val="0"/>
          <w:lang w:eastAsia="ru-RU"/>
        </w:rPr>
        <w:t>Garanția de bună execuție a contractului în cuantum</w:t>
      </w:r>
      <w:r w:rsidRPr="0003073E">
        <w:rPr>
          <w:b/>
          <w:i/>
          <w:noProof w:val="0"/>
          <w:u w:val="single"/>
          <w:lang w:eastAsia="ru-RU"/>
        </w:rPr>
        <w:t xml:space="preserve"> </w:t>
      </w:r>
      <w:r w:rsidRPr="00ED3FDF">
        <w:rPr>
          <w:b/>
          <w:i/>
          <w:noProof w:val="0"/>
          <w:highlight w:val="yellow"/>
          <w:u w:val="single"/>
          <w:lang w:eastAsia="ru-RU"/>
        </w:rPr>
        <w:t>de 5 % sau 10% din valoarea contractului</w:t>
      </w:r>
      <w:r w:rsidRPr="0003073E">
        <w:rPr>
          <w:b/>
          <w:noProof w:val="0"/>
          <w:lang w:eastAsia="ru-RU"/>
        </w:rPr>
        <w:t xml:space="preserve">, </w:t>
      </w:r>
      <w:r w:rsidRPr="0003073E">
        <w:rPr>
          <w:bCs/>
          <w:i/>
          <w:iCs/>
          <w:noProof w:val="0"/>
          <w:lang w:eastAsia="ru-RU"/>
        </w:rPr>
        <w:t>aceasta se constituie din:</w:t>
      </w:r>
    </w:p>
    <w:p w14:paraId="493AC21A" w14:textId="77777777" w:rsidR="00ED3FDF" w:rsidRDefault="00ED3FDF" w:rsidP="00ED3FDF">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w:t>
      </w:r>
      <w:r w:rsidRPr="0003073E">
        <w:rPr>
          <w:bCs/>
          <w:i/>
          <w:iCs/>
        </w:rPr>
        <w:t xml:space="preserve"> </w:t>
      </w:r>
      <w:r w:rsidRPr="0003073E">
        <w:rPr>
          <w:bCs/>
          <w:i/>
          <w:iCs/>
          <w:noProof w:val="0"/>
          <w:lang w:eastAsia="ru-RU"/>
        </w:rPr>
        <w:t>rețineri succesive directe din plata cuvenită pentru facturile înaintate</w:t>
      </w:r>
      <w:r>
        <w:rPr>
          <w:bCs/>
          <w:i/>
          <w:iCs/>
          <w:noProof w:val="0"/>
          <w:lang w:eastAsia="ru-RU"/>
        </w:rPr>
        <w:t xml:space="preserve"> </w:t>
      </w:r>
      <w:r w:rsidRPr="00B40263">
        <w:rPr>
          <w:b/>
          <w:i/>
          <w:iCs/>
          <w:noProof w:val="0"/>
          <w:lang w:eastAsia="ru-RU"/>
        </w:rPr>
        <w:t>10 %</w:t>
      </w:r>
      <w:r w:rsidRPr="0003073E">
        <w:rPr>
          <w:bCs/>
          <w:i/>
          <w:iCs/>
          <w:noProof w:val="0"/>
          <w:lang w:eastAsia="ru-RU"/>
        </w:rPr>
        <w:t xml:space="preserve">, </w:t>
      </w:r>
    </w:p>
    <w:p w14:paraId="6E3536F6" w14:textId="77777777" w:rsidR="00ED3FDF" w:rsidRPr="0003073E" w:rsidRDefault="00ED3FDF" w:rsidP="00ED3FDF">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sau,</w:t>
      </w:r>
    </w:p>
    <w:p w14:paraId="0A8A5B34" w14:textId="77777777" w:rsidR="00ED3FDF" w:rsidRPr="0003073E" w:rsidRDefault="00ED3FDF" w:rsidP="00ED3FDF">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 transfer pe contul autorității contractate</w:t>
      </w:r>
      <w:r>
        <w:rPr>
          <w:bCs/>
          <w:i/>
          <w:iCs/>
          <w:noProof w:val="0"/>
          <w:lang w:eastAsia="ru-RU"/>
        </w:rPr>
        <w:t xml:space="preserve"> </w:t>
      </w:r>
      <w:r w:rsidRPr="00B40263">
        <w:rPr>
          <w:b/>
          <w:i/>
          <w:iCs/>
          <w:noProof w:val="0"/>
          <w:lang w:eastAsia="ru-RU"/>
        </w:rPr>
        <w:t>5%</w:t>
      </w:r>
      <w:r>
        <w:rPr>
          <w:bCs/>
          <w:i/>
          <w:iCs/>
          <w:noProof w:val="0"/>
          <w:lang w:eastAsia="ru-RU"/>
        </w:rPr>
        <w:t xml:space="preserve"> -</w:t>
      </w:r>
      <w:r w:rsidRPr="0003073E">
        <w:rPr>
          <w:bCs/>
          <w:i/>
          <w:iCs/>
          <w:noProof w:val="0"/>
          <w:lang w:eastAsia="ru-RU"/>
        </w:rPr>
        <w:t xml:space="preserve"> IBAN: MD03TRPCDZ518440A00839AA.</w:t>
      </w:r>
    </w:p>
    <w:p w14:paraId="78D999A7"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4EE88B9C"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lastRenderedPageBreak/>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4A40C7E6" w14:textId="77777777" w:rsidR="00ED3FDF" w:rsidRPr="0003073E" w:rsidRDefault="00ED3FDF" w:rsidP="00ED3FDF">
      <w:pPr>
        <w:numPr>
          <w:ilvl w:val="0"/>
          <w:numId w:val="18"/>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50"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32418F6F" w14:textId="77777777" w:rsidR="00ED3FDF" w:rsidRPr="0003073E" w:rsidRDefault="00ED3FDF" w:rsidP="00ED3FDF">
      <w:pPr>
        <w:numPr>
          <w:ilvl w:val="0"/>
          <w:numId w:val="18"/>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50"/>
    </w:p>
    <w:p w14:paraId="182856BD" w14:textId="77777777" w:rsidR="00ED3FDF" w:rsidRPr="0003073E" w:rsidRDefault="00ED3FDF" w:rsidP="00ED3FDF">
      <w:pPr>
        <w:numPr>
          <w:ilvl w:val="0"/>
          <w:numId w:val="18"/>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5E945A17" w14:textId="77777777" w:rsidR="00ED3FDF" w:rsidRPr="0003073E" w:rsidRDefault="00ED3FDF" w:rsidP="00ED3FDF">
      <w:pPr>
        <w:numPr>
          <w:ilvl w:val="0"/>
          <w:numId w:val="18"/>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ED3FDF" w:rsidRPr="0003073E" w14:paraId="72C64320" w14:textId="77777777" w:rsidTr="00DF014F">
        <w:trPr>
          <w:trHeight w:val="424"/>
        </w:trPr>
        <w:tc>
          <w:tcPr>
            <w:tcW w:w="577" w:type="dxa"/>
          </w:tcPr>
          <w:p w14:paraId="7C50FE7E" w14:textId="77777777" w:rsidR="00ED3FDF" w:rsidRPr="0003073E" w:rsidRDefault="00ED3FDF" w:rsidP="00DF014F">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4A401551" w14:textId="77777777" w:rsidR="00ED3FDF" w:rsidRPr="0003073E" w:rsidRDefault="00ED3FDF" w:rsidP="00DF014F">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177EB3D9" w14:textId="77777777" w:rsidR="00ED3FDF" w:rsidRPr="0003073E" w:rsidRDefault="00ED3FDF" w:rsidP="00DF014F">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ED3FDF" w:rsidRPr="0003073E" w14:paraId="515818E7" w14:textId="77777777" w:rsidTr="00DF014F">
        <w:tc>
          <w:tcPr>
            <w:tcW w:w="577" w:type="dxa"/>
          </w:tcPr>
          <w:p w14:paraId="3B0A24C7" w14:textId="77777777" w:rsidR="00ED3FDF" w:rsidRPr="0003073E" w:rsidRDefault="00ED3FDF" w:rsidP="00DF014F">
            <w:pPr>
              <w:shd w:val="clear" w:color="auto" w:fill="FFFFFF" w:themeFill="background1"/>
              <w:tabs>
                <w:tab w:val="left" w:pos="612"/>
              </w:tabs>
              <w:spacing w:before="120" w:after="120"/>
              <w:jc w:val="both"/>
              <w:rPr>
                <w:iCs/>
                <w:noProof w:val="0"/>
                <w:lang w:eastAsia="ru-RU"/>
              </w:rPr>
            </w:pPr>
          </w:p>
        </w:tc>
        <w:tc>
          <w:tcPr>
            <w:tcW w:w="7248" w:type="dxa"/>
          </w:tcPr>
          <w:p w14:paraId="0F31AD67" w14:textId="77777777" w:rsidR="00ED3FDF" w:rsidRPr="0003073E" w:rsidRDefault="00ED3FDF" w:rsidP="00DF014F">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7FD60A5A" w14:textId="77777777" w:rsidR="00ED3FDF" w:rsidRPr="0003073E" w:rsidRDefault="00ED3FDF" w:rsidP="00DF014F">
            <w:pPr>
              <w:shd w:val="clear" w:color="auto" w:fill="FFFFFF" w:themeFill="background1"/>
              <w:tabs>
                <w:tab w:val="left" w:pos="612"/>
              </w:tabs>
              <w:spacing w:before="120" w:after="120"/>
              <w:jc w:val="both"/>
              <w:rPr>
                <w:iCs/>
                <w:noProof w:val="0"/>
                <w:lang w:eastAsia="ru-RU"/>
              </w:rPr>
            </w:pPr>
          </w:p>
        </w:tc>
      </w:tr>
    </w:tbl>
    <w:p w14:paraId="3BC039A6" w14:textId="77777777" w:rsidR="00ED3FDF" w:rsidRPr="0003073E" w:rsidRDefault="00ED3FDF" w:rsidP="00ED3FDF">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58706614" w14:textId="77777777" w:rsidR="00ED3FDF" w:rsidRPr="0003073E" w:rsidRDefault="00ED3FDF" w:rsidP="00ED3FDF">
      <w:pPr>
        <w:numPr>
          <w:ilvl w:val="0"/>
          <w:numId w:val="20"/>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6B08DFC2" w14:textId="77777777" w:rsidR="00ED3FDF" w:rsidRPr="0003073E" w:rsidRDefault="00ED3FDF" w:rsidP="00ED3FDF">
      <w:pPr>
        <w:numPr>
          <w:ilvl w:val="0"/>
          <w:numId w:val="20"/>
        </w:numPr>
        <w:shd w:val="clear" w:color="auto" w:fill="FFFFFF" w:themeFill="background1"/>
        <w:tabs>
          <w:tab w:val="right" w:pos="426"/>
        </w:tabs>
        <w:spacing w:before="120"/>
        <w:jc w:val="both"/>
        <w:rPr>
          <w:b/>
          <w:noProof w:val="0"/>
          <w:u w:val="single"/>
          <w:lang w:eastAsia="ru-RU"/>
        </w:rPr>
      </w:pPr>
      <w:r w:rsidRPr="0003073E">
        <w:rPr>
          <w:b/>
          <w:noProof w:val="0"/>
          <w:lang w:eastAsia="ru-RU"/>
        </w:rPr>
        <w:t xml:space="preserve">pe: </w:t>
      </w:r>
      <w:r w:rsidRPr="0003073E">
        <w:rPr>
          <w:b/>
          <w:i/>
          <w:noProof w:val="0"/>
          <w:lang w:eastAsia="ru-RU"/>
        </w:rPr>
        <w:t>[data]</w:t>
      </w:r>
      <w:r w:rsidRPr="0003073E">
        <w:rPr>
          <w:b/>
          <w:i/>
          <w:u w:val="single"/>
        </w:rPr>
        <w:t xml:space="preserve"> Informația o găsiți în sistem SIA RSAP_</w:t>
      </w:r>
    </w:p>
    <w:p w14:paraId="4E7D1527" w14:textId="77777777" w:rsidR="00ED3FDF" w:rsidRPr="0003073E" w:rsidRDefault="00ED3FDF" w:rsidP="00ED3FDF">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2FA166CA" w14:textId="77777777" w:rsidR="00ED3FDF" w:rsidRPr="0003073E" w:rsidRDefault="00ED3FDF" w:rsidP="00ED3FDF">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5DF12341" w14:textId="77777777" w:rsidR="00ED3FDF" w:rsidRPr="0003073E" w:rsidRDefault="00ED3FDF" w:rsidP="00ED3FDF">
      <w:pPr>
        <w:numPr>
          <w:ilvl w:val="0"/>
          <w:numId w:val="18"/>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ED3FDF">
        <w:rPr>
          <w:b/>
          <w:i/>
          <w:noProof w:val="0"/>
          <w:highlight w:val="yellow"/>
          <w:u w:val="single"/>
          <w:lang w:eastAsia="ru-RU"/>
        </w:rPr>
        <w:t>60 zile din data deschiderii procedurii de achiziție</w:t>
      </w:r>
    </w:p>
    <w:p w14:paraId="06E26695" w14:textId="77777777" w:rsidR="00ED3FDF" w:rsidRPr="0003073E" w:rsidRDefault="00ED3FDF" w:rsidP="00ED3FDF">
      <w:pPr>
        <w:numPr>
          <w:ilvl w:val="0"/>
          <w:numId w:val="18"/>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3686202C" w14:textId="77777777" w:rsidR="00ED3FDF" w:rsidRPr="0003073E" w:rsidRDefault="00ED3FDF" w:rsidP="00ED3FDF">
      <w:pPr>
        <w:tabs>
          <w:tab w:val="right" w:pos="426"/>
        </w:tabs>
        <w:jc w:val="both"/>
        <w:rPr>
          <w:sz w:val="20"/>
          <w:szCs w:val="20"/>
        </w:rPr>
      </w:pPr>
      <w:r w:rsidRPr="0003073E">
        <w:t xml:space="preserve">                                                        </w:t>
      </w:r>
      <w:r w:rsidRPr="0003073E">
        <w:rPr>
          <w:sz w:val="20"/>
          <w:szCs w:val="20"/>
        </w:rPr>
        <w:t>(SIA RSAP sau adresa deschiderii)</w:t>
      </w:r>
    </w:p>
    <w:p w14:paraId="528CFABF" w14:textId="77777777" w:rsidR="00ED3FDF" w:rsidRPr="0003073E" w:rsidRDefault="00ED3FDF" w:rsidP="00ED3FDF">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057C4529" w14:textId="77777777" w:rsidR="00ED3FDF" w:rsidRPr="0003073E" w:rsidRDefault="00ED3FDF" w:rsidP="00ED3FDF">
      <w:pPr>
        <w:numPr>
          <w:ilvl w:val="0"/>
          <w:numId w:val="18"/>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0B75EC39" w14:textId="77777777" w:rsidR="00ED3FDF" w:rsidRPr="0003073E" w:rsidRDefault="00ED3FDF" w:rsidP="00ED3FDF">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45F3EE45" w14:textId="77777777" w:rsidR="00ED3FDF" w:rsidRPr="0003073E" w:rsidRDefault="00ED3FDF" w:rsidP="00ED3FDF">
      <w:pPr>
        <w:numPr>
          <w:ilvl w:val="0"/>
          <w:numId w:val="18"/>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3A08A34F" w14:textId="77777777" w:rsidR="00ED3FDF" w:rsidRPr="0003073E" w:rsidRDefault="00ED3FDF" w:rsidP="00ED3FDF">
      <w:pPr>
        <w:pStyle w:val="a"/>
        <w:numPr>
          <w:ilvl w:val="0"/>
          <w:numId w:val="18"/>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Pr>
          <w:b/>
          <w:i/>
          <w:u w:val="single"/>
          <w:lang w:eastAsia="ru-RU"/>
        </w:rPr>
        <w:t xml:space="preserve">                                            </w:t>
      </w:r>
      <w:r>
        <w:rPr>
          <w:bCs/>
          <w:i/>
          <w:u w:val="single"/>
          <w:lang w:eastAsia="ru-RU"/>
        </w:rPr>
        <w:t xml:space="preserve">                </w:t>
      </w:r>
      <w:r w:rsidRPr="00A224D9">
        <w:rPr>
          <w:bCs/>
          <w:i/>
          <w:u w:val="single"/>
          <w:lang w:eastAsia="ru-RU"/>
        </w:rPr>
        <w:t>_____________________________</w:t>
      </w:r>
      <w:r w:rsidRPr="0003073E">
        <w:rPr>
          <w:b/>
          <w:i/>
          <w:u w:val="single"/>
          <w:lang w:eastAsia="ru-RU"/>
        </w:rPr>
        <w:t xml:space="preserve"> </w:t>
      </w:r>
    </w:p>
    <w:p w14:paraId="786DEA28" w14:textId="77777777" w:rsidR="00ED3FDF" w:rsidRPr="0003073E" w:rsidRDefault="00ED3FDF" w:rsidP="00ED3FDF">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2BBD0648" w14:textId="77777777" w:rsidR="00ED3FDF" w:rsidRPr="0003073E" w:rsidRDefault="00ED3FDF" w:rsidP="00ED3FDF">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0DA6B47A" w14:textId="77777777" w:rsidR="00ED3FDF" w:rsidRPr="0003073E" w:rsidRDefault="00ED3FDF" w:rsidP="00ED3FDF">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4F666843" w14:textId="77777777" w:rsidR="00ED3FDF" w:rsidRPr="0003073E" w:rsidRDefault="00ED3FDF" w:rsidP="00ED3FDF">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26BAB82B" w14:textId="77777777" w:rsidR="00ED3FDF" w:rsidRPr="0003073E" w:rsidRDefault="00ED3FDF" w:rsidP="00ED3FDF">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64381DB0"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57D7E17F"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0FF2A8F2" w14:textId="77777777" w:rsidR="00ED3FDF" w:rsidRPr="0003073E" w:rsidRDefault="00ED3FDF" w:rsidP="00ED3FDF">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15213B">
        <w:rPr>
          <w:b/>
          <w:i/>
          <w:u w:val="single"/>
        </w:rPr>
        <w:t xml:space="preserve"> nu se aplică</w:t>
      </w:r>
    </w:p>
    <w:p w14:paraId="6B47FD4A" w14:textId="77777777" w:rsidR="00ED3FDF" w:rsidRPr="0003073E" w:rsidRDefault="00ED3FDF" w:rsidP="00ED3FDF">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43CCF49F" w14:textId="77777777" w:rsidR="00ED3FDF" w:rsidRPr="0003073E" w:rsidRDefault="00ED3FDF" w:rsidP="00ED3FDF">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D3FDF" w:rsidRPr="0003073E" w14:paraId="4F5250CA" w14:textId="77777777" w:rsidTr="00DF014F">
        <w:tc>
          <w:tcPr>
            <w:tcW w:w="5274" w:type="dxa"/>
            <w:shd w:val="clear" w:color="auto" w:fill="FFFFFF" w:themeFill="background1"/>
          </w:tcPr>
          <w:p w14:paraId="28D1519A" w14:textId="77777777" w:rsidR="00ED3FDF" w:rsidRPr="0003073E" w:rsidRDefault="00ED3FDF" w:rsidP="00DF014F">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0134529F" w14:textId="77777777" w:rsidR="00ED3FDF" w:rsidRPr="0003073E" w:rsidRDefault="00ED3FDF" w:rsidP="00DF014F">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ED3FDF" w:rsidRPr="0003073E" w14:paraId="717564C9" w14:textId="77777777" w:rsidTr="00DF014F">
        <w:tc>
          <w:tcPr>
            <w:tcW w:w="5274" w:type="dxa"/>
            <w:shd w:val="clear" w:color="auto" w:fill="FFFFFF" w:themeFill="background1"/>
          </w:tcPr>
          <w:p w14:paraId="23F2239C" w14:textId="77777777" w:rsidR="00ED3FDF" w:rsidRPr="0003073E" w:rsidRDefault="00ED3FDF" w:rsidP="00DF014F">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1B4CEEE4" w14:textId="77777777" w:rsidR="00ED3FDF" w:rsidRPr="0003073E" w:rsidRDefault="00ED3FDF" w:rsidP="00DF014F">
            <w:pPr>
              <w:tabs>
                <w:tab w:val="right" w:pos="426"/>
              </w:tabs>
              <w:jc w:val="both"/>
              <w:rPr>
                <w:b/>
                <w:i/>
                <w:sz w:val="24"/>
                <w:szCs w:val="24"/>
                <w:lang w:val="en-US"/>
              </w:rPr>
            </w:pPr>
            <w:r w:rsidRPr="0003073E">
              <w:rPr>
                <w:b/>
                <w:i/>
                <w:sz w:val="24"/>
                <w:szCs w:val="24"/>
                <w:lang w:val="en-US"/>
              </w:rPr>
              <w:t>Se acceptă</w:t>
            </w:r>
          </w:p>
        </w:tc>
      </w:tr>
      <w:tr w:rsidR="00ED3FDF" w:rsidRPr="0003073E" w14:paraId="31397D7A" w14:textId="77777777" w:rsidTr="00DF014F">
        <w:tc>
          <w:tcPr>
            <w:tcW w:w="5274" w:type="dxa"/>
            <w:shd w:val="clear" w:color="auto" w:fill="FFFFFF" w:themeFill="background1"/>
          </w:tcPr>
          <w:p w14:paraId="3FA8698E" w14:textId="77777777" w:rsidR="00ED3FDF" w:rsidRPr="0003073E" w:rsidRDefault="00ED3FDF" w:rsidP="00DF014F">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3AE65436" w14:textId="77777777" w:rsidR="00ED3FDF" w:rsidRPr="0003073E" w:rsidRDefault="00ED3FDF" w:rsidP="00DF014F">
            <w:pPr>
              <w:tabs>
                <w:tab w:val="right" w:pos="426"/>
              </w:tabs>
              <w:jc w:val="both"/>
              <w:rPr>
                <w:b/>
                <w:i/>
                <w:sz w:val="24"/>
                <w:szCs w:val="24"/>
              </w:rPr>
            </w:pPr>
            <w:r w:rsidRPr="0003073E">
              <w:rPr>
                <w:b/>
                <w:i/>
                <w:sz w:val="24"/>
                <w:szCs w:val="24"/>
              </w:rPr>
              <w:t>Nu se acceptă</w:t>
            </w:r>
          </w:p>
        </w:tc>
      </w:tr>
      <w:tr w:rsidR="00ED3FDF" w:rsidRPr="0003073E" w14:paraId="5C647494" w14:textId="77777777" w:rsidTr="00DF014F">
        <w:tc>
          <w:tcPr>
            <w:tcW w:w="5274" w:type="dxa"/>
            <w:shd w:val="clear" w:color="auto" w:fill="FFFFFF" w:themeFill="background1"/>
          </w:tcPr>
          <w:p w14:paraId="058F6D57" w14:textId="77777777" w:rsidR="00ED3FDF" w:rsidRPr="0003073E" w:rsidRDefault="00ED3FDF" w:rsidP="00DF014F">
            <w:pPr>
              <w:shd w:val="clear" w:color="auto" w:fill="FFFFFF" w:themeFill="background1"/>
              <w:tabs>
                <w:tab w:val="right" w:pos="426"/>
              </w:tabs>
              <w:jc w:val="both"/>
              <w:rPr>
                <w:noProof w:val="0"/>
                <w:lang w:eastAsia="ru-RU"/>
              </w:rPr>
            </w:pPr>
            <w:r w:rsidRPr="0003073E">
              <w:rPr>
                <w:noProof w:val="0"/>
                <w:lang w:eastAsia="ru-RU"/>
              </w:rPr>
              <w:lastRenderedPageBreak/>
              <w:t>facturarea electronică</w:t>
            </w:r>
          </w:p>
        </w:tc>
        <w:tc>
          <w:tcPr>
            <w:tcW w:w="3767" w:type="dxa"/>
            <w:shd w:val="clear" w:color="auto" w:fill="FFFFFF" w:themeFill="background1"/>
          </w:tcPr>
          <w:p w14:paraId="6A626909" w14:textId="77777777" w:rsidR="00ED3FDF" w:rsidRPr="0003073E" w:rsidRDefault="00ED3FDF" w:rsidP="00DF014F">
            <w:pPr>
              <w:tabs>
                <w:tab w:val="right" w:pos="426"/>
              </w:tabs>
              <w:jc w:val="both"/>
              <w:rPr>
                <w:b/>
                <w:i/>
                <w:sz w:val="24"/>
                <w:szCs w:val="24"/>
              </w:rPr>
            </w:pPr>
            <w:r w:rsidRPr="0003073E">
              <w:rPr>
                <w:b/>
                <w:i/>
                <w:sz w:val="24"/>
                <w:szCs w:val="24"/>
              </w:rPr>
              <w:t>Se acceptă</w:t>
            </w:r>
          </w:p>
        </w:tc>
      </w:tr>
      <w:tr w:rsidR="00ED3FDF" w:rsidRPr="0003073E" w14:paraId="5D53E132" w14:textId="77777777" w:rsidTr="00DF014F">
        <w:trPr>
          <w:trHeight w:val="77"/>
        </w:trPr>
        <w:tc>
          <w:tcPr>
            <w:tcW w:w="5274" w:type="dxa"/>
            <w:shd w:val="clear" w:color="auto" w:fill="FFFFFF" w:themeFill="background1"/>
          </w:tcPr>
          <w:p w14:paraId="14D94AB4" w14:textId="77777777" w:rsidR="00ED3FDF" w:rsidRPr="0003073E" w:rsidRDefault="00ED3FDF" w:rsidP="00DF014F">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6F13954F" w14:textId="77777777" w:rsidR="00ED3FDF" w:rsidRPr="0003073E" w:rsidRDefault="00ED3FDF" w:rsidP="00DF014F">
            <w:pPr>
              <w:tabs>
                <w:tab w:val="right" w:pos="426"/>
              </w:tabs>
              <w:jc w:val="both"/>
              <w:rPr>
                <w:b/>
                <w:i/>
                <w:sz w:val="24"/>
                <w:szCs w:val="24"/>
              </w:rPr>
            </w:pPr>
            <w:r w:rsidRPr="0003073E">
              <w:rPr>
                <w:b/>
                <w:i/>
                <w:sz w:val="24"/>
                <w:szCs w:val="24"/>
              </w:rPr>
              <w:t>Se acceptă</w:t>
            </w:r>
          </w:p>
        </w:tc>
      </w:tr>
    </w:tbl>
    <w:p w14:paraId="75F331C6" w14:textId="77777777" w:rsidR="00ED3FDF" w:rsidRPr="0003073E" w:rsidRDefault="00ED3FDF" w:rsidP="00ED3FDF">
      <w:pPr>
        <w:numPr>
          <w:ilvl w:val="0"/>
          <w:numId w:val="18"/>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0DC96761" w14:textId="77777777" w:rsidR="00ED3FDF" w:rsidRPr="0003073E" w:rsidRDefault="00ED3FDF" w:rsidP="00ED3FDF">
      <w:pPr>
        <w:pStyle w:val="4"/>
        <w:keepLines/>
        <w:numPr>
          <w:ilvl w:val="0"/>
          <w:numId w:val="18"/>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03073E">
        <w:t xml:space="preserve">Alte informații relevante: </w:t>
      </w:r>
    </w:p>
    <w:p w14:paraId="028F9DD4" w14:textId="77777777" w:rsidR="00ED3FDF" w:rsidRPr="0003073E" w:rsidRDefault="00ED3FDF" w:rsidP="00ED3FDF">
      <w:pPr>
        <w:pStyle w:val="4"/>
        <w:keepLines/>
        <w:numPr>
          <w:ilvl w:val="0"/>
          <w:numId w:val="20"/>
        </w:numPr>
        <w:shd w:val="clear" w:color="auto" w:fill="FFFFFF"/>
        <w:tabs>
          <w:tab w:val="right" w:pos="426"/>
        </w:tabs>
        <w:spacing w:before="120" w:after="18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5AA67A39" w14:textId="77777777" w:rsidR="00ED3FDF" w:rsidRPr="0003073E" w:rsidRDefault="00ED3FDF" w:rsidP="00ED3FDF">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3FABBCFE" w14:textId="77777777" w:rsidR="00ED3FDF" w:rsidRPr="0003073E" w:rsidRDefault="00ED3FDF" w:rsidP="00ED3FDF">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A7E366A" w14:textId="77777777" w:rsidR="00ED3FDF" w:rsidRPr="0003073E" w:rsidRDefault="00ED3FDF" w:rsidP="00ED3FDF">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6FA47B1" w14:textId="77777777" w:rsidR="00ED3FDF" w:rsidRPr="0003073E" w:rsidRDefault="00ED3FDF" w:rsidP="00ED3FDF">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A9D1A35" w14:textId="77777777" w:rsidR="00ED3FDF" w:rsidRPr="0003073E" w:rsidRDefault="00ED3FDF" w:rsidP="00ED3FD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180332FB" w14:textId="77777777" w:rsidR="00ED3FDF" w:rsidRPr="0003073E" w:rsidRDefault="00ED3FDF" w:rsidP="00ED3FDF">
      <w:pPr>
        <w:pStyle w:val="Style3"/>
        <w:tabs>
          <w:tab w:val="left" w:pos="567"/>
        </w:tabs>
        <w:spacing w:before="0" w:beforeAutospacing="0" w:after="0"/>
        <w:ind w:left="0" w:firstLine="0"/>
        <w:rPr>
          <w:rFonts w:eastAsia="PMingLiU"/>
          <w:b w:val="0"/>
          <w:sz w:val="20"/>
          <w:szCs w:val="20"/>
          <w:lang w:val="ro-RO" w:eastAsia="zh-CN"/>
        </w:rPr>
      </w:pPr>
    </w:p>
    <w:p w14:paraId="4DC784D9"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7A40657A"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1381E1B3"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78BC448D"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699EBBB9"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099494A2"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2416B7F6"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169C192F"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7D7ED81E"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0635F202"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5E91FAFC" w14:textId="77777777" w:rsidR="00ED3FDF" w:rsidRPr="0015213B" w:rsidRDefault="00ED3FDF" w:rsidP="00ED3FDF">
      <w:pPr>
        <w:pStyle w:val="Style3"/>
        <w:tabs>
          <w:tab w:val="left" w:pos="567"/>
        </w:tabs>
        <w:spacing w:before="0" w:beforeAutospacing="0" w:after="0"/>
        <w:ind w:left="0" w:firstLine="0"/>
        <w:rPr>
          <w:rFonts w:eastAsia="PMingLiU"/>
          <w:b w:val="0"/>
          <w:sz w:val="20"/>
          <w:szCs w:val="20"/>
          <w:lang w:val="nl-NL" w:eastAsia="zh-CN"/>
        </w:rPr>
      </w:pPr>
    </w:p>
    <w:p w14:paraId="21568198" w14:textId="77777777" w:rsidR="00ED3FDF" w:rsidRPr="0003073E" w:rsidRDefault="00ED3FDF" w:rsidP="00ED3FDF">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r>
        <w:rPr>
          <w:rFonts w:eastAsia="PMingLiU"/>
          <w:b w:val="0"/>
          <w:sz w:val="20"/>
          <w:szCs w:val="20"/>
          <w:lang w:eastAsia="zh-CN"/>
        </w:rPr>
        <w:t>V. Vizitiu</w:t>
      </w:r>
    </w:p>
    <w:p w14:paraId="0EB67B37" w14:textId="77777777" w:rsidR="00ED3FDF" w:rsidRPr="002B4A62" w:rsidRDefault="00ED3FDF" w:rsidP="00ED3FDF">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0254 235 </w:t>
      </w:r>
      <w:bookmarkEnd w:id="46"/>
      <w:r w:rsidRPr="0003073E">
        <w:rPr>
          <w:rFonts w:eastAsia="PMingLiU"/>
          <w:b w:val="0"/>
          <w:sz w:val="20"/>
          <w:szCs w:val="20"/>
          <w:lang w:eastAsia="zh-CN"/>
        </w:rPr>
        <w:t>00</w:t>
      </w:r>
    </w:p>
    <w:p w14:paraId="18F727A0" w14:textId="77777777" w:rsidR="009B2B42" w:rsidRDefault="009B2B42" w:rsidP="00BA7FF4">
      <w:pPr>
        <w:jc w:val="right"/>
        <w:rPr>
          <w:noProof w:val="0"/>
        </w:rPr>
      </w:pPr>
    </w:p>
    <w:p w14:paraId="12F3F65C" w14:textId="77777777" w:rsidR="00400FD5" w:rsidRDefault="00400FD5" w:rsidP="00BA7FF4">
      <w:pPr>
        <w:jc w:val="right"/>
        <w:rPr>
          <w:noProof w:val="0"/>
        </w:rPr>
      </w:pPr>
    </w:p>
    <w:p w14:paraId="6B660F75" w14:textId="77777777" w:rsidR="00400FD5" w:rsidRDefault="00400FD5" w:rsidP="00BA7FF4">
      <w:pPr>
        <w:jc w:val="right"/>
        <w:rPr>
          <w:noProof w:val="0"/>
        </w:rPr>
      </w:pPr>
    </w:p>
    <w:p w14:paraId="561DB48B" w14:textId="77777777" w:rsidR="00400FD5" w:rsidRDefault="00400FD5" w:rsidP="00BA7FF4">
      <w:pPr>
        <w:jc w:val="right"/>
        <w:rPr>
          <w:noProof w:val="0"/>
        </w:rPr>
      </w:pPr>
    </w:p>
    <w:p w14:paraId="4EFB4C6B" w14:textId="77777777" w:rsidR="00400FD5" w:rsidRDefault="00400FD5" w:rsidP="00BA7FF4">
      <w:pPr>
        <w:jc w:val="right"/>
        <w:rPr>
          <w:noProof w:val="0"/>
        </w:rPr>
      </w:pPr>
    </w:p>
    <w:p w14:paraId="00379448" w14:textId="77777777" w:rsidR="00400FD5" w:rsidRDefault="00400FD5" w:rsidP="00BA7FF4">
      <w:pPr>
        <w:jc w:val="right"/>
        <w:rPr>
          <w:noProof w:val="0"/>
        </w:rPr>
      </w:pPr>
    </w:p>
    <w:p w14:paraId="15FFE679" w14:textId="77777777" w:rsidR="009B2B42" w:rsidRDefault="009B2B42" w:rsidP="00BA7FF4">
      <w:pPr>
        <w:jc w:val="right"/>
        <w:rPr>
          <w:noProof w:val="0"/>
        </w:rPr>
      </w:pPr>
    </w:p>
    <w:p w14:paraId="5446DAE7" w14:textId="77777777" w:rsidR="009B2B42" w:rsidRDefault="009B2B42" w:rsidP="00BA7FF4">
      <w:pPr>
        <w:jc w:val="right"/>
        <w:rPr>
          <w:noProof w:val="0"/>
        </w:rPr>
      </w:pPr>
    </w:p>
    <w:p w14:paraId="28CD5BD4" w14:textId="77777777" w:rsidR="009B2B42" w:rsidRDefault="009B2B42" w:rsidP="00BA7FF4">
      <w:pPr>
        <w:jc w:val="right"/>
        <w:rPr>
          <w:noProof w:val="0"/>
        </w:rPr>
      </w:pPr>
    </w:p>
    <w:p w14:paraId="23D26147" w14:textId="77777777" w:rsidR="009B2B42" w:rsidRDefault="009B2B42" w:rsidP="00BA7FF4">
      <w:pPr>
        <w:jc w:val="right"/>
        <w:rPr>
          <w:noProof w:val="0"/>
        </w:rPr>
      </w:pPr>
    </w:p>
    <w:p w14:paraId="3B4C80F8" w14:textId="77777777" w:rsidR="009B2B42" w:rsidRDefault="009B2B42" w:rsidP="00BA7FF4">
      <w:pPr>
        <w:jc w:val="right"/>
        <w:rPr>
          <w:noProof w:val="0"/>
        </w:rPr>
      </w:pPr>
    </w:p>
    <w:p w14:paraId="79075FE9" w14:textId="77777777" w:rsidR="00ED3FDF" w:rsidRDefault="00ED3FDF" w:rsidP="00BA7FF4">
      <w:pPr>
        <w:jc w:val="right"/>
        <w:rPr>
          <w:noProof w:val="0"/>
        </w:rPr>
      </w:pPr>
    </w:p>
    <w:p w14:paraId="6D63FBDC" w14:textId="77777777" w:rsidR="00ED3FDF" w:rsidRDefault="00ED3FDF" w:rsidP="00BA7FF4">
      <w:pPr>
        <w:jc w:val="right"/>
        <w:rPr>
          <w:noProof w:val="0"/>
        </w:rPr>
      </w:pPr>
    </w:p>
    <w:p w14:paraId="456F7370" w14:textId="77777777" w:rsidR="00ED3FDF" w:rsidRDefault="00ED3FDF" w:rsidP="00BA7FF4">
      <w:pPr>
        <w:jc w:val="right"/>
        <w:rPr>
          <w:noProof w:val="0"/>
        </w:rPr>
      </w:pPr>
    </w:p>
    <w:p w14:paraId="771F31C5" w14:textId="77777777" w:rsidR="00ED3FDF" w:rsidRDefault="00ED3FDF" w:rsidP="00BA7FF4">
      <w:pPr>
        <w:jc w:val="right"/>
        <w:rPr>
          <w:noProof w:val="0"/>
        </w:rPr>
      </w:pPr>
    </w:p>
    <w:p w14:paraId="63E32551" w14:textId="77777777" w:rsidR="00ED3FDF" w:rsidRDefault="00ED3FDF" w:rsidP="00BA7FF4">
      <w:pPr>
        <w:jc w:val="right"/>
        <w:rPr>
          <w:noProof w:val="0"/>
        </w:rPr>
      </w:pPr>
    </w:p>
    <w:p w14:paraId="68E56FE0" w14:textId="77777777" w:rsidR="00ED3FDF" w:rsidRDefault="00ED3FDF" w:rsidP="00BA7FF4">
      <w:pPr>
        <w:jc w:val="right"/>
        <w:rPr>
          <w:noProof w:val="0"/>
        </w:rPr>
      </w:pPr>
    </w:p>
    <w:p w14:paraId="74B652EB" w14:textId="77777777" w:rsidR="00ED3FDF" w:rsidRDefault="00ED3FDF" w:rsidP="00BA7FF4">
      <w:pPr>
        <w:jc w:val="right"/>
        <w:rPr>
          <w:noProof w:val="0"/>
        </w:rPr>
      </w:pPr>
    </w:p>
    <w:p w14:paraId="0CF79361" w14:textId="77777777" w:rsidR="00ED3FDF" w:rsidRDefault="00ED3FDF" w:rsidP="00BA7FF4">
      <w:pPr>
        <w:jc w:val="right"/>
        <w:rPr>
          <w:noProof w:val="0"/>
        </w:rPr>
      </w:pPr>
    </w:p>
    <w:p w14:paraId="2470B78A" w14:textId="77777777" w:rsidR="00ED3FDF" w:rsidRDefault="00ED3FDF" w:rsidP="00BA7FF4">
      <w:pPr>
        <w:jc w:val="right"/>
        <w:rPr>
          <w:noProof w:val="0"/>
        </w:rPr>
      </w:pPr>
    </w:p>
    <w:p w14:paraId="4981249C" w14:textId="77777777" w:rsidR="00ED3FDF" w:rsidRDefault="00ED3FDF" w:rsidP="00BA7FF4">
      <w:pPr>
        <w:jc w:val="right"/>
        <w:rPr>
          <w:noProof w:val="0"/>
        </w:rPr>
      </w:pPr>
    </w:p>
    <w:p w14:paraId="3FA2C2FF" w14:textId="77777777" w:rsidR="00ED3FDF" w:rsidRDefault="00ED3FDF" w:rsidP="00BA7FF4">
      <w:pPr>
        <w:jc w:val="right"/>
        <w:rPr>
          <w:noProof w:val="0"/>
        </w:rPr>
      </w:pPr>
    </w:p>
    <w:p w14:paraId="73978B66" w14:textId="77777777" w:rsidR="009B2B42" w:rsidRDefault="009B2B42" w:rsidP="00BA7FF4">
      <w:pPr>
        <w:jc w:val="right"/>
        <w:rPr>
          <w:noProof w:val="0"/>
        </w:rPr>
      </w:pPr>
    </w:p>
    <w:p w14:paraId="5AF95460" w14:textId="77777777" w:rsidR="00BD3432" w:rsidRDefault="00BD3432"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1" w:name="_Toc449692096"/>
      <w:bookmarkEnd w:id="45"/>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1"/>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2"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2"/>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3"/>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4"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4"/>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5"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5"/>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14:paraId="0007A666" w14:textId="77777777"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2"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2"/>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3"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3"/>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4"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4"/>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76BFDCE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98AD174" w14:textId="77777777" w:rsidR="003A39FA" w:rsidRPr="00FF430B" w:rsidRDefault="003A39FA" w:rsidP="003A39FA">
      <w:pPr>
        <w:jc w:val="right"/>
        <w:rPr>
          <w:noProof w:val="0"/>
        </w:rPr>
      </w:pPr>
      <w:r w:rsidRPr="00FF430B">
        <w:rPr>
          <w:noProof w:val="0"/>
        </w:rPr>
        <w:t>la Documentația standard nr.</w:t>
      </w:r>
      <w:r>
        <w:rPr>
          <w:noProof w:val="0"/>
        </w:rPr>
        <w:t>69</w:t>
      </w:r>
    </w:p>
    <w:p w14:paraId="1D921D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9918A00" w14:textId="77777777" w:rsidR="00B27D8B" w:rsidRPr="00FF430B" w:rsidRDefault="00B27D8B" w:rsidP="00A1178E">
      <w:pPr>
        <w:tabs>
          <w:tab w:val="left" w:pos="567"/>
        </w:tabs>
        <w:jc w:val="center"/>
        <w:rPr>
          <w:b/>
          <w:color w:val="000000"/>
          <w:w w:val="90"/>
        </w:rPr>
      </w:pPr>
    </w:p>
    <w:p w14:paraId="2F67D12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CCEC27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3083E0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3F8B3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6CCE1E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D030661"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818783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C828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2D4E5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C83ADA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AA7D8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4AFB820" w14:textId="77777777" w:rsidTr="00413218">
        <w:tc>
          <w:tcPr>
            <w:tcW w:w="471" w:type="dxa"/>
          </w:tcPr>
          <w:p w14:paraId="119E2F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C94401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E6ABD5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EDB10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CAE3D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383DC8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67CEAAF" w14:textId="77777777" w:rsidTr="00413218">
        <w:trPr>
          <w:trHeight w:val="540"/>
        </w:trPr>
        <w:tc>
          <w:tcPr>
            <w:tcW w:w="471" w:type="dxa"/>
            <w:vMerge w:val="restart"/>
          </w:tcPr>
          <w:p w14:paraId="74378D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236747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E1F9B4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D94D1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13BCB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E0888B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872C8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DAC8B5A" w14:textId="77777777" w:rsidTr="00413218">
        <w:trPr>
          <w:trHeight w:val="1380"/>
        </w:trPr>
        <w:tc>
          <w:tcPr>
            <w:tcW w:w="471" w:type="dxa"/>
            <w:vMerge/>
          </w:tcPr>
          <w:p w14:paraId="0143E1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436EE6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A65368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EA56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3FC2F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058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2237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95101F7" w14:textId="77777777" w:rsidTr="00413218">
        <w:trPr>
          <w:trHeight w:val="420"/>
        </w:trPr>
        <w:tc>
          <w:tcPr>
            <w:tcW w:w="471" w:type="dxa"/>
            <w:vMerge w:val="restart"/>
          </w:tcPr>
          <w:p w14:paraId="2F6ABD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D02634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FA8A4F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CE6F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CE9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F7AA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5E8B1C9" w14:textId="77777777" w:rsidTr="00413218">
        <w:trPr>
          <w:trHeight w:val="535"/>
        </w:trPr>
        <w:tc>
          <w:tcPr>
            <w:tcW w:w="471" w:type="dxa"/>
            <w:vMerge/>
          </w:tcPr>
          <w:p w14:paraId="43C544A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E8D34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FD2A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A5DBB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FB87B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9226D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A09DB5" w14:textId="77777777" w:rsidTr="00DA5198">
        <w:trPr>
          <w:trHeight w:val="1770"/>
        </w:trPr>
        <w:tc>
          <w:tcPr>
            <w:tcW w:w="471" w:type="dxa"/>
            <w:vMerge w:val="restart"/>
          </w:tcPr>
          <w:p w14:paraId="7AF9683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213F6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F896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56F99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B30B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DF26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7DB7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9C9B7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50452D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EB91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5422AD7" w14:textId="77777777" w:rsidR="00F366C7" w:rsidRPr="00FF430B" w:rsidRDefault="000F650B" w:rsidP="00F366C7">
            <w:pPr>
              <w:tabs>
                <w:tab w:val="left" w:pos="567"/>
              </w:tabs>
            </w:pPr>
            <w:r w:rsidRPr="00FF430B">
              <w:t>A.Terasamente, lucrări la structura clădirilor;</w:t>
            </w:r>
          </w:p>
          <w:p w14:paraId="667262A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D3EA33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70932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E157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D619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CDCDF2" w14:textId="77777777" w:rsidTr="00F40A1C">
        <w:trPr>
          <w:trHeight w:val="1260"/>
        </w:trPr>
        <w:tc>
          <w:tcPr>
            <w:tcW w:w="471" w:type="dxa"/>
            <w:vMerge/>
          </w:tcPr>
          <w:p w14:paraId="41CEF94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3EE2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483C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3902F6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D784309" w14:textId="77777777" w:rsidR="0079357E" w:rsidRPr="00FF430B" w:rsidRDefault="00FD2140" w:rsidP="00DA5198">
            <w:pPr>
              <w:tabs>
                <w:tab w:val="left" w:leader="underscore" w:pos="6465"/>
                <w:tab w:val="right" w:leader="underscore" w:pos="9777"/>
              </w:tabs>
              <w:jc w:val="both"/>
            </w:pPr>
            <w:r w:rsidRPr="00FF430B">
              <w:t xml:space="preserve">B.poduri; </w:t>
            </w:r>
          </w:p>
          <w:p w14:paraId="19B0935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610B5F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2089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4457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2774198B" w14:textId="77777777" w:rsidTr="00F40A1C">
        <w:trPr>
          <w:trHeight w:val="1260"/>
        </w:trPr>
        <w:tc>
          <w:tcPr>
            <w:tcW w:w="471" w:type="dxa"/>
            <w:vMerge/>
          </w:tcPr>
          <w:p w14:paraId="0F6286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D157B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1F0F06" w14:textId="77777777" w:rsidR="00F366C7" w:rsidRPr="00FF430B" w:rsidRDefault="00F366C7" w:rsidP="00F366C7">
            <w:pPr>
              <w:tabs>
                <w:tab w:val="left" w:pos="567"/>
              </w:tabs>
              <w:spacing w:line="276" w:lineRule="auto"/>
            </w:pPr>
            <w:r w:rsidRPr="00FF430B">
              <w:t>Construcții speciale:</w:t>
            </w:r>
          </w:p>
          <w:p w14:paraId="2D904993" w14:textId="77777777" w:rsidR="00F366C7" w:rsidRPr="00FF430B" w:rsidRDefault="00F366C7" w:rsidP="00F366C7">
            <w:pPr>
              <w:tabs>
                <w:tab w:val="left" w:pos="567"/>
              </w:tabs>
              <w:spacing w:line="276" w:lineRule="auto"/>
            </w:pPr>
            <w:r w:rsidRPr="00FF430B">
              <w:t>A. hidrotehnice și pentru îmbunătățiri funciare;</w:t>
            </w:r>
          </w:p>
          <w:p w14:paraId="1363519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43CCDE3" w14:textId="77777777" w:rsidR="00F366C7" w:rsidRPr="00FF430B" w:rsidRDefault="00F366C7" w:rsidP="00F366C7">
            <w:pPr>
              <w:tabs>
                <w:tab w:val="left" w:pos="567"/>
              </w:tabs>
              <w:spacing w:line="276" w:lineRule="auto"/>
            </w:pPr>
            <w:r w:rsidRPr="00FF430B">
              <w:t>C. porturi și debarcadere;</w:t>
            </w:r>
          </w:p>
          <w:p w14:paraId="0BB36FB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DD232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F5877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B02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CA5E8EA" w14:textId="77777777" w:rsidTr="00F40A1C">
        <w:trPr>
          <w:trHeight w:val="2055"/>
        </w:trPr>
        <w:tc>
          <w:tcPr>
            <w:tcW w:w="471" w:type="dxa"/>
            <w:vMerge/>
          </w:tcPr>
          <w:p w14:paraId="2C04A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8AB1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BB48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CE801E2" w14:textId="77777777" w:rsidR="00F366C7" w:rsidRPr="00FF430B" w:rsidRDefault="00F366C7" w:rsidP="00F366C7">
            <w:pPr>
              <w:tabs>
                <w:tab w:val="left" w:pos="567"/>
              </w:tabs>
              <w:spacing w:line="276" w:lineRule="auto"/>
            </w:pPr>
            <w:r w:rsidRPr="00FF430B">
              <w:t>A.de alimentare cu apă și canalizare;</w:t>
            </w:r>
          </w:p>
          <w:p w14:paraId="2B9D17A4" w14:textId="77777777" w:rsidR="0079357E" w:rsidRPr="00FF430B" w:rsidRDefault="00F366C7" w:rsidP="00F366C7">
            <w:pPr>
              <w:tabs>
                <w:tab w:val="left" w:pos="567"/>
              </w:tabs>
              <w:spacing w:line="276" w:lineRule="auto"/>
            </w:pPr>
            <w:r w:rsidRPr="00FF430B">
              <w:t xml:space="preserve">B.de încălzire; </w:t>
            </w:r>
          </w:p>
          <w:p w14:paraId="44A0AE9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55CF2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DF9339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3DA7B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458BCD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50C9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543FF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1BF1C5E" w14:textId="77777777" w:rsidTr="00413218">
        <w:trPr>
          <w:trHeight w:val="945"/>
        </w:trPr>
        <w:tc>
          <w:tcPr>
            <w:tcW w:w="471" w:type="dxa"/>
            <w:vMerge/>
          </w:tcPr>
          <w:p w14:paraId="13E53E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A86B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CDCC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DEDE247" w14:textId="77777777" w:rsidR="00F366C7" w:rsidRPr="00FF430B" w:rsidRDefault="00F366C7" w:rsidP="00F366C7">
            <w:pPr>
              <w:tabs>
                <w:tab w:val="left" w:pos="567"/>
              </w:tabs>
              <w:spacing w:line="276" w:lineRule="auto"/>
            </w:pPr>
            <w:r w:rsidRPr="00FF430B">
              <w:t>A. sub presiune, mecanisme de ridicat, cazane;</w:t>
            </w:r>
          </w:p>
          <w:p w14:paraId="5A0EBBE5" w14:textId="77777777" w:rsidR="00F366C7" w:rsidRPr="00FF430B" w:rsidRDefault="00F366C7" w:rsidP="00F366C7">
            <w:pPr>
              <w:tabs>
                <w:tab w:val="left" w:pos="567"/>
              </w:tabs>
              <w:spacing w:line="276" w:lineRule="auto"/>
            </w:pPr>
            <w:r w:rsidRPr="00FF430B">
              <w:t>B. chimico-tehnologice; C. gazoducte magistrale;</w:t>
            </w:r>
          </w:p>
          <w:p w14:paraId="024B3502" w14:textId="77777777" w:rsidR="006C4C0E" w:rsidRPr="00FF430B" w:rsidRDefault="00F366C7" w:rsidP="00750547">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3D480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0CDC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3D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BB0012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2978E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40F3AA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74A46F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90C5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7E819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9C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399B9B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B757AE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4F9450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9D9746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39E5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0EE19F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965FE1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D122B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2D1A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55C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1FF8D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C4B763F" w14:textId="77777777" w:rsidR="00400FD5" w:rsidRPr="00FF430B" w:rsidRDefault="00400FD5" w:rsidP="006C4C0E">
      <w:pPr>
        <w:tabs>
          <w:tab w:val="left" w:leader="underscore" w:pos="6465"/>
          <w:tab w:val="right" w:leader="underscore" w:pos="9777"/>
        </w:tabs>
        <w:spacing w:line="302" w:lineRule="auto"/>
        <w:rPr>
          <w:rFonts w:eastAsia="PMingLiU"/>
          <w:lang w:eastAsia="zh-CN"/>
        </w:rPr>
      </w:pPr>
    </w:p>
    <w:p w14:paraId="5D9AF27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C5420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0094B"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0177BF54" w14:textId="77777777" w:rsidR="00E25C7B" w:rsidRDefault="00E25C7B" w:rsidP="005236E7">
      <w:pPr>
        <w:pStyle w:val="a7"/>
        <w:tabs>
          <w:tab w:val="left" w:pos="567"/>
        </w:tabs>
        <w:rPr>
          <w:rFonts w:ascii="Times New Roman" w:hAnsi="Times New Roman"/>
          <w:i/>
          <w:szCs w:val="24"/>
        </w:rPr>
      </w:pPr>
    </w:p>
    <w:p w14:paraId="75E9FDF4" w14:textId="77777777" w:rsidR="00ED3FDF" w:rsidRPr="00ED3FDF" w:rsidRDefault="00ED3FDF" w:rsidP="00ED3FDF">
      <w:pPr>
        <w:jc w:val="right"/>
        <w:rPr>
          <w:noProof w:val="0"/>
          <w:sz w:val="22"/>
          <w:szCs w:val="22"/>
        </w:rPr>
      </w:pPr>
      <w:r w:rsidRPr="00ED3FDF">
        <w:rPr>
          <w:noProof w:val="0"/>
        </w:rPr>
        <w:t>Anexa nr. 23</w:t>
      </w:r>
    </w:p>
    <w:p w14:paraId="2CC07AD2" w14:textId="77777777" w:rsidR="00ED3FDF" w:rsidRPr="00ED3FDF" w:rsidRDefault="00ED3FDF" w:rsidP="00ED3FDF">
      <w:pPr>
        <w:jc w:val="right"/>
        <w:rPr>
          <w:noProof w:val="0"/>
        </w:rPr>
      </w:pPr>
      <w:r w:rsidRPr="00ED3FDF">
        <w:rPr>
          <w:noProof w:val="0"/>
        </w:rPr>
        <w:t>la Documentația standard nr.69</w:t>
      </w:r>
    </w:p>
    <w:p w14:paraId="6F348375" w14:textId="77777777" w:rsidR="00ED3FDF" w:rsidRPr="00ED3FDF" w:rsidRDefault="00ED3FDF" w:rsidP="00ED3FDF">
      <w:pPr>
        <w:jc w:val="right"/>
        <w:rPr>
          <w:noProof w:val="0"/>
        </w:rPr>
      </w:pPr>
      <w:r w:rsidRPr="00ED3FDF">
        <w:rPr>
          <w:noProof w:val="0"/>
        </w:rPr>
        <w:t>din 7 mai 2021</w:t>
      </w:r>
    </w:p>
    <w:p w14:paraId="4CA4100C" w14:textId="77777777" w:rsidR="00ED3FDF" w:rsidRPr="00ED3FDF" w:rsidRDefault="00ED3FDF" w:rsidP="00ED3FDF">
      <w:pPr>
        <w:tabs>
          <w:tab w:val="left" w:leader="underscore" w:pos="6465"/>
          <w:tab w:val="right" w:leader="underscore" w:pos="9777"/>
        </w:tabs>
        <w:spacing w:line="302" w:lineRule="auto"/>
        <w:jc w:val="right"/>
        <w:rPr>
          <w:b/>
        </w:rPr>
      </w:pPr>
    </w:p>
    <w:p w14:paraId="4D086F9B" w14:textId="77777777" w:rsidR="00ED3FDF" w:rsidRPr="00ED3FDF" w:rsidRDefault="00ED3FDF" w:rsidP="00ED3FDF">
      <w:pPr>
        <w:keepNext/>
        <w:keepLines/>
        <w:jc w:val="center"/>
        <w:outlineLvl w:val="1"/>
        <w:rPr>
          <w:b/>
        </w:rPr>
      </w:pPr>
      <w:bookmarkStart w:id="65" w:name="_Toc449692118"/>
      <w:bookmarkStart w:id="66" w:name="_Toc390252621"/>
      <w:r w:rsidRPr="00ED3FDF">
        <w:rPr>
          <w:b/>
        </w:rPr>
        <w:t>CAIET DE SARCINI</w:t>
      </w:r>
      <w:bookmarkEnd w:id="65"/>
    </w:p>
    <w:p w14:paraId="57AE5F94" w14:textId="77777777" w:rsidR="00ED3FDF" w:rsidRPr="00ED3FDF" w:rsidRDefault="00ED3FDF" w:rsidP="00ED3FDF">
      <w:pPr>
        <w:keepNext/>
        <w:keepLines/>
        <w:jc w:val="center"/>
        <w:outlineLvl w:val="1"/>
        <w:rPr>
          <w:b/>
        </w:rPr>
      </w:pPr>
      <w:r w:rsidRPr="00ED3FDF">
        <w:rPr>
          <w:b/>
        </w:rPr>
        <w:t xml:space="preserve"> </w:t>
      </w:r>
      <w:r w:rsidRPr="00ED3FDF">
        <w:rPr>
          <w:b/>
          <w:bCs/>
        </w:rPr>
        <w:t>FORMULARUL DE DEVIZ NR.1 – LISTA CU CANTITĂȚILE DE LUCRĂRI</w:t>
      </w:r>
      <w:bookmarkEnd w:id="66"/>
    </w:p>
    <w:p w14:paraId="57959B8A" w14:textId="77777777" w:rsidR="00ED3FDF" w:rsidRPr="00ED3FDF" w:rsidRDefault="00ED3FDF" w:rsidP="00ED3FDF">
      <w:pPr>
        <w:keepNext/>
        <w:keepLines/>
        <w:jc w:val="center"/>
        <w:outlineLvl w:val="1"/>
        <w:rPr>
          <w:b/>
          <w:i/>
          <w:sz w:val="26"/>
          <w:szCs w:val="26"/>
        </w:rPr>
      </w:pPr>
    </w:p>
    <w:p w14:paraId="217CD0C1" w14:textId="77777777" w:rsidR="00ED3FDF" w:rsidRPr="00ED3FDF" w:rsidRDefault="00ED3FDF" w:rsidP="00ED3FDF">
      <w:pPr>
        <w:keepNext/>
        <w:keepLines/>
        <w:jc w:val="center"/>
        <w:outlineLvl w:val="1"/>
        <w:rPr>
          <w:b/>
          <w:sz w:val="26"/>
          <w:szCs w:val="26"/>
        </w:rPr>
      </w:pPr>
      <w:r w:rsidRPr="00ED3FDF">
        <w:rPr>
          <w:b/>
          <w:sz w:val="26"/>
          <w:szCs w:val="26"/>
        </w:rPr>
        <w:t>LUCRĂRI</w:t>
      </w:r>
    </w:p>
    <w:p w14:paraId="4C614ADD" w14:textId="77777777" w:rsidR="00ED3FDF" w:rsidRPr="00ED3FDF" w:rsidRDefault="00ED3FDF" w:rsidP="00ED3FDF">
      <w:pPr>
        <w:tabs>
          <w:tab w:val="left" w:pos="3390"/>
        </w:tabs>
        <w:jc w:val="both"/>
      </w:pPr>
      <w:r w:rsidRPr="00ED3FDF">
        <w:tab/>
      </w:r>
    </w:p>
    <w:p w14:paraId="4B81D674" w14:textId="77777777" w:rsidR="00ED3FDF" w:rsidRPr="00ED3FDF" w:rsidRDefault="00ED3FDF" w:rsidP="00ED3FDF">
      <w:pPr>
        <w:ind w:right="567"/>
        <w:jc w:val="both"/>
        <w:rPr>
          <w:b/>
          <w:bCs/>
          <w:sz w:val="28"/>
          <w:szCs w:val="28"/>
        </w:rPr>
      </w:pPr>
      <w:r w:rsidRPr="00ED3FDF">
        <w:t xml:space="preserve">Obiectul: </w:t>
      </w:r>
      <w:r w:rsidRPr="00ED3FDF">
        <w:rPr>
          <w:sz w:val="22"/>
          <w:szCs w:val="22"/>
          <w:u w:val="single"/>
        </w:rPr>
        <w:t xml:space="preserve"> </w:t>
      </w:r>
      <w:bookmarkStart w:id="67" w:name="_Hlk206601468"/>
      <w:bookmarkStart w:id="68" w:name="_Hlk206488330"/>
      <w:r w:rsidRPr="00ED3FDF">
        <w:rPr>
          <w:b/>
          <w:bCs/>
          <w:sz w:val="22"/>
          <w:szCs w:val="22"/>
          <w:u w:val="single"/>
        </w:rPr>
        <w:t xml:space="preserve">Lucrări de reparație a </w:t>
      </w:r>
      <w:r w:rsidRPr="00ED3FDF">
        <w:rPr>
          <w:b/>
          <w:u w:val="single"/>
        </w:rPr>
        <w:t xml:space="preserve">unor încăperi la grădinițele de copii nr. 6 și nr. 2 din orașul Rezina </w:t>
      </w:r>
      <w:bookmarkEnd w:id="67"/>
    </w:p>
    <w:bookmarkEnd w:id="68"/>
    <w:p w14:paraId="4F0CF5A2" w14:textId="77777777" w:rsidR="00ED3FDF" w:rsidRPr="00ED3FDF" w:rsidRDefault="00ED3FDF" w:rsidP="00ED3FDF">
      <w:pPr>
        <w:jc w:val="both"/>
        <w:rPr>
          <w:sz w:val="22"/>
          <w:szCs w:val="22"/>
          <w:u w:val="single"/>
        </w:rPr>
      </w:pPr>
      <w:r w:rsidRPr="00ED3FDF">
        <w:t xml:space="preserve">Autoritatea contractantă: </w:t>
      </w:r>
      <w:r w:rsidRPr="00ED3FDF">
        <w:rPr>
          <w:b/>
          <w:sz w:val="22"/>
          <w:szCs w:val="22"/>
          <w:u w:val="single"/>
        </w:rPr>
        <w:t>Primăria or. Rezina, str. 27 August , nr.1</w:t>
      </w:r>
      <w:r w:rsidRPr="00ED3FDF">
        <w:rPr>
          <w:sz w:val="22"/>
          <w:szCs w:val="22"/>
          <w:u w:val="single"/>
        </w:rPr>
        <w:t xml:space="preserve">. </w:t>
      </w:r>
    </w:p>
    <w:p w14:paraId="3F382B5B" w14:textId="77777777" w:rsidR="00ED3FDF" w:rsidRPr="00ED3FDF" w:rsidRDefault="00ED3FDF" w:rsidP="00ED3FDF">
      <w:pPr>
        <w:numPr>
          <w:ilvl w:val="0"/>
          <w:numId w:val="46"/>
        </w:numPr>
        <w:contextualSpacing/>
        <w:jc w:val="both"/>
        <w:rPr>
          <w:b/>
        </w:rPr>
      </w:pPr>
      <w:r w:rsidRPr="00ED3FDF">
        <w:rPr>
          <w:b/>
        </w:rPr>
        <w:t>Descriere generală</w:t>
      </w:r>
    </w:p>
    <w:p w14:paraId="68E4244A" w14:textId="77777777" w:rsidR="00ED3FDF" w:rsidRPr="00ED3FDF" w:rsidRDefault="00ED3FDF" w:rsidP="00ED3FDF">
      <w:pPr>
        <w:ind w:left="1069"/>
        <w:contextualSpacing/>
        <w:jc w:val="both"/>
        <w:rPr>
          <w:bCs/>
        </w:rPr>
      </w:pPr>
      <w:r w:rsidRPr="00ED3FDF">
        <w:rPr>
          <w:b/>
        </w:rPr>
        <w:t>-</w:t>
      </w:r>
      <w:r w:rsidRPr="00ED3FDF">
        <w:rPr>
          <w:b/>
        </w:rPr>
        <w:tab/>
      </w:r>
      <w:r w:rsidRPr="00ED3FDF">
        <w:rPr>
          <w:b/>
          <w:u w:val="single"/>
        </w:rPr>
        <w:t>Lotul I:</w:t>
      </w:r>
      <w:r w:rsidRPr="00ED3FDF">
        <w:rPr>
          <w:b/>
        </w:rPr>
        <w:t xml:space="preserve"> Lucrări de reparație a unor încăperi la gradinița nr. 6, or. Rezina</w:t>
      </w:r>
      <w:r w:rsidRPr="00ED3FDF">
        <w:rPr>
          <w:bCs/>
        </w:rPr>
        <w:t xml:space="preserve"> prevede </w:t>
      </w:r>
      <w:r w:rsidRPr="00ED3FDF">
        <w:t>lucrări de demolare și demontare</w:t>
      </w:r>
      <w:r w:rsidRPr="00ED3FDF">
        <w:rPr>
          <w:b/>
        </w:rPr>
        <w:t>,</w:t>
      </w:r>
      <w:r w:rsidRPr="00ED3FDF">
        <w:t xml:space="preserve"> construcții și reparații curente.</w:t>
      </w:r>
    </w:p>
    <w:p w14:paraId="135109BF" w14:textId="77777777" w:rsidR="00ED3FDF" w:rsidRPr="00ED3FDF" w:rsidRDefault="00ED3FDF" w:rsidP="00ED3FDF">
      <w:pPr>
        <w:numPr>
          <w:ilvl w:val="0"/>
          <w:numId w:val="47"/>
        </w:numPr>
        <w:ind w:left="993" w:firstLine="76"/>
        <w:contextualSpacing/>
        <w:jc w:val="both"/>
        <w:rPr>
          <w:b/>
        </w:rPr>
      </w:pPr>
      <w:r w:rsidRPr="00ED3FDF">
        <w:rPr>
          <w:b/>
          <w:u w:val="single"/>
        </w:rPr>
        <w:t>Lotul II:</w:t>
      </w:r>
      <w:r w:rsidRPr="00ED3FDF">
        <w:rPr>
          <w:b/>
        </w:rPr>
        <w:t xml:space="preserve"> Lucrări de reparație a încăperilor din incinta Gradiniței de copii nr. 2 or. Rezina</w:t>
      </w:r>
      <w:r w:rsidRPr="00ED3FDF">
        <w:rPr>
          <w:bCs/>
        </w:rPr>
        <w:t xml:space="preserve">: prevede </w:t>
      </w:r>
      <w:r w:rsidRPr="00ED3FDF">
        <w:t>lucrări de demontare</w:t>
      </w:r>
      <w:r w:rsidRPr="00ED3FDF">
        <w:rPr>
          <w:b/>
        </w:rPr>
        <w:t>,</w:t>
      </w:r>
      <w:r w:rsidRPr="00ED3FDF">
        <w:t xml:space="preserve"> reparații curente, inlocuire fitingurilor și țevilor.</w:t>
      </w:r>
    </w:p>
    <w:p w14:paraId="26EF9637" w14:textId="77777777" w:rsidR="00ED3FDF" w:rsidRPr="00ED3FDF" w:rsidRDefault="00ED3FDF" w:rsidP="00ED3FDF">
      <w:pPr>
        <w:ind w:firstLine="709"/>
        <w:jc w:val="both"/>
        <w:rPr>
          <w:b/>
        </w:rPr>
      </w:pPr>
      <w:r w:rsidRPr="00ED3FDF">
        <w:rPr>
          <w:b/>
        </w:rPr>
        <w:t>2. Informaţii şi proiectare</w:t>
      </w:r>
    </w:p>
    <w:p w14:paraId="50628DCD" w14:textId="77777777" w:rsidR="00ED3FDF" w:rsidRPr="00ED3FDF" w:rsidRDefault="00ED3FDF" w:rsidP="00ED3FDF">
      <w:pPr>
        <w:ind w:firstLine="709"/>
        <w:jc w:val="both"/>
      </w:pPr>
      <w:r w:rsidRPr="00ED3FDF">
        <w:t xml:space="preserve">Devizul este calculat prin metoda  de resurse în corespundere cu instrucţiunile din СР L.01.01-2012, aprobat de Ministerul Dezvoltării Regionale și Construcțiilor prin ordinul nr. 6 din 23.01.2013. </w:t>
      </w:r>
    </w:p>
    <w:p w14:paraId="6FE6D8CC" w14:textId="77777777" w:rsidR="00ED3FDF" w:rsidRPr="00ED3FDF" w:rsidRDefault="00ED3FDF" w:rsidP="00ED3FDF">
      <w:pPr>
        <w:ind w:firstLine="709"/>
        <w:jc w:val="both"/>
      </w:pPr>
      <w:r w:rsidRPr="00ED3FDF">
        <w:t xml:space="preserve">Termenii și condițiile de executare a lucrărilor este </w:t>
      </w:r>
      <w:r w:rsidRPr="00ED3FDF">
        <w:rPr>
          <w:b/>
          <w:i/>
        </w:rPr>
        <w:t>60 zile calendaristice</w:t>
      </w:r>
      <w:r w:rsidRPr="00ED3FDF">
        <w:t xml:space="preserve"> </w:t>
      </w:r>
      <w:r w:rsidRPr="00ED3FDF">
        <w:rPr>
          <w:bCs/>
          <w:iCs/>
        </w:rPr>
        <w:t xml:space="preserve">după 10 zile de la  </w:t>
      </w:r>
      <w:r w:rsidRPr="00ED3FDF">
        <w:rPr>
          <w:bCs/>
          <w:iCs/>
          <w:lang w:val="en-US"/>
        </w:rPr>
        <w:t xml:space="preserve">  </w:t>
      </w:r>
      <w:r w:rsidRPr="00ED3FDF">
        <w:t xml:space="preserve"> data    înregistrării contractului la Trezoreria Regională</w:t>
      </w:r>
    </w:p>
    <w:p w14:paraId="0617F676" w14:textId="77777777" w:rsidR="00ED3FDF" w:rsidRPr="00ED3FDF" w:rsidRDefault="00ED3FDF" w:rsidP="00ED3FDF">
      <w:pPr>
        <w:ind w:firstLine="709"/>
        <w:jc w:val="both"/>
        <w:rPr>
          <w:b/>
        </w:rPr>
      </w:pPr>
      <w:r w:rsidRPr="00ED3FDF">
        <w:rPr>
          <w:b/>
        </w:rPr>
        <w:t>3. Materiale, compatibilităţi, reglementări tehnice şi standarde utilizate</w:t>
      </w:r>
    </w:p>
    <w:p w14:paraId="6056B327" w14:textId="77777777" w:rsidR="00ED3FDF" w:rsidRPr="00ED3FDF" w:rsidRDefault="00ED3FDF" w:rsidP="00ED3FDF">
      <w:pPr>
        <w:ind w:firstLine="709"/>
        <w:jc w:val="both"/>
      </w:pPr>
      <w:r w:rsidRPr="00ED3FDF">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7923D866" w14:textId="77777777" w:rsidR="00ED3FDF" w:rsidRPr="00ED3FDF" w:rsidRDefault="00ED3FDF" w:rsidP="00ED3FDF">
      <w:pPr>
        <w:jc w:val="both"/>
        <w:rPr>
          <w:b/>
          <w:u w:val="single"/>
        </w:rPr>
      </w:pPr>
      <w:r w:rsidRPr="00ED3FDF">
        <w:rPr>
          <w:b/>
        </w:rPr>
        <w:t xml:space="preserve">           4. Documente obligatorii la depunerea ofertei.</w:t>
      </w:r>
    </w:p>
    <w:p w14:paraId="6F31BD35" w14:textId="77777777" w:rsidR="00ED3FDF" w:rsidRPr="00ED3FDF" w:rsidRDefault="00ED3FDF" w:rsidP="00ED3FDF">
      <w:pPr>
        <w:numPr>
          <w:ilvl w:val="0"/>
          <w:numId w:val="26"/>
        </w:numPr>
        <w:ind w:left="284" w:hanging="284"/>
        <w:jc w:val="both"/>
        <w:rPr>
          <w:b/>
          <w:sz w:val="22"/>
          <w:szCs w:val="22"/>
          <w:u w:val="single"/>
        </w:rPr>
      </w:pPr>
      <w:r w:rsidRPr="00ED3FDF">
        <w:rPr>
          <w:b/>
          <w:sz w:val="22"/>
          <w:szCs w:val="22"/>
          <w:u w:val="single"/>
        </w:rPr>
        <w:t>DUAE</w:t>
      </w:r>
    </w:p>
    <w:p w14:paraId="623499B5" w14:textId="77777777" w:rsidR="00ED3FDF" w:rsidRPr="00ED3FDF" w:rsidRDefault="00ED3FDF" w:rsidP="00ED3FDF">
      <w:pPr>
        <w:numPr>
          <w:ilvl w:val="0"/>
          <w:numId w:val="26"/>
        </w:numPr>
        <w:tabs>
          <w:tab w:val="left" w:pos="-284"/>
          <w:tab w:val="left" w:pos="-142"/>
          <w:tab w:val="left" w:pos="1134"/>
        </w:tabs>
        <w:ind w:left="284" w:hanging="284"/>
        <w:jc w:val="both"/>
        <w:rPr>
          <w:b/>
          <w:noProof w:val="0"/>
          <w:sz w:val="22"/>
          <w:szCs w:val="22"/>
          <w:lang w:val="en-US"/>
        </w:rPr>
      </w:pPr>
      <w:r w:rsidRPr="00ED3FDF">
        <w:rPr>
          <w:b/>
          <w:noProof w:val="0"/>
          <w:sz w:val="22"/>
          <w:szCs w:val="22"/>
          <w:u w:val="single"/>
          <w:lang w:val="en-US"/>
        </w:rPr>
        <w:t xml:space="preserve">Cerere de </w:t>
      </w:r>
      <w:proofErr w:type="spellStart"/>
      <w:r w:rsidRPr="00ED3FDF">
        <w:rPr>
          <w:b/>
          <w:noProof w:val="0"/>
          <w:sz w:val="22"/>
          <w:szCs w:val="22"/>
          <w:u w:val="single"/>
          <w:lang w:val="en-US"/>
        </w:rPr>
        <w:t>participare</w:t>
      </w:r>
      <w:proofErr w:type="spellEnd"/>
      <w:r w:rsidRPr="00ED3FDF">
        <w:rPr>
          <w:b/>
          <w:noProof w:val="0"/>
          <w:sz w:val="22"/>
          <w:szCs w:val="22"/>
          <w:lang w:val="en-US"/>
        </w:rPr>
        <w:t xml:space="preserve"> (</w:t>
      </w:r>
      <w:proofErr w:type="spellStart"/>
      <w:r w:rsidRPr="00ED3FDF">
        <w:rPr>
          <w:b/>
          <w:i/>
          <w:noProof w:val="0"/>
          <w:sz w:val="22"/>
          <w:szCs w:val="22"/>
          <w:lang w:val="en-US"/>
        </w:rPr>
        <w:t>anexa</w:t>
      </w:r>
      <w:proofErr w:type="spellEnd"/>
      <w:r w:rsidRPr="00ED3FDF">
        <w:rPr>
          <w:b/>
          <w:i/>
          <w:noProof w:val="0"/>
          <w:sz w:val="22"/>
          <w:szCs w:val="22"/>
          <w:lang w:val="en-US"/>
        </w:rPr>
        <w:t xml:space="preserve"> nr. 7</w:t>
      </w:r>
      <w:r w:rsidRPr="00ED3FDF">
        <w:rPr>
          <w:b/>
          <w:noProof w:val="0"/>
          <w:sz w:val="22"/>
          <w:szCs w:val="22"/>
          <w:lang w:val="en-US"/>
        </w:rPr>
        <w:t>).</w:t>
      </w:r>
    </w:p>
    <w:p w14:paraId="16F98D8C" w14:textId="77777777" w:rsidR="00ED3FDF" w:rsidRPr="00ED3FDF" w:rsidRDefault="00ED3FDF" w:rsidP="00ED3FDF">
      <w:pPr>
        <w:numPr>
          <w:ilvl w:val="0"/>
          <w:numId w:val="26"/>
        </w:numPr>
        <w:tabs>
          <w:tab w:val="left" w:pos="0"/>
          <w:tab w:val="left" w:pos="1134"/>
        </w:tabs>
        <w:ind w:left="284" w:hanging="284"/>
        <w:jc w:val="both"/>
        <w:rPr>
          <w:b/>
          <w:noProof w:val="0"/>
          <w:sz w:val="22"/>
          <w:szCs w:val="22"/>
          <w:lang w:val="en-US"/>
        </w:rPr>
      </w:pPr>
      <w:proofErr w:type="spellStart"/>
      <w:r w:rsidRPr="00ED3FDF">
        <w:rPr>
          <w:b/>
          <w:noProof w:val="0"/>
          <w:sz w:val="22"/>
          <w:szCs w:val="22"/>
          <w:u w:val="single"/>
          <w:lang w:val="en-US"/>
        </w:rPr>
        <w:t>Declaraţie</w:t>
      </w:r>
      <w:proofErr w:type="spellEnd"/>
      <w:r w:rsidRPr="00ED3FDF">
        <w:rPr>
          <w:b/>
          <w:noProof w:val="0"/>
          <w:sz w:val="22"/>
          <w:szCs w:val="22"/>
          <w:u w:val="single"/>
          <w:lang w:val="en-US"/>
        </w:rPr>
        <w:t xml:space="preserve"> </w:t>
      </w:r>
      <w:proofErr w:type="spellStart"/>
      <w:r w:rsidRPr="00ED3FDF">
        <w:rPr>
          <w:b/>
          <w:noProof w:val="0"/>
          <w:sz w:val="22"/>
          <w:szCs w:val="22"/>
          <w:u w:val="single"/>
          <w:lang w:val="en-US"/>
        </w:rPr>
        <w:t>privind</w:t>
      </w:r>
      <w:proofErr w:type="spellEnd"/>
      <w:r w:rsidRPr="00ED3FDF">
        <w:rPr>
          <w:b/>
          <w:noProof w:val="0"/>
          <w:sz w:val="22"/>
          <w:szCs w:val="22"/>
          <w:u w:val="single"/>
          <w:lang w:val="en-US"/>
        </w:rPr>
        <w:t xml:space="preserve"> </w:t>
      </w:r>
      <w:proofErr w:type="spellStart"/>
      <w:r w:rsidRPr="00ED3FDF">
        <w:rPr>
          <w:b/>
          <w:noProof w:val="0"/>
          <w:sz w:val="22"/>
          <w:szCs w:val="22"/>
          <w:u w:val="single"/>
          <w:lang w:val="en-US"/>
        </w:rPr>
        <w:t>valabilitatea</w:t>
      </w:r>
      <w:proofErr w:type="spellEnd"/>
      <w:r w:rsidRPr="00ED3FDF">
        <w:rPr>
          <w:b/>
          <w:noProof w:val="0"/>
          <w:sz w:val="22"/>
          <w:szCs w:val="22"/>
          <w:u w:val="single"/>
          <w:lang w:val="en-US"/>
        </w:rPr>
        <w:t xml:space="preserve"> </w:t>
      </w:r>
      <w:proofErr w:type="spellStart"/>
      <w:r w:rsidRPr="00ED3FDF">
        <w:rPr>
          <w:b/>
          <w:noProof w:val="0"/>
          <w:sz w:val="22"/>
          <w:szCs w:val="22"/>
          <w:u w:val="single"/>
          <w:lang w:val="en-US"/>
        </w:rPr>
        <w:t>ofertei</w:t>
      </w:r>
      <w:proofErr w:type="spellEnd"/>
      <w:r w:rsidRPr="00ED3FDF">
        <w:rPr>
          <w:b/>
          <w:noProof w:val="0"/>
          <w:sz w:val="22"/>
          <w:szCs w:val="22"/>
          <w:u w:val="single"/>
          <w:lang w:val="en-US"/>
        </w:rPr>
        <w:t xml:space="preserve"> </w:t>
      </w:r>
      <w:r w:rsidRPr="00ED3FDF">
        <w:rPr>
          <w:b/>
          <w:noProof w:val="0"/>
          <w:sz w:val="22"/>
          <w:szCs w:val="22"/>
          <w:lang w:val="en-US"/>
        </w:rPr>
        <w:t>(</w:t>
      </w:r>
      <w:proofErr w:type="spellStart"/>
      <w:r w:rsidRPr="00ED3FDF">
        <w:rPr>
          <w:b/>
          <w:i/>
          <w:noProof w:val="0"/>
          <w:sz w:val="22"/>
          <w:szCs w:val="22"/>
          <w:lang w:val="en-US"/>
        </w:rPr>
        <w:t>anexa</w:t>
      </w:r>
      <w:proofErr w:type="spellEnd"/>
      <w:r w:rsidRPr="00ED3FDF">
        <w:rPr>
          <w:b/>
          <w:i/>
          <w:noProof w:val="0"/>
          <w:sz w:val="22"/>
          <w:szCs w:val="22"/>
          <w:lang w:val="en-US"/>
        </w:rPr>
        <w:t xml:space="preserve"> nr. 8</w:t>
      </w:r>
      <w:r w:rsidRPr="00ED3FDF">
        <w:rPr>
          <w:b/>
          <w:noProof w:val="0"/>
          <w:sz w:val="22"/>
          <w:szCs w:val="22"/>
          <w:lang w:val="en-US"/>
        </w:rPr>
        <w:t>);</w:t>
      </w:r>
    </w:p>
    <w:p w14:paraId="7EB7F0B3" w14:textId="77777777" w:rsidR="00ED3FDF" w:rsidRPr="00ED3FDF" w:rsidRDefault="00ED3FDF" w:rsidP="00ED3FDF">
      <w:pPr>
        <w:numPr>
          <w:ilvl w:val="0"/>
          <w:numId w:val="26"/>
        </w:numPr>
        <w:tabs>
          <w:tab w:val="left" w:pos="0"/>
          <w:tab w:val="left" w:pos="1134"/>
        </w:tabs>
        <w:ind w:left="284" w:hanging="284"/>
        <w:jc w:val="both"/>
        <w:rPr>
          <w:b/>
          <w:sz w:val="22"/>
          <w:szCs w:val="22"/>
          <w:u w:val="single"/>
          <w:lang w:val="en-US"/>
        </w:rPr>
      </w:pPr>
      <w:r w:rsidRPr="00ED3FDF">
        <w:rPr>
          <w:b/>
          <w:sz w:val="22"/>
          <w:szCs w:val="22"/>
          <w:u w:val="single"/>
          <w:lang w:val="en-US"/>
        </w:rPr>
        <w:t>Garanția pentru ofertă</w:t>
      </w:r>
      <w:r w:rsidRPr="00ED3FDF">
        <w:rPr>
          <w:b/>
          <w:sz w:val="22"/>
          <w:szCs w:val="22"/>
          <w:lang w:val="en-US"/>
        </w:rPr>
        <w:t xml:space="preserve">- </w:t>
      </w:r>
      <w:r w:rsidRPr="00ED3FDF">
        <w:rPr>
          <w:b/>
          <w:i/>
          <w:sz w:val="22"/>
          <w:szCs w:val="22"/>
          <w:lang w:val="en-US"/>
        </w:rPr>
        <w:t>1 %</w:t>
      </w:r>
      <w:r w:rsidRPr="00ED3FDF">
        <w:rPr>
          <w:i/>
          <w:sz w:val="22"/>
          <w:szCs w:val="22"/>
          <w:lang w:val="en-US"/>
        </w:rPr>
        <w:t xml:space="preserve"> din valoarea ofertei fără TVA</w:t>
      </w:r>
      <w:r w:rsidRPr="00ED3FDF">
        <w:rPr>
          <w:b/>
          <w:sz w:val="22"/>
          <w:szCs w:val="22"/>
          <w:lang w:val="en-US"/>
        </w:rPr>
        <w:t xml:space="preserve"> (</w:t>
      </w:r>
      <w:r w:rsidRPr="00ED3FDF">
        <w:rPr>
          <w:b/>
          <w:i/>
          <w:sz w:val="22"/>
          <w:szCs w:val="22"/>
          <w:lang w:val="en-US"/>
        </w:rPr>
        <w:t>anexa nr. 9</w:t>
      </w:r>
      <w:r w:rsidRPr="00ED3FDF">
        <w:rPr>
          <w:b/>
          <w:sz w:val="22"/>
          <w:szCs w:val="22"/>
          <w:lang w:val="en-US"/>
        </w:rPr>
        <w:t xml:space="preserve">), </w:t>
      </w:r>
      <w:r w:rsidRPr="00ED3FDF">
        <w:rPr>
          <w:b/>
          <w:i/>
          <w:sz w:val="22"/>
          <w:szCs w:val="22"/>
          <w:lang w:val="en-US"/>
        </w:rPr>
        <w:t xml:space="preserve">sau </w:t>
      </w:r>
      <w:r w:rsidRPr="00ED3FDF">
        <w:rPr>
          <w:i/>
          <w:sz w:val="22"/>
          <w:szCs w:val="22"/>
        </w:rPr>
        <w:t>transfer la contul autorităţii contractante</w:t>
      </w:r>
      <w:r w:rsidRPr="00ED3FDF">
        <w:rPr>
          <w:b/>
          <w:sz w:val="22"/>
          <w:szCs w:val="22"/>
          <w:lang w:val="en-US"/>
        </w:rPr>
        <w:t>;</w:t>
      </w:r>
    </w:p>
    <w:p w14:paraId="7199EFBF" w14:textId="77777777" w:rsidR="00ED3FDF" w:rsidRPr="00ED3FDF" w:rsidRDefault="00ED3FDF" w:rsidP="00ED3FDF">
      <w:pPr>
        <w:numPr>
          <w:ilvl w:val="0"/>
          <w:numId w:val="26"/>
        </w:numPr>
        <w:tabs>
          <w:tab w:val="left" w:pos="0"/>
          <w:tab w:val="left" w:pos="1134"/>
        </w:tabs>
        <w:ind w:left="284" w:hanging="284"/>
        <w:jc w:val="both"/>
        <w:rPr>
          <w:b/>
          <w:noProof w:val="0"/>
          <w:sz w:val="22"/>
          <w:szCs w:val="22"/>
          <w:lang w:val="en-US"/>
        </w:rPr>
      </w:pPr>
      <w:r w:rsidRPr="00ED3FDF">
        <w:rPr>
          <w:b/>
          <w:sz w:val="22"/>
          <w:szCs w:val="22"/>
          <w:u w:val="single"/>
        </w:rPr>
        <w:t>Propunerea financiară:</w:t>
      </w:r>
    </w:p>
    <w:p w14:paraId="398F61CE" w14:textId="77777777" w:rsidR="00ED3FDF" w:rsidRPr="00ED3FDF" w:rsidRDefault="00ED3FDF" w:rsidP="00ED3FDF">
      <w:pPr>
        <w:ind w:left="720"/>
        <w:jc w:val="both"/>
        <w:rPr>
          <w:lang w:val="nl-NL"/>
        </w:rPr>
      </w:pPr>
      <w:r w:rsidRPr="00ED3FDF">
        <w:t xml:space="preserve">5.1 </w:t>
      </w:r>
      <w:r w:rsidRPr="00ED3FDF">
        <w:rPr>
          <w:lang w:val="nl-NL"/>
        </w:rPr>
        <w:t>Informații/documente privind capacitatea economică și/sau financiară – Cifra</w:t>
      </w:r>
    </w:p>
    <w:p w14:paraId="4CA7F992" w14:textId="77777777" w:rsidR="00ED3FDF" w:rsidRPr="00ED3FDF" w:rsidRDefault="00ED3FDF" w:rsidP="00ED3FDF">
      <w:pPr>
        <w:ind w:left="720"/>
        <w:jc w:val="both"/>
        <w:rPr>
          <w:lang w:val="nl-NL"/>
        </w:rPr>
      </w:pPr>
      <w:r w:rsidRPr="00ED3FDF">
        <w:rPr>
          <w:lang w:val="nl-NL"/>
        </w:rPr>
        <w:t>medie de afaceri pentru ultimii 3 ani, nu mai mic 170% din valoarea  fiecărui lot:</w:t>
      </w:r>
    </w:p>
    <w:p w14:paraId="631E38CB" w14:textId="77777777" w:rsidR="00ED3FDF" w:rsidRPr="00ED3FDF" w:rsidRDefault="00ED3FDF" w:rsidP="00ED3FDF">
      <w:pPr>
        <w:ind w:left="720"/>
        <w:jc w:val="both"/>
        <w:rPr>
          <w:lang w:val="nl-NL"/>
        </w:rPr>
      </w:pPr>
      <w:r w:rsidRPr="00ED3FDF">
        <w:rPr>
          <w:lang w:val="nl-NL"/>
        </w:rPr>
        <w:t>de  Lotul 1:- 1 275 000,00 lei;</w:t>
      </w:r>
    </w:p>
    <w:p w14:paraId="1975AD06" w14:textId="77777777" w:rsidR="00ED3FDF" w:rsidRPr="00ED3FDF" w:rsidRDefault="00ED3FDF" w:rsidP="00ED3FDF">
      <w:pPr>
        <w:ind w:left="720"/>
        <w:jc w:val="both"/>
        <w:rPr>
          <w:lang w:val="nl-NL"/>
        </w:rPr>
      </w:pPr>
      <w:r w:rsidRPr="00ED3FDF">
        <w:rPr>
          <w:lang w:val="nl-NL"/>
        </w:rPr>
        <w:t xml:space="preserve">      Lotul 2:- 300 000,00 lei </w:t>
      </w:r>
    </w:p>
    <w:p w14:paraId="527B7A86" w14:textId="77777777" w:rsidR="00ED3FDF" w:rsidRPr="00ED3FDF" w:rsidRDefault="00ED3FDF" w:rsidP="00ED3FDF">
      <w:pPr>
        <w:ind w:left="720"/>
        <w:jc w:val="both"/>
      </w:pPr>
      <w:r w:rsidRPr="00ED3FDF">
        <w:t xml:space="preserve">5.2 </w:t>
      </w:r>
      <w:r w:rsidRPr="00ED3FDF">
        <w:rPr>
          <w:rFonts w:eastAsia="PMingLiU"/>
        </w:rPr>
        <w:t xml:space="preserve">Declarație privind </w:t>
      </w:r>
      <w:r w:rsidRPr="00ED3FDF">
        <w:t xml:space="preserve">situația financiară pentru perioada de gestiune anterioară - </w:t>
      </w:r>
      <w:r w:rsidRPr="00ED3FDF">
        <w:rPr>
          <w:b/>
          <w:i/>
          <w:sz w:val="22"/>
          <w:szCs w:val="22"/>
          <w:lang w:eastAsia="ro-RO" w:bidi="ro-RO"/>
        </w:rPr>
        <w:t>Disponibilitatea de bani lichizi – minim de 30% din valoarea ofertei prezentate</w:t>
      </w:r>
    </w:p>
    <w:p w14:paraId="66183B1F" w14:textId="77777777" w:rsidR="00ED3FDF" w:rsidRPr="00ED3FDF" w:rsidRDefault="00ED3FDF" w:rsidP="00ED3FDF">
      <w:pPr>
        <w:ind w:left="720"/>
        <w:jc w:val="both"/>
      </w:pPr>
      <w:r w:rsidRPr="00ED3FDF">
        <w:rPr>
          <w:lang w:val="nl-NL"/>
        </w:rPr>
        <w:t xml:space="preserve">5.3 </w:t>
      </w:r>
      <w:r w:rsidRPr="00ED3FDF">
        <w:t xml:space="preserve">Lichiditate generala </w:t>
      </w:r>
      <w:r w:rsidRPr="00ED3FDF">
        <w:rPr>
          <w:b/>
          <w:i/>
        </w:rPr>
        <w:t xml:space="preserve">(nu mai puțin de </w:t>
      </w:r>
      <w:r w:rsidRPr="00ED3FDF">
        <w:rPr>
          <w:b/>
          <w:bCs/>
          <w:i/>
        </w:rPr>
        <w:t>100%)</w:t>
      </w:r>
      <w:r w:rsidRPr="00ED3FDF">
        <w:rPr>
          <w:b/>
          <w:bCs/>
        </w:rPr>
        <w:t>;</w:t>
      </w:r>
    </w:p>
    <w:p w14:paraId="4AA1094D" w14:textId="77777777" w:rsidR="00ED3FDF" w:rsidRPr="00ED3FDF" w:rsidRDefault="00ED3FDF" w:rsidP="00ED3FDF">
      <w:pPr>
        <w:tabs>
          <w:tab w:val="left" w:pos="-284"/>
          <w:tab w:val="left" w:pos="426"/>
        </w:tabs>
        <w:ind w:left="360" w:firstLine="349"/>
      </w:pPr>
      <w:r w:rsidRPr="00ED3FDF">
        <w:t>5.4 Ultimul raport financiar;</w:t>
      </w:r>
    </w:p>
    <w:p w14:paraId="1EEE9E2D" w14:textId="77777777" w:rsidR="00ED3FDF" w:rsidRPr="00ED3FDF" w:rsidRDefault="00ED3FDF" w:rsidP="00ED3FDF">
      <w:pPr>
        <w:tabs>
          <w:tab w:val="left" w:pos="-284"/>
          <w:tab w:val="left" w:pos="426"/>
        </w:tabs>
        <w:rPr>
          <w:b/>
          <w:sz w:val="22"/>
          <w:szCs w:val="22"/>
          <w:u w:val="single"/>
        </w:rPr>
      </w:pPr>
      <w:r w:rsidRPr="00ED3FDF">
        <w:rPr>
          <w:b/>
          <w:sz w:val="22"/>
          <w:szCs w:val="22"/>
        </w:rPr>
        <w:t>6</w:t>
      </w:r>
      <w:r w:rsidRPr="00ED3FDF">
        <w:rPr>
          <w:b/>
        </w:rPr>
        <w:t xml:space="preserve">.  </w:t>
      </w:r>
      <w:r w:rsidRPr="00ED3FDF">
        <w:rPr>
          <w:b/>
          <w:sz w:val="22"/>
          <w:szCs w:val="22"/>
          <w:u w:val="single"/>
        </w:rPr>
        <w:t>Propunerea tehnică:</w:t>
      </w:r>
    </w:p>
    <w:p w14:paraId="4336D799" w14:textId="77777777" w:rsidR="00ED3FDF" w:rsidRPr="00ED3FDF" w:rsidRDefault="00ED3FDF" w:rsidP="00ED3FDF">
      <w:pPr>
        <w:numPr>
          <w:ilvl w:val="1"/>
          <w:numId w:val="45"/>
        </w:numPr>
        <w:ind w:left="709" w:firstLine="0"/>
        <w:contextualSpacing/>
        <w:jc w:val="both"/>
      </w:pPr>
      <w:r w:rsidRPr="00ED3FDF">
        <w:t>Documentația de deviz</w:t>
      </w:r>
      <w:r w:rsidRPr="00ED3FDF">
        <w:rPr>
          <w:sz w:val="22"/>
          <w:szCs w:val="22"/>
        </w:rPr>
        <w:t xml:space="preserve"> - </w:t>
      </w:r>
      <w:r w:rsidRPr="00ED3FDF">
        <w:t xml:space="preserve">Formulare </w:t>
      </w:r>
      <w:r w:rsidRPr="00ED3FDF">
        <w:rPr>
          <w:b/>
          <w:i/>
        </w:rPr>
        <w:t>Devizelor: 3, 5 și 7</w:t>
      </w:r>
      <w:r w:rsidRPr="00ED3FDF">
        <w:t xml:space="preserve">, conform Formularului de deviz nr. 1, din </w:t>
      </w:r>
      <w:r w:rsidRPr="00ED3FDF">
        <w:rPr>
          <w:b/>
          <w:i/>
        </w:rPr>
        <w:t>anexa nr. 23</w:t>
      </w:r>
      <w:r w:rsidRPr="00ED3FDF">
        <w:t>, lista cu cantitățile de lucrări;</w:t>
      </w:r>
    </w:p>
    <w:p w14:paraId="29F9EBB7" w14:textId="77777777" w:rsidR="00ED3FDF" w:rsidRPr="00ED3FDF" w:rsidRDefault="00ED3FDF" w:rsidP="00ED3FDF">
      <w:pPr>
        <w:numPr>
          <w:ilvl w:val="1"/>
          <w:numId w:val="45"/>
        </w:numPr>
        <w:ind w:left="709" w:firstLine="0"/>
        <w:contextualSpacing/>
        <w:jc w:val="both"/>
      </w:pPr>
      <w:r w:rsidRPr="00ED3FDF">
        <w:t>Grafic de executare a lucrărilor</w:t>
      </w:r>
      <w:r w:rsidRPr="00ED3FDF">
        <w:rPr>
          <w:sz w:val="22"/>
          <w:szCs w:val="22"/>
        </w:rPr>
        <w:t xml:space="preserve"> - </w:t>
      </w:r>
      <w:r w:rsidRPr="00ED3FDF">
        <w:t>(</w:t>
      </w:r>
      <w:r w:rsidRPr="00ED3FDF">
        <w:rPr>
          <w:b/>
          <w:i/>
        </w:rPr>
        <w:t>anexa nr. 10</w:t>
      </w:r>
      <w:r w:rsidRPr="00ED3FDF">
        <w:t>);</w:t>
      </w:r>
      <w:r w:rsidRPr="00ED3FDF">
        <w:rPr>
          <w:sz w:val="22"/>
          <w:szCs w:val="22"/>
        </w:rPr>
        <w:t xml:space="preserve"> </w:t>
      </w:r>
    </w:p>
    <w:p w14:paraId="73D48ADE" w14:textId="77777777" w:rsidR="00ED3FDF" w:rsidRPr="00ED3FDF" w:rsidRDefault="00ED3FDF" w:rsidP="00ED3FDF">
      <w:pPr>
        <w:numPr>
          <w:ilvl w:val="1"/>
          <w:numId w:val="45"/>
        </w:numPr>
        <w:ind w:left="709" w:firstLine="0"/>
        <w:contextualSpacing/>
        <w:jc w:val="both"/>
        <w:rPr>
          <w:iCs/>
          <w:lang w:val="en-US"/>
        </w:rPr>
      </w:pPr>
      <w:r w:rsidRPr="00ED3FDF">
        <w:t xml:space="preserve">Declarație privind experienţa similară </w:t>
      </w:r>
      <w:r w:rsidRPr="00ED3FDF">
        <w:rPr>
          <w:rFonts w:eastAsia="PMingLiU"/>
          <w:lang w:val="en-US"/>
        </w:rPr>
        <w:t xml:space="preserve">în ultimii  5 ani - </w:t>
      </w:r>
      <w:r w:rsidRPr="00ED3FDF">
        <w:t>(</w:t>
      </w:r>
      <w:r w:rsidRPr="00ED3FDF">
        <w:rPr>
          <w:b/>
          <w:i/>
        </w:rPr>
        <w:t>anexa nr. 12</w:t>
      </w:r>
      <w:r w:rsidRPr="00ED3FDF">
        <w:t xml:space="preserve">); </w:t>
      </w:r>
      <w:r w:rsidRPr="00ED3FDF">
        <w:rPr>
          <w:iCs/>
          <w:lang w:val="en-US"/>
        </w:rPr>
        <w:t xml:space="preserve"> </w:t>
      </w:r>
    </w:p>
    <w:p w14:paraId="3BE05A1D" w14:textId="77777777" w:rsidR="00ED3FDF" w:rsidRPr="00ED3FDF" w:rsidRDefault="00ED3FDF" w:rsidP="00ED3FDF">
      <w:pPr>
        <w:numPr>
          <w:ilvl w:val="1"/>
          <w:numId w:val="45"/>
        </w:numPr>
        <w:ind w:left="709" w:firstLine="0"/>
        <w:contextualSpacing/>
        <w:jc w:val="both"/>
        <w:rPr>
          <w:sz w:val="22"/>
          <w:szCs w:val="22"/>
        </w:rPr>
      </w:pPr>
      <w:r w:rsidRPr="00ED3FDF">
        <w:t>Declarație privind lista principalelor lucrări executate în ultimul an de activitate - (</w:t>
      </w:r>
      <w:r w:rsidRPr="00ED3FDF">
        <w:rPr>
          <w:b/>
          <w:i/>
        </w:rPr>
        <w:t>anexa nr. 13</w:t>
      </w:r>
      <w:r w:rsidRPr="00ED3FDF">
        <w:t>);</w:t>
      </w:r>
      <w:r w:rsidRPr="00ED3FDF">
        <w:rPr>
          <w:iCs/>
          <w:lang w:val="en-US"/>
        </w:rPr>
        <w:t xml:space="preserve"> </w:t>
      </w:r>
    </w:p>
    <w:p w14:paraId="28EDE0EE" w14:textId="77777777" w:rsidR="00ED3FDF" w:rsidRPr="00ED3FDF" w:rsidRDefault="00ED3FDF" w:rsidP="00ED3FDF">
      <w:pPr>
        <w:numPr>
          <w:ilvl w:val="1"/>
          <w:numId w:val="45"/>
        </w:numPr>
        <w:ind w:left="709" w:firstLine="0"/>
        <w:contextualSpacing/>
        <w:jc w:val="both"/>
        <w:rPr>
          <w:sz w:val="22"/>
          <w:szCs w:val="22"/>
        </w:rPr>
      </w:pPr>
      <w:r w:rsidRPr="00ED3FDF">
        <w:rPr>
          <w:rFonts w:eastAsia="PMingLiU"/>
          <w:lang w:val="en-US"/>
        </w:rPr>
        <w:t xml:space="preserve">Declarație privind dotările specifice, utilajul şi echipamentul necesar </w:t>
      </w:r>
      <w:r w:rsidRPr="00ED3FDF">
        <w:rPr>
          <w:rFonts w:eastAsia="PMingLiU"/>
          <w:bCs/>
          <w:spacing w:val="-2"/>
          <w:lang w:val="en-US"/>
        </w:rPr>
        <w:t xml:space="preserve">pentru </w:t>
      </w:r>
      <w:r w:rsidRPr="00ED3FDF">
        <w:rPr>
          <w:rFonts w:eastAsia="PMingLiU"/>
          <w:lang w:val="en-US"/>
        </w:rPr>
        <w:t xml:space="preserve">îndeplinirea corespunzătoare a contractului - </w:t>
      </w:r>
      <w:r w:rsidRPr="00ED3FDF">
        <w:t>(</w:t>
      </w:r>
      <w:r w:rsidRPr="00ED3FDF">
        <w:rPr>
          <w:b/>
          <w:i/>
        </w:rPr>
        <w:t>anexa nr. 14</w:t>
      </w:r>
      <w:r w:rsidRPr="00ED3FDF">
        <w:t>);</w:t>
      </w:r>
    </w:p>
    <w:p w14:paraId="48DACE7F" w14:textId="77777777" w:rsidR="00ED3FDF" w:rsidRPr="00ED3FDF" w:rsidRDefault="00ED3FDF" w:rsidP="00ED3FDF">
      <w:pPr>
        <w:numPr>
          <w:ilvl w:val="1"/>
          <w:numId w:val="45"/>
        </w:numPr>
        <w:ind w:left="709" w:firstLine="0"/>
        <w:contextualSpacing/>
        <w:jc w:val="both"/>
        <w:rPr>
          <w:sz w:val="22"/>
          <w:szCs w:val="22"/>
        </w:rPr>
      </w:pPr>
      <w:r w:rsidRPr="00ED3FDF">
        <w:rPr>
          <w:rFonts w:eastAsia="PMingLiU"/>
          <w:lang w:val="en-US"/>
        </w:rPr>
        <w:lastRenderedPageBreak/>
        <w:t xml:space="preserve">Declarație privind personalul de specialitate propus pentru implementarea contractului - </w:t>
      </w:r>
      <w:r w:rsidRPr="00ED3FDF">
        <w:t>(</w:t>
      </w:r>
      <w:r w:rsidRPr="00ED3FDF">
        <w:rPr>
          <w:b/>
          <w:i/>
        </w:rPr>
        <w:t>anexa nr. 15</w:t>
      </w:r>
      <w:r w:rsidRPr="00ED3FDF">
        <w:t>);</w:t>
      </w:r>
    </w:p>
    <w:p w14:paraId="0D30B548" w14:textId="77777777" w:rsidR="00ED3FDF" w:rsidRPr="00ED3FDF" w:rsidRDefault="00ED3FDF" w:rsidP="00ED3FDF">
      <w:pPr>
        <w:numPr>
          <w:ilvl w:val="1"/>
          <w:numId w:val="45"/>
        </w:numPr>
        <w:ind w:left="709" w:firstLine="0"/>
        <w:jc w:val="both"/>
      </w:pPr>
      <w:r w:rsidRPr="00ED3FDF">
        <w:t>Declarație cu privire la specialiștii atestați în construcții, care activează în cadrul întreprinderii -</w:t>
      </w:r>
      <w:r w:rsidRPr="00ED3FDF">
        <w:rPr>
          <w:rFonts w:ascii="TimesNewRomanPSMT" w:hAnsi="TimesNewRomanPSMT"/>
          <w:sz w:val="20"/>
          <w:szCs w:val="20"/>
          <w:lang w:val="ro-MD"/>
        </w:rPr>
        <w:t xml:space="preserve"> </w:t>
      </w:r>
      <w:r w:rsidRPr="00ED3FDF">
        <w:rPr>
          <w:rFonts w:ascii="TimesNewRomanPSMT" w:hAnsi="TimesNewRomanPSMT"/>
          <w:lang w:val="ro-MD"/>
        </w:rPr>
        <w:t xml:space="preserve">Certificatul de atestare tehnico-profesională a </w:t>
      </w:r>
      <w:r w:rsidRPr="00ED3FDF">
        <w:rPr>
          <w:rFonts w:ascii="TimesNewRomanPSMT" w:hAnsi="TimesNewRomanPSMT"/>
          <w:b/>
          <w:bCs/>
        </w:rPr>
        <w:t>Responsabilului tehnic</w:t>
      </w:r>
      <w:r w:rsidRPr="00ED3FDF">
        <w:rPr>
          <w:rFonts w:ascii="TimesNewRomanPSMT" w:hAnsi="TimesNewRomanPSMT"/>
          <w:lang w:val="ro-MD"/>
        </w:rPr>
        <w:t xml:space="preserve"> în domeniului:</w:t>
      </w:r>
      <w:r w:rsidRPr="00ED3FDF">
        <w:t xml:space="preserve"> </w:t>
      </w:r>
      <w:r w:rsidRPr="00ED3FDF">
        <w:rPr>
          <w:b/>
          <w:bCs/>
          <w:i/>
          <w:iCs/>
        </w:rPr>
        <w:t>Соnstruсții industriale și civile</w:t>
      </w:r>
      <w:r w:rsidRPr="00ED3FDF">
        <w:rPr>
          <w:b/>
          <w:bCs/>
        </w:rPr>
        <w:t>,</w:t>
      </w:r>
      <w:r w:rsidRPr="00ED3FDF">
        <w:rPr>
          <w:b/>
          <w:i/>
        </w:rPr>
        <w:t xml:space="preserve"> Instalații și rețele de alimentare cu apă și canalizare</w:t>
      </w:r>
      <w:r w:rsidRPr="00ED3FDF">
        <w:t>;</w:t>
      </w:r>
    </w:p>
    <w:p w14:paraId="20A74826" w14:textId="77777777" w:rsidR="00ED3FDF" w:rsidRPr="00ED3FDF" w:rsidRDefault="00ED3FDF" w:rsidP="00ED3FDF">
      <w:pPr>
        <w:numPr>
          <w:ilvl w:val="1"/>
          <w:numId w:val="45"/>
        </w:numPr>
        <w:ind w:left="709" w:firstLine="0"/>
        <w:jc w:val="both"/>
      </w:pPr>
      <w:r w:rsidRPr="00ED3FDF">
        <w:t>Certificate de conformitate și calitate la principalele materiale utilizate.</w:t>
      </w:r>
    </w:p>
    <w:p w14:paraId="4C87AE19" w14:textId="77777777" w:rsidR="00ED3FDF" w:rsidRPr="00ED3FDF" w:rsidRDefault="00ED3FDF" w:rsidP="00ED3FDF">
      <w:pPr>
        <w:jc w:val="both"/>
        <w:rPr>
          <w:sz w:val="22"/>
          <w:szCs w:val="22"/>
        </w:rPr>
      </w:pPr>
      <w:r w:rsidRPr="00ED3FDF">
        <w:rPr>
          <w:b/>
        </w:rPr>
        <w:t xml:space="preserve">7. </w:t>
      </w:r>
      <w:r w:rsidRPr="00ED3FDF">
        <w:rPr>
          <w:b/>
          <w:sz w:val="22"/>
          <w:szCs w:val="22"/>
          <w:u w:val="single"/>
        </w:rPr>
        <w:t>Documente obligatorii la evaluarea ofertelor:</w:t>
      </w:r>
    </w:p>
    <w:p w14:paraId="0C2EDC30" w14:textId="77777777" w:rsidR="00ED3FDF" w:rsidRPr="00ED3FDF" w:rsidRDefault="00ED3FDF" w:rsidP="00ED3FDF">
      <w:pPr>
        <w:numPr>
          <w:ilvl w:val="1"/>
          <w:numId w:val="38"/>
        </w:numPr>
        <w:tabs>
          <w:tab w:val="left" w:pos="0"/>
          <w:tab w:val="left" w:pos="426"/>
          <w:tab w:val="left" w:pos="1134"/>
        </w:tabs>
        <w:ind w:left="1134" w:hanging="425"/>
        <w:jc w:val="both"/>
        <w:rPr>
          <w:sz w:val="22"/>
          <w:szCs w:val="22"/>
          <w:lang w:val="en-US"/>
        </w:rPr>
      </w:pPr>
      <w:r w:rsidRPr="00ED3FDF">
        <w:rPr>
          <w:lang w:val="en-US"/>
        </w:rPr>
        <w:t>Lista subcontractanților şi partea/părţile din contract care sunt îndeplinite de aceştia (</w:t>
      </w:r>
      <w:r w:rsidRPr="00ED3FDF">
        <w:rPr>
          <w:b/>
          <w:i/>
          <w:lang w:val="en-US"/>
        </w:rPr>
        <w:t>anexa nr. 16</w:t>
      </w:r>
      <w:r w:rsidRPr="00ED3FDF">
        <w:rPr>
          <w:lang w:val="en-US"/>
        </w:rPr>
        <w:t>) - dupăcaz;</w:t>
      </w:r>
    </w:p>
    <w:p w14:paraId="7CC1CE83"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lang w:val="en-US"/>
        </w:rPr>
        <w:t>Informaţii privind asocierea (</w:t>
      </w:r>
      <w:r w:rsidRPr="00ED3FDF">
        <w:rPr>
          <w:b/>
          <w:i/>
          <w:lang w:val="en-US"/>
        </w:rPr>
        <w:t>anexa nr. 17</w:t>
      </w:r>
      <w:r w:rsidRPr="00ED3FDF">
        <w:rPr>
          <w:lang w:val="en-US"/>
        </w:rPr>
        <w:t>) - dupăcaz;</w:t>
      </w:r>
    </w:p>
    <w:p w14:paraId="321C76D2"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lang w:val="en-US"/>
        </w:rPr>
        <w:t>Angajament terţ susţinător financiar (</w:t>
      </w:r>
      <w:r w:rsidRPr="00ED3FDF">
        <w:rPr>
          <w:b/>
          <w:i/>
          <w:lang w:val="en-US"/>
        </w:rPr>
        <w:t>anexa nr. 18</w:t>
      </w:r>
      <w:r w:rsidRPr="00ED3FDF">
        <w:rPr>
          <w:lang w:val="en-US"/>
        </w:rPr>
        <w:t>) – după caz;</w:t>
      </w:r>
    </w:p>
    <w:p w14:paraId="09071A41"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lang w:val="en-US"/>
        </w:rPr>
        <w:t>Angajament privind susţinerea tehnică și profesională a ofertantului/grupului de operatori economici (</w:t>
      </w:r>
      <w:r w:rsidRPr="00ED3FDF">
        <w:rPr>
          <w:b/>
          <w:i/>
          <w:lang w:val="en-US"/>
        </w:rPr>
        <w:t>anexa nr. 19</w:t>
      </w:r>
      <w:r w:rsidRPr="00ED3FDF">
        <w:rPr>
          <w:lang w:val="en-US"/>
        </w:rPr>
        <w:t>) – după caz;</w:t>
      </w:r>
    </w:p>
    <w:p w14:paraId="7086D96C"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lang w:val="en-US"/>
        </w:rPr>
        <w:t>Declaraţie terţ susţinător tehnic (</w:t>
      </w:r>
      <w:r w:rsidRPr="00ED3FDF">
        <w:rPr>
          <w:b/>
          <w:i/>
          <w:lang w:val="en-US"/>
        </w:rPr>
        <w:t>anexa nr. 20</w:t>
      </w:r>
      <w:r w:rsidRPr="00ED3FDF">
        <w:rPr>
          <w:lang w:val="en-US"/>
        </w:rPr>
        <w:t>) – după caz;</w:t>
      </w:r>
    </w:p>
    <w:p w14:paraId="004FEBB7"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lang w:val="en-US"/>
        </w:rPr>
        <w:t>Declaraţie terţ susţinător profesional (</w:t>
      </w:r>
      <w:r w:rsidRPr="00ED3FDF">
        <w:rPr>
          <w:b/>
          <w:i/>
          <w:lang w:val="en-US"/>
        </w:rPr>
        <w:t>anexa nr. 21</w:t>
      </w:r>
      <w:r w:rsidRPr="00ED3FDF">
        <w:rPr>
          <w:lang w:val="en-US"/>
        </w:rPr>
        <w:t>) – după caz;</w:t>
      </w:r>
    </w:p>
    <w:p w14:paraId="1512791D"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lang w:val="en-US"/>
        </w:rPr>
        <w:t>Certificat/ decizie de înregistrare a intreprinderii/Extras din Registrul de Stat al persoanelor juridice;</w:t>
      </w:r>
    </w:p>
    <w:p w14:paraId="00BD18C5"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iCs/>
          <w:lang w:val="en-US"/>
        </w:rPr>
        <w:t xml:space="preserve">Certificat privind lipsa sau existența datoriilor la Bugetul Public Național, eliberat de Inspectoratul Fiscal sau </w:t>
      </w:r>
      <w:r w:rsidRPr="00ED3FDF">
        <w:rPr>
          <w:i/>
          <w:lang w:val="en-US"/>
        </w:rPr>
        <w:t>alte documente echivalente, emise de autorităţi competente din ţara respectivă</w:t>
      </w:r>
      <w:r w:rsidRPr="00ED3FDF">
        <w:rPr>
          <w:iCs/>
          <w:lang w:val="en-US"/>
        </w:rPr>
        <w:t>;</w:t>
      </w:r>
    </w:p>
    <w:p w14:paraId="716BE721" w14:textId="77777777" w:rsidR="00ED3FDF" w:rsidRPr="00ED3FDF" w:rsidRDefault="00ED3FDF" w:rsidP="00ED3FDF">
      <w:pPr>
        <w:numPr>
          <w:ilvl w:val="1"/>
          <w:numId w:val="38"/>
        </w:numPr>
        <w:tabs>
          <w:tab w:val="left" w:pos="0"/>
          <w:tab w:val="left" w:pos="426"/>
          <w:tab w:val="left" w:pos="1134"/>
        </w:tabs>
        <w:ind w:left="1134" w:hanging="425"/>
        <w:jc w:val="both"/>
        <w:rPr>
          <w:lang w:val="en-US"/>
        </w:rPr>
      </w:pPr>
      <w:r w:rsidRPr="00ED3FDF">
        <w:rPr>
          <w:lang w:val="en-US"/>
        </w:rPr>
        <w:t>Certificat de atribuirea a contului bancar, eliberat de bancă deținătoare de cont;</w:t>
      </w:r>
    </w:p>
    <w:p w14:paraId="538EDDC6" w14:textId="77777777" w:rsidR="00ED3FDF" w:rsidRPr="00ED3FDF" w:rsidRDefault="00ED3FDF" w:rsidP="00ED3FDF">
      <w:pPr>
        <w:numPr>
          <w:ilvl w:val="1"/>
          <w:numId w:val="38"/>
        </w:numPr>
        <w:tabs>
          <w:tab w:val="left" w:pos="0"/>
          <w:tab w:val="left" w:pos="426"/>
          <w:tab w:val="left" w:pos="1134"/>
        </w:tabs>
        <w:ind w:hanging="502"/>
        <w:jc w:val="both"/>
        <w:rPr>
          <w:b/>
          <w:bCs/>
          <w:i/>
          <w:iCs/>
          <w:lang w:val="nl-NL"/>
        </w:rPr>
      </w:pPr>
      <w:r w:rsidRPr="00ED3FDF">
        <w:rPr>
          <w:rFonts w:eastAsia="PMingLiU"/>
          <w:lang w:val="nl-NL"/>
        </w:rPr>
        <w:t xml:space="preserve">Declarație privind </w:t>
      </w:r>
      <w:r w:rsidRPr="00ED3FDF">
        <w:rPr>
          <w:lang w:val="nl-NL"/>
        </w:rPr>
        <w:t xml:space="preserve">Perioada de garanție asupra lucrărilor de construcție - </w:t>
      </w:r>
      <w:r w:rsidRPr="00ED3FDF">
        <w:rPr>
          <w:b/>
          <w:bCs/>
          <w:i/>
          <w:iCs/>
          <w:lang w:val="nl-NL"/>
        </w:rPr>
        <w:t xml:space="preserve">Perioada de garanție pentru lucrările prevăzute este de 3 ani. </w:t>
      </w:r>
    </w:p>
    <w:p w14:paraId="2ADEC508" w14:textId="77777777" w:rsidR="00ED3FDF" w:rsidRPr="00ED3FDF" w:rsidRDefault="00ED3FDF" w:rsidP="00ED3FDF">
      <w:pPr>
        <w:jc w:val="both"/>
        <w:rPr>
          <w:b/>
          <w:bCs/>
          <w:color w:val="333333"/>
          <w:sz w:val="22"/>
          <w:szCs w:val="22"/>
          <w:u w:val="single"/>
          <w:lang w:val="en-US"/>
        </w:rPr>
      </w:pPr>
      <w:r w:rsidRPr="00ED3FDF">
        <w:rPr>
          <w:b/>
        </w:rPr>
        <w:t xml:space="preserve">8. </w:t>
      </w:r>
      <w:r w:rsidRPr="00ED3FDF">
        <w:rPr>
          <w:b/>
          <w:sz w:val="22"/>
          <w:szCs w:val="22"/>
          <w:u w:val="single"/>
        </w:rPr>
        <w:t xml:space="preserve">Pentru </w:t>
      </w:r>
      <w:r w:rsidRPr="00ED3FDF">
        <w:rPr>
          <w:b/>
          <w:bCs/>
          <w:color w:val="333333"/>
          <w:sz w:val="22"/>
          <w:szCs w:val="22"/>
          <w:u w:val="single"/>
          <w:lang w:val="en-US"/>
        </w:rPr>
        <w:t xml:space="preserve">Ofertantul desemnat câștigător: </w:t>
      </w:r>
    </w:p>
    <w:p w14:paraId="3F397E0D" w14:textId="77777777" w:rsidR="00ED3FDF" w:rsidRPr="00ED3FDF" w:rsidRDefault="00ED3FDF" w:rsidP="00ED3FDF">
      <w:pPr>
        <w:shd w:val="clear" w:color="auto" w:fill="FFFFFF"/>
        <w:tabs>
          <w:tab w:val="right" w:pos="426"/>
        </w:tabs>
        <w:spacing w:before="120"/>
        <w:jc w:val="both"/>
        <w:rPr>
          <w:bCs/>
          <w:i/>
          <w:iCs/>
          <w:noProof w:val="0"/>
          <w:lang w:eastAsia="ru-RU"/>
        </w:rPr>
      </w:pPr>
      <w:r w:rsidRPr="00ED3FDF">
        <w:rPr>
          <w:sz w:val="22"/>
          <w:szCs w:val="22"/>
        </w:rPr>
        <w:t xml:space="preserve">Garanţie de bună execuţie a contractului - </w:t>
      </w:r>
      <w:r w:rsidRPr="00ED3FDF">
        <w:rPr>
          <w:b/>
          <w:noProof w:val="0"/>
          <w:lang w:eastAsia="ru-RU"/>
        </w:rPr>
        <w:t>în cuantum</w:t>
      </w:r>
      <w:r w:rsidRPr="00ED3FDF">
        <w:rPr>
          <w:b/>
          <w:i/>
          <w:noProof w:val="0"/>
          <w:u w:val="single"/>
          <w:lang w:eastAsia="ru-RU"/>
        </w:rPr>
        <w:t xml:space="preserve"> de 5 % sau 10% din valoarea contractului</w:t>
      </w:r>
      <w:r w:rsidRPr="00ED3FDF">
        <w:rPr>
          <w:b/>
          <w:noProof w:val="0"/>
          <w:lang w:eastAsia="ru-RU"/>
        </w:rPr>
        <w:t xml:space="preserve">, </w:t>
      </w:r>
      <w:r w:rsidRPr="00ED3FDF">
        <w:rPr>
          <w:bCs/>
          <w:i/>
          <w:iCs/>
          <w:noProof w:val="0"/>
          <w:lang w:eastAsia="ru-RU"/>
        </w:rPr>
        <w:t>aceasta se constituie din:</w:t>
      </w:r>
    </w:p>
    <w:p w14:paraId="1BA590C4" w14:textId="77777777" w:rsidR="00ED3FDF" w:rsidRPr="00ED3FDF" w:rsidRDefault="00ED3FDF" w:rsidP="00ED3FDF">
      <w:pPr>
        <w:shd w:val="clear" w:color="auto" w:fill="FFFFFF"/>
        <w:tabs>
          <w:tab w:val="right" w:pos="426"/>
        </w:tabs>
        <w:spacing w:before="120"/>
        <w:ind w:left="360"/>
        <w:jc w:val="both"/>
        <w:rPr>
          <w:bCs/>
          <w:i/>
          <w:iCs/>
          <w:noProof w:val="0"/>
          <w:lang w:eastAsia="ru-RU"/>
        </w:rPr>
      </w:pPr>
      <w:r w:rsidRPr="00ED3FDF">
        <w:rPr>
          <w:bCs/>
          <w:i/>
          <w:iCs/>
          <w:noProof w:val="0"/>
          <w:lang w:eastAsia="ru-RU"/>
        </w:rPr>
        <w:t>-</w:t>
      </w:r>
      <w:r w:rsidRPr="00ED3FDF">
        <w:rPr>
          <w:bCs/>
          <w:i/>
          <w:iCs/>
        </w:rPr>
        <w:t xml:space="preserve"> </w:t>
      </w:r>
      <w:r w:rsidRPr="00ED3FDF">
        <w:rPr>
          <w:bCs/>
          <w:i/>
          <w:iCs/>
          <w:noProof w:val="0"/>
          <w:lang w:eastAsia="ru-RU"/>
        </w:rPr>
        <w:t xml:space="preserve">rețineri succesive directe din plata cuvenită pentru facturile înaintate </w:t>
      </w:r>
      <w:r w:rsidRPr="00ED3FDF">
        <w:rPr>
          <w:b/>
          <w:i/>
          <w:iCs/>
          <w:noProof w:val="0"/>
          <w:lang w:eastAsia="ru-RU"/>
        </w:rPr>
        <w:t>10 %</w:t>
      </w:r>
      <w:r w:rsidRPr="00ED3FDF">
        <w:rPr>
          <w:bCs/>
          <w:i/>
          <w:iCs/>
          <w:noProof w:val="0"/>
          <w:lang w:eastAsia="ru-RU"/>
        </w:rPr>
        <w:t xml:space="preserve">, </w:t>
      </w:r>
    </w:p>
    <w:p w14:paraId="39AF7317" w14:textId="77777777" w:rsidR="00ED3FDF" w:rsidRPr="00ED3FDF" w:rsidRDefault="00ED3FDF" w:rsidP="00ED3FDF">
      <w:pPr>
        <w:shd w:val="clear" w:color="auto" w:fill="FFFFFF"/>
        <w:tabs>
          <w:tab w:val="right" w:pos="426"/>
        </w:tabs>
        <w:spacing w:before="120"/>
        <w:ind w:left="360"/>
        <w:jc w:val="both"/>
        <w:rPr>
          <w:bCs/>
          <w:i/>
          <w:iCs/>
          <w:noProof w:val="0"/>
          <w:lang w:eastAsia="ru-RU"/>
        </w:rPr>
      </w:pPr>
      <w:r w:rsidRPr="00ED3FDF">
        <w:rPr>
          <w:bCs/>
          <w:i/>
          <w:iCs/>
          <w:noProof w:val="0"/>
          <w:lang w:eastAsia="ru-RU"/>
        </w:rPr>
        <w:t>sau,</w:t>
      </w:r>
    </w:p>
    <w:p w14:paraId="1ADF0290" w14:textId="77777777" w:rsidR="00ED3FDF" w:rsidRPr="00ED3FDF" w:rsidRDefault="00ED3FDF" w:rsidP="00ED3FDF">
      <w:pPr>
        <w:shd w:val="clear" w:color="auto" w:fill="FFFFFF"/>
        <w:tabs>
          <w:tab w:val="right" w:pos="426"/>
        </w:tabs>
        <w:spacing w:before="120"/>
        <w:ind w:left="360"/>
        <w:jc w:val="both"/>
        <w:rPr>
          <w:bCs/>
          <w:i/>
          <w:iCs/>
          <w:noProof w:val="0"/>
          <w:lang w:eastAsia="ru-RU"/>
        </w:rPr>
      </w:pPr>
      <w:r w:rsidRPr="00ED3FDF">
        <w:rPr>
          <w:bCs/>
          <w:i/>
          <w:iCs/>
          <w:noProof w:val="0"/>
          <w:lang w:eastAsia="ru-RU"/>
        </w:rPr>
        <w:t xml:space="preserve">- transfer pe contul autorității contractate </w:t>
      </w:r>
      <w:r w:rsidRPr="00ED3FDF">
        <w:rPr>
          <w:b/>
          <w:i/>
          <w:iCs/>
          <w:noProof w:val="0"/>
          <w:lang w:eastAsia="ru-RU"/>
        </w:rPr>
        <w:t>5%</w:t>
      </w:r>
      <w:r w:rsidRPr="00ED3FDF">
        <w:rPr>
          <w:bCs/>
          <w:i/>
          <w:iCs/>
          <w:noProof w:val="0"/>
          <w:lang w:eastAsia="ru-RU"/>
        </w:rPr>
        <w:t xml:space="preserve"> - IBAN: MD03TRPCDZ518440A00839AA.</w:t>
      </w:r>
    </w:p>
    <w:p w14:paraId="7872138B" w14:textId="77777777" w:rsidR="00ED3FDF" w:rsidRPr="00ED3FDF" w:rsidRDefault="00ED3FDF" w:rsidP="00ED3FDF">
      <w:pPr>
        <w:jc w:val="both"/>
      </w:pPr>
    </w:p>
    <w:p w14:paraId="4B64B567" w14:textId="77777777" w:rsidR="00ED3FDF" w:rsidRPr="00ED3FDF" w:rsidRDefault="00ED3FDF" w:rsidP="00ED3FDF">
      <w:pPr>
        <w:jc w:val="both"/>
      </w:pPr>
      <w:r w:rsidRPr="00ED3FDF">
        <w:t xml:space="preserve"> </w:t>
      </w:r>
    </w:p>
    <w:p w14:paraId="71901EA3" w14:textId="77777777" w:rsidR="00ED3FDF" w:rsidRPr="00ED3FDF" w:rsidRDefault="00ED3FDF" w:rsidP="00ED3FDF">
      <w:pPr>
        <w:jc w:val="both"/>
        <w:rPr>
          <w:bCs/>
        </w:rPr>
      </w:pPr>
    </w:p>
    <w:p w14:paraId="40F43479" w14:textId="77777777" w:rsidR="00ED3FDF" w:rsidRPr="00ED3FDF" w:rsidRDefault="00ED3FDF" w:rsidP="00ED3FDF">
      <w:pPr>
        <w:ind w:firstLine="709"/>
        <w:jc w:val="both"/>
        <w:rPr>
          <w:b/>
        </w:rPr>
      </w:pPr>
      <w:r w:rsidRPr="00ED3FDF">
        <w:rPr>
          <w:b/>
          <w:bCs/>
        </w:rPr>
        <w:t>Președintele grupului de lucru____________</w:t>
      </w:r>
      <w:r w:rsidRPr="00ED3FDF">
        <w:rPr>
          <w:b/>
        </w:rPr>
        <w:t>___________Simion Tatarov</w:t>
      </w:r>
    </w:p>
    <w:p w14:paraId="738DD71A" w14:textId="77777777" w:rsidR="00ED3FDF" w:rsidRPr="00ED3FDF" w:rsidRDefault="00ED3FDF" w:rsidP="00ED3FDF">
      <w:pPr>
        <w:ind w:firstLine="709"/>
        <w:jc w:val="both"/>
        <w:rPr>
          <w:b/>
        </w:rPr>
      </w:pPr>
    </w:p>
    <w:p w14:paraId="2381F5C9" w14:textId="77777777" w:rsidR="00ED3FDF" w:rsidRPr="00ED3FDF" w:rsidRDefault="00ED3FDF" w:rsidP="00ED3FDF">
      <w:pPr>
        <w:ind w:firstLine="709"/>
        <w:jc w:val="both"/>
        <w:rPr>
          <w:b/>
        </w:rPr>
      </w:pPr>
    </w:p>
    <w:p w14:paraId="4BBEE4E1" w14:textId="77777777" w:rsidR="00ED3FDF" w:rsidRPr="00ED3FDF" w:rsidRDefault="00ED3FDF" w:rsidP="00ED3FDF">
      <w:pPr>
        <w:jc w:val="both"/>
        <w:rPr>
          <w:bCs/>
        </w:rPr>
      </w:pPr>
    </w:p>
    <w:p w14:paraId="755F62CD" w14:textId="77777777" w:rsidR="00ED3FDF" w:rsidRPr="00ED3FDF" w:rsidRDefault="00ED3FDF" w:rsidP="00ED3FDF">
      <w:pPr>
        <w:jc w:val="both"/>
      </w:pPr>
      <w:r w:rsidRPr="00ED3FDF">
        <w:rPr>
          <w:bCs/>
        </w:rPr>
        <w:t>Data</w:t>
      </w:r>
      <w:r w:rsidRPr="00ED3FDF">
        <w:t xml:space="preserve"> </w:t>
      </w:r>
      <w:r w:rsidRPr="00ED3FDF">
        <w:rPr>
          <w:u w:val="single"/>
        </w:rPr>
        <w:t>"22"</w:t>
      </w:r>
      <w:r w:rsidRPr="00ED3FDF">
        <w:t>_</w:t>
      </w:r>
      <w:r w:rsidRPr="00ED3FDF">
        <w:rPr>
          <w:u w:val="single"/>
        </w:rPr>
        <w:t>iulie</w:t>
      </w:r>
      <w:r w:rsidRPr="00ED3FDF">
        <w:t>_2026</w:t>
      </w:r>
    </w:p>
    <w:p w14:paraId="675E5538" w14:textId="77777777" w:rsidR="00ED3FDF" w:rsidRPr="00ED3FDF" w:rsidRDefault="00ED3FDF" w:rsidP="00ED3FDF">
      <w:pPr>
        <w:jc w:val="both"/>
      </w:pPr>
    </w:p>
    <w:p w14:paraId="28F84433" w14:textId="77777777" w:rsidR="00ED3FDF" w:rsidRPr="00ED3FDF" w:rsidRDefault="00ED3FDF" w:rsidP="00ED3FDF">
      <w:pPr>
        <w:jc w:val="both"/>
      </w:pPr>
    </w:p>
    <w:p w14:paraId="575D1FDC" w14:textId="77777777" w:rsidR="00ED3FDF" w:rsidRPr="00ED3FDF" w:rsidRDefault="00ED3FDF" w:rsidP="00ED3FDF">
      <w:pPr>
        <w:jc w:val="both"/>
      </w:pPr>
    </w:p>
    <w:p w14:paraId="2A9C11C4" w14:textId="77777777" w:rsidR="00ED3FDF" w:rsidRPr="00ED3FDF" w:rsidRDefault="00ED3FDF" w:rsidP="00ED3FDF">
      <w:pPr>
        <w:jc w:val="both"/>
      </w:pPr>
    </w:p>
    <w:p w14:paraId="406253AF" w14:textId="77777777" w:rsidR="00ED3FDF" w:rsidRPr="00ED3FDF" w:rsidRDefault="00ED3FDF" w:rsidP="00ED3FDF">
      <w:pPr>
        <w:jc w:val="both"/>
      </w:pPr>
    </w:p>
    <w:p w14:paraId="1731455B" w14:textId="77777777" w:rsidR="00ED3FDF" w:rsidRPr="00ED3FDF" w:rsidRDefault="00ED3FDF" w:rsidP="00ED3FDF">
      <w:pPr>
        <w:jc w:val="both"/>
      </w:pPr>
    </w:p>
    <w:p w14:paraId="583E734C" w14:textId="77777777" w:rsidR="00ED3FDF" w:rsidRPr="00ED3FDF" w:rsidRDefault="00ED3FDF" w:rsidP="00ED3FDF">
      <w:pPr>
        <w:jc w:val="both"/>
      </w:pPr>
    </w:p>
    <w:p w14:paraId="6EDA1022" w14:textId="77777777" w:rsidR="00ED3FDF" w:rsidRPr="00ED3FDF" w:rsidRDefault="00ED3FDF" w:rsidP="00ED3FDF">
      <w:pPr>
        <w:tabs>
          <w:tab w:val="left" w:pos="360"/>
          <w:tab w:val="left" w:pos="1134"/>
        </w:tabs>
        <w:spacing w:after="120"/>
        <w:outlineLvl w:val="2"/>
        <w:rPr>
          <w:b/>
          <w:bCs/>
        </w:rPr>
      </w:pPr>
    </w:p>
    <w:p w14:paraId="3EA9ED46" w14:textId="77777777" w:rsidR="00ED3FDF" w:rsidRPr="00ED3FDF" w:rsidRDefault="00ED3FDF" w:rsidP="00ED3FDF">
      <w:pPr>
        <w:tabs>
          <w:tab w:val="left" w:pos="360"/>
          <w:tab w:val="left" w:pos="1134"/>
        </w:tabs>
        <w:spacing w:after="120"/>
        <w:outlineLvl w:val="2"/>
        <w:rPr>
          <w:b/>
          <w:bCs/>
        </w:rPr>
      </w:pPr>
    </w:p>
    <w:p w14:paraId="18007943" w14:textId="77777777" w:rsidR="00ED3FDF" w:rsidRPr="00ED3FDF" w:rsidRDefault="00ED3FDF" w:rsidP="00ED3FDF"/>
    <w:p w14:paraId="6538C938" w14:textId="77777777" w:rsidR="00ED3FDF" w:rsidRPr="00ED3FDF" w:rsidRDefault="00ED3FDF" w:rsidP="00ED3FDF"/>
    <w:p w14:paraId="4E8C46EE" w14:textId="77777777" w:rsidR="00ED3FDF" w:rsidRPr="00ED3FDF" w:rsidRDefault="00ED3FDF" w:rsidP="00ED3FDF"/>
    <w:p w14:paraId="7689ED47" w14:textId="77777777" w:rsidR="00ED3FDF" w:rsidRPr="00ED3FDF" w:rsidRDefault="00ED3FDF" w:rsidP="00ED3FDF"/>
    <w:p w14:paraId="2460AE50" w14:textId="77777777" w:rsidR="00ED3FDF" w:rsidRPr="00ED3FDF" w:rsidRDefault="00ED3FDF" w:rsidP="00ED3FDF">
      <w:pPr>
        <w:tabs>
          <w:tab w:val="left" w:pos="360"/>
          <w:tab w:val="left" w:pos="1134"/>
        </w:tabs>
        <w:spacing w:after="120"/>
        <w:outlineLvl w:val="2"/>
        <w:rPr>
          <w:b/>
          <w:bCs/>
        </w:rPr>
      </w:pPr>
      <w:r w:rsidRPr="00ED3FDF">
        <w:rPr>
          <w:b/>
          <w:bCs/>
        </w:rPr>
        <w:t>1.Formularul de deviz nr.1 – Lista cu cantitățile de lucrări</w:t>
      </w:r>
    </w:p>
    <w:p w14:paraId="2C0BEDBC" w14:textId="77777777" w:rsidR="00ED3FDF" w:rsidRPr="00ED3FDF" w:rsidRDefault="00ED3FDF" w:rsidP="00ED3FDF">
      <w:pPr>
        <w:ind w:right="567"/>
        <w:jc w:val="both"/>
        <w:rPr>
          <w:b/>
          <w:bCs/>
          <w:sz w:val="22"/>
          <w:szCs w:val="22"/>
          <w:u w:val="single"/>
        </w:rPr>
      </w:pPr>
      <w:r w:rsidRPr="00ED3FDF">
        <w:lastRenderedPageBreak/>
        <w:t xml:space="preserve">Obiectul: </w:t>
      </w:r>
      <w:r w:rsidRPr="00ED3FDF">
        <w:rPr>
          <w:sz w:val="22"/>
          <w:szCs w:val="22"/>
          <w:u w:val="single"/>
        </w:rPr>
        <w:t xml:space="preserve"> </w:t>
      </w:r>
      <w:r w:rsidRPr="00ED3FDF">
        <w:rPr>
          <w:b/>
          <w:bCs/>
          <w:sz w:val="22"/>
          <w:szCs w:val="22"/>
          <w:u w:val="single"/>
        </w:rPr>
        <w:t xml:space="preserve">Lucrări de reparație a unor încăperi la grădinițele de copii nr. 6 și nr. 2 din orașul Rezina </w:t>
      </w:r>
    </w:p>
    <w:p w14:paraId="60AC0163" w14:textId="77777777" w:rsidR="00ED3FDF" w:rsidRPr="00ED3FDF" w:rsidRDefault="00ED3FDF" w:rsidP="00ED3FDF">
      <w:pPr>
        <w:ind w:right="567"/>
        <w:jc w:val="both"/>
        <w:rPr>
          <w:b/>
        </w:rPr>
      </w:pPr>
      <w:r w:rsidRPr="00ED3FDF">
        <w:t xml:space="preserve">Autoritatea contractantă: </w:t>
      </w:r>
      <w:r w:rsidRPr="00ED3FDF">
        <w:rPr>
          <w:b/>
          <w:sz w:val="22"/>
          <w:szCs w:val="22"/>
          <w:u w:val="single"/>
        </w:rPr>
        <w:t>Primăria or.Rezina</w:t>
      </w:r>
    </w:p>
    <w:p w14:paraId="41BE26BB" w14:textId="77777777" w:rsidR="00ED3FDF" w:rsidRPr="00ED3FDF" w:rsidRDefault="00ED3FDF" w:rsidP="00ED3FDF">
      <w:pPr>
        <w:jc w:val="both"/>
      </w:pPr>
    </w:p>
    <w:p w14:paraId="36E09FC3" w14:textId="77777777" w:rsidR="00ED3FDF" w:rsidRPr="00ED3FDF" w:rsidRDefault="00ED3FDF" w:rsidP="00ED3FDF">
      <w:pPr>
        <w:autoSpaceDE w:val="0"/>
        <w:autoSpaceDN w:val="0"/>
        <w:ind w:right="567"/>
        <w:rPr>
          <w:b/>
          <w:bCs/>
          <w:noProof w:val="0"/>
          <w:u w:val="single"/>
          <w:lang w:val="en-US" w:eastAsia="ru-RU"/>
        </w:rPr>
      </w:pPr>
      <w:proofErr w:type="spellStart"/>
      <w:r w:rsidRPr="00ED3FDF">
        <w:rPr>
          <w:b/>
          <w:bCs/>
          <w:noProof w:val="0"/>
          <w:u w:val="single"/>
          <w:lang w:val="en-US" w:eastAsia="ru-RU"/>
        </w:rPr>
        <w:t>Lotul</w:t>
      </w:r>
      <w:proofErr w:type="spellEnd"/>
      <w:r w:rsidRPr="00ED3FDF">
        <w:rPr>
          <w:b/>
          <w:bCs/>
          <w:noProof w:val="0"/>
          <w:u w:val="single"/>
          <w:lang w:val="en-US" w:eastAsia="ru-RU"/>
        </w:rPr>
        <w:t xml:space="preserve"> I: </w:t>
      </w:r>
      <w:proofErr w:type="spellStart"/>
      <w:r w:rsidRPr="00ED3FDF">
        <w:rPr>
          <w:b/>
          <w:bCs/>
          <w:noProof w:val="0"/>
          <w:u w:val="single"/>
          <w:lang w:val="en-US" w:eastAsia="ru-RU"/>
        </w:rPr>
        <w:t>Lucrari</w:t>
      </w:r>
      <w:proofErr w:type="spellEnd"/>
      <w:r w:rsidRPr="00ED3FDF">
        <w:rPr>
          <w:b/>
          <w:bCs/>
          <w:noProof w:val="0"/>
          <w:u w:val="single"/>
          <w:lang w:val="en-US" w:eastAsia="ru-RU"/>
        </w:rPr>
        <w:t xml:space="preserve"> de </w:t>
      </w:r>
      <w:proofErr w:type="spellStart"/>
      <w:r w:rsidRPr="00ED3FDF">
        <w:rPr>
          <w:b/>
          <w:bCs/>
          <w:noProof w:val="0"/>
          <w:u w:val="single"/>
          <w:lang w:val="en-US" w:eastAsia="ru-RU"/>
        </w:rPr>
        <w:t>reparatie</w:t>
      </w:r>
      <w:proofErr w:type="spellEnd"/>
      <w:r w:rsidRPr="00ED3FDF">
        <w:rPr>
          <w:b/>
          <w:bCs/>
          <w:noProof w:val="0"/>
          <w:u w:val="single"/>
          <w:lang w:val="en-US" w:eastAsia="ru-RU"/>
        </w:rPr>
        <w:t xml:space="preserve"> a </w:t>
      </w:r>
      <w:proofErr w:type="spellStart"/>
      <w:r w:rsidRPr="00ED3FDF">
        <w:rPr>
          <w:b/>
          <w:bCs/>
          <w:noProof w:val="0"/>
          <w:u w:val="single"/>
          <w:lang w:val="en-US" w:eastAsia="ru-RU"/>
        </w:rPr>
        <w:t>unor</w:t>
      </w:r>
      <w:proofErr w:type="spellEnd"/>
      <w:r w:rsidRPr="00ED3FDF">
        <w:rPr>
          <w:b/>
          <w:bCs/>
          <w:noProof w:val="0"/>
          <w:u w:val="single"/>
          <w:lang w:val="en-US" w:eastAsia="ru-RU"/>
        </w:rPr>
        <w:t xml:space="preserve"> </w:t>
      </w:r>
      <w:proofErr w:type="spellStart"/>
      <w:r w:rsidRPr="00ED3FDF">
        <w:rPr>
          <w:b/>
          <w:bCs/>
          <w:noProof w:val="0"/>
          <w:u w:val="single"/>
          <w:lang w:val="en-US" w:eastAsia="ru-RU"/>
        </w:rPr>
        <w:t>incaperi</w:t>
      </w:r>
      <w:proofErr w:type="spellEnd"/>
      <w:r w:rsidRPr="00ED3FDF">
        <w:rPr>
          <w:b/>
          <w:bCs/>
          <w:noProof w:val="0"/>
          <w:u w:val="single"/>
          <w:lang w:val="en-US" w:eastAsia="ru-RU"/>
        </w:rPr>
        <w:t xml:space="preserve"> la </w:t>
      </w:r>
      <w:proofErr w:type="spellStart"/>
      <w:r w:rsidRPr="00ED3FDF">
        <w:rPr>
          <w:b/>
          <w:bCs/>
          <w:noProof w:val="0"/>
          <w:u w:val="single"/>
          <w:lang w:val="en-US" w:eastAsia="ru-RU"/>
        </w:rPr>
        <w:t>gradinita</w:t>
      </w:r>
      <w:proofErr w:type="spellEnd"/>
      <w:r w:rsidRPr="00ED3FDF">
        <w:rPr>
          <w:b/>
          <w:bCs/>
          <w:noProof w:val="0"/>
          <w:u w:val="single"/>
          <w:lang w:val="en-US" w:eastAsia="ru-RU"/>
        </w:rPr>
        <w:t xml:space="preserve"> nr. 6, or. Rezina</w:t>
      </w:r>
    </w:p>
    <w:p w14:paraId="625DCEC9" w14:textId="77777777" w:rsidR="00ED3FDF" w:rsidRPr="00ED3FDF" w:rsidRDefault="00ED3FDF" w:rsidP="00ED3FDF">
      <w:pPr>
        <w:autoSpaceDE w:val="0"/>
        <w:autoSpaceDN w:val="0"/>
        <w:ind w:right="567"/>
        <w:rPr>
          <w:b/>
          <w:bCs/>
          <w:noProof w:val="0"/>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D3FDF" w:rsidRPr="00ED3FDF" w14:paraId="11746175" w14:textId="77777777" w:rsidTr="00DF014F">
        <w:trPr>
          <w:cantSplit/>
          <w:trHeight w:val="592"/>
        </w:trPr>
        <w:tc>
          <w:tcPr>
            <w:tcW w:w="709" w:type="dxa"/>
            <w:tcBorders>
              <w:top w:val="single" w:sz="6" w:space="0" w:color="auto"/>
              <w:left w:val="single" w:sz="6" w:space="0" w:color="auto"/>
              <w:bottom w:val="nil"/>
              <w:right w:val="nil"/>
            </w:tcBorders>
            <w:shd w:val="pct5" w:color="auto" w:fill="auto"/>
          </w:tcPr>
          <w:p w14:paraId="43D2D1C8" w14:textId="77777777" w:rsidR="00ED3FDF" w:rsidRPr="00ED3FDF" w:rsidRDefault="00ED3FDF" w:rsidP="00ED3FDF">
            <w:pPr>
              <w:autoSpaceDE w:val="0"/>
              <w:autoSpaceDN w:val="0"/>
              <w:ind w:right="-108"/>
              <w:jc w:val="center"/>
              <w:rPr>
                <w:noProof w:val="0"/>
                <w:lang w:val="en-US" w:eastAsia="ru-RU"/>
              </w:rPr>
            </w:pPr>
            <w:r w:rsidRPr="00ED3FDF">
              <w:rPr>
                <w:noProof w:val="0"/>
                <w:sz w:val="16"/>
                <w:szCs w:val="16"/>
                <w:lang w:val="en-US" w:eastAsia="ru-RU"/>
              </w:rPr>
              <w:t xml:space="preserve">   </w:t>
            </w:r>
            <w:r w:rsidRPr="00ED3FDF">
              <w:rPr>
                <w:noProof w:val="0"/>
                <w:sz w:val="22"/>
                <w:szCs w:val="22"/>
                <w:lang w:val="en-US" w:eastAsia="ru-RU"/>
              </w:rPr>
              <w:t>№</w:t>
            </w:r>
          </w:p>
          <w:p w14:paraId="09C6BA8E" w14:textId="77777777" w:rsidR="00ED3FDF" w:rsidRPr="00ED3FDF" w:rsidRDefault="00ED3FDF" w:rsidP="00ED3FDF">
            <w:pPr>
              <w:autoSpaceDE w:val="0"/>
              <w:autoSpaceDN w:val="0"/>
              <w:ind w:right="-108"/>
              <w:jc w:val="center"/>
              <w:rPr>
                <w:noProof w:val="0"/>
                <w:lang w:val="en-US" w:eastAsia="ru-RU"/>
              </w:rPr>
            </w:pPr>
            <w:r w:rsidRPr="00ED3FDF">
              <w:rPr>
                <w:noProof w:val="0"/>
                <w:sz w:val="22"/>
                <w:szCs w:val="22"/>
                <w:lang w:val="en-US" w:eastAsia="ru-RU"/>
              </w:rPr>
              <w:t xml:space="preserve"> </w:t>
            </w:r>
            <w:proofErr w:type="spellStart"/>
            <w:r w:rsidRPr="00ED3FDF">
              <w:rPr>
                <w:noProof w:val="0"/>
                <w:sz w:val="22"/>
                <w:szCs w:val="22"/>
                <w:lang w:val="en-US" w:eastAsia="ru-RU"/>
              </w:rPr>
              <w:t>crt</w:t>
            </w:r>
            <w:proofErr w:type="spellEnd"/>
            <w:r w:rsidRPr="00ED3FDF">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27EF8559" w14:textId="77777777" w:rsidR="00ED3FDF" w:rsidRPr="00ED3FDF" w:rsidRDefault="00ED3FDF" w:rsidP="00ED3FDF">
            <w:pPr>
              <w:autoSpaceDE w:val="0"/>
              <w:autoSpaceDN w:val="0"/>
              <w:ind w:left="-120" w:right="-108"/>
              <w:jc w:val="center"/>
              <w:rPr>
                <w:noProof w:val="0"/>
                <w:lang w:val="en-US" w:eastAsia="ru-RU"/>
              </w:rPr>
            </w:pPr>
            <w:r w:rsidRPr="00ED3FDF">
              <w:rPr>
                <w:noProof w:val="0"/>
                <w:sz w:val="22"/>
                <w:szCs w:val="22"/>
                <w:lang w:eastAsia="ru-RU"/>
              </w:rPr>
              <w:t>Simbol</w:t>
            </w:r>
            <w:r w:rsidRPr="00ED3FDF">
              <w:rPr>
                <w:noProof w:val="0"/>
                <w:sz w:val="22"/>
                <w:szCs w:val="22"/>
                <w:lang w:val="en-US" w:eastAsia="ru-RU"/>
              </w:rPr>
              <w:t xml:space="preserve"> </w:t>
            </w:r>
            <w:r w:rsidRPr="00ED3FDF">
              <w:rPr>
                <w:noProof w:val="0"/>
                <w:sz w:val="22"/>
                <w:szCs w:val="22"/>
                <w:lang w:eastAsia="ru-RU"/>
              </w:rPr>
              <w:t>norme</w:t>
            </w:r>
            <w:r w:rsidRPr="00ED3FDF">
              <w:rPr>
                <w:noProof w:val="0"/>
                <w:sz w:val="22"/>
                <w:szCs w:val="22"/>
                <w:lang w:val="en-US" w:eastAsia="ru-RU"/>
              </w:rPr>
              <w:t xml:space="preserve"> </w:t>
            </w:r>
            <w:proofErr w:type="spellStart"/>
            <w:r w:rsidRPr="00ED3FDF">
              <w:rPr>
                <w:noProof w:val="0"/>
                <w:sz w:val="22"/>
                <w:szCs w:val="22"/>
                <w:lang w:eastAsia="ru-RU"/>
              </w:rPr>
              <w:t>şi</w:t>
            </w:r>
            <w:proofErr w:type="spellEnd"/>
            <w:r w:rsidRPr="00ED3FDF">
              <w:rPr>
                <w:noProof w:val="0"/>
                <w:sz w:val="22"/>
                <w:szCs w:val="22"/>
                <w:lang w:eastAsia="ru-RU"/>
              </w:rPr>
              <w:t xml:space="preserve"> Cod </w:t>
            </w:r>
            <w:r w:rsidRPr="00ED3FDF">
              <w:rPr>
                <w:noProof w:val="0"/>
                <w:sz w:val="22"/>
                <w:szCs w:val="22"/>
                <w:lang w:val="en-US" w:eastAsia="ru-RU"/>
              </w:rPr>
              <w:t xml:space="preserve"> </w:t>
            </w:r>
            <w:r w:rsidRPr="00ED3FDF">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2ADB5DCE" w14:textId="77777777" w:rsidR="00ED3FDF" w:rsidRPr="00ED3FDF" w:rsidRDefault="00ED3FDF" w:rsidP="00ED3FDF">
            <w:pPr>
              <w:autoSpaceDE w:val="0"/>
              <w:autoSpaceDN w:val="0"/>
              <w:jc w:val="center"/>
              <w:rPr>
                <w:noProof w:val="0"/>
                <w:lang w:eastAsia="ru-RU"/>
              </w:rPr>
            </w:pPr>
          </w:p>
          <w:p w14:paraId="3CAA83B3" w14:textId="77777777" w:rsidR="00ED3FDF" w:rsidRPr="00ED3FDF" w:rsidRDefault="00ED3FDF" w:rsidP="00ED3FDF">
            <w:pPr>
              <w:autoSpaceDE w:val="0"/>
              <w:autoSpaceDN w:val="0"/>
              <w:jc w:val="center"/>
              <w:rPr>
                <w:noProof w:val="0"/>
                <w:lang w:val="en-US" w:eastAsia="ru-RU"/>
              </w:rPr>
            </w:pPr>
            <w:r w:rsidRPr="00ED3FDF">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48B3806" w14:textId="77777777" w:rsidR="00ED3FDF" w:rsidRPr="00ED3FDF" w:rsidRDefault="00ED3FDF" w:rsidP="00ED3FDF">
            <w:pPr>
              <w:autoSpaceDE w:val="0"/>
              <w:autoSpaceDN w:val="0"/>
              <w:ind w:left="-108" w:right="-108"/>
              <w:jc w:val="center"/>
              <w:rPr>
                <w:noProof w:val="0"/>
                <w:lang w:val="en-US" w:eastAsia="ru-RU"/>
              </w:rPr>
            </w:pPr>
            <w:r w:rsidRPr="00ED3FDF">
              <w:rPr>
                <w:noProof w:val="0"/>
                <w:sz w:val="22"/>
                <w:szCs w:val="22"/>
                <w:lang w:eastAsia="ru-RU"/>
              </w:rPr>
              <w:t xml:space="preserve">Unitatea de </w:t>
            </w:r>
            <w:proofErr w:type="spellStart"/>
            <w:r w:rsidRPr="00ED3FDF">
              <w:rPr>
                <w:noProof w:val="0"/>
                <w:sz w:val="22"/>
                <w:szCs w:val="22"/>
                <w:lang w:eastAsia="ru-RU"/>
              </w:rPr>
              <w:t>masura</w:t>
            </w:r>
            <w:proofErr w:type="spellEnd"/>
            <w:r w:rsidRPr="00ED3FDF">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1BF141C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Volum</w:t>
            </w:r>
            <w:proofErr w:type="spellEnd"/>
          </w:p>
        </w:tc>
      </w:tr>
    </w:tbl>
    <w:p w14:paraId="38CB7EE6" w14:textId="77777777" w:rsidR="00ED3FDF" w:rsidRPr="00ED3FDF" w:rsidRDefault="00ED3FDF" w:rsidP="00ED3FDF">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D3FDF" w:rsidRPr="00ED3FDF" w14:paraId="63CC14F5" w14:textId="77777777" w:rsidTr="00DF014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1D01CA3" w14:textId="77777777" w:rsidR="00ED3FDF" w:rsidRPr="00ED3FDF" w:rsidRDefault="00ED3FDF" w:rsidP="00ED3FDF">
            <w:pPr>
              <w:autoSpaceDE w:val="0"/>
              <w:autoSpaceDN w:val="0"/>
              <w:ind w:right="-108"/>
              <w:jc w:val="center"/>
              <w:rPr>
                <w:noProof w:val="0"/>
                <w:lang w:val="en-US" w:eastAsia="ru-RU"/>
              </w:rPr>
            </w:pPr>
            <w:r w:rsidRPr="00ED3FDF">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57E7864F" w14:textId="77777777" w:rsidR="00ED3FDF" w:rsidRPr="00ED3FDF" w:rsidRDefault="00ED3FDF" w:rsidP="00ED3FDF">
            <w:pPr>
              <w:autoSpaceDE w:val="0"/>
              <w:autoSpaceDN w:val="0"/>
              <w:ind w:left="-120" w:right="-108"/>
              <w:jc w:val="center"/>
              <w:rPr>
                <w:noProof w:val="0"/>
                <w:lang w:val="en-US" w:eastAsia="ru-RU"/>
              </w:rPr>
            </w:pPr>
            <w:r w:rsidRPr="00ED3FDF">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6818708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0CA186C5" w14:textId="77777777" w:rsidR="00ED3FDF" w:rsidRPr="00ED3FDF" w:rsidRDefault="00ED3FDF" w:rsidP="00ED3FDF">
            <w:pPr>
              <w:autoSpaceDE w:val="0"/>
              <w:autoSpaceDN w:val="0"/>
              <w:ind w:left="-108" w:right="-108"/>
              <w:jc w:val="center"/>
              <w:rPr>
                <w:noProof w:val="0"/>
                <w:lang w:val="en-US" w:eastAsia="ru-RU"/>
              </w:rPr>
            </w:pPr>
            <w:r w:rsidRPr="00ED3FDF">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BBBEEF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5</w:t>
            </w:r>
          </w:p>
        </w:tc>
      </w:tr>
      <w:tr w:rsidR="00ED3FDF" w:rsidRPr="00ED3FDF" w14:paraId="603418B1" w14:textId="77777777" w:rsidTr="00DF014F">
        <w:tc>
          <w:tcPr>
            <w:tcW w:w="709" w:type="dxa"/>
            <w:tcBorders>
              <w:top w:val="nil"/>
              <w:left w:val="single" w:sz="6" w:space="0" w:color="auto"/>
              <w:bottom w:val="nil"/>
              <w:right w:val="nil"/>
            </w:tcBorders>
          </w:tcPr>
          <w:p w14:paraId="274CEBEC"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D038C4F"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C2A88CB"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 </w:t>
            </w:r>
            <w:proofErr w:type="spellStart"/>
            <w:r w:rsidRPr="00ED3FDF">
              <w:rPr>
                <w:b/>
                <w:bCs/>
                <w:noProof w:val="0"/>
                <w:sz w:val="22"/>
                <w:szCs w:val="22"/>
                <w:lang w:val="en-US" w:eastAsia="ru-RU"/>
              </w:rPr>
              <w:t>Galerii</w:t>
            </w:r>
            <w:proofErr w:type="spellEnd"/>
          </w:p>
          <w:p w14:paraId="26CEA246" w14:textId="77777777" w:rsidR="00ED3FDF" w:rsidRPr="00ED3FDF" w:rsidRDefault="00ED3FDF" w:rsidP="00ED3FDF">
            <w:pPr>
              <w:autoSpaceDE w:val="0"/>
              <w:autoSpaceDN w:val="0"/>
              <w:rPr>
                <w:noProof w:val="0"/>
                <w:lang w:val="en-US" w:eastAsia="ru-RU"/>
              </w:rPr>
            </w:pPr>
          </w:p>
        </w:tc>
      </w:tr>
      <w:tr w:rsidR="00ED3FDF" w:rsidRPr="00ED3FDF" w14:paraId="2A44CC0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4202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w:t>
            </w:r>
          </w:p>
        </w:tc>
        <w:tc>
          <w:tcPr>
            <w:tcW w:w="1559" w:type="dxa"/>
            <w:tcBorders>
              <w:top w:val="single" w:sz="4" w:space="0" w:color="auto"/>
              <w:bottom w:val="single" w:sz="4" w:space="0" w:color="auto"/>
            </w:tcBorders>
          </w:tcPr>
          <w:p w14:paraId="387280E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RpCK41C</w:t>
            </w:r>
          </w:p>
          <w:p w14:paraId="1BC8577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FCF59F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din </w:t>
            </w:r>
            <w:proofErr w:type="spellStart"/>
            <w:r w:rsidRPr="00ED3FDF">
              <w:rPr>
                <w:noProof w:val="0"/>
                <w:lang w:val="en-US" w:eastAsia="ru-RU"/>
              </w:rPr>
              <w:t>covor</w:t>
            </w:r>
            <w:proofErr w:type="spellEnd"/>
            <w:r w:rsidRPr="00ED3FDF">
              <w:rPr>
                <w:noProof w:val="0"/>
                <w:lang w:val="en-US" w:eastAsia="ru-RU"/>
              </w:rPr>
              <w:t xml:space="preserve"> din PVC pe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fara</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textil</w:t>
            </w:r>
            <w:proofErr w:type="spellEnd"/>
            <w:r w:rsidRPr="00ED3FDF">
              <w:rPr>
                <w:noProof w:val="0"/>
                <w:lang w:val="en-US" w:eastAsia="ru-RU"/>
              </w:rPr>
              <w:t xml:space="preserve">, </w:t>
            </w:r>
            <w:proofErr w:type="spellStart"/>
            <w:r w:rsidRPr="00ED3FDF">
              <w:rPr>
                <w:noProof w:val="0"/>
                <w:lang w:val="en-US" w:eastAsia="ru-RU"/>
              </w:rPr>
              <w:t>mocheta</w:t>
            </w:r>
            <w:proofErr w:type="spellEnd"/>
            <w:r w:rsidRPr="00ED3FDF">
              <w:rPr>
                <w:noProof w:val="0"/>
                <w:lang w:val="en-US" w:eastAsia="ru-RU"/>
              </w:rPr>
              <w:t xml:space="preserve">, </w:t>
            </w:r>
            <w:proofErr w:type="spellStart"/>
            <w:r w:rsidRPr="00ED3FDF">
              <w:rPr>
                <w:noProof w:val="0"/>
                <w:lang w:val="en-US" w:eastAsia="ru-RU"/>
              </w:rPr>
              <w:t>etc</w:t>
            </w:r>
            <w:proofErr w:type="spellEnd"/>
          </w:p>
          <w:p w14:paraId="00BC849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36B57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CDCB40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71,6000</w:t>
            </w:r>
          </w:p>
          <w:p w14:paraId="19F36A61" w14:textId="77777777" w:rsidR="00ED3FDF" w:rsidRPr="00ED3FDF" w:rsidRDefault="00ED3FDF" w:rsidP="00ED3FDF">
            <w:pPr>
              <w:autoSpaceDE w:val="0"/>
              <w:autoSpaceDN w:val="0"/>
              <w:jc w:val="center"/>
              <w:rPr>
                <w:noProof w:val="0"/>
                <w:lang w:val="en-US" w:eastAsia="ru-RU"/>
              </w:rPr>
            </w:pPr>
          </w:p>
        </w:tc>
      </w:tr>
      <w:tr w:rsidR="00ED3FDF" w:rsidRPr="00ED3FDF" w14:paraId="127E200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4ED2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w:t>
            </w:r>
          </w:p>
        </w:tc>
        <w:tc>
          <w:tcPr>
            <w:tcW w:w="1559" w:type="dxa"/>
            <w:tcBorders>
              <w:top w:val="single" w:sz="4" w:space="0" w:color="auto"/>
              <w:bottom w:val="single" w:sz="4" w:space="0" w:color="auto"/>
            </w:tcBorders>
          </w:tcPr>
          <w:p w14:paraId="511A061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6E68B14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16562C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cu "</w:t>
            </w:r>
            <w:proofErr w:type="spellStart"/>
            <w:r w:rsidRPr="00ED3FDF">
              <w:rPr>
                <w:noProof w:val="0"/>
                <w:lang w:val="en-US" w:eastAsia="ru-RU"/>
              </w:rPr>
              <w:t>Betonocontact</w:t>
            </w:r>
            <w:proofErr w:type="spellEnd"/>
            <w:r w:rsidRPr="00ED3FDF">
              <w:rPr>
                <w:noProof w:val="0"/>
                <w:lang w:val="en-US" w:eastAsia="ru-RU"/>
              </w:rPr>
              <w:t>"</w:t>
            </w:r>
          </w:p>
          <w:p w14:paraId="698B6DD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01D37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21AF19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71,6000</w:t>
            </w:r>
          </w:p>
          <w:p w14:paraId="6EB435BA" w14:textId="77777777" w:rsidR="00ED3FDF" w:rsidRPr="00ED3FDF" w:rsidRDefault="00ED3FDF" w:rsidP="00ED3FDF">
            <w:pPr>
              <w:autoSpaceDE w:val="0"/>
              <w:autoSpaceDN w:val="0"/>
              <w:jc w:val="center"/>
              <w:rPr>
                <w:noProof w:val="0"/>
                <w:lang w:val="en-US" w:eastAsia="ru-RU"/>
              </w:rPr>
            </w:pPr>
          </w:p>
        </w:tc>
      </w:tr>
      <w:tr w:rsidR="00ED3FDF" w:rsidRPr="00ED3FDF" w14:paraId="41FCA07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F5EF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w:t>
            </w:r>
          </w:p>
        </w:tc>
        <w:tc>
          <w:tcPr>
            <w:tcW w:w="1559" w:type="dxa"/>
            <w:tcBorders>
              <w:top w:val="single" w:sz="4" w:space="0" w:color="auto"/>
              <w:bottom w:val="single" w:sz="4" w:space="0" w:color="auto"/>
            </w:tcBorders>
          </w:tcPr>
          <w:p w14:paraId="7C0B334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CG47C</w:t>
            </w:r>
          </w:p>
          <w:p w14:paraId="54BBD75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540A0E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ceramica</w:t>
            </w:r>
            <w:proofErr w:type="spellEnd"/>
            <w:r w:rsidRPr="00ED3FDF">
              <w:rPr>
                <w:noProof w:val="0"/>
                <w:lang w:val="en-US" w:eastAsia="ru-RU"/>
              </w:rPr>
              <w:t xml:space="preserve"> </w:t>
            </w:r>
            <w:proofErr w:type="spellStart"/>
            <w:r w:rsidRPr="00ED3FDF">
              <w:rPr>
                <w:noProof w:val="0"/>
                <w:lang w:val="en-US" w:eastAsia="ru-RU"/>
              </w:rPr>
              <w:t>antiderapanta</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din </w:t>
            </w:r>
            <w:proofErr w:type="spellStart"/>
            <w:r w:rsidRPr="00ED3FDF">
              <w:rPr>
                <w:noProof w:val="0"/>
                <w:lang w:val="en-US" w:eastAsia="ru-RU"/>
              </w:rPr>
              <w:t>adezivi</w:t>
            </w:r>
            <w:proofErr w:type="spellEnd"/>
            <w:r w:rsidRPr="00ED3FDF">
              <w:rPr>
                <w:noProof w:val="0"/>
                <w:lang w:val="en-US" w:eastAsia="ru-RU"/>
              </w:rPr>
              <w:t xml:space="preserve">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w:t>
            </w:r>
            <w:proofErr w:type="spellStart"/>
            <w:proofErr w:type="gramStart"/>
            <w:r w:rsidRPr="00ED3FDF">
              <w:rPr>
                <w:noProof w:val="0"/>
                <w:lang w:val="en-US" w:eastAsia="ru-RU"/>
              </w:rPr>
              <w:t>dimensiuni</w:t>
            </w:r>
            <w:proofErr w:type="spellEnd"/>
            <w:r w:rsidRPr="00ED3FDF">
              <w:rPr>
                <w:noProof w:val="0"/>
                <w:lang w:val="en-US" w:eastAsia="ru-RU"/>
              </w:rPr>
              <w:t xml:space="preserve">  </w:t>
            </w:r>
            <w:proofErr w:type="spellStart"/>
            <w:r w:rsidRPr="00ED3FDF">
              <w:rPr>
                <w:noProof w:val="0"/>
                <w:lang w:val="en-US" w:eastAsia="ru-RU"/>
              </w:rPr>
              <w:t>placi</w:t>
            </w:r>
            <w:proofErr w:type="spellEnd"/>
            <w:proofErr w:type="gramEnd"/>
            <w:r w:rsidRPr="00ED3FDF">
              <w:rPr>
                <w:noProof w:val="0"/>
                <w:lang w:val="en-US" w:eastAsia="ru-RU"/>
              </w:rPr>
              <w:t>: pina la 300 x 300 mm</w:t>
            </w:r>
          </w:p>
          <w:p w14:paraId="5B6ACE7C"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cirpe</w:t>
            </w:r>
            <w:proofErr w:type="spellEnd"/>
            <w:r w:rsidRPr="00ED3FDF">
              <w:rPr>
                <w:noProof w:val="0"/>
                <w:sz w:val="16"/>
                <w:szCs w:val="16"/>
                <w:lang w:val="en-US" w:eastAsia="ru-RU"/>
              </w:rPr>
              <w:t>)=1,0100</w:t>
            </w:r>
          </w:p>
          <w:p w14:paraId="2B8046D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32A46C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7E9FB4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71,6000</w:t>
            </w:r>
          </w:p>
          <w:p w14:paraId="26591162" w14:textId="77777777" w:rsidR="00ED3FDF" w:rsidRPr="00ED3FDF" w:rsidRDefault="00ED3FDF" w:rsidP="00ED3FDF">
            <w:pPr>
              <w:autoSpaceDE w:val="0"/>
              <w:autoSpaceDN w:val="0"/>
              <w:jc w:val="center"/>
              <w:rPr>
                <w:noProof w:val="0"/>
                <w:lang w:val="en-US" w:eastAsia="ru-RU"/>
              </w:rPr>
            </w:pPr>
          </w:p>
        </w:tc>
      </w:tr>
      <w:tr w:rsidR="00ED3FDF" w:rsidRPr="00ED3FDF" w14:paraId="1B97093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5A49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w:t>
            </w:r>
          </w:p>
        </w:tc>
        <w:tc>
          <w:tcPr>
            <w:tcW w:w="1559" w:type="dxa"/>
            <w:tcBorders>
              <w:top w:val="single" w:sz="4" w:space="0" w:color="auto"/>
              <w:bottom w:val="single" w:sz="4" w:space="0" w:color="auto"/>
            </w:tcBorders>
          </w:tcPr>
          <w:p w14:paraId="54A906A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CI14B</w:t>
            </w:r>
          </w:p>
          <w:p w14:paraId="7370486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59638D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Elemente</w:t>
            </w:r>
            <w:proofErr w:type="spellEnd"/>
            <w:r w:rsidRPr="00ED3FDF">
              <w:rPr>
                <w:noProof w:val="0"/>
                <w:lang w:val="en-US" w:eastAsia="ru-RU"/>
              </w:rPr>
              <w:t xml:space="preserve"> </w:t>
            </w:r>
            <w:proofErr w:type="spellStart"/>
            <w:r w:rsidRPr="00ED3FDF">
              <w:rPr>
                <w:noProof w:val="0"/>
                <w:lang w:val="en-US" w:eastAsia="ru-RU"/>
              </w:rPr>
              <w:t>liniare</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din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portelanata</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cu </w:t>
            </w:r>
            <w:proofErr w:type="spellStart"/>
            <w:r w:rsidRPr="00ED3FDF">
              <w:rPr>
                <w:noProof w:val="0"/>
                <w:lang w:val="en-US" w:eastAsia="ru-RU"/>
              </w:rPr>
              <w:t>adeziv</w:t>
            </w:r>
            <w:proofErr w:type="spellEnd"/>
            <w:r w:rsidRPr="00ED3FDF">
              <w:rPr>
                <w:noProof w:val="0"/>
                <w:lang w:val="en-US" w:eastAsia="ru-RU"/>
              </w:rPr>
              <w:t xml:space="preserve"> (h=100 mm)</w:t>
            </w:r>
          </w:p>
          <w:p w14:paraId="5F0F442E"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cirpe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apa</w:t>
            </w:r>
            <w:proofErr w:type="spellEnd"/>
            <w:r w:rsidRPr="00ED3FDF">
              <w:rPr>
                <w:noProof w:val="0"/>
                <w:sz w:val="16"/>
                <w:szCs w:val="16"/>
                <w:lang w:val="en-US" w:eastAsia="ru-RU"/>
              </w:rPr>
              <w:t xml:space="preserve"> </w:t>
            </w:r>
            <w:proofErr w:type="gramStart"/>
            <w:r w:rsidRPr="00ED3FDF">
              <w:rPr>
                <w:noProof w:val="0"/>
                <w:sz w:val="16"/>
                <w:szCs w:val="16"/>
                <w:lang w:val="en-US" w:eastAsia="ru-RU"/>
              </w:rPr>
              <w:t>etc.)=</w:t>
            </w:r>
            <w:proofErr w:type="gramEnd"/>
            <w:r w:rsidRPr="00ED3FDF">
              <w:rPr>
                <w:noProof w:val="0"/>
                <w:sz w:val="16"/>
                <w:szCs w:val="16"/>
                <w:lang w:val="en-US" w:eastAsia="ru-RU"/>
              </w:rPr>
              <w:t>1,0500</w:t>
            </w:r>
          </w:p>
          <w:p w14:paraId="67B77BC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513ECF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6877772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100,0000</w:t>
            </w:r>
          </w:p>
          <w:p w14:paraId="4A22294B" w14:textId="77777777" w:rsidR="00ED3FDF" w:rsidRPr="00ED3FDF" w:rsidRDefault="00ED3FDF" w:rsidP="00ED3FDF">
            <w:pPr>
              <w:autoSpaceDE w:val="0"/>
              <w:autoSpaceDN w:val="0"/>
              <w:jc w:val="center"/>
              <w:rPr>
                <w:noProof w:val="0"/>
                <w:lang w:val="en-US" w:eastAsia="ru-RU"/>
              </w:rPr>
            </w:pPr>
          </w:p>
        </w:tc>
      </w:tr>
      <w:tr w:rsidR="00ED3FDF" w:rsidRPr="00ED3FDF" w14:paraId="341F3A00" w14:textId="77777777" w:rsidTr="00DF014F">
        <w:tc>
          <w:tcPr>
            <w:tcW w:w="709" w:type="dxa"/>
            <w:tcBorders>
              <w:top w:val="nil"/>
              <w:left w:val="single" w:sz="6" w:space="0" w:color="auto"/>
              <w:bottom w:val="nil"/>
              <w:right w:val="nil"/>
            </w:tcBorders>
          </w:tcPr>
          <w:p w14:paraId="0C48B309"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C091B03"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45E2B83"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 Sala </w:t>
            </w:r>
            <w:proofErr w:type="spellStart"/>
            <w:r w:rsidRPr="00ED3FDF">
              <w:rPr>
                <w:b/>
                <w:bCs/>
                <w:noProof w:val="0"/>
                <w:sz w:val="22"/>
                <w:szCs w:val="22"/>
                <w:lang w:val="en-US" w:eastAsia="ru-RU"/>
              </w:rPr>
              <w:t>muzicala</w:t>
            </w:r>
            <w:proofErr w:type="spellEnd"/>
          </w:p>
          <w:p w14:paraId="0BB8303D" w14:textId="77777777" w:rsidR="00ED3FDF" w:rsidRPr="00ED3FDF" w:rsidRDefault="00ED3FDF" w:rsidP="00ED3FDF">
            <w:pPr>
              <w:autoSpaceDE w:val="0"/>
              <w:autoSpaceDN w:val="0"/>
              <w:rPr>
                <w:noProof w:val="0"/>
                <w:lang w:val="en-US" w:eastAsia="ru-RU"/>
              </w:rPr>
            </w:pPr>
          </w:p>
        </w:tc>
      </w:tr>
      <w:tr w:rsidR="00ED3FDF" w:rsidRPr="00ED3FDF" w14:paraId="4EEAB8B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0E16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w:t>
            </w:r>
          </w:p>
        </w:tc>
        <w:tc>
          <w:tcPr>
            <w:tcW w:w="1559" w:type="dxa"/>
            <w:tcBorders>
              <w:top w:val="single" w:sz="4" w:space="0" w:color="auto"/>
              <w:bottom w:val="single" w:sz="4" w:space="0" w:color="auto"/>
            </w:tcBorders>
          </w:tcPr>
          <w:p w14:paraId="15D4DAC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RpCO56C</w:t>
            </w:r>
          </w:p>
          <w:p w14:paraId="21D8F4E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37429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Demontari</w:t>
            </w:r>
            <w:proofErr w:type="spellEnd"/>
            <w:r w:rsidRPr="00ED3FDF">
              <w:rPr>
                <w:noProof w:val="0"/>
                <w:lang w:val="en-US" w:eastAsia="ru-RU"/>
              </w:rPr>
              <w:t xml:space="preserve">: </w:t>
            </w:r>
            <w:proofErr w:type="spellStart"/>
            <w:r w:rsidRPr="00ED3FDF">
              <w:rPr>
                <w:noProof w:val="0"/>
                <w:lang w:val="en-US" w:eastAsia="ru-RU"/>
              </w:rPr>
              <w:t>captuseli</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asbociment</w:t>
            </w:r>
            <w:proofErr w:type="spellEnd"/>
            <w:r w:rsidRPr="00ED3FDF">
              <w:rPr>
                <w:noProof w:val="0"/>
                <w:lang w:val="en-US" w:eastAsia="ru-RU"/>
              </w:rPr>
              <w:t xml:space="preserve">, PFL, PAS, tec.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tavane</w:t>
            </w:r>
            <w:proofErr w:type="spellEnd"/>
            <w:r w:rsidRPr="00ED3FDF">
              <w:rPr>
                <w:noProof w:val="0"/>
                <w:lang w:val="en-US" w:eastAsia="ru-RU"/>
              </w:rPr>
              <w:t xml:space="preserve"> </w:t>
            </w:r>
            <w:proofErr w:type="spellStart"/>
            <w:r w:rsidRPr="00ED3FDF">
              <w:rPr>
                <w:noProof w:val="0"/>
                <w:lang w:val="en-US" w:eastAsia="ru-RU"/>
              </w:rPr>
              <w:t>suspendate</w:t>
            </w:r>
            <w:proofErr w:type="spellEnd"/>
            <w:r w:rsidRPr="00ED3FDF">
              <w:rPr>
                <w:noProof w:val="0"/>
                <w:lang w:val="en-US" w:eastAsia="ru-RU"/>
              </w:rPr>
              <w:t xml:space="preserve">, </w:t>
            </w:r>
            <w:proofErr w:type="spellStart"/>
            <w:r w:rsidRPr="00ED3FDF">
              <w:rPr>
                <w:noProof w:val="0"/>
                <w:lang w:val="en-US" w:eastAsia="ru-RU"/>
              </w:rPr>
              <w:t>usi</w:t>
            </w:r>
            <w:proofErr w:type="spellEnd"/>
            <w:r w:rsidRPr="00ED3FDF">
              <w:rPr>
                <w:noProof w:val="0"/>
                <w:lang w:val="en-US" w:eastAsia="ru-RU"/>
              </w:rPr>
              <w:t xml:space="preserve">, </w:t>
            </w:r>
            <w:proofErr w:type="gramStart"/>
            <w:r w:rsidRPr="00ED3FDF">
              <w:rPr>
                <w:noProof w:val="0"/>
                <w:lang w:val="en-US" w:eastAsia="ru-RU"/>
              </w:rPr>
              <w:t xml:space="preserve">etc.( </w:t>
            </w:r>
            <w:proofErr w:type="spellStart"/>
            <w:r w:rsidRPr="00ED3FDF">
              <w:rPr>
                <w:noProof w:val="0"/>
                <w:lang w:val="en-US" w:eastAsia="ru-RU"/>
              </w:rPr>
              <w:t>Demontare</w:t>
            </w:r>
            <w:proofErr w:type="spellEnd"/>
            <w:proofErr w:type="gramEnd"/>
            <w:r w:rsidRPr="00ED3FDF">
              <w:rPr>
                <w:noProof w:val="0"/>
                <w:lang w:val="en-US" w:eastAsia="ru-RU"/>
              </w:rPr>
              <w:t xml:space="preserve"> </w:t>
            </w:r>
            <w:proofErr w:type="spellStart"/>
            <w:r w:rsidRPr="00ED3FDF">
              <w:rPr>
                <w:noProof w:val="0"/>
                <w:lang w:val="en-US" w:eastAsia="ru-RU"/>
              </w:rPr>
              <w:t>tavanelor</w:t>
            </w:r>
            <w:proofErr w:type="spellEnd"/>
            <w:r w:rsidRPr="00ED3FDF">
              <w:rPr>
                <w:noProof w:val="0"/>
                <w:lang w:val="en-US" w:eastAsia="ru-RU"/>
              </w:rPr>
              <w:t xml:space="preserve"> din </w:t>
            </w:r>
            <w:proofErr w:type="spellStart"/>
            <w:r w:rsidRPr="00ED3FDF">
              <w:rPr>
                <w:noProof w:val="0"/>
                <w:lang w:val="en-US" w:eastAsia="ru-RU"/>
              </w:rPr>
              <w:t>panouri</w:t>
            </w:r>
            <w:proofErr w:type="spellEnd"/>
            <w:r w:rsidRPr="00ED3FDF">
              <w:rPr>
                <w:noProof w:val="0"/>
                <w:lang w:val="en-US" w:eastAsia="ru-RU"/>
              </w:rPr>
              <w:t xml:space="preserve"> decorative din </w:t>
            </w:r>
            <w:proofErr w:type="spellStart"/>
            <w:r w:rsidRPr="00ED3FDF">
              <w:rPr>
                <w:noProof w:val="0"/>
                <w:lang w:val="en-US" w:eastAsia="ru-RU"/>
              </w:rPr>
              <w:t>poliuretan</w:t>
            </w:r>
            <w:proofErr w:type="spellEnd"/>
            <w:r w:rsidRPr="00ED3FDF">
              <w:rPr>
                <w:noProof w:val="0"/>
                <w:lang w:val="en-US" w:eastAsia="ru-RU"/>
              </w:rPr>
              <w:t>)</w:t>
            </w:r>
          </w:p>
          <w:p w14:paraId="320369F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803DB0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6F76AC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81,7600</w:t>
            </w:r>
          </w:p>
          <w:p w14:paraId="6CC7FABB" w14:textId="77777777" w:rsidR="00ED3FDF" w:rsidRPr="00ED3FDF" w:rsidRDefault="00ED3FDF" w:rsidP="00ED3FDF">
            <w:pPr>
              <w:autoSpaceDE w:val="0"/>
              <w:autoSpaceDN w:val="0"/>
              <w:jc w:val="center"/>
              <w:rPr>
                <w:noProof w:val="0"/>
                <w:lang w:val="en-US" w:eastAsia="ru-RU"/>
              </w:rPr>
            </w:pPr>
          </w:p>
        </w:tc>
      </w:tr>
      <w:tr w:rsidR="00ED3FDF" w:rsidRPr="00ED3FDF" w14:paraId="2522DA7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E1E9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w:t>
            </w:r>
          </w:p>
        </w:tc>
        <w:tc>
          <w:tcPr>
            <w:tcW w:w="1559" w:type="dxa"/>
            <w:tcBorders>
              <w:top w:val="single" w:sz="4" w:space="0" w:color="auto"/>
              <w:bottom w:val="single" w:sz="4" w:space="0" w:color="auto"/>
            </w:tcBorders>
          </w:tcPr>
          <w:p w14:paraId="21A7C72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3C90875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FA458A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r w:rsidRPr="00ED3FDF">
              <w:rPr>
                <w:noProof w:val="0"/>
                <w:lang w:val="en-US" w:eastAsia="ru-RU"/>
              </w:rPr>
              <w:t xml:space="preserve"> (</w:t>
            </w:r>
            <w:proofErr w:type="spellStart"/>
            <w:r w:rsidRPr="00ED3FDF">
              <w:rPr>
                <w:noProof w:val="0"/>
                <w:lang w:val="en-US" w:eastAsia="ru-RU"/>
              </w:rPr>
              <w:t>imbinari</w:t>
            </w:r>
            <w:proofErr w:type="spellEnd"/>
            <w:r w:rsidRPr="00ED3FDF">
              <w:rPr>
                <w:noProof w:val="0"/>
                <w:lang w:val="en-US" w:eastAsia="ru-RU"/>
              </w:rPr>
              <w:t xml:space="preserve"> PGC)</w:t>
            </w:r>
          </w:p>
          <w:p w14:paraId="2EEA3F9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9712F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DBEAE8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81,7600</w:t>
            </w:r>
          </w:p>
          <w:p w14:paraId="37391D39" w14:textId="77777777" w:rsidR="00ED3FDF" w:rsidRPr="00ED3FDF" w:rsidRDefault="00ED3FDF" w:rsidP="00ED3FDF">
            <w:pPr>
              <w:autoSpaceDE w:val="0"/>
              <w:autoSpaceDN w:val="0"/>
              <w:jc w:val="center"/>
              <w:rPr>
                <w:noProof w:val="0"/>
                <w:lang w:val="en-US" w:eastAsia="ru-RU"/>
              </w:rPr>
            </w:pPr>
          </w:p>
        </w:tc>
      </w:tr>
      <w:tr w:rsidR="00ED3FDF" w:rsidRPr="00ED3FDF" w14:paraId="6297150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2E68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w:t>
            </w:r>
          </w:p>
        </w:tc>
        <w:tc>
          <w:tcPr>
            <w:tcW w:w="1559" w:type="dxa"/>
            <w:tcBorders>
              <w:top w:val="single" w:sz="4" w:space="0" w:color="auto"/>
              <w:bottom w:val="single" w:sz="4" w:space="0" w:color="auto"/>
            </w:tcBorders>
          </w:tcPr>
          <w:p w14:paraId="66F1F1A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CF17C</w:t>
            </w:r>
          </w:p>
          <w:p w14:paraId="6AD15BA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CB50AE6"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Strat de </w:t>
            </w:r>
            <w:proofErr w:type="spellStart"/>
            <w:r w:rsidRPr="00ED3FDF">
              <w:rPr>
                <w:noProof w:val="0"/>
                <w:lang w:val="en-US" w:eastAsia="ru-RU"/>
              </w:rPr>
              <w:t>impaslitura</w:t>
            </w:r>
            <w:proofErr w:type="spellEnd"/>
            <w:r w:rsidRPr="00ED3FDF">
              <w:rPr>
                <w:noProof w:val="0"/>
                <w:lang w:val="en-US" w:eastAsia="ru-RU"/>
              </w:rPr>
              <w:t xml:space="preserve"> din </w:t>
            </w:r>
            <w:proofErr w:type="spellStart"/>
            <w:r w:rsidRPr="00ED3FDF">
              <w:rPr>
                <w:noProof w:val="0"/>
                <w:lang w:val="en-US" w:eastAsia="ru-RU"/>
              </w:rPr>
              <w:t>fibra</w:t>
            </w:r>
            <w:proofErr w:type="spellEnd"/>
            <w:r w:rsidRPr="00ED3FDF">
              <w:rPr>
                <w:noProof w:val="0"/>
                <w:lang w:val="en-US" w:eastAsia="ru-RU"/>
              </w:rPr>
              <w:t xml:space="preserve"> de </w:t>
            </w:r>
            <w:proofErr w:type="spellStart"/>
            <w:r w:rsidRPr="00ED3FDF">
              <w:rPr>
                <w:noProof w:val="0"/>
                <w:lang w:val="en-US" w:eastAsia="ru-RU"/>
              </w:rPr>
              <w:t>sticla</w:t>
            </w:r>
            <w:proofErr w:type="spellEnd"/>
            <w:r w:rsidRPr="00ED3FDF">
              <w:rPr>
                <w:noProof w:val="0"/>
                <w:lang w:val="en-US" w:eastAsia="ru-RU"/>
              </w:rPr>
              <w:t>/</w:t>
            </w:r>
            <w:proofErr w:type="spellStart"/>
            <w:r w:rsidRPr="00ED3FDF">
              <w:rPr>
                <w:noProof w:val="0"/>
                <w:lang w:val="en-US" w:eastAsia="ru-RU"/>
              </w:rPr>
              <w:t>plasa</w:t>
            </w:r>
            <w:proofErr w:type="spellEnd"/>
            <w:r w:rsidRPr="00ED3FDF">
              <w:rPr>
                <w:noProof w:val="0"/>
                <w:lang w:val="en-US" w:eastAsia="ru-RU"/>
              </w:rPr>
              <w:t xml:space="preserve">/ </w:t>
            </w:r>
            <w:proofErr w:type="spellStart"/>
            <w:r w:rsidRPr="00ED3FDF">
              <w:rPr>
                <w:noProof w:val="0"/>
                <w:lang w:val="en-US" w:eastAsia="ru-RU"/>
              </w:rPr>
              <w:t>aplicat</w:t>
            </w:r>
            <w:proofErr w:type="spellEnd"/>
            <w:r w:rsidRPr="00ED3FDF">
              <w:rPr>
                <w:noProof w:val="0"/>
                <w:lang w:val="en-US" w:eastAsia="ru-RU"/>
              </w:rPr>
              <w:t xml:space="preserve"> pe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elementelor</w:t>
            </w:r>
            <w:proofErr w:type="spellEnd"/>
            <w:r w:rsidRPr="00ED3FDF">
              <w:rPr>
                <w:noProof w:val="0"/>
                <w:lang w:val="en-US" w:eastAsia="ru-RU"/>
              </w:rPr>
              <w:t xml:space="preserve"> prefabricate din </w:t>
            </w:r>
            <w:proofErr w:type="spellStart"/>
            <w:r w:rsidRPr="00ED3FDF">
              <w:rPr>
                <w:noProof w:val="0"/>
                <w:lang w:val="en-US" w:eastAsia="ru-RU"/>
              </w:rPr>
              <w:t>b.c.a.</w:t>
            </w:r>
            <w:proofErr w:type="spellEnd"/>
            <w:r w:rsidRPr="00ED3FDF">
              <w:rPr>
                <w:noProof w:val="0"/>
                <w:lang w:val="en-US" w:eastAsia="ru-RU"/>
              </w:rPr>
              <w:t xml:space="preserve">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aracet</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de </w:t>
            </w:r>
            <w:proofErr w:type="spellStart"/>
            <w:r w:rsidRPr="00ED3FDF">
              <w:rPr>
                <w:noProof w:val="0"/>
                <w:lang w:val="en-US" w:eastAsia="ru-RU"/>
              </w:rPr>
              <w:t>amorsaj</w:t>
            </w:r>
            <w:proofErr w:type="spellEnd"/>
          </w:p>
          <w:p w14:paraId="48700A7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4E939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A817E5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81,7600</w:t>
            </w:r>
          </w:p>
          <w:p w14:paraId="74D9CCEA" w14:textId="77777777" w:rsidR="00ED3FDF" w:rsidRPr="00ED3FDF" w:rsidRDefault="00ED3FDF" w:rsidP="00ED3FDF">
            <w:pPr>
              <w:autoSpaceDE w:val="0"/>
              <w:autoSpaceDN w:val="0"/>
              <w:jc w:val="center"/>
              <w:rPr>
                <w:noProof w:val="0"/>
                <w:lang w:val="en-US" w:eastAsia="ru-RU"/>
              </w:rPr>
            </w:pPr>
          </w:p>
        </w:tc>
      </w:tr>
      <w:tr w:rsidR="00ED3FDF" w:rsidRPr="00ED3FDF" w14:paraId="7CD9977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DCC0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w:t>
            </w:r>
          </w:p>
        </w:tc>
        <w:tc>
          <w:tcPr>
            <w:tcW w:w="1559" w:type="dxa"/>
            <w:tcBorders>
              <w:top w:val="single" w:sz="4" w:space="0" w:color="auto"/>
              <w:bottom w:val="single" w:sz="4" w:space="0" w:color="auto"/>
            </w:tcBorders>
          </w:tcPr>
          <w:p w14:paraId="015A4F9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CF52B</w:t>
            </w:r>
          </w:p>
          <w:p w14:paraId="00AC1C2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5C1359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tavan</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p>
          <w:p w14:paraId="403218B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EB05D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F4AD48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81,7600</w:t>
            </w:r>
          </w:p>
          <w:p w14:paraId="34C82253" w14:textId="77777777" w:rsidR="00ED3FDF" w:rsidRPr="00ED3FDF" w:rsidRDefault="00ED3FDF" w:rsidP="00ED3FDF">
            <w:pPr>
              <w:autoSpaceDE w:val="0"/>
              <w:autoSpaceDN w:val="0"/>
              <w:jc w:val="center"/>
              <w:rPr>
                <w:noProof w:val="0"/>
                <w:lang w:val="en-US" w:eastAsia="ru-RU"/>
              </w:rPr>
            </w:pPr>
          </w:p>
        </w:tc>
      </w:tr>
      <w:tr w:rsidR="00ED3FDF" w:rsidRPr="00ED3FDF" w14:paraId="6DA6070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50E8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w:t>
            </w:r>
          </w:p>
        </w:tc>
        <w:tc>
          <w:tcPr>
            <w:tcW w:w="1559" w:type="dxa"/>
            <w:tcBorders>
              <w:top w:val="single" w:sz="4" w:space="0" w:color="auto"/>
              <w:bottom w:val="single" w:sz="4" w:space="0" w:color="auto"/>
            </w:tcBorders>
          </w:tcPr>
          <w:p w14:paraId="6B5BC1A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3A206D9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9184E7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p>
          <w:p w14:paraId="0487B9B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ECBD6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62B186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81,7600</w:t>
            </w:r>
          </w:p>
          <w:p w14:paraId="7E53BDD1" w14:textId="77777777" w:rsidR="00ED3FDF" w:rsidRPr="00ED3FDF" w:rsidRDefault="00ED3FDF" w:rsidP="00ED3FDF">
            <w:pPr>
              <w:autoSpaceDE w:val="0"/>
              <w:autoSpaceDN w:val="0"/>
              <w:jc w:val="center"/>
              <w:rPr>
                <w:noProof w:val="0"/>
                <w:lang w:val="en-US" w:eastAsia="ru-RU"/>
              </w:rPr>
            </w:pPr>
          </w:p>
        </w:tc>
      </w:tr>
      <w:tr w:rsidR="00ED3FDF" w:rsidRPr="00ED3FDF" w14:paraId="138A89B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8FE4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w:t>
            </w:r>
          </w:p>
        </w:tc>
        <w:tc>
          <w:tcPr>
            <w:tcW w:w="1559" w:type="dxa"/>
            <w:tcBorders>
              <w:top w:val="single" w:sz="4" w:space="0" w:color="auto"/>
              <w:bottom w:val="single" w:sz="4" w:space="0" w:color="auto"/>
            </w:tcBorders>
          </w:tcPr>
          <w:p w14:paraId="77EE9B3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17C56F2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C4569C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5DF6FB5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715E7F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E71C08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81,7600</w:t>
            </w:r>
          </w:p>
          <w:p w14:paraId="7CF30EC5" w14:textId="77777777" w:rsidR="00ED3FDF" w:rsidRPr="00ED3FDF" w:rsidRDefault="00ED3FDF" w:rsidP="00ED3FDF">
            <w:pPr>
              <w:autoSpaceDE w:val="0"/>
              <w:autoSpaceDN w:val="0"/>
              <w:jc w:val="center"/>
              <w:rPr>
                <w:noProof w:val="0"/>
                <w:lang w:val="en-US" w:eastAsia="ru-RU"/>
              </w:rPr>
            </w:pPr>
          </w:p>
        </w:tc>
      </w:tr>
      <w:tr w:rsidR="00ED3FDF" w:rsidRPr="00ED3FDF" w14:paraId="599AF92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1E58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w:t>
            </w:r>
          </w:p>
        </w:tc>
        <w:tc>
          <w:tcPr>
            <w:tcW w:w="1559" w:type="dxa"/>
            <w:tcBorders>
              <w:top w:val="single" w:sz="4" w:space="0" w:color="auto"/>
              <w:bottom w:val="single" w:sz="4" w:space="0" w:color="auto"/>
            </w:tcBorders>
          </w:tcPr>
          <w:p w14:paraId="43605BA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62A8815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5779E0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w:t>
            </w:r>
            <w:r w:rsidRPr="00ED3FDF">
              <w:rPr>
                <w:noProof w:val="0"/>
                <w:lang w:val="en-US" w:eastAsia="ru-RU"/>
              </w:rPr>
              <w:lastRenderedPageBreak/>
              <w:t xml:space="preserve">manual - </w:t>
            </w:r>
            <w:proofErr w:type="spellStart"/>
            <w:r w:rsidRPr="00ED3FDF">
              <w:rPr>
                <w:noProof w:val="0"/>
                <w:lang w:val="en-US" w:eastAsia="ru-RU"/>
              </w:rPr>
              <w:t>tavane</w:t>
            </w:r>
            <w:proofErr w:type="spellEnd"/>
          </w:p>
          <w:p w14:paraId="08F588A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E88EF2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764B554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81,7600</w:t>
            </w:r>
          </w:p>
          <w:p w14:paraId="431361C7" w14:textId="77777777" w:rsidR="00ED3FDF" w:rsidRPr="00ED3FDF" w:rsidRDefault="00ED3FDF" w:rsidP="00ED3FDF">
            <w:pPr>
              <w:autoSpaceDE w:val="0"/>
              <w:autoSpaceDN w:val="0"/>
              <w:jc w:val="center"/>
              <w:rPr>
                <w:noProof w:val="0"/>
                <w:lang w:val="en-US" w:eastAsia="ru-RU"/>
              </w:rPr>
            </w:pPr>
          </w:p>
        </w:tc>
      </w:tr>
      <w:tr w:rsidR="00ED3FDF" w:rsidRPr="00ED3FDF" w14:paraId="52E1480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5B35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w:t>
            </w:r>
          </w:p>
        </w:tc>
        <w:tc>
          <w:tcPr>
            <w:tcW w:w="1559" w:type="dxa"/>
            <w:tcBorders>
              <w:top w:val="single" w:sz="4" w:space="0" w:color="auto"/>
              <w:bottom w:val="single" w:sz="4" w:space="0" w:color="auto"/>
            </w:tcBorders>
          </w:tcPr>
          <w:p w14:paraId="57CE372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CK18B</w:t>
            </w:r>
          </w:p>
          <w:p w14:paraId="1D2764A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B4D5A6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baghetelor</w:t>
            </w:r>
            <w:proofErr w:type="spellEnd"/>
            <w:r w:rsidRPr="00ED3FDF">
              <w:rPr>
                <w:noProof w:val="0"/>
                <w:lang w:val="en-US" w:eastAsia="ru-RU"/>
              </w:rPr>
              <w:t xml:space="preserve"> din mase </w:t>
            </w:r>
            <w:proofErr w:type="spellStart"/>
            <w:r w:rsidRPr="00ED3FDF">
              <w:rPr>
                <w:noProof w:val="0"/>
                <w:lang w:val="en-US" w:eastAsia="ru-RU"/>
              </w:rPr>
              <w:t>plastice</w:t>
            </w:r>
            <w:proofErr w:type="spellEnd"/>
          </w:p>
          <w:p w14:paraId="3192AF7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620D9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43B158B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40,5000</w:t>
            </w:r>
          </w:p>
          <w:p w14:paraId="05A62B8C" w14:textId="77777777" w:rsidR="00ED3FDF" w:rsidRPr="00ED3FDF" w:rsidRDefault="00ED3FDF" w:rsidP="00ED3FDF">
            <w:pPr>
              <w:autoSpaceDE w:val="0"/>
              <w:autoSpaceDN w:val="0"/>
              <w:jc w:val="center"/>
              <w:rPr>
                <w:noProof w:val="0"/>
                <w:lang w:val="en-US" w:eastAsia="ru-RU"/>
              </w:rPr>
            </w:pPr>
          </w:p>
        </w:tc>
      </w:tr>
      <w:tr w:rsidR="00ED3FDF" w:rsidRPr="00ED3FDF" w14:paraId="7694C21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4971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w:t>
            </w:r>
          </w:p>
        </w:tc>
        <w:tc>
          <w:tcPr>
            <w:tcW w:w="1559" w:type="dxa"/>
            <w:tcBorders>
              <w:top w:val="single" w:sz="4" w:space="0" w:color="auto"/>
              <w:bottom w:val="single" w:sz="4" w:space="0" w:color="auto"/>
            </w:tcBorders>
          </w:tcPr>
          <w:p w14:paraId="0A75652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RpCR32A</w:t>
            </w:r>
          </w:p>
          <w:p w14:paraId="54B6AFE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F8650B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tapetelor</w:t>
            </w:r>
            <w:proofErr w:type="spellEnd"/>
            <w:r w:rsidRPr="00ED3FDF">
              <w:rPr>
                <w:noProof w:val="0"/>
                <w:lang w:val="en-US" w:eastAsia="ru-RU"/>
              </w:rPr>
              <w:t xml:space="preserve"> din </w:t>
            </w:r>
            <w:proofErr w:type="spellStart"/>
            <w:r w:rsidRPr="00ED3FDF">
              <w:rPr>
                <w:noProof w:val="0"/>
                <w:lang w:val="en-US" w:eastAsia="ru-RU"/>
              </w:rPr>
              <w:t>hirtie</w:t>
            </w:r>
            <w:proofErr w:type="spellEnd"/>
            <w:r w:rsidRPr="00ED3FDF">
              <w:rPr>
                <w:noProof w:val="0"/>
                <w:lang w:val="en-US" w:eastAsia="ru-RU"/>
              </w:rPr>
              <w:t xml:space="preserve"> </w:t>
            </w:r>
            <w:proofErr w:type="spellStart"/>
            <w:r w:rsidRPr="00ED3FDF">
              <w:rPr>
                <w:noProof w:val="0"/>
                <w:lang w:val="en-US" w:eastAsia="ru-RU"/>
              </w:rPr>
              <w:t>lavabila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semilavabila</w:t>
            </w:r>
            <w:proofErr w:type="spellEnd"/>
          </w:p>
          <w:p w14:paraId="5ED3274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962AC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CF2F9C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78,7000</w:t>
            </w:r>
          </w:p>
          <w:p w14:paraId="2065A5C2" w14:textId="77777777" w:rsidR="00ED3FDF" w:rsidRPr="00ED3FDF" w:rsidRDefault="00ED3FDF" w:rsidP="00ED3FDF">
            <w:pPr>
              <w:autoSpaceDE w:val="0"/>
              <w:autoSpaceDN w:val="0"/>
              <w:jc w:val="center"/>
              <w:rPr>
                <w:noProof w:val="0"/>
                <w:lang w:val="en-US" w:eastAsia="ru-RU"/>
              </w:rPr>
            </w:pPr>
          </w:p>
        </w:tc>
      </w:tr>
      <w:tr w:rsidR="00ED3FDF" w:rsidRPr="00ED3FDF" w14:paraId="7977111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7CD0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w:t>
            </w:r>
          </w:p>
        </w:tc>
        <w:tc>
          <w:tcPr>
            <w:tcW w:w="1559" w:type="dxa"/>
            <w:tcBorders>
              <w:top w:val="single" w:sz="4" w:space="0" w:color="auto"/>
              <w:bottom w:val="single" w:sz="4" w:space="0" w:color="auto"/>
            </w:tcBorders>
          </w:tcPr>
          <w:p w14:paraId="2EB1F83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7C8CFC7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7BD9BC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500DC63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B7AB45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D64CDC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78,7000</w:t>
            </w:r>
          </w:p>
          <w:p w14:paraId="4F36841C" w14:textId="77777777" w:rsidR="00ED3FDF" w:rsidRPr="00ED3FDF" w:rsidRDefault="00ED3FDF" w:rsidP="00ED3FDF">
            <w:pPr>
              <w:autoSpaceDE w:val="0"/>
              <w:autoSpaceDN w:val="0"/>
              <w:jc w:val="center"/>
              <w:rPr>
                <w:noProof w:val="0"/>
                <w:lang w:val="en-US" w:eastAsia="ru-RU"/>
              </w:rPr>
            </w:pPr>
          </w:p>
        </w:tc>
      </w:tr>
      <w:tr w:rsidR="00ED3FDF" w:rsidRPr="00ED3FDF" w14:paraId="46C3FE6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7A74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w:t>
            </w:r>
          </w:p>
        </w:tc>
        <w:tc>
          <w:tcPr>
            <w:tcW w:w="1559" w:type="dxa"/>
            <w:tcBorders>
              <w:top w:val="single" w:sz="4" w:space="0" w:color="auto"/>
              <w:bottom w:val="single" w:sz="4" w:space="0" w:color="auto"/>
            </w:tcBorders>
          </w:tcPr>
          <w:p w14:paraId="5739157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CF50B</w:t>
            </w:r>
          </w:p>
          <w:p w14:paraId="43F8C1A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9292A0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despartitori</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r w:rsidRPr="00ED3FDF">
              <w:rPr>
                <w:noProof w:val="0"/>
                <w:lang w:val="en-US" w:eastAsia="ru-RU"/>
              </w:rPr>
              <w:t>. (</w:t>
            </w:r>
            <w:proofErr w:type="spellStart"/>
            <w:r w:rsidRPr="00ED3FDF">
              <w:rPr>
                <w:noProof w:val="0"/>
                <w:lang w:val="en-US" w:eastAsia="ru-RU"/>
              </w:rPr>
              <w:t>Orizont</w:t>
            </w:r>
            <w:proofErr w:type="spellEnd"/>
            <w:r w:rsidRPr="00ED3FDF">
              <w:rPr>
                <w:noProof w:val="0"/>
                <w:lang w:val="en-US" w:eastAsia="ru-RU"/>
              </w:rPr>
              <w:t>)</w:t>
            </w:r>
          </w:p>
          <w:p w14:paraId="7B3F62D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9C04A7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0F6A30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78,7000</w:t>
            </w:r>
          </w:p>
          <w:p w14:paraId="40D85865" w14:textId="77777777" w:rsidR="00ED3FDF" w:rsidRPr="00ED3FDF" w:rsidRDefault="00ED3FDF" w:rsidP="00ED3FDF">
            <w:pPr>
              <w:autoSpaceDE w:val="0"/>
              <w:autoSpaceDN w:val="0"/>
              <w:jc w:val="center"/>
              <w:rPr>
                <w:noProof w:val="0"/>
                <w:lang w:val="en-US" w:eastAsia="ru-RU"/>
              </w:rPr>
            </w:pPr>
          </w:p>
        </w:tc>
      </w:tr>
      <w:tr w:rsidR="00ED3FDF" w:rsidRPr="00ED3FDF" w14:paraId="48CBC13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4460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w:t>
            </w:r>
          </w:p>
        </w:tc>
        <w:tc>
          <w:tcPr>
            <w:tcW w:w="1559" w:type="dxa"/>
            <w:tcBorders>
              <w:top w:val="single" w:sz="4" w:space="0" w:color="auto"/>
              <w:bottom w:val="single" w:sz="4" w:space="0" w:color="auto"/>
            </w:tcBorders>
          </w:tcPr>
          <w:p w14:paraId="06FE8D3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6E7C9D0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DA0B67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
          <w:p w14:paraId="5983B6A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025DC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ED4C84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78,7000</w:t>
            </w:r>
          </w:p>
          <w:p w14:paraId="54151B79" w14:textId="77777777" w:rsidR="00ED3FDF" w:rsidRPr="00ED3FDF" w:rsidRDefault="00ED3FDF" w:rsidP="00ED3FDF">
            <w:pPr>
              <w:autoSpaceDE w:val="0"/>
              <w:autoSpaceDN w:val="0"/>
              <w:jc w:val="center"/>
              <w:rPr>
                <w:noProof w:val="0"/>
                <w:lang w:val="en-US" w:eastAsia="ru-RU"/>
              </w:rPr>
            </w:pPr>
          </w:p>
        </w:tc>
      </w:tr>
      <w:tr w:rsidR="00ED3FDF" w:rsidRPr="00ED3FDF" w14:paraId="07E73D7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FD65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w:t>
            </w:r>
          </w:p>
        </w:tc>
        <w:tc>
          <w:tcPr>
            <w:tcW w:w="1559" w:type="dxa"/>
            <w:tcBorders>
              <w:top w:val="single" w:sz="4" w:space="0" w:color="auto"/>
              <w:bottom w:val="single" w:sz="4" w:space="0" w:color="auto"/>
            </w:tcBorders>
          </w:tcPr>
          <w:p w14:paraId="198E710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CN11A</w:t>
            </w:r>
          </w:p>
          <w:p w14:paraId="089377A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C61440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polimeri</w:t>
            </w:r>
            <w:proofErr w:type="spellEnd"/>
            <w:r w:rsidRPr="00ED3FDF">
              <w:rPr>
                <w:noProof w:val="0"/>
                <w:lang w:val="en-US" w:eastAsia="ru-RU"/>
              </w:rPr>
              <w:t xml:space="preserve"> </w:t>
            </w:r>
            <w:proofErr w:type="spellStart"/>
            <w:r w:rsidRPr="00ED3FDF">
              <w:rPr>
                <w:noProof w:val="0"/>
                <w:lang w:val="en-US" w:eastAsia="ru-RU"/>
              </w:rPr>
              <w:t>acrilici</w:t>
            </w:r>
            <w:proofErr w:type="spellEnd"/>
            <w:r w:rsidRPr="00ED3FDF">
              <w:rPr>
                <w:noProof w:val="0"/>
                <w:lang w:val="en-US" w:eastAsia="ru-RU"/>
              </w:rPr>
              <w:t xml:space="preserve"> in </w:t>
            </w:r>
            <w:proofErr w:type="spellStart"/>
            <w:r w:rsidRPr="00ED3FDF">
              <w:rPr>
                <w:noProof w:val="0"/>
                <w:lang w:val="en-US" w:eastAsia="ru-RU"/>
              </w:rPr>
              <w:t>dispersie</w:t>
            </w:r>
            <w:proofErr w:type="spellEnd"/>
            <w:r w:rsidRPr="00ED3FDF">
              <w:rPr>
                <w:noProof w:val="0"/>
                <w:lang w:val="en-US" w:eastAsia="ru-RU"/>
              </w:rPr>
              <w:t xml:space="preserve"> </w:t>
            </w:r>
            <w:proofErr w:type="spell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in 3 </w:t>
            </w:r>
            <w:proofErr w:type="spellStart"/>
            <w:r w:rsidRPr="00ED3FDF">
              <w:rPr>
                <w:noProof w:val="0"/>
                <w:lang w:val="en-US" w:eastAsia="ru-RU"/>
              </w:rPr>
              <w:t>straturi</w:t>
            </w:r>
            <w:proofErr w:type="spellEnd"/>
            <w:r w:rsidRPr="00ED3FDF">
              <w:rPr>
                <w:noProof w:val="0"/>
                <w:lang w:val="en-US" w:eastAsia="ru-RU"/>
              </w:rPr>
              <w:t xml:space="preserve"> la </w:t>
            </w:r>
            <w:proofErr w:type="spellStart"/>
            <w:r w:rsidRPr="00ED3FDF">
              <w:rPr>
                <w:noProof w:val="0"/>
                <w:lang w:val="en-US" w:eastAsia="ru-RU"/>
              </w:rPr>
              <w:t>fatade</w:t>
            </w:r>
            <w:proofErr w:type="spellEnd"/>
            <w:r w:rsidRPr="00ED3FDF">
              <w:rPr>
                <w:noProof w:val="0"/>
                <w:lang w:val="en-US" w:eastAsia="ru-RU"/>
              </w:rPr>
              <w:t xml:space="preserve"> </w:t>
            </w:r>
            <w:proofErr w:type="spellStart"/>
            <w:proofErr w:type="gramStart"/>
            <w:r w:rsidRPr="00ED3FDF">
              <w:rPr>
                <w:noProof w:val="0"/>
                <w:lang w:val="en-US" w:eastAsia="ru-RU"/>
              </w:rPr>
              <w:t>executate</w:t>
            </w:r>
            <w:proofErr w:type="spellEnd"/>
            <w:r w:rsidRPr="00ED3FDF">
              <w:rPr>
                <w:noProof w:val="0"/>
                <w:lang w:val="en-US" w:eastAsia="ru-RU"/>
              </w:rPr>
              <w:t xml:space="preserve">  pe</w:t>
            </w:r>
            <w:proofErr w:type="gramEnd"/>
            <w:r w:rsidRPr="00ED3FDF">
              <w:rPr>
                <w:noProof w:val="0"/>
                <w:lang w:val="en-US" w:eastAsia="ru-RU"/>
              </w:rPr>
              <w:t xml:space="preserve"> </w:t>
            </w:r>
            <w:proofErr w:type="spellStart"/>
            <w:r w:rsidRPr="00ED3FDF">
              <w:rPr>
                <w:noProof w:val="0"/>
                <w:lang w:val="en-US" w:eastAsia="ru-RU"/>
              </w:rPr>
              <w:t>glet</w:t>
            </w:r>
            <w:proofErr w:type="spellEnd"/>
            <w:r w:rsidRPr="00ED3FDF">
              <w:rPr>
                <w:noProof w:val="0"/>
                <w:lang w:val="en-US" w:eastAsia="ru-RU"/>
              </w:rPr>
              <w:t xml:space="preserve"> </w:t>
            </w:r>
            <w:proofErr w:type="gramStart"/>
            <w:r w:rsidRPr="00ED3FDF">
              <w:rPr>
                <w:noProof w:val="0"/>
                <w:lang w:val="en-US" w:eastAsia="ru-RU"/>
              </w:rPr>
              <w:t>existent(</w:t>
            </w:r>
            <w:proofErr w:type="spellStart"/>
            <w:proofErr w:type="gramEnd"/>
            <w:r w:rsidRPr="00ED3FDF">
              <w:rPr>
                <w:noProof w:val="0"/>
                <w:lang w:val="en-US" w:eastAsia="ru-RU"/>
              </w:rPr>
              <w:t>vopsea</w:t>
            </w:r>
            <w:proofErr w:type="spellEnd"/>
            <w:r w:rsidRPr="00ED3FDF">
              <w:rPr>
                <w:noProof w:val="0"/>
                <w:lang w:val="en-US" w:eastAsia="ru-RU"/>
              </w:rPr>
              <w:t xml:space="preserve"> </w:t>
            </w:r>
            <w:proofErr w:type="spellStart"/>
            <w:r w:rsidRPr="00ED3FDF">
              <w:rPr>
                <w:noProof w:val="0"/>
                <w:lang w:val="en-US" w:eastAsia="ru-RU"/>
              </w:rPr>
              <w:t>acrilica</w:t>
            </w:r>
            <w:proofErr w:type="spellEnd"/>
            <w:r w:rsidRPr="00ED3FDF">
              <w:rPr>
                <w:noProof w:val="0"/>
                <w:lang w:val="en-US" w:eastAsia="ru-RU"/>
              </w:rPr>
              <w:t xml:space="preserve"> </w:t>
            </w:r>
            <w:proofErr w:type="spellStart"/>
            <w:r w:rsidRPr="00ED3FDF">
              <w:rPr>
                <w:noProof w:val="0"/>
                <w:lang w:val="en-US" w:eastAsia="ru-RU"/>
              </w:rPr>
              <w:t>structurata</w:t>
            </w:r>
            <w:proofErr w:type="spellEnd"/>
            <w:r w:rsidRPr="00ED3FDF">
              <w:rPr>
                <w:noProof w:val="0"/>
                <w:lang w:val="en-US" w:eastAsia="ru-RU"/>
              </w:rPr>
              <w:t xml:space="preserve"> "</w:t>
            </w:r>
            <w:proofErr w:type="spellStart"/>
            <w:r w:rsidRPr="00ED3FDF">
              <w:rPr>
                <w:noProof w:val="0"/>
                <w:lang w:val="en-US" w:eastAsia="ru-RU"/>
              </w:rPr>
              <w:t>Flexodecor</w:t>
            </w:r>
            <w:proofErr w:type="spellEnd"/>
            <w:r w:rsidRPr="00ED3FDF">
              <w:rPr>
                <w:noProof w:val="0"/>
                <w:lang w:val="en-US" w:eastAsia="ru-RU"/>
              </w:rPr>
              <w:t>")</w:t>
            </w:r>
          </w:p>
          <w:p w14:paraId="5A7B0FD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E1B826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0664DF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78,7000</w:t>
            </w:r>
          </w:p>
          <w:p w14:paraId="2FCA889A" w14:textId="77777777" w:rsidR="00ED3FDF" w:rsidRPr="00ED3FDF" w:rsidRDefault="00ED3FDF" w:rsidP="00ED3FDF">
            <w:pPr>
              <w:autoSpaceDE w:val="0"/>
              <w:autoSpaceDN w:val="0"/>
              <w:jc w:val="center"/>
              <w:rPr>
                <w:noProof w:val="0"/>
                <w:lang w:val="en-US" w:eastAsia="ru-RU"/>
              </w:rPr>
            </w:pPr>
          </w:p>
        </w:tc>
      </w:tr>
      <w:tr w:rsidR="00ED3FDF" w:rsidRPr="00ED3FDF" w14:paraId="265AF95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C9BB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18</w:t>
            </w:r>
          </w:p>
        </w:tc>
        <w:tc>
          <w:tcPr>
            <w:tcW w:w="1559" w:type="dxa"/>
            <w:tcBorders>
              <w:top w:val="single" w:sz="4" w:space="0" w:color="auto"/>
              <w:bottom w:val="single" w:sz="4" w:space="0" w:color="auto"/>
            </w:tcBorders>
          </w:tcPr>
          <w:p w14:paraId="435EDE3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RpCK41C</w:t>
            </w:r>
          </w:p>
          <w:p w14:paraId="29801EA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323CBD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din </w:t>
            </w:r>
            <w:proofErr w:type="spellStart"/>
            <w:r w:rsidRPr="00ED3FDF">
              <w:rPr>
                <w:noProof w:val="0"/>
                <w:lang w:val="en-US" w:eastAsia="ru-RU"/>
              </w:rPr>
              <w:t>covor</w:t>
            </w:r>
            <w:proofErr w:type="spellEnd"/>
            <w:r w:rsidRPr="00ED3FDF">
              <w:rPr>
                <w:noProof w:val="0"/>
                <w:lang w:val="en-US" w:eastAsia="ru-RU"/>
              </w:rPr>
              <w:t xml:space="preserve"> din PVC pe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fara</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textil</w:t>
            </w:r>
            <w:proofErr w:type="spellEnd"/>
            <w:r w:rsidRPr="00ED3FDF">
              <w:rPr>
                <w:noProof w:val="0"/>
                <w:lang w:val="en-US" w:eastAsia="ru-RU"/>
              </w:rPr>
              <w:t xml:space="preserve">, </w:t>
            </w:r>
            <w:proofErr w:type="spellStart"/>
            <w:r w:rsidRPr="00ED3FDF">
              <w:rPr>
                <w:noProof w:val="0"/>
                <w:lang w:val="en-US" w:eastAsia="ru-RU"/>
              </w:rPr>
              <w:t>mocheta</w:t>
            </w:r>
            <w:proofErr w:type="spellEnd"/>
            <w:r w:rsidRPr="00ED3FDF">
              <w:rPr>
                <w:noProof w:val="0"/>
                <w:lang w:val="en-US" w:eastAsia="ru-RU"/>
              </w:rPr>
              <w:t xml:space="preserve">, </w:t>
            </w:r>
            <w:proofErr w:type="spellStart"/>
            <w:r w:rsidRPr="00ED3FDF">
              <w:rPr>
                <w:noProof w:val="0"/>
                <w:lang w:val="en-US" w:eastAsia="ru-RU"/>
              </w:rPr>
              <w:t>etc</w:t>
            </w:r>
            <w:proofErr w:type="spellEnd"/>
          </w:p>
          <w:p w14:paraId="7F510B7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32C6A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DFCB5E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81,8000</w:t>
            </w:r>
          </w:p>
          <w:p w14:paraId="52DA938A" w14:textId="77777777" w:rsidR="00ED3FDF" w:rsidRPr="00ED3FDF" w:rsidRDefault="00ED3FDF" w:rsidP="00ED3FDF">
            <w:pPr>
              <w:autoSpaceDE w:val="0"/>
              <w:autoSpaceDN w:val="0"/>
              <w:jc w:val="center"/>
              <w:rPr>
                <w:noProof w:val="0"/>
                <w:lang w:val="en-US" w:eastAsia="ru-RU"/>
              </w:rPr>
            </w:pPr>
          </w:p>
        </w:tc>
      </w:tr>
      <w:tr w:rsidR="00ED3FDF" w:rsidRPr="00ED3FDF" w14:paraId="2B5815D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B464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19</w:t>
            </w:r>
          </w:p>
        </w:tc>
        <w:tc>
          <w:tcPr>
            <w:tcW w:w="1559" w:type="dxa"/>
            <w:tcBorders>
              <w:top w:val="single" w:sz="4" w:space="0" w:color="auto"/>
              <w:bottom w:val="single" w:sz="4" w:space="0" w:color="auto"/>
            </w:tcBorders>
          </w:tcPr>
          <w:p w14:paraId="3064184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CG22A</w:t>
            </w:r>
          </w:p>
          <w:p w14:paraId="0B04AA7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D0BAFE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simplu</w:t>
            </w:r>
            <w:proofErr w:type="spellEnd"/>
            <w:r w:rsidRPr="00ED3FDF">
              <w:rPr>
                <w:noProof w:val="0"/>
                <w:lang w:val="en-US" w:eastAsia="ru-RU"/>
              </w:rPr>
              <w:t xml:space="preserve"> </w:t>
            </w:r>
            <w:proofErr w:type="spellStart"/>
            <w:r w:rsidRPr="00ED3FDF">
              <w:rPr>
                <w:noProof w:val="0"/>
                <w:lang w:val="en-US" w:eastAsia="ru-RU"/>
              </w:rPr>
              <w:t>clasa</w:t>
            </w:r>
            <w:proofErr w:type="spellEnd"/>
            <w:r w:rsidRPr="00ED3FDF">
              <w:rPr>
                <w:noProof w:val="0"/>
                <w:lang w:val="en-US" w:eastAsia="ru-RU"/>
              </w:rPr>
              <w:t xml:space="preserve"> C 10/8 (</w:t>
            </w:r>
            <w:proofErr w:type="spellStart"/>
            <w:r w:rsidRPr="00ED3FDF">
              <w:rPr>
                <w:noProof w:val="0"/>
                <w:lang w:val="en-US" w:eastAsia="ru-RU"/>
              </w:rPr>
              <w:t>Bc</w:t>
            </w:r>
            <w:proofErr w:type="spellEnd"/>
            <w:r w:rsidRPr="00ED3FDF">
              <w:rPr>
                <w:noProof w:val="0"/>
                <w:lang w:val="en-US" w:eastAsia="ru-RU"/>
              </w:rPr>
              <w:t xml:space="preserve"> 10/B 150) in </w:t>
            </w:r>
            <w:proofErr w:type="spellStart"/>
            <w:r w:rsidRPr="00ED3FDF">
              <w:rPr>
                <w:noProof w:val="0"/>
                <w:lang w:val="en-US" w:eastAsia="ru-RU"/>
              </w:rPr>
              <w:t>grosime</w:t>
            </w:r>
            <w:proofErr w:type="spellEnd"/>
            <w:r w:rsidRPr="00ED3FDF">
              <w:rPr>
                <w:noProof w:val="0"/>
                <w:lang w:val="en-US" w:eastAsia="ru-RU"/>
              </w:rPr>
              <w:t xml:space="preserve"> de 10 cm, in </w:t>
            </w:r>
            <w:proofErr w:type="spellStart"/>
            <w:r w:rsidRPr="00ED3FDF">
              <w:rPr>
                <w:noProof w:val="0"/>
                <w:lang w:val="en-US" w:eastAsia="ru-RU"/>
              </w:rPr>
              <w:t>cimp</w:t>
            </w:r>
            <w:proofErr w:type="spellEnd"/>
            <w:r w:rsidRPr="00ED3FDF">
              <w:rPr>
                <w:noProof w:val="0"/>
                <w:lang w:val="en-US" w:eastAsia="ru-RU"/>
              </w:rPr>
              <w:t xml:space="preserve"> </w:t>
            </w:r>
            <w:proofErr w:type="spellStart"/>
            <w:r w:rsidRPr="00ED3FDF">
              <w:rPr>
                <w:noProof w:val="0"/>
                <w:lang w:val="en-US" w:eastAsia="ru-RU"/>
              </w:rPr>
              <w:t>continuu</w:t>
            </w:r>
            <w:proofErr w:type="spellEnd"/>
            <w:r w:rsidRPr="00ED3FDF">
              <w:rPr>
                <w:noProof w:val="0"/>
                <w:lang w:val="en-US" w:eastAsia="ru-RU"/>
              </w:rPr>
              <w:t xml:space="preserve">, </w:t>
            </w:r>
            <w:proofErr w:type="spellStart"/>
            <w:r w:rsidRPr="00ED3FDF">
              <w:rPr>
                <w:noProof w:val="0"/>
                <w:lang w:val="en-US" w:eastAsia="ru-RU"/>
              </w:rPr>
              <w:t>driscuit</w:t>
            </w:r>
            <w:proofErr w:type="spellEnd"/>
            <w:r w:rsidRPr="00ED3FDF">
              <w:rPr>
                <w:noProof w:val="0"/>
                <w:lang w:val="en-US" w:eastAsia="ru-RU"/>
              </w:rPr>
              <w:t xml:space="preserve">, </w:t>
            </w:r>
            <w:proofErr w:type="spellStart"/>
            <w:r w:rsidRPr="00ED3FDF">
              <w:rPr>
                <w:noProof w:val="0"/>
                <w:lang w:val="en-US" w:eastAsia="ru-RU"/>
              </w:rPr>
              <w:t>turnat</w:t>
            </w:r>
            <w:proofErr w:type="spellEnd"/>
            <w:r w:rsidRPr="00ED3FDF">
              <w:rPr>
                <w:noProof w:val="0"/>
                <w:lang w:val="en-US" w:eastAsia="ru-RU"/>
              </w:rPr>
              <w:t xml:space="preserve"> pe loc,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mare de 16 </w:t>
            </w:r>
            <w:proofErr w:type="spellStart"/>
            <w:r w:rsidRPr="00ED3FDF">
              <w:rPr>
                <w:noProof w:val="0"/>
                <w:lang w:val="en-US" w:eastAsia="ru-RU"/>
              </w:rPr>
              <w:t>mp</w:t>
            </w:r>
            <w:proofErr w:type="spellEnd"/>
          </w:p>
          <w:p w14:paraId="54681E9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96B43E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317D63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81,8000</w:t>
            </w:r>
          </w:p>
          <w:p w14:paraId="24820720" w14:textId="77777777" w:rsidR="00ED3FDF" w:rsidRPr="00ED3FDF" w:rsidRDefault="00ED3FDF" w:rsidP="00ED3FDF">
            <w:pPr>
              <w:autoSpaceDE w:val="0"/>
              <w:autoSpaceDN w:val="0"/>
              <w:jc w:val="center"/>
              <w:rPr>
                <w:noProof w:val="0"/>
                <w:lang w:val="en-US" w:eastAsia="ru-RU"/>
              </w:rPr>
            </w:pPr>
          </w:p>
        </w:tc>
      </w:tr>
      <w:tr w:rsidR="00ED3FDF" w:rsidRPr="00ED3FDF" w14:paraId="6B630D4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BA4D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20</w:t>
            </w:r>
          </w:p>
        </w:tc>
        <w:tc>
          <w:tcPr>
            <w:tcW w:w="1559" w:type="dxa"/>
            <w:tcBorders>
              <w:top w:val="single" w:sz="4" w:space="0" w:color="auto"/>
              <w:bottom w:val="single" w:sz="4" w:space="0" w:color="auto"/>
            </w:tcBorders>
          </w:tcPr>
          <w:p w14:paraId="09FE9E2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CG08A</w:t>
            </w:r>
          </w:p>
          <w:p w14:paraId="0804EE1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02ED89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materiale</w:t>
            </w:r>
            <w:proofErr w:type="spell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pe </w:t>
            </w:r>
            <w:proofErr w:type="spellStart"/>
            <w:r w:rsidRPr="00ED3FDF">
              <w:rPr>
                <w:noProof w:val="0"/>
                <w:lang w:val="en-US" w:eastAsia="ru-RU"/>
              </w:rPr>
              <w:t>suport</w:t>
            </w:r>
            <w:proofErr w:type="spellEnd"/>
            <w:r w:rsidRPr="00ED3FDF">
              <w:rPr>
                <w:noProof w:val="0"/>
                <w:lang w:val="en-US" w:eastAsia="ru-RU"/>
              </w:rPr>
              <w:t xml:space="preserve"> existent, </w:t>
            </w:r>
            <w:proofErr w:type="spellStart"/>
            <w:r w:rsidRPr="00ED3FDF">
              <w:rPr>
                <w:noProof w:val="0"/>
                <w:lang w:val="en-US" w:eastAsia="ru-RU"/>
              </w:rPr>
              <w:t>curatate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pervazurile</w:t>
            </w:r>
            <w:proofErr w:type="spellEnd"/>
            <w:r w:rsidRPr="00ED3FDF">
              <w:rPr>
                <w:noProof w:val="0"/>
                <w:lang w:val="en-US" w:eastAsia="ru-RU"/>
              </w:rPr>
              <w:t xml:space="preserve"> din PVC,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w:t>
            </w:r>
            <w:proofErr w:type="spellStart"/>
            <w:r w:rsidRPr="00ED3FDF">
              <w:rPr>
                <w:noProof w:val="0"/>
                <w:lang w:val="en-US" w:eastAsia="ru-RU"/>
              </w:rPr>
              <w:t>mp</w:t>
            </w:r>
            <w:proofErr w:type="spellEnd"/>
            <w:r w:rsidRPr="00ED3FDF">
              <w:rPr>
                <w:noProof w:val="0"/>
                <w:lang w:val="en-US" w:eastAsia="ru-RU"/>
              </w:rPr>
              <w:t xml:space="preserve">, cu </w:t>
            </w:r>
            <w:proofErr w:type="spellStart"/>
            <w:r w:rsidRPr="00ED3FDF">
              <w:rPr>
                <w:noProof w:val="0"/>
                <w:lang w:val="en-US" w:eastAsia="ru-RU"/>
              </w:rPr>
              <w:t>covor</w:t>
            </w:r>
            <w:proofErr w:type="spellEnd"/>
            <w:r w:rsidRPr="00ED3FDF">
              <w:rPr>
                <w:noProof w:val="0"/>
                <w:lang w:val="en-US" w:eastAsia="ru-RU"/>
              </w:rPr>
              <w:t xml:space="preserve"> PVC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prenadez</w:t>
            </w:r>
            <w:proofErr w:type="spellEnd"/>
          </w:p>
          <w:p w14:paraId="6038432A"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cuie</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ticling,capace</w:t>
            </w:r>
            <w:proofErr w:type="spellEnd"/>
            <w:proofErr w:type="gramEnd"/>
            <w:r w:rsidRPr="00ED3FDF">
              <w:rPr>
                <w:noProof w:val="0"/>
                <w:sz w:val="16"/>
                <w:szCs w:val="16"/>
                <w:lang w:val="en-US" w:eastAsia="ru-RU"/>
              </w:rPr>
              <w:t>)=1,0150</w:t>
            </w:r>
          </w:p>
          <w:p w14:paraId="69759D7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25C33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3BE82D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81,8000</w:t>
            </w:r>
          </w:p>
          <w:p w14:paraId="5EAE9A51" w14:textId="77777777" w:rsidR="00ED3FDF" w:rsidRPr="00ED3FDF" w:rsidRDefault="00ED3FDF" w:rsidP="00ED3FDF">
            <w:pPr>
              <w:autoSpaceDE w:val="0"/>
              <w:autoSpaceDN w:val="0"/>
              <w:jc w:val="center"/>
              <w:rPr>
                <w:noProof w:val="0"/>
                <w:lang w:val="en-US" w:eastAsia="ru-RU"/>
              </w:rPr>
            </w:pPr>
          </w:p>
        </w:tc>
      </w:tr>
      <w:tr w:rsidR="00ED3FDF" w:rsidRPr="00ED3FDF" w14:paraId="30C4807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2818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21</w:t>
            </w:r>
          </w:p>
        </w:tc>
        <w:tc>
          <w:tcPr>
            <w:tcW w:w="1559" w:type="dxa"/>
            <w:tcBorders>
              <w:top w:val="single" w:sz="4" w:space="0" w:color="auto"/>
              <w:bottom w:val="single" w:sz="4" w:space="0" w:color="auto"/>
            </w:tcBorders>
          </w:tcPr>
          <w:p w14:paraId="452F7B7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RpCJ06C</w:t>
            </w:r>
          </w:p>
          <w:p w14:paraId="49A1891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515C61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jurul</w:t>
            </w:r>
            <w:proofErr w:type="spellEnd"/>
            <w:r w:rsidRPr="00ED3FDF">
              <w:rPr>
                <w:noProof w:val="0"/>
                <w:lang w:val="en-US" w:eastAsia="ru-RU"/>
              </w:rPr>
              <w:t xml:space="preserve"> </w:t>
            </w:r>
            <w:proofErr w:type="spellStart"/>
            <w:r w:rsidRPr="00ED3FDF">
              <w:rPr>
                <w:noProof w:val="0"/>
                <w:lang w:val="en-US" w:eastAsia="ru-RU"/>
              </w:rPr>
              <w:t>tocurilor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pervazurilor</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-var </w:t>
            </w:r>
            <w:proofErr w:type="spellStart"/>
            <w:r w:rsidRPr="00ED3FDF">
              <w:rPr>
                <w:noProof w:val="0"/>
                <w:lang w:val="en-US" w:eastAsia="ru-RU"/>
              </w:rPr>
              <w:t>marca</w:t>
            </w:r>
            <w:proofErr w:type="spellEnd"/>
            <w:r w:rsidRPr="00ED3FDF">
              <w:rPr>
                <w:noProof w:val="0"/>
                <w:lang w:val="en-US" w:eastAsia="ru-RU"/>
              </w:rPr>
              <w:t xml:space="preserve"> 25 T,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spaletii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25 - 35 cm </w:t>
            </w:r>
            <w:proofErr w:type="spellStart"/>
            <w:r w:rsidRPr="00ED3FDF">
              <w:rPr>
                <w:noProof w:val="0"/>
                <w:lang w:val="en-US" w:eastAsia="ru-RU"/>
              </w:rPr>
              <w:t>latime</w:t>
            </w:r>
            <w:proofErr w:type="spellEnd"/>
          </w:p>
          <w:p w14:paraId="3F5C84A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597B3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12D7EB0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39,0000</w:t>
            </w:r>
          </w:p>
          <w:p w14:paraId="00615347" w14:textId="77777777" w:rsidR="00ED3FDF" w:rsidRPr="00ED3FDF" w:rsidRDefault="00ED3FDF" w:rsidP="00ED3FDF">
            <w:pPr>
              <w:autoSpaceDE w:val="0"/>
              <w:autoSpaceDN w:val="0"/>
              <w:jc w:val="center"/>
              <w:rPr>
                <w:noProof w:val="0"/>
                <w:lang w:val="en-US" w:eastAsia="ru-RU"/>
              </w:rPr>
            </w:pPr>
          </w:p>
        </w:tc>
      </w:tr>
      <w:tr w:rsidR="00ED3FDF" w:rsidRPr="00ED3FDF" w14:paraId="05D2FE7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04AF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22</w:t>
            </w:r>
          </w:p>
        </w:tc>
        <w:tc>
          <w:tcPr>
            <w:tcW w:w="1559" w:type="dxa"/>
            <w:tcBorders>
              <w:top w:val="single" w:sz="4" w:space="0" w:color="auto"/>
              <w:bottom w:val="single" w:sz="4" w:space="0" w:color="auto"/>
            </w:tcBorders>
          </w:tcPr>
          <w:p w14:paraId="3DC9AF4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CL21A1</w:t>
            </w:r>
          </w:p>
          <w:p w14:paraId="7D55982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7BAB87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Protectia</w:t>
            </w:r>
            <w:proofErr w:type="spellEnd"/>
            <w:r w:rsidRPr="00ED3FDF">
              <w:rPr>
                <w:noProof w:val="0"/>
                <w:lang w:val="en-US" w:eastAsia="ru-RU"/>
              </w:rPr>
              <w:t xml:space="preserve"> </w:t>
            </w:r>
            <w:proofErr w:type="spellStart"/>
            <w:r w:rsidRPr="00ED3FDF">
              <w:rPr>
                <w:noProof w:val="0"/>
                <w:lang w:val="en-US" w:eastAsia="ru-RU"/>
              </w:rPr>
              <w:t>muchiilor</w:t>
            </w:r>
            <w:proofErr w:type="spellEnd"/>
            <w:r w:rsidRPr="00ED3FDF">
              <w:rPr>
                <w:noProof w:val="0"/>
                <w:lang w:val="en-US" w:eastAsia="ru-RU"/>
              </w:rPr>
              <w:t xml:space="preserve"> cu cornier din </w:t>
            </w:r>
            <w:proofErr w:type="spellStart"/>
            <w:r w:rsidRPr="00ED3FDF">
              <w:rPr>
                <w:noProof w:val="0"/>
                <w:lang w:val="en-US" w:eastAsia="ru-RU"/>
              </w:rPr>
              <w:t>aluminiu</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
          <w:p w14:paraId="3144160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C0E187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63CD1B6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39,0000</w:t>
            </w:r>
          </w:p>
          <w:p w14:paraId="4EA0B1D4" w14:textId="77777777" w:rsidR="00ED3FDF" w:rsidRPr="00ED3FDF" w:rsidRDefault="00ED3FDF" w:rsidP="00ED3FDF">
            <w:pPr>
              <w:autoSpaceDE w:val="0"/>
              <w:autoSpaceDN w:val="0"/>
              <w:jc w:val="center"/>
              <w:rPr>
                <w:noProof w:val="0"/>
                <w:lang w:val="en-US" w:eastAsia="ru-RU"/>
              </w:rPr>
            </w:pPr>
          </w:p>
        </w:tc>
      </w:tr>
      <w:tr w:rsidR="00ED3FDF" w:rsidRPr="00ED3FDF" w14:paraId="48BC9C8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7E22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23</w:t>
            </w:r>
          </w:p>
        </w:tc>
        <w:tc>
          <w:tcPr>
            <w:tcW w:w="1559" w:type="dxa"/>
            <w:tcBorders>
              <w:top w:val="single" w:sz="4" w:space="0" w:color="auto"/>
              <w:bottom w:val="single" w:sz="4" w:space="0" w:color="auto"/>
            </w:tcBorders>
          </w:tcPr>
          <w:p w14:paraId="342BFFB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16FDA12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1C9D0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glafurilor</w:t>
            </w:r>
            <w:proofErr w:type="spellEnd"/>
          </w:p>
          <w:p w14:paraId="33BFF38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EF26F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2B5A04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7,8000</w:t>
            </w:r>
          </w:p>
          <w:p w14:paraId="2CD37F05" w14:textId="77777777" w:rsidR="00ED3FDF" w:rsidRPr="00ED3FDF" w:rsidRDefault="00ED3FDF" w:rsidP="00ED3FDF">
            <w:pPr>
              <w:autoSpaceDE w:val="0"/>
              <w:autoSpaceDN w:val="0"/>
              <w:jc w:val="center"/>
              <w:rPr>
                <w:noProof w:val="0"/>
                <w:lang w:val="en-US" w:eastAsia="ru-RU"/>
              </w:rPr>
            </w:pPr>
          </w:p>
        </w:tc>
      </w:tr>
      <w:tr w:rsidR="00ED3FDF" w:rsidRPr="00ED3FDF" w14:paraId="2F78DAF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D223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24</w:t>
            </w:r>
          </w:p>
        </w:tc>
        <w:tc>
          <w:tcPr>
            <w:tcW w:w="1559" w:type="dxa"/>
            <w:tcBorders>
              <w:top w:val="single" w:sz="4" w:space="0" w:color="auto"/>
              <w:bottom w:val="single" w:sz="4" w:space="0" w:color="auto"/>
            </w:tcBorders>
          </w:tcPr>
          <w:p w14:paraId="06A541B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CF61A</w:t>
            </w:r>
          </w:p>
          <w:p w14:paraId="0CD5C3E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FC9028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Driscuire</w:t>
            </w:r>
            <w:proofErr w:type="spellEnd"/>
            <w:r w:rsidRPr="00ED3FDF">
              <w:rPr>
                <w:noProof w:val="0"/>
                <w:lang w:val="en-US" w:eastAsia="ru-RU"/>
              </w:rPr>
              <w:t xml:space="preserve"> continua a </w:t>
            </w:r>
            <w:proofErr w:type="spellStart"/>
            <w:r w:rsidRPr="00ED3FDF">
              <w:rPr>
                <w:noProof w:val="0"/>
                <w:lang w:val="en-US" w:eastAsia="ru-RU"/>
              </w:rPr>
              <w:t>suprafetei</w:t>
            </w:r>
            <w:proofErr w:type="spellEnd"/>
            <w:r w:rsidRPr="00ED3FDF">
              <w:rPr>
                <w:noProof w:val="0"/>
                <w:lang w:val="en-US" w:eastAsia="ru-RU"/>
              </w:rPr>
              <w:t xml:space="preserve"> (</w:t>
            </w:r>
            <w:proofErr w:type="spellStart"/>
            <w:r w:rsidRPr="00ED3FDF">
              <w:rPr>
                <w:noProof w:val="0"/>
                <w:lang w:val="en-US" w:eastAsia="ru-RU"/>
              </w:rPr>
              <w:t>tencuiala</w:t>
            </w:r>
            <w:proofErr w:type="spellEnd"/>
            <w:r w:rsidRPr="00ED3FDF">
              <w:rPr>
                <w:noProof w:val="0"/>
                <w:lang w:val="en-US" w:eastAsia="ru-RU"/>
              </w:rPr>
              <w:t xml:space="preserve"> de un </w:t>
            </w:r>
            <w:proofErr w:type="spellStart"/>
            <w:r w:rsidRPr="00ED3FDF">
              <w:rPr>
                <w:noProof w:val="0"/>
                <w:lang w:val="en-US" w:eastAsia="ru-RU"/>
              </w:rPr>
              <w:t>strat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glafuri</w:t>
            </w:r>
            <w:proofErr w:type="spellEnd"/>
            <w:r w:rsidRPr="00ED3FDF">
              <w:rPr>
                <w:noProof w:val="0"/>
                <w:lang w:val="en-US" w:eastAsia="ru-RU"/>
              </w:rPr>
              <w:t xml:space="preserve"> plane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usi</w:t>
            </w:r>
            <w:proofErr w:type="spellEnd"/>
          </w:p>
          <w:p w14:paraId="5D73DDA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10BF27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261970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7,8000</w:t>
            </w:r>
          </w:p>
          <w:p w14:paraId="74EC7CB3" w14:textId="77777777" w:rsidR="00ED3FDF" w:rsidRPr="00ED3FDF" w:rsidRDefault="00ED3FDF" w:rsidP="00ED3FDF">
            <w:pPr>
              <w:autoSpaceDE w:val="0"/>
              <w:autoSpaceDN w:val="0"/>
              <w:jc w:val="center"/>
              <w:rPr>
                <w:noProof w:val="0"/>
                <w:lang w:val="en-US" w:eastAsia="ru-RU"/>
              </w:rPr>
            </w:pPr>
          </w:p>
        </w:tc>
      </w:tr>
      <w:tr w:rsidR="00ED3FDF" w:rsidRPr="00ED3FDF" w14:paraId="0E2D956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4EA8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25</w:t>
            </w:r>
          </w:p>
        </w:tc>
        <w:tc>
          <w:tcPr>
            <w:tcW w:w="1559" w:type="dxa"/>
            <w:tcBorders>
              <w:top w:val="single" w:sz="4" w:space="0" w:color="auto"/>
              <w:bottom w:val="single" w:sz="4" w:space="0" w:color="auto"/>
            </w:tcBorders>
          </w:tcPr>
          <w:p w14:paraId="0257259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644A3A8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B3D54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lastRenderedPageBreak/>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lastRenderedPageBreak/>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240A419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83F3A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39285DA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7,8000</w:t>
            </w:r>
          </w:p>
          <w:p w14:paraId="5C9D009E" w14:textId="77777777" w:rsidR="00ED3FDF" w:rsidRPr="00ED3FDF" w:rsidRDefault="00ED3FDF" w:rsidP="00ED3FDF">
            <w:pPr>
              <w:autoSpaceDE w:val="0"/>
              <w:autoSpaceDN w:val="0"/>
              <w:jc w:val="center"/>
              <w:rPr>
                <w:noProof w:val="0"/>
                <w:lang w:val="en-US" w:eastAsia="ru-RU"/>
              </w:rPr>
            </w:pPr>
          </w:p>
        </w:tc>
      </w:tr>
      <w:tr w:rsidR="00ED3FDF" w:rsidRPr="00ED3FDF" w14:paraId="48C859CB" w14:textId="77777777" w:rsidTr="00DF014F">
        <w:tc>
          <w:tcPr>
            <w:tcW w:w="709" w:type="dxa"/>
            <w:tcBorders>
              <w:top w:val="nil"/>
              <w:left w:val="single" w:sz="6" w:space="0" w:color="auto"/>
              <w:bottom w:val="nil"/>
              <w:right w:val="nil"/>
            </w:tcBorders>
          </w:tcPr>
          <w:p w14:paraId="05C94865"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5EAF21B"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156BE1D"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3. Grupa nr. 6</w:t>
            </w:r>
          </w:p>
          <w:p w14:paraId="27C8433E" w14:textId="77777777" w:rsidR="00ED3FDF" w:rsidRPr="00ED3FDF" w:rsidRDefault="00ED3FDF" w:rsidP="00ED3FDF">
            <w:pPr>
              <w:autoSpaceDE w:val="0"/>
              <w:autoSpaceDN w:val="0"/>
              <w:rPr>
                <w:noProof w:val="0"/>
                <w:lang w:val="en-US" w:eastAsia="ru-RU"/>
              </w:rPr>
            </w:pPr>
          </w:p>
        </w:tc>
      </w:tr>
      <w:tr w:rsidR="00ED3FDF" w:rsidRPr="00ED3FDF" w14:paraId="0EF9544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9AA6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26</w:t>
            </w:r>
          </w:p>
        </w:tc>
        <w:tc>
          <w:tcPr>
            <w:tcW w:w="1559" w:type="dxa"/>
            <w:tcBorders>
              <w:top w:val="single" w:sz="4" w:space="0" w:color="auto"/>
              <w:bottom w:val="single" w:sz="4" w:space="0" w:color="auto"/>
            </w:tcBorders>
          </w:tcPr>
          <w:p w14:paraId="5E7AC2E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RpCR29A</w:t>
            </w:r>
          </w:p>
          <w:p w14:paraId="2692F19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E4A8B5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Curatarea</w:t>
            </w:r>
            <w:proofErr w:type="spellEnd"/>
            <w:r w:rsidRPr="00ED3FDF">
              <w:rPr>
                <w:noProof w:val="0"/>
                <w:lang w:val="en-US" w:eastAsia="ru-RU"/>
              </w:rPr>
              <w:t xml:space="preserve"> </w:t>
            </w:r>
            <w:proofErr w:type="spellStart"/>
            <w:r w:rsidRPr="00ED3FDF">
              <w:rPr>
                <w:noProof w:val="0"/>
                <w:lang w:val="en-US" w:eastAsia="ru-RU"/>
              </w:rPr>
              <w:t>vopselei</w:t>
            </w:r>
            <w:proofErr w:type="spellEnd"/>
            <w:r w:rsidRPr="00ED3FDF">
              <w:rPr>
                <w:noProof w:val="0"/>
                <w:lang w:val="en-US" w:eastAsia="ru-RU"/>
              </w:rPr>
              <w:t xml:space="preserve"> la </w:t>
            </w:r>
            <w:proofErr w:type="spellStart"/>
            <w:r w:rsidRPr="00ED3FDF">
              <w:rPr>
                <w:noProof w:val="0"/>
                <w:lang w:val="en-US" w:eastAsia="ru-RU"/>
              </w:rPr>
              <w:t>tavane</w:t>
            </w:r>
            <w:proofErr w:type="spellEnd"/>
          </w:p>
          <w:p w14:paraId="3CCF600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A35F4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88B213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50,2000</w:t>
            </w:r>
          </w:p>
          <w:p w14:paraId="3C86806B" w14:textId="77777777" w:rsidR="00ED3FDF" w:rsidRPr="00ED3FDF" w:rsidRDefault="00ED3FDF" w:rsidP="00ED3FDF">
            <w:pPr>
              <w:autoSpaceDE w:val="0"/>
              <w:autoSpaceDN w:val="0"/>
              <w:jc w:val="center"/>
              <w:rPr>
                <w:noProof w:val="0"/>
                <w:lang w:val="en-US" w:eastAsia="ru-RU"/>
              </w:rPr>
            </w:pPr>
          </w:p>
        </w:tc>
      </w:tr>
      <w:tr w:rsidR="00ED3FDF" w:rsidRPr="00ED3FDF" w14:paraId="5768C01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21EAC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27</w:t>
            </w:r>
          </w:p>
        </w:tc>
        <w:tc>
          <w:tcPr>
            <w:tcW w:w="1559" w:type="dxa"/>
            <w:tcBorders>
              <w:top w:val="single" w:sz="4" w:space="0" w:color="auto"/>
              <w:bottom w:val="single" w:sz="4" w:space="0" w:color="auto"/>
            </w:tcBorders>
          </w:tcPr>
          <w:p w14:paraId="463796E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DA3E20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322C11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r w:rsidRPr="00ED3FDF">
              <w:rPr>
                <w:noProof w:val="0"/>
                <w:lang w:val="en-US" w:eastAsia="ru-RU"/>
              </w:rPr>
              <w:t xml:space="preserve"> (</w:t>
            </w:r>
            <w:proofErr w:type="spellStart"/>
            <w:r w:rsidRPr="00ED3FDF">
              <w:rPr>
                <w:noProof w:val="0"/>
                <w:lang w:val="en-US" w:eastAsia="ru-RU"/>
              </w:rPr>
              <w:t>imbinari</w:t>
            </w:r>
            <w:proofErr w:type="spellEnd"/>
            <w:r w:rsidRPr="00ED3FDF">
              <w:rPr>
                <w:noProof w:val="0"/>
                <w:lang w:val="en-US" w:eastAsia="ru-RU"/>
              </w:rPr>
              <w:t xml:space="preserve"> PGC)</w:t>
            </w:r>
          </w:p>
          <w:p w14:paraId="17558E8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84AAE4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40CF20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50,2000</w:t>
            </w:r>
          </w:p>
          <w:p w14:paraId="2FAE93CC" w14:textId="77777777" w:rsidR="00ED3FDF" w:rsidRPr="00ED3FDF" w:rsidRDefault="00ED3FDF" w:rsidP="00ED3FDF">
            <w:pPr>
              <w:autoSpaceDE w:val="0"/>
              <w:autoSpaceDN w:val="0"/>
              <w:jc w:val="center"/>
              <w:rPr>
                <w:noProof w:val="0"/>
                <w:lang w:val="en-US" w:eastAsia="ru-RU"/>
              </w:rPr>
            </w:pPr>
          </w:p>
        </w:tc>
      </w:tr>
      <w:tr w:rsidR="00ED3FDF" w:rsidRPr="00ED3FDF" w14:paraId="35850CC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D268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28</w:t>
            </w:r>
          </w:p>
        </w:tc>
        <w:tc>
          <w:tcPr>
            <w:tcW w:w="1559" w:type="dxa"/>
            <w:tcBorders>
              <w:top w:val="single" w:sz="4" w:space="0" w:color="auto"/>
              <w:bottom w:val="single" w:sz="4" w:space="0" w:color="auto"/>
            </w:tcBorders>
          </w:tcPr>
          <w:p w14:paraId="6FDC583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73313F3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3544B1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13D1D7A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449CAE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DFAA99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50,2000</w:t>
            </w:r>
          </w:p>
          <w:p w14:paraId="2449927A" w14:textId="77777777" w:rsidR="00ED3FDF" w:rsidRPr="00ED3FDF" w:rsidRDefault="00ED3FDF" w:rsidP="00ED3FDF">
            <w:pPr>
              <w:autoSpaceDE w:val="0"/>
              <w:autoSpaceDN w:val="0"/>
              <w:jc w:val="center"/>
              <w:rPr>
                <w:noProof w:val="0"/>
                <w:lang w:val="en-US" w:eastAsia="ru-RU"/>
              </w:rPr>
            </w:pPr>
          </w:p>
        </w:tc>
      </w:tr>
      <w:tr w:rsidR="00ED3FDF" w:rsidRPr="00ED3FDF" w14:paraId="1F86D46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788C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29</w:t>
            </w:r>
          </w:p>
        </w:tc>
        <w:tc>
          <w:tcPr>
            <w:tcW w:w="1559" w:type="dxa"/>
            <w:tcBorders>
              <w:top w:val="single" w:sz="4" w:space="0" w:color="auto"/>
              <w:bottom w:val="single" w:sz="4" w:space="0" w:color="auto"/>
            </w:tcBorders>
          </w:tcPr>
          <w:p w14:paraId="6F562DE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582ADB7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F315BA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 - </w:t>
            </w:r>
            <w:proofErr w:type="spellStart"/>
            <w:r w:rsidRPr="00ED3FDF">
              <w:rPr>
                <w:noProof w:val="0"/>
                <w:lang w:val="en-US" w:eastAsia="ru-RU"/>
              </w:rPr>
              <w:t>tavane</w:t>
            </w:r>
            <w:proofErr w:type="spellEnd"/>
          </w:p>
          <w:p w14:paraId="2395510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52916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4A1BD3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50,2000</w:t>
            </w:r>
          </w:p>
          <w:p w14:paraId="6BE3DC49" w14:textId="77777777" w:rsidR="00ED3FDF" w:rsidRPr="00ED3FDF" w:rsidRDefault="00ED3FDF" w:rsidP="00ED3FDF">
            <w:pPr>
              <w:autoSpaceDE w:val="0"/>
              <w:autoSpaceDN w:val="0"/>
              <w:jc w:val="center"/>
              <w:rPr>
                <w:noProof w:val="0"/>
                <w:lang w:val="en-US" w:eastAsia="ru-RU"/>
              </w:rPr>
            </w:pPr>
          </w:p>
        </w:tc>
      </w:tr>
      <w:tr w:rsidR="00ED3FDF" w:rsidRPr="00ED3FDF" w14:paraId="516B4A3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F653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30</w:t>
            </w:r>
          </w:p>
        </w:tc>
        <w:tc>
          <w:tcPr>
            <w:tcW w:w="1559" w:type="dxa"/>
            <w:tcBorders>
              <w:top w:val="single" w:sz="4" w:space="0" w:color="auto"/>
              <w:bottom w:val="single" w:sz="4" w:space="0" w:color="auto"/>
            </w:tcBorders>
          </w:tcPr>
          <w:p w14:paraId="222B854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CK18B</w:t>
            </w:r>
          </w:p>
          <w:p w14:paraId="7AA44CB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C1F8EC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baghetelor</w:t>
            </w:r>
            <w:proofErr w:type="spellEnd"/>
            <w:r w:rsidRPr="00ED3FDF">
              <w:rPr>
                <w:noProof w:val="0"/>
                <w:lang w:val="en-US" w:eastAsia="ru-RU"/>
              </w:rPr>
              <w:t xml:space="preserve"> din mase </w:t>
            </w:r>
            <w:proofErr w:type="spellStart"/>
            <w:r w:rsidRPr="00ED3FDF">
              <w:rPr>
                <w:noProof w:val="0"/>
                <w:lang w:val="en-US" w:eastAsia="ru-RU"/>
              </w:rPr>
              <w:t>plastice</w:t>
            </w:r>
            <w:proofErr w:type="spellEnd"/>
          </w:p>
          <w:p w14:paraId="31B525A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72952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7FD1651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39,0000</w:t>
            </w:r>
          </w:p>
          <w:p w14:paraId="1F210937" w14:textId="77777777" w:rsidR="00ED3FDF" w:rsidRPr="00ED3FDF" w:rsidRDefault="00ED3FDF" w:rsidP="00ED3FDF">
            <w:pPr>
              <w:autoSpaceDE w:val="0"/>
              <w:autoSpaceDN w:val="0"/>
              <w:jc w:val="center"/>
              <w:rPr>
                <w:noProof w:val="0"/>
                <w:lang w:val="en-US" w:eastAsia="ru-RU"/>
              </w:rPr>
            </w:pPr>
          </w:p>
        </w:tc>
      </w:tr>
      <w:tr w:rsidR="00ED3FDF" w:rsidRPr="00ED3FDF" w14:paraId="54E018A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BD60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31</w:t>
            </w:r>
          </w:p>
        </w:tc>
        <w:tc>
          <w:tcPr>
            <w:tcW w:w="1559" w:type="dxa"/>
            <w:tcBorders>
              <w:top w:val="single" w:sz="4" w:space="0" w:color="auto"/>
              <w:bottom w:val="single" w:sz="4" w:space="0" w:color="auto"/>
            </w:tcBorders>
          </w:tcPr>
          <w:p w14:paraId="0D1EE2E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RpCR32A</w:t>
            </w:r>
          </w:p>
          <w:p w14:paraId="74F2696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2C2F0A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tapetelor</w:t>
            </w:r>
            <w:proofErr w:type="spellEnd"/>
            <w:r w:rsidRPr="00ED3FDF">
              <w:rPr>
                <w:noProof w:val="0"/>
                <w:lang w:val="en-US" w:eastAsia="ru-RU"/>
              </w:rPr>
              <w:t xml:space="preserve"> din </w:t>
            </w:r>
            <w:proofErr w:type="spellStart"/>
            <w:r w:rsidRPr="00ED3FDF">
              <w:rPr>
                <w:noProof w:val="0"/>
                <w:lang w:val="en-US" w:eastAsia="ru-RU"/>
              </w:rPr>
              <w:t>hirtie</w:t>
            </w:r>
            <w:proofErr w:type="spellEnd"/>
            <w:r w:rsidRPr="00ED3FDF">
              <w:rPr>
                <w:noProof w:val="0"/>
                <w:lang w:val="en-US" w:eastAsia="ru-RU"/>
              </w:rPr>
              <w:t xml:space="preserve"> </w:t>
            </w:r>
            <w:proofErr w:type="spellStart"/>
            <w:r w:rsidRPr="00ED3FDF">
              <w:rPr>
                <w:noProof w:val="0"/>
                <w:lang w:val="en-US" w:eastAsia="ru-RU"/>
              </w:rPr>
              <w:t>lavabila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semilavabila</w:t>
            </w:r>
            <w:proofErr w:type="spellEnd"/>
          </w:p>
          <w:p w14:paraId="5B964AB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BC725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B7A7D9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103,6000</w:t>
            </w:r>
          </w:p>
          <w:p w14:paraId="553106D6" w14:textId="77777777" w:rsidR="00ED3FDF" w:rsidRPr="00ED3FDF" w:rsidRDefault="00ED3FDF" w:rsidP="00ED3FDF">
            <w:pPr>
              <w:autoSpaceDE w:val="0"/>
              <w:autoSpaceDN w:val="0"/>
              <w:jc w:val="center"/>
              <w:rPr>
                <w:noProof w:val="0"/>
                <w:lang w:val="en-US" w:eastAsia="ru-RU"/>
              </w:rPr>
            </w:pPr>
          </w:p>
        </w:tc>
      </w:tr>
      <w:tr w:rsidR="00ED3FDF" w:rsidRPr="00ED3FDF" w14:paraId="7D358C1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FBC5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32</w:t>
            </w:r>
          </w:p>
        </w:tc>
        <w:tc>
          <w:tcPr>
            <w:tcW w:w="1559" w:type="dxa"/>
            <w:tcBorders>
              <w:top w:val="single" w:sz="4" w:space="0" w:color="auto"/>
              <w:bottom w:val="single" w:sz="4" w:space="0" w:color="auto"/>
            </w:tcBorders>
          </w:tcPr>
          <w:p w14:paraId="4089AD2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7CC5611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B2A0BE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5717ED2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F175D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941907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103,6000</w:t>
            </w:r>
          </w:p>
          <w:p w14:paraId="334F1DC3" w14:textId="77777777" w:rsidR="00ED3FDF" w:rsidRPr="00ED3FDF" w:rsidRDefault="00ED3FDF" w:rsidP="00ED3FDF">
            <w:pPr>
              <w:autoSpaceDE w:val="0"/>
              <w:autoSpaceDN w:val="0"/>
              <w:jc w:val="center"/>
              <w:rPr>
                <w:noProof w:val="0"/>
                <w:lang w:val="en-US" w:eastAsia="ru-RU"/>
              </w:rPr>
            </w:pPr>
          </w:p>
        </w:tc>
      </w:tr>
      <w:tr w:rsidR="00ED3FDF" w:rsidRPr="00ED3FDF" w14:paraId="38F4003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C4EC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33</w:t>
            </w:r>
          </w:p>
        </w:tc>
        <w:tc>
          <w:tcPr>
            <w:tcW w:w="1559" w:type="dxa"/>
            <w:tcBorders>
              <w:top w:val="single" w:sz="4" w:space="0" w:color="auto"/>
              <w:bottom w:val="single" w:sz="4" w:space="0" w:color="auto"/>
            </w:tcBorders>
          </w:tcPr>
          <w:p w14:paraId="2C77356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7447CB9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15940C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5817210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A5B0AB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1B71FD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103,6000</w:t>
            </w:r>
          </w:p>
          <w:p w14:paraId="494D63A1" w14:textId="77777777" w:rsidR="00ED3FDF" w:rsidRPr="00ED3FDF" w:rsidRDefault="00ED3FDF" w:rsidP="00ED3FDF">
            <w:pPr>
              <w:autoSpaceDE w:val="0"/>
              <w:autoSpaceDN w:val="0"/>
              <w:jc w:val="center"/>
              <w:rPr>
                <w:noProof w:val="0"/>
                <w:lang w:val="en-US" w:eastAsia="ru-RU"/>
              </w:rPr>
            </w:pPr>
          </w:p>
        </w:tc>
      </w:tr>
      <w:tr w:rsidR="00ED3FDF" w:rsidRPr="00ED3FDF" w14:paraId="53418BE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9FB7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34</w:t>
            </w:r>
          </w:p>
        </w:tc>
        <w:tc>
          <w:tcPr>
            <w:tcW w:w="1559" w:type="dxa"/>
            <w:tcBorders>
              <w:top w:val="single" w:sz="4" w:space="0" w:color="auto"/>
              <w:bottom w:val="single" w:sz="4" w:space="0" w:color="auto"/>
            </w:tcBorders>
          </w:tcPr>
          <w:p w14:paraId="10F05C1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7008EA9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11C8AB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
          <w:p w14:paraId="5F02124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D84F7E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12824C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103,6000</w:t>
            </w:r>
          </w:p>
          <w:p w14:paraId="1C17AC81" w14:textId="77777777" w:rsidR="00ED3FDF" w:rsidRPr="00ED3FDF" w:rsidRDefault="00ED3FDF" w:rsidP="00ED3FDF">
            <w:pPr>
              <w:autoSpaceDE w:val="0"/>
              <w:autoSpaceDN w:val="0"/>
              <w:jc w:val="center"/>
              <w:rPr>
                <w:noProof w:val="0"/>
                <w:lang w:val="en-US" w:eastAsia="ru-RU"/>
              </w:rPr>
            </w:pPr>
          </w:p>
        </w:tc>
      </w:tr>
      <w:tr w:rsidR="00ED3FDF" w:rsidRPr="00ED3FDF" w14:paraId="34B0976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1223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35</w:t>
            </w:r>
          </w:p>
        </w:tc>
        <w:tc>
          <w:tcPr>
            <w:tcW w:w="1559" w:type="dxa"/>
            <w:tcBorders>
              <w:top w:val="single" w:sz="4" w:space="0" w:color="auto"/>
              <w:bottom w:val="single" w:sz="4" w:space="0" w:color="auto"/>
            </w:tcBorders>
          </w:tcPr>
          <w:p w14:paraId="04AA772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1AA96DC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0E552F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28ADC31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22746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DD8FAA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103,6000</w:t>
            </w:r>
          </w:p>
          <w:p w14:paraId="28147A9D" w14:textId="77777777" w:rsidR="00ED3FDF" w:rsidRPr="00ED3FDF" w:rsidRDefault="00ED3FDF" w:rsidP="00ED3FDF">
            <w:pPr>
              <w:autoSpaceDE w:val="0"/>
              <w:autoSpaceDN w:val="0"/>
              <w:jc w:val="center"/>
              <w:rPr>
                <w:noProof w:val="0"/>
                <w:lang w:val="en-US" w:eastAsia="ru-RU"/>
              </w:rPr>
            </w:pPr>
          </w:p>
        </w:tc>
      </w:tr>
      <w:tr w:rsidR="00ED3FDF" w:rsidRPr="00ED3FDF" w14:paraId="184A0A0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C1C8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36</w:t>
            </w:r>
          </w:p>
        </w:tc>
        <w:tc>
          <w:tcPr>
            <w:tcW w:w="1559" w:type="dxa"/>
            <w:tcBorders>
              <w:top w:val="single" w:sz="4" w:space="0" w:color="auto"/>
              <w:bottom w:val="single" w:sz="4" w:space="0" w:color="auto"/>
            </w:tcBorders>
          </w:tcPr>
          <w:p w14:paraId="66CE90E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RpCK41C</w:t>
            </w:r>
          </w:p>
          <w:p w14:paraId="1D98BFB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7FF76E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din </w:t>
            </w:r>
            <w:proofErr w:type="spellStart"/>
            <w:r w:rsidRPr="00ED3FDF">
              <w:rPr>
                <w:noProof w:val="0"/>
                <w:lang w:val="en-US" w:eastAsia="ru-RU"/>
              </w:rPr>
              <w:t>covor</w:t>
            </w:r>
            <w:proofErr w:type="spellEnd"/>
            <w:r w:rsidRPr="00ED3FDF">
              <w:rPr>
                <w:noProof w:val="0"/>
                <w:lang w:val="en-US" w:eastAsia="ru-RU"/>
              </w:rPr>
              <w:t xml:space="preserve"> din PVC pe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fara</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textil</w:t>
            </w:r>
            <w:proofErr w:type="spellEnd"/>
            <w:r w:rsidRPr="00ED3FDF">
              <w:rPr>
                <w:noProof w:val="0"/>
                <w:lang w:val="en-US" w:eastAsia="ru-RU"/>
              </w:rPr>
              <w:t xml:space="preserve">, </w:t>
            </w:r>
            <w:proofErr w:type="spellStart"/>
            <w:r w:rsidRPr="00ED3FDF">
              <w:rPr>
                <w:noProof w:val="0"/>
                <w:lang w:val="en-US" w:eastAsia="ru-RU"/>
              </w:rPr>
              <w:t>mocheta</w:t>
            </w:r>
            <w:proofErr w:type="spellEnd"/>
            <w:r w:rsidRPr="00ED3FDF">
              <w:rPr>
                <w:noProof w:val="0"/>
                <w:lang w:val="en-US" w:eastAsia="ru-RU"/>
              </w:rPr>
              <w:t xml:space="preserve">, </w:t>
            </w:r>
            <w:proofErr w:type="spellStart"/>
            <w:r w:rsidRPr="00ED3FDF">
              <w:rPr>
                <w:noProof w:val="0"/>
                <w:lang w:val="en-US" w:eastAsia="ru-RU"/>
              </w:rPr>
              <w:t>etc</w:t>
            </w:r>
            <w:proofErr w:type="spellEnd"/>
          </w:p>
          <w:p w14:paraId="6E80F77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4A3A7D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56AC1B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50,2000</w:t>
            </w:r>
          </w:p>
          <w:p w14:paraId="1B975950" w14:textId="77777777" w:rsidR="00ED3FDF" w:rsidRPr="00ED3FDF" w:rsidRDefault="00ED3FDF" w:rsidP="00ED3FDF">
            <w:pPr>
              <w:autoSpaceDE w:val="0"/>
              <w:autoSpaceDN w:val="0"/>
              <w:jc w:val="center"/>
              <w:rPr>
                <w:noProof w:val="0"/>
                <w:lang w:val="en-US" w:eastAsia="ru-RU"/>
              </w:rPr>
            </w:pPr>
          </w:p>
        </w:tc>
      </w:tr>
      <w:tr w:rsidR="00ED3FDF" w:rsidRPr="00ED3FDF" w14:paraId="014A17B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FC90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37</w:t>
            </w:r>
          </w:p>
        </w:tc>
        <w:tc>
          <w:tcPr>
            <w:tcW w:w="1559" w:type="dxa"/>
            <w:tcBorders>
              <w:top w:val="single" w:sz="4" w:space="0" w:color="auto"/>
              <w:bottom w:val="single" w:sz="4" w:space="0" w:color="auto"/>
            </w:tcBorders>
          </w:tcPr>
          <w:p w14:paraId="3A8099A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CG08A</w:t>
            </w:r>
          </w:p>
          <w:p w14:paraId="7293F38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0F2B46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materiale</w:t>
            </w:r>
            <w:proofErr w:type="spell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pe </w:t>
            </w:r>
            <w:proofErr w:type="spellStart"/>
            <w:r w:rsidRPr="00ED3FDF">
              <w:rPr>
                <w:noProof w:val="0"/>
                <w:lang w:val="en-US" w:eastAsia="ru-RU"/>
              </w:rPr>
              <w:t>suport</w:t>
            </w:r>
            <w:proofErr w:type="spellEnd"/>
            <w:r w:rsidRPr="00ED3FDF">
              <w:rPr>
                <w:noProof w:val="0"/>
                <w:lang w:val="en-US" w:eastAsia="ru-RU"/>
              </w:rPr>
              <w:t xml:space="preserve"> existent, </w:t>
            </w:r>
            <w:proofErr w:type="spellStart"/>
            <w:r w:rsidRPr="00ED3FDF">
              <w:rPr>
                <w:noProof w:val="0"/>
                <w:lang w:val="en-US" w:eastAsia="ru-RU"/>
              </w:rPr>
              <w:t>curatate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pervazurile</w:t>
            </w:r>
            <w:proofErr w:type="spellEnd"/>
            <w:r w:rsidRPr="00ED3FDF">
              <w:rPr>
                <w:noProof w:val="0"/>
                <w:lang w:val="en-US" w:eastAsia="ru-RU"/>
              </w:rPr>
              <w:t xml:space="preserve"> din PVC,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w:t>
            </w:r>
            <w:proofErr w:type="spellStart"/>
            <w:r w:rsidRPr="00ED3FDF">
              <w:rPr>
                <w:noProof w:val="0"/>
                <w:lang w:val="en-US" w:eastAsia="ru-RU"/>
              </w:rPr>
              <w:t>mp</w:t>
            </w:r>
            <w:proofErr w:type="spellEnd"/>
            <w:r w:rsidRPr="00ED3FDF">
              <w:rPr>
                <w:noProof w:val="0"/>
                <w:lang w:val="en-US" w:eastAsia="ru-RU"/>
              </w:rPr>
              <w:t xml:space="preserve">, cu </w:t>
            </w:r>
            <w:proofErr w:type="spellStart"/>
            <w:r w:rsidRPr="00ED3FDF">
              <w:rPr>
                <w:noProof w:val="0"/>
                <w:lang w:val="en-US" w:eastAsia="ru-RU"/>
              </w:rPr>
              <w:t>covor</w:t>
            </w:r>
            <w:proofErr w:type="spellEnd"/>
            <w:r w:rsidRPr="00ED3FDF">
              <w:rPr>
                <w:noProof w:val="0"/>
                <w:lang w:val="en-US" w:eastAsia="ru-RU"/>
              </w:rPr>
              <w:t xml:space="preserve"> PVC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prenadez</w:t>
            </w:r>
            <w:proofErr w:type="spellEnd"/>
          </w:p>
          <w:p w14:paraId="69FE860A"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cuie</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ticling,capace</w:t>
            </w:r>
            <w:proofErr w:type="spellEnd"/>
            <w:proofErr w:type="gramEnd"/>
            <w:r w:rsidRPr="00ED3FDF">
              <w:rPr>
                <w:noProof w:val="0"/>
                <w:sz w:val="16"/>
                <w:szCs w:val="16"/>
                <w:lang w:val="en-US" w:eastAsia="ru-RU"/>
              </w:rPr>
              <w:t>)=1,0150</w:t>
            </w:r>
          </w:p>
          <w:p w14:paraId="64690C3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D05967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A6ACEF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50,2000</w:t>
            </w:r>
          </w:p>
          <w:p w14:paraId="7E93A5BC" w14:textId="77777777" w:rsidR="00ED3FDF" w:rsidRPr="00ED3FDF" w:rsidRDefault="00ED3FDF" w:rsidP="00ED3FDF">
            <w:pPr>
              <w:autoSpaceDE w:val="0"/>
              <w:autoSpaceDN w:val="0"/>
              <w:jc w:val="center"/>
              <w:rPr>
                <w:noProof w:val="0"/>
                <w:lang w:val="en-US" w:eastAsia="ru-RU"/>
              </w:rPr>
            </w:pPr>
          </w:p>
        </w:tc>
      </w:tr>
      <w:tr w:rsidR="00ED3FDF" w:rsidRPr="00ED3FDF" w14:paraId="7FA71A6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D334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38</w:t>
            </w:r>
          </w:p>
        </w:tc>
        <w:tc>
          <w:tcPr>
            <w:tcW w:w="1559" w:type="dxa"/>
            <w:tcBorders>
              <w:top w:val="single" w:sz="4" w:space="0" w:color="auto"/>
              <w:bottom w:val="single" w:sz="4" w:space="0" w:color="auto"/>
            </w:tcBorders>
          </w:tcPr>
          <w:p w14:paraId="68251C8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RpCJ06C</w:t>
            </w:r>
          </w:p>
          <w:p w14:paraId="72C48EC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9A5F96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jurul</w:t>
            </w:r>
            <w:proofErr w:type="spellEnd"/>
            <w:r w:rsidRPr="00ED3FDF">
              <w:rPr>
                <w:noProof w:val="0"/>
                <w:lang w:val="en-US" w:eastAsia="ru-RU"/>
              </w:rPr>
              <w:t xml:space="preserve"> </w:t>
            </w:r>
            <w:proofErr w:type="spellStart"/>
            <w:r w:rsidRPr="00ED3FDF">
              <w:rPr>
                <w:noProof w:val="0"/>
                <w:lang w:val="en-US" w:eastAsia="ru-RU"/>
              </w:rPr>
              <w:t>tocurilor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pervazurilor</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-var </w:t>
            </w:r>
            <w:proofErr w:type="spellStart"/>
            <w:r w:rsidRPr="00ED3FDF">
              <w:rPr>
                <w:noProof w:val="0"/>
                <w:lang w:val="en-US" w:eastAsia="ru-RU"/>
              </w:rPr>
              <w:t>marca</w:t>
            </w:r>
            <w:proofErr w:type="spellEnd"/>
            <w:r w:rsidRPr="00ED3FDF">
              <w:rPr>
                <w:noProof w:val="0"/>
                <w:lang w:val="en-US" w:eastAsia="ru-RU"/>
              </w:rPr>
              <w:t xml:space="preserve"> 25 T,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spaletii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25 - 35 cm </w:t>
            </w:r>
            <w:proofErr w:type="spellStart"/>
            <w:r w:rsidRPr="00ED3FDF">
              <w:rPr>
                <w:noProof w:val="0"/>
                <w:lang w:val="en-US" w:eastAsia="ru-RU"/>
              </w:rPr>
              <w:t>latime</w:t>
            </w:r>
            <w:proofErr w:type="spellEnd"/>
          </w:p>
          <w:p w14:paraId="6F5CC19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47BEFC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w:t>
            </w:r>
          </w:p>
        </w:tc>
        <w:tc>
          <w:tcPr>
            <w:tcW w:w="1843" w:type="dxa"/>
            <w:tcBorders>
              <w:top w:val="single" w:sz="4" w:space="0" w:color="auto"/>
              <w:bottom w:val="single" w:sz="4" w:space="0" w:color="auto"/>
            </w:tcBorders>
            <w:vAlign w:val="center"/>
          </w:tcPr>
          <w:p w14:paraId="31ABC15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35,2200</w:t>
            </w:r>
          </w:p>
          <w:p w14:paraId="252460ED" w14:textId="77777777" w:rsidR="00ED3FDF" w:rsidRPr="00ED3FDF" w:rsidRDefault="00ED3FDF" w:rsidP="00ED3FDF">
            <w:pPr>
              <w:autoSpaceDE w:val="0"/>
              <w:autoSpaceDN w:val="0"/>
              <w:jc w:val="center"/>
              <w:rPr>
                <w:noProof w:val="0"/>
                <w:lang w:val="en-US" w:eastAsia="ru-RU"/>
              </w:rPr>
            </w:pPr>
          </w:p>
        </w:tc>
      </w:tr>
      <w:tr w:rsidR="00ED3FDF" w:rsidRPr="00ED3FDF" w14:paraId="77E5798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D6F2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39</w:t>
            </w:r>
          </w:p>
        </w:tc>
        <w:tc>
          <w:tcPr>
            <w:tcW w:w="1559" w:type="dxa"/>
            <w:tcBorders>
              <w:top w:val="single" w:sz="4" w:space="0" w:color="auto"/>
              <w:bottom w:val="single" w:sz="4" w:space="0" w:color="auto"/>
            </w:tcBorders>
          </w:tcPr>
          <w:p w14:paraId="408E4E2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CL21A1</w:t>
            </w:r>
          </w:p>
          <w:p w14:paraId="2E58712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1FAAAB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Protectia</w:t>
            </w:r>
            <w:proofErr w:type="spellEnd"/>
            <w:r w:rsidRPr="00ED3FDF">
              <w:rPr>
                <w:noProof w:val="0"/>
                <w:lang w:val="en-US" w:eastAsia="ru-RU"/>
              </w:rPr>
              <w:t xml:space="preserve"> </w:t>
            </w:r>
            <w:proofErr w:type="spellStart"/>
            <w:r w:rsidRPr="00ED3FDF">
              <w:rPr>
                <w:noProof w:val="0"/>
                <w:lang w:val="en-US" w:eastAsia="ru-RU"/>
              </w:rPr>
              <w:t>muchiilor</w:t>
            </w:r>
            <w:proofErr w:type="spellEnd"/>
            <w:r w:rsidRPr="00ED3FDF">
              <w:rPr>
                <w:noProof w:val="0"/>
                <w:lang w:val="en-US" w:eastAsia="ru-RU"/>
              </w:rPr>
              <w:t xml:space="preserve"> cu cornier din </w:t>
            </w:r>
            <w:proofErr w:type="spellStart"/>
            <w:r w:rsidRPr="00ED3FDF">
              <w:rPr>
                <w:noProof w:val="0"/>
                <w:lang w:val="en-US" w:eastAsia="ru-RU"/>
              </w:rPr>
              <w:t>aluminiu</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
          <w:p w14:paraId="5874AA8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BF4B7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BBF248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35,2200</w:t>
            </w:r>
          </w:p>
          <w:p w14:paraId="4EE9BC31" w14:textId="77777777" w:rsidR="00ED3FDF" w:rsidRPr="00ED3FDF" w:rsidRDefault="00ED3FDF" w:rsidP="00ED3FDF">
            <w:pPr>
              <w:autoSpaceDE w:val="0"/>
              <w:autoSpaceDN w:val="0"/>
              <w:jc w:val="center"/>
              <w:rPr>
                <w:noProof w:val="0"/>
                <w:lang w:val="en-US" w:eastAsia="ru-RU"/>
              </w:rPr>
            </w:pPr>
          </w:p>
        </w:tc>
      </w:tr>
      <w:tr w:rsidR="00ED3FDF" w:rsidRPr="00ED3FDF" w14:paraId="3044BB8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3B55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40</w:t>
            </w:r>
          </w:p>
        </w:tc>
        <w:tc>
          <w:tcPr>
            <w:tcW w:w="1559" w:type="dxa"/>
            <w:tcBorders>
              <w:top w:val="single" w:sz="4" w:space="0" w:color="auto"/>
              <w:bottom w:val="single" w:sz="4" w:space="0" w:color="auto"/>
            </w:tcBorders>
          </w:tcPr>
          <w:p w14:paraId="270186B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009A748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075022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glafurilor</w:t>
            </w:r>
            <w:proofErr w:type="spellEnd"/>
          </w:p>
          <w:p w14:paraId="63E1A62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2B1279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149003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7,0500</w:t>
            </w:r>
          </w:p>
          <w:p w14:paraId="2899D31D" w14:textId="77777777" w:rsidR="00ED3FDF" w:rsidRPr="00ED3FDF" w:rsidRDefault="00ED3FDF" w:rsidP="00ED3FDF">
            <w:pPr>
              <w:autoSpaceDE w:val="0"/>
              <w:autoSpaceDN w:val="0"/>
              <w:jc w:val="center"/>
              <w:rPr>
                <w:noProof w:val="0"/>
                <w:lang w:val="en-US" w:eastAsia="ru-RU"/>
              </w:rPr>
            </w:pPr>
          </w:p>
        </w:tc>
      </w:tr>
      <w:tr w:rsidR="00ED3FDF" w:rsidRPr="00ED3FDF" w14:paraId="2035936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BFD0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41</w:t>
            </w:r>
          </w:p>
        </w:tc>
        <w:tc>
          <w:tcPr>
            <w:tcW w:w="1559" w:type="dxa"/>
            <w:tcBorders>
              <w:top w:val="single" w:sz="4" w:space="0" w:color="auto"/>
              <w:bottom w:val="single" w:sz="4" w:space="0" w:color="auto"/>
            </w:tcBorders>
          </w:tcPr>
          <w:p w14:paraId="2D8678C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CF61A</w:t>
            </w:r>
          </w:p>
          <w:p w14:paraId="1AD3C9C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9F0913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Driscuire</w:t>
            </w:r>
            <w:proofErr w:type="spellEnd"/>
            <w:r w:rsidRPr="00ED3FDF">
              <w:rPr>
                <w:noProof w:val="0"/>
                <w:lang w:val="en-US" w:eastAsia="ru-RU"/>
              </w:rPr>
              <w:t xml:space="preserve"> continua a </w:t>
            </w:r>
            <w:proofErr w:type="spellStart"/>
            <w:r w:rsidRPr="00ED3FDF">
              <w:rPr>
                <w:noProof w:val="0"/>
                <w:lang w:val="en-US" w:eastAsia="ru-RU"/>
              </w:rPr>
              <w:t>suprafetei</w:t>
            </w:r>
            <w:proofErr w:type="spellEnd"/>
            <w:r w:rsidRPr="00ED3FDF">
              <w:rPr>
                <w:noProof w:val="0"/>
                <w:lang w:val="en-US" w:eastAsia="ru-RU"/>
              </w:rPr>
              <w:t xml:space="preserve"> (</w:t>
            </w:r>
            <w:proofErr w:type="spellStart"/>
            <w:r w:rsidRPr="00ED3FDF">
              <w:rPr>
                <w:noProof w:val="0"/>
                <w:lang w:val="en-US" w:eastAsia="ru-RU"/>
              </w:rPr>
              <w:t>tencuiala</w:t>
            </w:r>
            <w:proofErr w:type="spellEnd"/>
            <w:r w:rsidRPr="00ED3FDF">
              <w:rPr>
                <w:noProof w:val="0"/>
                <w:lang w:val="en-US" w:eastAsia="ru-RU"/>
              </w:rPr>
              <w:t xml:space="preserve"> de un </w:t>
            </w:r>
            <w:proofErr w:type="spellStart"/>
            <w:r w:rsidRPr="00ED3FDF">
              <w:rPr>
                <w:noProof w:val="0"/>
                <w:lang w:val="en-US" w:eastAsia="ru-RU"/>
              </w:rPr>
              <w:t>strat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glafuri</w:t>
            </w:r>
            <w:proofErr w:type="spellEnd"/>
            <w:r w:rsidRPr="00ED3FDF">
              <w:rPr>
                <w:noProof w:val="0"/>
                <w:lang w:val="en-US" w:eastAsia="ru-RU"/>
              </w:rPr>
              <w:t xml:space="preserve"> plane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usi</w:t>
            </w:r>
            <w:proofErr w:type="spellEnd"/>
          </w:p>
          <w:p w14:paraId="2CFFAE1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7C7852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C4BCAE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7,0500</w:t>
            </w:r>
          </w:p>
          <w:p w14:paraId="32B33644" w14:textId="77777777" w:rsidR="00ED3FDF" w:rsidRPr="00ED3FDF" w:rsidRDefault="00ED3FDF" w:rsidP="00ED3FDF">
            <w:pPr>
              <w:autoSpaceDE w:val="0"/>
              <w:autoSpaceDN w:val="0"/>
              <w:jc w:val="center"/>
              <w:rPr>
                <w:noProof w:val="0"/>
                <w:lang w:val="en-US" w:eastAsia="ru-RU"/>
              </w:rPr>
            </w:pPr>
          </w:p>
        </w:tc>
      </w:tr>
      <w:tr w:rsidR="00ED3FDF" w:rsidRPr="00ED3FDF" w14:paraId="5D7DEA7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512A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42</w:t>
            </w:r>
          </w:p>
        </w:tc>
        <w:tc>
          <w:tcPr>
            <w:tcW w:w="1559" w:type="dxa"/>
            <w:tcBorders>
              <w:top w:val="single" w:sz="4" w:space="0" w:color="auto"/>
              <w:bottom w:val="single" w:sz="4" w:space="0" w:color="auto"/>
            </w:tcBorders>
          </w:tcPr>
          <w:p w14:paraId="3A88DBD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2F66C52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4A5972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2FA35E1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5CC24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695697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7,0500</w:t>
            </w:r>
          </w:p>
          <w:p w14:paraId="0CFCE8DC" w14:textId="77777777" w:rsidR="00ED3FDF" w:rsidRPr="00ED3FDF" w:rsidRDefault="00ED3FDF" w:rsidP="00ED3FDF">
            <w:pPr>
              <w:autoSpaceDE w:val="0"/>
              <w:autoSpaceDN w:val="0"/>
              <w:jc w:val="center"/>
              <w:rPr>
                <w:noProof w:val="0"/>
                <w:lang w:val="en-US" w:eastAsia="ru-RU"/>
              </w:rPr>
            </w:pPr>
          </w:p>
        </w:tc>
      </w:tr>
      <w:tr w:rsidR="00ED3FDF" w:rsidRPr="00ED3FDF" w14:paraId="17801892" w14:textId="77777777" w:rsidTr="00DF014F">
        <w:tc>
          <w:tcPr>
            <w:tcW w:w="709" w:type="dxa"/>
            <w:tcBorders>
              <w:top w:val="nil"/>
              <w:left w:val="single" w:sz="6" w:space="0" w:color="auto"/>
              <w:bottom w:val="nil"/>
              <w:right w:val="nil"/>
            </w:tcBorders>
          </w:tcPr>
          <w:p w14:paraId="4299511E"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EC9BCF9"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C636476"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4. Grupa nr. 9 </w:t>
            </w:r>
          </w:p>
          <w:p w14:paraId="3C11F210" w14:textId="77777777" w:rsidR="00ED3FDF" w:rsidRPr="00ED3FDF" w:rsidRDefault="00ED3FDF" w:rsidP="00ED3FDF">
            <w:pPr>
              <w:autoSpaceDE w:val="0"/>
              <w:autoSpaceDN w:val="0"/>
              <w:rPr>
                <w:noProof w:val="0"/>
                <w:lang w:val="en-US" w:eastAsia="ru-RU"/>
              </w:rPr>
            </w:pPr>
          </w:p>
        </w:tc>
      </w:tr>
      <w:tr w:rsidR="00ED3FDF" w:rsidRPr="00ED3FDF" w14:paraId="755F20B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B5AD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43</w:t>
            </w:r>
          </w:p>
        </w:tc>
        <w:tc>
          <w:tcPr>
            <w:tcW w:w="1559" w:type="dxa"/>
            <w:tcBorders>
              <w:top w:val="single" w:sz="4" w:space="0" w:color="auto"/>
              <w:bottom w:val="single" w:sz="4" w:space="0" w:color="auto"/>
            </w:tcBorders>
          </w:tcPr>
          <w:p w14:paraId="08183CE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RpCR29A</w:t>
            </w:r>
          </w:p>
          <w:p w14:paraId="24E615A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9D8B0E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Curatarea</w:t>
            </w:r>
            <w:proofErr w:type="spellEnd"/>
            <w:r w:rsidRPr="00ED3FDF">
              <w:rPr>
                <w:noProof w:val="0"/>
                <w:lang w:val="en-US" w:eastAsia="ru-RU"/>
              </w:rPr>
              <w:t xml:space="preserve"> </w:t>
            </w:r>
            <w:proofErr w:type="spellStart"/>
            <w:r w:rsidRPr="00ED3FDF">
              <w:rPr>
                <w:noProof w:val="0"/>
                <w:lang w:val="en-US" w:eastAsia="ru-RU"/>
              </w:rPr>
              <w:t>vopselei</w:t>
            </w:r>
            <w:proofErr w:type="spellEnd"/>
            <w:r w:rsidRPr="00ED3FDF">
              <w:rPr>
                <w:noProof w:val="0"/>
                <w:lang w:val="en-US" w:eastAsia="ru-RU"/>
              </w:rPr>
              <w:t xml:space="preserve"> la </w:t>
            </w:r>
            <w:proofErr w:type="spellStart"/>
            <w:r w:rsidRPr="00ED3FDF">
              <w:rPr>
                <w:noProof w:val="0"/>
                <w:lang w:val="en-US" w:eastAsia="ru-RU"/>
              </w:rPr>
              <w:t>tavane</w:t>
            </w:r>
            <w:proofErr w:type="spellEnd"/>
          </w:p>
          <w:p w14:paraId="790791F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76A65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CD81EB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111,1000</w:t>
            </w:r>
          </w:p>
          <w:p w14:paraId="5A1F146B" w14:textId="77777777" w:rsidR="00ED3FDF" w:rsidRPr="00ED3FDF" w:rsidRDefault="00ED3FDF" w:rsidP="00ED3FDF">
            <w:pPr>
              <w:autoSpaceDE w:val="0"/>
              <w:autoSpaceDN w:val="0"/>
              <w:jc w:val="center"/>
              <w:rPr>
                <w:noProof w:val="0"/>
                <w:lang w:val="en-US" w:eastAsia="ru-RU"/>
              </w:rPr>
            </w:pPr>
          </w:p>
        </w:tc>
      </w:tr>
      <w:tr w:rsidR="00ED3FDF" w:rsidRPr="00ED3FDF" w14:paraId="1651BF6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6F02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44</w:t>
            </w:r>
          </w:p>
        </w:tc>
        <w:tc>
          <w:tcPr>
            <w:tcW w:w="1559" w:type="dxa"/>
            <w:tcBorders>
              <w:top w:val="single" w:sz="4" w:space="0" w:color="auto"/>
              <w:bottom w:val="single" w:sz="4" w:space="0" w:color="auto"/>
            </w:tcBorders>
          </w:tcPr>
          <w:p w14:paraId="36E738A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F75DCA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79FA98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r w:rsidRPr="00ED3FDF">
              <w:rPr>
                <w:noProof w:val="0"/>
                <w:lang w:val="en-US" w:eastAsia="ru-RU"/>
              </w:rPr>
              <w:t xml:space="preserve"> (</w:t>
            </w:r>
            <w:proofErr w:type="spellStart"/>
            <w:r w:rsidRPr="00ED3FDF">
              <w:rPr>
                <w:noProof w:val="0"/>
                <w:lang w:val="en-US" w:eastAsia="ru-RU"/>
              </w:rPr>
              <w:t>imbinari</w:t>
            </w:r>
            <w:proofErr w:type="spellEnd"/>
            <w:r w:rsidRPr="00ED3FDF">
              <w:rPr>
                <w:noProof w:val="0"/>
                <w:lang w:val="en-US" w:eastAsia="ru-RU"/>
              </w:rPr>
              <w:t xml:space="preserve"> PGC)</w:t>
            </w:r>
          </w:p>
          <w:p w14:paraId="53382B6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CE5526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497004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111,1000</w:t>
            </w:r>
          </w:p>
          <w:p w14:paraId="5FF35D5E" w14:textId="77777777" w:rsidR="00ED3FDF" w:rsidRPr="00ED3FDF" w:rsidRDefault="00ED3FDF" w:rsidP="00ED3FDF">
            <w:pPr>
              <w:autoSpaceDE w:val="0"/>
              <w:autoSpaceDN w:val="0"/>
              <w:jc w:val="center"/>
              <w:rPr>
                <w:noProof w:val="0"/>
                <w:lang w:val="en-US" w:eastAsia="ru-RU"/>
              </w:rPr>
            </w:pPr>
          </w:p>
        </w:tc>
      </w:tr>
      <w:tr w:rsidR="00ED3FDF" w:rsidRPr="00ED3FDF" w14:paraId="2B51911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9C87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45</w:t>
            </w:r>
          </w:p>
        </w:tc>
        <w:tc>
          <w:tcPr>
            <w:tcW w:w="1559" w:type="dxa"/>
            <w:tcBorders>
              <w:top w:val="single" w:sz="4" w:space="0" w:color="auto"/>
              <w:bottom w:val="single" w:sz="4" w:space="0" w:color="auto"/>
            </w:tcBorders>
          </w:tcPr>
          <w:p w14:paraId="32FC271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0E7571F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AA279F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 - </w:t>
            </w:r>
            <w:proofErr w:type="spellStart"/>
            <w:r w:rsidRPr="00ED3FDF">
              <w:rPr>
                <w:noProof w:val="0"/>
                <w:lang w:val="en-US" w:eastAsia="ru-RU"/>
              </w:rPr>
              <w:t>tavane</w:t>
            </w:r>
            <w:proofErr w:type="spellEnd"/>
          </w:p>
          <w:p w14:paraId="562E7D2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85363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17E848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111,1000</w:t>
            </w:r>
          </w:p>
          <w:p w14:paraId="0DAFC627" w14:textId="77777777" w:rsidR="00ED3FDF" w:rsidRPr="00ED3FDF" w:rsidRDefault="00ED3FDF" w:rsidP="00ED3FDF">
            <w:pPr>
              <w:autoSpaceDE w:val="0"/>
              <w:autoSpaceDN w:val="0"/>
              <w:jc w:val="center"/>
              <w:rPr>
                <w:noProof w:val="0"/>
                <w:lang w:val="en-US" w:eastAsia="ru-RU"/>
              </w:rPr>
            </w:pPr>
          </w:p>
        </w:tc>
      </w:tr>
      <w:tr w:rsidR="00ED3FDF" w:rsidRPr="00ED3FDF" w14:paraId="35DE335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8382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46</w:t>
            </w:r>
          </w:p>
        </w:tc>
        <w:tc>
          <w:tcPr>
            <w:tcW w:w="1559" w:type="dxa"/>
            <w:tcBorders>
              <w:top w:val="single" w:sz="4" w:space="0" w:color="auto"/>
              <w:bottom w:val="single" w:sz="4" w:space="0" w:color="auto"/>
            </w:tcBorders>
          </w:tcPr>
          <w:p w14:paraId="4ECE583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CK18B</w:t>
            </w:r>
          </w:p>
          <w:p w14:paraId="5D1A937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F9713A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baghetelor</w:t>
            </w:r>
            <w:proofErr w:type="spellEnd"/>
            <w:r w:rsidRPr="00ED3FDF">
              <w:rPr>
                <w:noProof w:val="0"/>
                <w:lang w:val="en-US" w:eastAsia="ru-RU"/>
              </w:rPr>
              <w:t xml:space="preserve"> din mase </w:t>
            </w:r>
            <w:proofErr w:type="spellStart"/>
            <w:r w:rsidRPr="00ED3FDF">
              <w:rPr>
                <w:noProof w:val="0"/>
                <w:lang w:val="en-US" w:eastAsia="ru-RU"/>
              </w:rPr>
              <w:t>plastice</w:t>
            </w:r>
            <w:proofErr w:type="spellEnd"/>
          </w:p>
          <w:p w14:paraId="41D9604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4E8A1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1F152E9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68,5000</w:t>
            </w:r>
          </w:p>
          <w:p w14:paraId="0AA9F9BB" w14:textId="77777777" w:rsidR="00ED3FDF" w:rsidRPr="00ED3FDF" w:rsidRDefault="00ED3FDF" w:rsidP="00ED3FDF">
            <w:pPr>
              <w:autoSpaceDE w:val="0"/>
              <w:autoSpaceDN w:val="0"/>
              <w:jc w:val="center"/>
              <w:rPr>
                <w:noProof w:val="0"/>
                <w:lang w:val="en-US" w:eastAsia="ru-RU"/>
              </w:rPr>
            </w:pPr>
          </w:p>
        </w:tc>
      </w:tr>
      <w:tr w:rsidR="00ED3FDF" w:rsidRPr="00ED3FDF" w14:paraId="5ABAC49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4FB4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47</w:t>
            </w:r>
          </w:p>
        </w:tc>
        <w:tc>
          <w:tcPr>
            <w:tcW w:w="1559" w:type="dxa"/>
            <w:tcBorders>
              <w:top w:val="single" w:sz="4" w:space="0" w:color="auto"/>
              <w:bottom w:val="single" w:sz="4" w:space="0" w:color="auto"/>
            </w:tcBorders>
          </w:tcPr>
          <w:p w14:paraId="4508CF1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RpCR32A</w:t>
            </w:r>
          </w:p>
          <w:p w14:paraId="7DFDD90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7BF7C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tapetelor</w:t>
            </w:r>
            <w:proofErr w:type="spellEnd"/>
            <w:r w:rsidRPr="00ED3FDF">
              <w:rPr>
                <w:noProof w:val="0"/>
                <w:lang w:val="en-US" w:eastAsia="ru-RU"/>
              </w:rPr>
              <w:t xml:space="preserve"> din </w:t>
            </w:r>
            <w:proofErr w:type="spellStart"/>
            <w:r w:rsidRPr="00ED3FDF">
              <w:rPr>
                <w:noProof w:val="0"/>
                <w:lang w:val="en-US" w:eastAsia="ru-RU"/>
              </w:rPr>
              <w:t>hirtie</w:t>
            </w:r>
            <w:proofErr w:type="spellEnd"/>
            <w:r w:rsidRPr="00ED3FDF">
              <w:rPr>
                <w:noProof w:val="0"/>
                <w:lang w:val="en-US" w:eastAsia="ru-RU"/>
              </w:rPr>
              <w:t xml:space="preserve"> </w:t>
            </w:r>
            <w:proofErr w:type="spellStart"/>
            <w:r w:rsidRPr="00ED3FDF">
              <w:rPr>
                <w:noProof w:val="0"/>
                <w:lang w:val="en-US" w:eastAsia="ru-RU"/>
              </w:rPr>
              <w:t>lavabila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semilavabila</w:t>
            </w:r>
            <w:proofErr w:type="spellEnd"/>
          </w:p>
          <w:p w14:paraId="44DD481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8244A9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34D61D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103,6000</w:t>
            </w:r>
          </w:p>
          <w:p w14:paraId="6AAF1B64" w14:textId="77777777" w:rsidR="00ED3FDF" w:rsidRPr="00ED3FDF" w:rsidRDefault="00ED3FDF" w:rsidP="00ED3FDF">
            <w:pPr>
              <w:autoSpaceDE w:val="0"/>
              <w:autoSpaceDN w:val="0"/>
              <w:jc w:val="center"/>
              <w:rPr>
                <w:noProof w:val="0"/>
                <w:lang w:val="en-US" w:eastAsia="ru-RU"/>
              </w:rPr>
            </w:pPr>
          </w:p>
        </w:tc>
      </w:tr>
      <w:tr w:rsidR="00ED3FDF" w:rsidRPr="00ED3FDF" w14:paraId="5932482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39E1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48</w:t>
            </w:r>
          </w:p>
        </w:tc>
        <w:tc>
          <w:tcPr>
            <w:tcW w:w="1559" w:type="dxa"/>
            <w:tcBorders>
              <w:top w:val="single" w:sz="4" w:space="0" w:color="auto"/>
              <w:bottom w:val="single" w:sz="4" w:space="0" w:color="auto"/>
            </w:tcBorders>
          </w:tcPr>
          <w:p w14:paraId="6DA54AD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RpCR29A</w:t>
            </w:r>
          </w:p>
          <w:p w14:paraId="7934526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749F37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Curatarea</w:t>
            </w:r>
            <w:proofErr w:type="spellEnd"/>
            <w:r w:rsidRPr="00ED3FDF">
              <w:rPr>
                <w:noProof w:val="0"/>
                <w:lang w:val="en-US" w:eastAsia="ru-RU"/>
              </w:rPr>
              <w:t xml:space="preserve"> </w:t>
            </w:r>
            <w:proofErr w:type="spellStart"/>
            <w:r w:rsidRPr="00ED3FDF">
              <w:rPr>
                <w:noProof w:val="0"/>
                <w:lang w:val="en-US" w:eastAsia="ru-RU"/>
              </w:rPr>
              <w:t>vopselei</w:t>
            </w:r>
            <w:proofErr w:type="spellEnd"/>
            <w:r w:rsidRPr="00ED3FDF">
              <w:rPr>
                <w:noProof w:val="0"/>
                <w:lang w:val="en-US" w:eastAsia="ru-RU"/>
              </w:rPr>
              <w:t xml:space="preserve"> la </w:t>
            </w:r>
            <w:proofErr w:type="spellStart"/>
            <w:r w:rsidRPr="00ED3FDF">
              <w:rPr>
                <w:noProof w:val="0"/>
                <w:lang w:val="en-US" w:eastAsia="ru-RU"/>
              </w:rPr>
              <w:t>pereti</w:t>
            </w:r>
            <w:proofErr w:type="spellEnd"/>
          </w:p>
          <w:p w14:paraId="1B0ED38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D6E3E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8F2BFC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64,8000</w:t>
            </w:r>
          </w:p>
          <w:p w14:paraId="03B53155" w14:textId="77777777" w:rsidR="00ED3FDF" w:rsidRPr="00ED3FDF" w:rsidRDefault="00ED3FDF" w:rsidP="00ED3FDF">
            <w:pPr>
              <w:autoSpaceDE w:val="0"/>
              <w:autoSpaceDN w:val="0"/>
              <w:jc w:val="center"/>
              <w:rPr>
                <w:noProof w:val="0"/>
                <w:lang w:val="en-US" w:eastAsia="ru-RU"/>
              </w:rPr>
            </w:pPr>
          </w:p>
        </w:tc>
      </w:tr>
      <w:tr w:rsidR="00ED3FDF" w:rsidRPr="00ED3FDF" w14:paraId="20F516B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68B1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49</w:t>
            </w:r>
          </w:p>
        </w:tc>
        <w:tc>
          <w:tcPr>
            <w:tcW w:w="1559" w:type="dxa"/>
            <w:tcBorders>
              <w:top w:val="single" w:sz="4" w:space="0" w:color="auto"/>
              <w:bottom w:val="single" w:sz="4" w:space="0" w:color="auto"/>
            </w:tcBorders>
          </w:tcPr>
          <w:p w14:paraId="0B13789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0505A3A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46407F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4C93A2A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6D45C9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BF0672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112,3000</w:t>
            </w:r>
          </w:p>
          <w:p w14:paraId="40B2A873" w14:textId="77777777" w:rsidR="00ED3FDF" w:rsidRPr="00ED3FDF" w:rsidRDefault="00ED3FDF" w:rsidP="00ED3FDF">
            <w:pPr>
              <w:autoSpaceDE w:val="0"/>
              <w:autoSpaceDN w:val="0"/>
              <w:jc w:val="center"/>
              <w:rPr>
                <w:noProof w:val="0"/>
                <w:lang w:val="en-US" w:eastAsia="ru-RU"/>
              </w:rPr>
            </w:pPr>
          </w:p>
        </w:tc>
      </w:tr>
      <w:tr w:rsidR="00ED3FDF" w:rsidRPr="00ED3FDF" w14:paraId="11C4DF3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593F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50</w:t>
            </w:r>
          </w:p>
        </w:tc>
        <w:tc>
          <w:tcPr>
            <w:tcW w:w="1559" w:type="dxa"/>
            <w:tcBorders>
              <w:top w:val="single" w:sz="4" w:space="0" w:color="auto"/>
              <w:bottom w:val="single" w:sz="4" w:space="0" w:color="auto"/>
            </w:tcBorders>
          </w:tcPr>
          <w:p w14:paraId="3ABA65F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1BE76D1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851889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0AF2C6C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C08EA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C2E0FC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112,3000</w:t>
            </w:r>
          </w:p>
          <w:p w14:paraId="6E21624C" w14:textId="77777777" w:rsidR="00ED3FDF" w:rsidRPr="00ED3FDF" w:rsidRDefault="00ED3FDF" w:rsidP="00ED3FDF">
            <w:pPr>
              <w:autoSpaceDE w:val="0"/>
              <w:autoSpaceDN w:val="0"/>
              <w:jc w:val="center"/>
              <w:rPr>
                <w:noProof w:val="0"/>
                <w:lang w:val="en-US" w:eastAsia="ru-RU"/>
              </w:rPr>
            </w:pPr>
          </w:p>
        </w:tc>
      </w:tr>
      <w:tr w:rsidR="00ED3FDF" w:rsidRPr="00ED3FDF" w14:paraId="4993812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B51B1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51</w:t>
            </w:r>
          </w:p>
        </w:tc>
        <w:tc>
          <w:tcPr>
            <w:tcW w:w="1559" w:type="dxa"/>
            <w:tcBorders>
              <w:top w:val="single" w:sz="4" w:space="0" w:color="auto"/>
              <w:bottom w:val="single" w:sz="4" w:space="0" w:color="auto"/>
            </w:tcBorders>
          </w:tcPr>
          <w:p w14:paraId="66DC81A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346747D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93B472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
          <w:p w14:paraId="7225E41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2ACD58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B8836F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112,3000</w:t>
            </w:r>
          </w:p>
          <w:p w14:paraId="23B09D69" w14:textId="77777777" w:rsidR="00ED3FDF" w:rsidRPr="00ED3FDF" w:rsidRDefault="00ED3FDF" w:rsidP="00ED3FDF">
            <w:pPr>
              <w:autoSpaceDE w:val="0"/>
              <w:autoSpaceDN w:val="0"/>
              <w:jc w:val="center"/>
              <w:rPr>
                <w:noProof w:val="0"/>
                <w:lang w:val="en-US" w:eastAsia="ru-RU"/>
              </w:rPr>
            </w:pPr>
          </w:p>
        </w:tc>
      </w:tr>
      <w:tr w:rsidR="00ED3FDF" w:rsidRPr="00ED3FDF" w14:paraId="2FB4B08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EEEB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52</w:t>
            </w:r>
          </w:p>
        </w:tc>
        <w:tc>
          <w:tcPr>
            <w:tcW w:w="1559" w:type="dxa"/>
            <w:tcBorders>
              <w:top w:val="single" w:sz="4" w:space="0" w:color="auto"/>
              <w:bottom w:val="single" w:sz="4" w:space="0" w:color="auto"/>
            </w:tcBorders>
          </w:tcPr>
          <w:p w14:paraId="2FA7CC4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535385D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641A99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60132F8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13916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8BD24A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112,3000</w:t>
            </w:r>
          </w:p>
          <w:p w14:paraId="2B351D60" w14:textId="77777777" w:rsidR="00ED3FDF" w:rsidRPr="00ED3FDF" w:rsidRDefault="00ED3FDF" w:rsidP="00ED3FDF">
            <w:pPr>
              <w:autoSpaceDE w:val="0"/>
              <w:autoSpaceDN w:val="0"/>
              <w:jc w:val="center"/>
              <w:rPr>
                <w:noProof w:val="0"/>
                <w:lang w:val="en-US" w:eastAsia="ru-RU"/>
              </w:rPr>
            </w:pPr>
          </w:p>
        </w:tc>
      </w:tr>
      <w:tr w:rsidR="00ED3FDF" w:rsidRPr="00ED3FDF" w14:paraId="7A4FBF6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E453C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53</w:t>
            </w:r>
          </w:p>
        </w:tc>
        <w:tc>
          <w:tcPr>
            <w:tcW w:w="1559" w:type="dxa"/>
            <w:tcBorders>
              <w:top w:val="single" w:sz="4" w:space="0" w:color="auto"/>
              <w:bottom w:val="single" w:sz="4" w:space="0" w:color="auto"/>
            </w:tcBorders>
          </w:tcPr>
          <w:p w14:paraId="6F6DD57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CK27C</w:t>
            </w:r>
          </w:p>
          <w:p w14:paraId="63A466C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50844C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Glasvanduri</w:t>
            </w:r>
            <w:proofErr w:type="spellEnd"/>
            <w:r w:rsidRPr="00ED3FDF">
              <w:rPr>
                <w:noProof w:val="0"/>
                <w:lang w:val="en-US" w:eastAsia="ru-RU"/>
              </w:rPr>
              <w:t xml:space="preserve"> din profile din </w:t>
            </w:r>
            <w:proofErr w:type="gramStart"/>
            <w:r w:rsidRPr="00ED3FDF">
              <w:rPr>
                <w:noProof w:val="0"/>
                <w:lang w:val="en-US" w:eastAsia="ru-RU"/>
              </w:rPr>
              <w:t>mase</w:t>
            </w:r>
            <w:proofErr w:type="gram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la </w:t>
            </w:r>
            <w:proofErr w:type="spellStart"/>
            <w:r w:rsidRPr="00ED3FDF">
              <w:rPr>
                <w:noProof w:val="0"/>
                <w:lang w:val="en-US" w:eastAsia="ru-RU"/>
              </w:rPr>
              <w:t>constructii</w:t>
            </w:r>
            <w:proofErr w:type="spellEnd"/>
            <w:r w:rsidRPr="00ED3FDF">
              <w:rPr>
                <w:noProof w:val="0"/>
                <w:lang w:val="en-US" w:eastAsia="ru-RU"/>
              </w:rPr>
              <w:t xml:space="preserve"> cu </w:t>
            </w:r>
            <w:proofErr w:type="spellStart"/>
            <w:r w:rsidRPr="00ED3FDF">
              <w:rPr>
                <w:noProof w:val="0"/>
                <w:lang w:val="en-US" w:eastAsia="ru-RU"/>
              </w:rPr>
              <w:t>inaltimi</w:t>
            </w:r>
            <w:proofErr w:type="spellEnd"/>
            <w:r w:rsidRPr="00ED3FDF">
              <w:rPr>
                <w:noProof w:val="0"/>
                <w:lang w:val="en-US" w:eastAsia="ru-RU"/>
              </w:rPr>
              <w:t xml:space="preserve"> pina la 35 m din </w:t>
            </w:r>
            <w:proofErr w:type="spellStart"/>
            <w:r w:rsidRPr="00ED3FDF">
              <w:rPr>
                <w:noProof w:val="0"/>
                <w:lang w:val="en-US" w:eastAsia="ru-RU"/>
              </w:rPr>
              <w:t>panouri</w:t>
            </w:r>
            <w:proofErr w:type="spellEnd"/>
            <w:r w:rsidRPr="00ED3FDF">
              <w:rPr>
                <w:noProof w:val="0"/>
                <w:lang w:val="en-US" w:eastAsia="ru-RU"/>
              </w:rPr>
              <w:t xml:space="preserve"> fixe (</w:t>
            </w:r>
            <w:proofErr w:type="spellStart"/>
            <w:r w:rsidRPr="00ED3FDF">
              <w:rPr>
                <w:noProof w:val="0"/>
                <w:lang w:val="en-US" w:eastAsia="ru-RU"/>
              </w:rPr>
              <w:t>perete</w:t>
            </w:r>
            <w:proofErr w:type="spellEnd"/>
            <w:r w:rsidRPr="00ED3FDF">
              <w:rPr>
                <w:noProof w:val="0"/>
                <w:lang w:val="en-US" w:eastAsia="ru-RU"/>
              </w:rPr>
              <w:t xml:space="preserve"> </w:t>
            </w:r>
            <w:proofErr w:type="spellStart"/>
            <w:r w:rsidRPr="00ED3FDF">
              <w:rPr>
                <w:noProof w:val="0"/>
                <w:lang w:val="en-US" w:eastAsia="ru-RU"/>
              </w:rPr>
              <w:t>despartitor</w:t>
            </w:r>
            <w:proofErr w:type="spellEnd"/>
            <w:r w:rsidRPr="00ED3FDF">
              <w:rPr>
                <w:noProof w:val="0"/>
                <w:lang w:val="en-US" w:eastAsia="ru-RU"/>
              </w:rPr>
              <w:t>)</w:t>
            </w:r>
          </w:p>
          <w:p w14:paraId="19424CC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F88054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040056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1,9500</w:t>
            </w:r>
          </w:p>
          <w:p w14:paraId="731B5318" w14:textId="77777777" w:rsidR="00ED3FDF" w:rsidRPr="00ED3FDF" w:rsidRDefault="00ED3FDF" w:rsidP="00ED3FDF">
            <w:pPr>
              <w:autoSpaceDE w:val="0"/>
              <w:autoSpaceDN w:val="0"/>
              <w:jc w:val="center"/>
              <w:rPr>
                <w:noProof w:val="0"/>
                <w:lang w:val="en-US" w:eastAsia="ru-RU"/>
              </w:rPr>
            </w:pPr>
          </w:p>
        </w:tc>
      </w:tr>
      <w:tr w:rsidR="00ED3FDF" w:rsidRPr="00ED3FDF" w14:paraId="4D34409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E734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54</w:t>
            </w:r>
          </w:p>
        </w:tc>
        <w:tc>
          <w:tcPr>
            <w:tcW w:w="1559" w:type="dxa"/>
            <w:tcBorders>
              <w:top w:val="single" w:sz="4" w:space="0" w:color="auto"/>
              <w:bottom w:val="single" w:sz="4" w:space="0" w:color="auto"/>
            </w:tcBorders>
          </w:tcPr>
          <w:p w14:paraId="084A940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RpCK41C</w:t>
            </w:r>
          </w:p>
          <w:p w14:paraId="301D09A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50878A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lastRenderedPageBreak/>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din </w:t>
            </w:r>
            <w:proofErr w:type="spellStart"/>
            <w:r w:rsidRPr="00ED3FDF">
              <w:rPr>
                <w:noProof w:val="0"/>
                <w:lang w:val="en-US" w:eastAsia="ru-RU"/>
              </w:rPr>
              <w:t>covor</w:t>
            </w:r>
            <w:proofErr w:type="spellEnd"/>
            <w:r w:rsidRPr="00ED3FDF">
              <w:rPr>
                <w:noProof w:val="0"/>
                <w:lang w:val="en-US" w:eastAsia="ru-RU"/>
              </w:rPr>
              <w:t xml:space="preserve"> din PVC pe </w:t>
            </w:r>
            <w:proofErr w:type="spellStart"/>
            <w:r w:rsidRPr="00ED3FDF">
              <w:rPr>
                <w:noProof w:val="0"/>
                <w:lang w:val="en-US" w:eastAsia="ru-RU"/>
              </w:rPr>
              <w:lastRenderedPageBreak/>
              <w:t>suport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fara</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textil</w:t>
            </w:r>
            <w:proofErr w:type="spellEnd"/>
            <w:r w:rsidRPr="00ED3FDF">
              <w:rPr>
                <w:noProof w:val="0"/>
                <w:lang w:val="en-US" w:eastAsia="ru-RU"/>
              </w:rPr>
              <w:t xml:space="preserve">, </w:t>
            </w:r>
            <w:proofErr w:type="spellStart"/>
            <w:r w:rsidRPr="00ED3FDF">
              <w:rPr>
                <w:noProof w:val="0"/>
                <w:lang w:val="en-US" w:eastAsia="ru-RU"/>
              </w:rPr>
              <w:t>mocheta</w:t>
            </w:r>
            <w:proofErr w:type="spellEnd"/>
            <w:r w:rsidRPr="00ED3FDF">
              <w:rPr>
                <w:noProof w:val="0"/>
                <w:lang w:val="en-US" w:eastAsia="ru-RU"/>
              </w:rPr>
              <w:t xml:space="preserve">, </w:t>
            </w:r>
            <w:proofErr w:type="spellStart"/>
            <w:r w:rsidRPr="00ED3FDF">
              <w:rPr>
                <w:noProof w:val="0"/>
                <w:lang w:val="en-US" w:eastAsia="ru-RU"/>
              </w:rPr>
              <w:t>etc</w:t>
            </w:r>
            <w:proofErr w:type="spellEnd"/>
          </w:p>
          <w:p w14:paraId="110A6E5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8381C9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7BAD483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61,0000</w:t>
            </w:r>
          </w:p>
          <w:p w14:paraId="41B80F6B" w14:textId="77777777" w:rsidR="00ED3FDF" w:rsidRPr="00ED3FDF" w:rsidRDefault="00ED3FDF" w:rsidP="00ED3FDF">
            <w:pPr>
              <w:autoSpaceDE w:val="0"/>
              <w:autoSpaceDN w:val="0"/>
              <w:jc w:val="center"/>
              <w:rPr>
                <w:noProof w:val="0"/>
                <w:lang w:val="en-US" w:eastAsia="ru-RU"/>
              </w:rPr>
            </w:pPr>
          </w:p>
        </w:tc>
      </w:tr>
      <w:tr w:rsidR="00ED3FDF" w:rsidRPr="00ED3FDF" w14:paraId="074278F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E5D4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55</w:t>
            </w:r>
          </w:p>
        </w:tc>
        <w:tc>
          <w:tcPr>
            <w:tcW w:w="1559" w:type="dxa"/>
            <w:tcBorders>
              <w:top w:val="single" w:sz="4" w:space="0" w:color="auto"/>
              <w:bottom w:val="single" w:sz="4" w:space="0" w:color="auto"/>
            </w:tcBorders>
          </w:tcPr>
          <w:p w14:paraId="1E6C919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CG08A</w:t>
            </w:r>
          </w:p>
          <w:p w14:paraId="461ABEF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B1D443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materiale</w:t>
            </w:r>
            <w:proofErr w:type="spell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pe </w:t>
            </w:r>
            <w:proofErr w:type="spellStart"/>
            <w:r w:rsidRPr="00ED3FDF">
              <w:rPr>
                <w:noProof w:val="0"/>
                <w:lang w:val="en-US" w:eastAsia="ru-RU"/>
              </w:rPr>
              <w:t>suport</w:t>
            </w:r>
            <w:proofErr w:type="spellEnd"/>
            <w:r w:rsidRPr="00ED3FDF">
              <w:rPr>
                <w:noProof w:val="0"/>
                <w:lang w:val="en-US" w:eastAsia="ru-RU"/>
              </w:rPr>
              <w:t xml:space="preserve"> existent, </w:t>
            </w:r>
            <w:proofErr w:type="spellStart"/>
            <w:r w:rsidRPr="00ED3FDF">
              <w:rPr>
                <w:noProof w:val="0"/>
                <w:lang w:val="en-US" w:eastAsia="ru-RU"/>
              </w:rPr>
              <w:t>curatate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pervazurile</w:t>
            </w:r>
            <w:proofErr w:type="spellEnd"/>
            <w:r w:rsidRPr="00ED3FDF">
              <w:rPr>
                <w:noProof w:val="0"/>
                <w:lang w:val="en-US" w:eastAsia="ru-RU"/>
              </w:rPr>
              <w:t xml:space="preserve"> din PVC,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w:t>
            </w:r>
            <w:proofErr w:type="spellStart"/>
            <w:r w:rsidRPr="00ED3FDF">
              <w:rPr>
                <w:noProof w:val="0"/>
                <w:lang w:val="en-US" w:eastAsia="ru-RU"/>
              </w:rPr>
              <w:t>mp</w:t>
            </w:r>
            <w:proofErr w:type="spellEnd"/>
            <w:r w:rsidRPr="00ED3FDF">
              <w:rPr>
                <w:noProof w:val="0"/>
                <w:lang w:val="en-US" w:eastAsia="ru-RU"/>
              </w:rPr>
              <w:t xml:space="preserve">, cu </w:t>
            </w:r>
            <w:proofErr w:type="spellStart"/>
            <w:r w:rsidRPr="00ED3FDF">
              <w:rPr>
                <w:noProof w:val="0"/>
                <w:lang w:val="en-US" w:eastAsia="ru-RU"/>
              </w:rPr>
              <w:t>covor</w:t>
            </w:r>
            <w:proofErr w:type="spellEnd"/>
            <w:r w:rsidRPr="00ED3FDF">
              <w:rPr>
                <w:noProof w:val="0"/>
                <w:lang w:val="en-US" w:eastAsia="ru-RU"/>
              </w:rPr>
              <w:t xml:space="preserve"> PVC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prenadez</w:t>
            </w:r>
            <w:proofErr w:type="spellEnd"/>
          </w:p>
          <w:p w14:paraId="7CCF42E1"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cuie</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ticling,capace</w:t>
            </w:r>
            <w:proofErr w:type="spellEnd"/>
            <w:proofErr w:type="gramEnd"/>
            <w:r w:rsidRPr="00ED3FDF">
              <w:rPr>
                <w:noProof w:val="0"/>
                <w:sz w:val="16"/>
                <w:szCs w:val="16"/>
                <w:lang w:val="en-US" w:eastAsia="ru-RU"/>
              </w:rPr>
              <w:t>)=1,0150</w:t>
            </w:r>
          </w:p>
          <w:p w14:paraId="36459B7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69E31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439F8C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61,0000</w:t>
            </w:r>
          </w:p>
          <w:p w14:paraId="5F096A5E" w14:textId="77777777" w:rsidR="00ED3FDF" w:rsidRPr="00ED3FDF" w:rsidRDefault="00ED3FDF" w:rsidP="00ED3FDF">
            <w:pPr>
              <w:autoSpaceDE w:val="0"/>
              <w:autoSpaceDN w:val="0"/>
              <w:jc w:val="center"/>
              <w:rPr>
                <w:noProof w:val="0"/>
                <w:lang w:val="en-US" w:eastAsia="ru-RU"/>
              </w:rPr>
            </w:pPr>
          </w:p>
        </w:tc>
      </w:tr>
      <w:tr w:rsidR="00ED3FDF" w:rsidRPr="00ED3FDF" w14:paraId="6CB67D6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71C8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56</w:t>
            </w:r>
          </w:p>
        </w:tc>
        <w:tc>
          <w:tcPr>
            <w:tcW w:w="1559" w:type="dxa"/>
            <w:tcBorders>
              <w:top w:val="single" w:sz="4" w:space="0" w:color="auto"/>
              <w:bottom w:val="single" w:sz="4" w:space="0" w:color="auto"/>
            </w:tcBorders>
          </w:tcPr>
          <w:p w14:paraId="237F4D5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RpCJ06C</w:t>
            </w:r>
          </w:p>
          <w:p w14:paraId="65C7406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7FE669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jurul</w:t>
            </w:r>
            <w:proofErr w:type="spellEnd"/>
            <w:r w:rsidRPr="00ED3FDF">
              <w:rPr>
                <w:noProof w:val="0"/>
                <w:lang w:val="en-US" w:eastAsia="ru-RU"/>
              </w:rPr>
              <w:t xml:space="preserve"> </w:t>
            </w:r>
            <w:proofErr w:type="spellStart"/>
            <w:r w:rsidRPr="00ED3FDF">
              <w:rPr>
                <w:noProof w:val="0"/>
                <w:lang w:val="en-US" w:eastAsia="ru-RU"/>
              </w:rPr>
              <w:t>tocurilor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pervazurilor</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-var </w:t>
            </w:r>
            <w:proofErr w:type="spellStart"/>
            <w:r w:rsidRPr="00ED3FDF">
              <w:rPr>
                <w:noProof w:val="0"/>
                <w:lang w:val="en-US" w:eastAsia="ru-RU"/>
              </w:rPr>
              <w:t>marca</w:t>
            </w:r>
            <w:proofErr w:type="spellEnd"/>
            <w:r w:rsidRPr="00ED3FDF">
              <w:rPr>
                <w:noProof w:val="0"/>
                <w:lang w:val="en-US" w:eastAsia="ru-RU"/>
              </w:rPr>
              <w:t xml:space="preserve"> 25 T,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spaletii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25 - 35 cm </w:t>
            </w:r>
            <w:proofErr w:type="spellStart"/>
            <w:r w:rsidRPr="00ED3FDF">
              <w:rPr>
                <w:noProof w:val="0"/>
                <w:lang w:val="en-US" w:eastAsia="ru-RU"/>
              </w:rPr>
              <w:t>latime</w:t>
            </w:r>
            <w:proofErr w:type="spellEnd"/>
          </w:p>
          <w:p w14:paraId="65B1968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8E8885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3BC26C0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44,0000</w:t>
            </w:r>
          </w:p>
          <w:p w14:paraId="2CB667BD" w14:textId="77777777" w:rsidR="00ED3FDF" w:rsidRPr="00ED3FDF" w:rsidRDefault="00ED3FDF" w:rsidP="00ED3FDF">
            <w:pPr>
              <w:autoSpaceDE w:val="0"/>
              <w:autoSpaceDN w:val="0"/>
              <w:jc w:val="center"/>
              <w:rPr>
                <w:noProof w:val="0"/>
                <w:lang w:val="en-US" w:eastAsia="ru-RU"/>
              </w:rPr>
            </w:pPr>
          </w:p>
        </w:tc>
      </w:tr>
      <w:tr w:rsidR="00ED3FDF" w:rsidRPr="00ED3FDF" w14:paraId="2DB089F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6882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57</w:t>
            </w:r>
          </w:p>
        </w:tc>
        <w:tc>
          <w:tcPr>
            <w:tcW w:w="1559" w:type="dxa"/>
            <w:tcBorders>
              <w:top w:val="single" w:sz="4" w:space="0" w:color="auto"/>
              <w:bottom w:val="single" w:sz="4" w:space="0" w:color="auto"/>
            </w:tcBorders>
          </w:tcPr>
          <w:p w14:paraId="1FD30E9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CL21A1</w:t>
            </w:r>
          </w:p>
          <w:p w14:paraId="7EE2EA4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2428D9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Protectia</w:t>
            </w:r>
            <w:proofErr w:type="spellEnd"/>
            <w:r w:rsidRPr="00ED3FDF">
              <w:rPr>
                <w:noProof w:val="0"/>
                <w:lang w:val="en-US" w:eastAsia="ru-RU"/>
              </w:rPr>
              <w:t xml:space="preserve"> </w:t>
            </w:r>
            <w:proofErr w:type="spellStart"/>
            <w:r w:rsidRPr="00ED3FDF">
              <w:rPr>
                <w:noProof w:val="0"/>
                <w:lang w:val="en-US" w:eastAsia="ru-RU"/>
              </w:rPr>
              <w:t>muchiilor</w:t>
            </w:r>
            <w:proofErr w:type="spellEnd"/>
            <w:r w:rsidRPr="00ED3FDF">
              <w:rPr>
                <w:noProof w:val="0"/>
                <w:lang w:val="en-US" w:eastAsia="ru-RU"/>
              </w:rPr>
              <w:t xml:space="preserve"> cu cornier din </w:t>
            </w:r>
            <w:proofErr w:type="spellStart"/>
            <w:r w:rsidRPr="00ED3FDF">
              <w:rPr>
                <w:noProof w:val="0"/>
                <w:lang w:val="en-US" w:eastAsia="ru-RU"/>
              </w:rPr>
              <w:t>aluminiu</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
          <w:p w14:paraId="2E3DE38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74F2C9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36EF95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44,0000</w:t>
            </w:r>
          </w:p>
          <w:p w14:paraId="63617ACA" w14:textId="77777777" w:rsidR="00ED3FDF" w:rsidRPr="00ED3FDF" w:rsidRDefault="00ED3FDF" w:rsidP="00ED3FDF">
            <w:pPr>
              <w:autoSpaceDE w:val="0"/>
              <w:autoSpaceDN w:val="0"/>
              <w:jc w:val="center"/>
              <w:rPr>
                <w:noProof w:val="0"/>
                <w:lang w:val="en-US" w:eastAsia="ru-RU"/>
              </w:rPr>
            </w:pPr>
          </w:p>
        </w:tc>
      </w:tr>
      <w:tr w:rsidR="00ED3FDF" w:rsidRPr="00ED3FDF" w14:paraId="614E744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8FEB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58</w:t>
            </w:r>
          </w:p>
        </w:tc>
        <w:tc>
          <w:tcPr>
            <w:tcW w:w="1559" w:type="dxa"/>
            <w:tcBorders>
              <w:top w:val="single" w:sz="4" w:space="0" w:color="auto"/>
              <w:bottom w:val="single" w:sz="4" w:space="0" w:color="auto"/>
            </w:tcBorders>
          </w:tcPr>
          <w:p w14:paraId="3640078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16E5CA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1E44D0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glafurilor</w:t>
            </w:r>
            <w:proofErr w:type="spellEnd"/>
          </w:p>
          <w:p w14:paraId="7E6AE1E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56919C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C0EF6C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13,2000</w:t>
            </w:r>
          </w:p>
          <w:p w14:paraId="351E2A6D" w14:textId="77777777" w:rsidR="00ED3FDF" w:rsidRPr="00ED3FDF" w:rsidRDefault="00ED3FDF" w:rsidP="00ED3FDF">
            <w:pPr>
              <w:autoSpaceDE w:val="0"/>
              <w:autoSpaceDN w:val="0"/>
              <w:jc w:val="center"/>
              <w:rPr>
                <w:noProof w:val="0"/>
                <w:lang w:val="en-US" w:eastAsia="ru-RU"/>
              </w:rPr>
            </w:pPr>
          </w:p>
        </w:tc>
      </w:tr>
      <w:tr w:rsidR="00ED3FDF" w:rsidRPr="00ED3FDF" w14:paraId="39A78ED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FE27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59</w:t>
            </w:r>
          </w:p>
        </w:tc>
        <w:tc>
          <w:tcPr>
            <w:tcW w:w="1559" w:type="dxa"/>
            <w:tcBorders>
              <w:top w:val="single" w:sz="4" w:space="0" w:color="auto"/>
              <w:bottom w:val="single" w:sz="4" w:space="0" w:color="auto"/>
            </w:tcBorders>
          </w:tcPr>
          <w:p w14:paraId="572F05A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CF61A</w:t>
            </w:r>
          </w:p>
          <w:p w14:paraId="41F8DA7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2E2F32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Driscuire</w:t>
            </w:r>
            <w:proofErr w:type="spellEnd"/>
            <w:r w:rsidRPr="00ED3FDF">
              <w:rPr>
                <w:noProof w:val="0"/>
                <w:lang w:val="en-US" w:eastAsia="ru-RU"/>
              </w:rPr>
              <w:t xml:space="preserve"> continua a </w:t>
            </w:r>
            <w:proofErr w:type="spellStart"/>
            <w:r w:rsidRPr="00ED3FDF">
              <w:rPr>
                <w:noProof w:val="0"/>
                <w:lang w:val="en-US" w:eastAsia="ru-RU"/>
              </w:rPr>
              <w:t>suprafetei</w:t>
            </w:r>
            <w:proofErr w:type="spellEnd"/>
            <w:r w:rsidRPr="00ED3FDF">
              <w:rPr>
                <w:noProof w:val="0"/>
                <w:lang w:val="en-US" w:eastAsia="ru-RU"/>
              </w:rPr>
              <w:t xml:space="preserve"> (</w:t>
            </w:r>
            <w:proofErr w:type="spellStart"/>
            <w:r w:rsidRPr="00ED3FDF">
              <w:rPr>
                <w:noProof w:val="0"/>
                <w:lang w:val="en-US" w:eastAsia="ru-RU"/>
              </w:rPr>
              <w:t>tencuiala</w:t>
            </w:r>
            <w:proofErr w:type="spellEnd"/>
            <w:r w:rsidRPr="00ED3FDF">
              <w:rPr>
                <w:noProof w:val="0"/>
                <w:lang w:val="en-US" w:eastAsia="ru-RU"/>
              </w:rPr>
              <w:t xml:space="preserve"> de un </w:t>
            </w:r>
            <w:proofErr w:type="spellStart"/>
            <w:r w:rsidRPr="00ED3FDF">
              <w:rPr>
                <w:noProof w:val="0"/>
                <w:lang w:val="en-US" w:eastAsia="ru-RU"/>
              </w:rPr>
              <w:t>strat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glafuri</w:t>
            </w:r>
            <w:proofErr w:type="spellEnd"/>
            <w:r w:rsidRPr="00ED3FDF">
              <w:rPr>
                <w:noProof w:val="0"/>
                <w:lang w:val="en-US" w:eastAsia="ru-RU"/>
              </w:rPr>
              <w:t xml:space="preserve"> plane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usi</w:t>
            </w:r>
            <w:proofErr w:type="spellEnd"/>
          </w:p>
          <w:p w14:paraId="5797282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EBA20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6B4CDA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13,2000</w:t>
            </w:r>
          </w:p>
          <w:p w14:paraId="71433079" w14:textId="77777777" w:rsidR="00ED3FDF" w:rsidRPr="00ED3FDF" w:rsidRDefault="00ED3FDF" w:rsidP="00ED3FDF">
            <w:pPr>
              <w:autoSpaceDE w:val="0"/>
              <w:autoSpaceDN w:val="0"/>
              <w:jc w:val="center"/>
              <w:rPr>
                <w:noProof w:val="0"/>
                <w:lang w:val="en-US" w:eastAsia="ru-RU"/>
              </w:rPr>
            </w:pPr>
          </w:p>
        </w:tc>
      </w:tr>
      <w:tr w:rsidR="00ED3FDF" w:rsidRPr="00ED3FDF" w14:paraId="3FFB4BE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0865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60</w:t>
            </w:r>
          </w:p>
        </w:tc>
        <w:tc>
          <w:tcPr>
            <w:tcW w:w="1559" w:type="dxa"/>
            <w:tcBorders>
              <w:top w:val="single" w:sz="4" w:space="0" w:color="auto"/>
              <w:bottom w:val="single" w:sz="4" w:space="0" w:color="auto"/>
            </w:tcBorders>
          </w:tcPr>
          <w:p w14:paraId="36CE40B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2196BF8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F3E2CE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7F4C8C3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6AC7AC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1EE880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13,2000</w:t>
            </w:r>
          </w:p>
          <w:p w14:paraId="06E5FBD8" w14:textId="77777777" w:rsidR="00ED3FDF" w:rsidRPr="00ED3FDF" w:rsidRDefault="00ED3FDF" w:rsidP="00ED3FDF">
            <w:pPr>
              <w:autoSpaceDE w:val="0"/>
              <w:autoSpaceDN w:val="0"/>
              <w:jc w:val="center"/>
              <w:rPr>
                <w:noProof w:val="0"/>
                <w:lang w:val="en-US" w:eastAsia="ru-RU"/>
              </w:rPr>
            </w:pPr>
          </w:p>
        </w:tc>
      </w:tr>
      <w:tr w:rsidR="00ED3FDF" w:rsidRPr="00ED3FDF" w14:paraId="7D76F561" w14:textId="77777777" w:rsidTr="00DF014F">
        <w:tc>
          <w:tcPr>
            <w:tcW w:w="709" w:type="dxa"/>
            <w:tcBorders>
              <w:top w:val="nil"/>
              <w:left w:val="single" w:sz="6" w:space="0" w:color="auto"/>
              <w:bottom w:val="nil"/>
              <w:right w:val="nil"/>
            </w:tcBorders>
          </w:tcPr>
          <w:p w14:paraId="269B02B5"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3C398EC"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21CE4DEF"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5. </w:t>
            </w:r>
            <w:proofErr w:type="spellStart"/>
            <w:r w:rsidRPr="00ED3FDF">
              <w:rPr>
                <w:b/>
                <w:bCs/>
                <w:noProof w:val="0"/>
                <w:sz w:val="22"/>
                <w:szCs w:val="22"/>
                <w:lang w:val="en-US" w:eastAsia="ru-RU"/>
              </w:rPr>
              <w:t>Intrare</w:t>
            </w:r>
            <w:proofErr w:type="spellEnd"/>
            <w:r w:rsidRPr="00ED3FDF">
              <w:rPr>
                <w:b/>
                <w:bCs/>
                <w:noProof w:val="0"/>
                <w:sz w:val="22"/>
                <w:szCs w:val="22"/>
                <w:lang w:val="en-US" w:eastAsia="ru-RU"/>
              </w:rPr>
              <w:t xml:space="preserve"> </w:t>
            </w:r>
            <w:proofErr w:type="spellStart"/>
            <w:r w:rsidRPr="00ED3FDF">
              <w:rPr>
                <w:b/>
                <w:bCs/>
                <w:noProof w:val="0"/>
                <w:sz w:val="22"/>
                <w:szCs w:val="22"/>
                <w:lang w:val="en-US" w:eastAsia="ru-RU"/>
              </w:rPr>
              <w:t>grupa</w:t>
            </w:r>
            <w:proofErr w:type="spellEnd"/>
            <w:r w:rsidRPr="00ED3FDF">
              <w:rPr>
                <w:b/>
                <w:bCs/>
                <w:noProof w:val="0"/>
                <w:sz w:val="22"/>
                <w:szCs w:val="22"/>
                <w:lang w:val="en-US" w:eastAsia="ru-RU"/>
              </w:rPr>
              <w:t xml:space="preserve"> </w:t>
            </w:r>
            <w:proofErr w:type="spellStart"/>
            <w:r w:rsidRPr="00ED3FDF">
              <w:rPr>
                <w:b/>
                <w:bCs/>
                <w:noProof w:val="0"/>
                <w:sz w:val="22"/>
                <w:szCs w:val="22"/>
                <w:lang w:val="en-US" w:eastAsia="ru-RU"/>
              </w:rPr>
              <w:t>logopeda</w:t>
            </w:r>
            <w:proofErr w:type="spellEnd"/>
          </w:p>
          <w:p w14:paraId="02908625" w14:textId="77777777" w:rsidR="00ED3FDF" w:rsidRPr="00ED3FDF" w:rsidRDefault="00ED3FDF" w:rsidP="00ED3FDF">
            <w:pPr>
              <w:autoSpaceDE w:val="0"/>
              <w:autoSpaceDN w:val="0"/>
              <w:rPr>
                <w:noProof w:val="0"/>
                <w:lang w:val="en-US" w:eastAsia="ru-RU"/>
              </w:rPr>
            </w:pPr>
          </w:p>
        </w:tc>
      </w:tr>
      <w:tr w:rsidR="00ED3FDF" w:rsidRPr="00ED3FDF" w14:paraId="76D39550" w14:textId="77777777" w:rsidTr="00DF014F">
        <w:tc>
          <w:tcPr>
            <w:tcW w:w="709" w:type="dxa"/>
            <w:tcBorders>
              <w:top w:val="nil"/>
              <w:left w:val="single" w:sz="6" w:space="0" w:color="auto"/>
              <w:bottom w:val="nil"/>
              <w:right w:val="nil"/>
            </w:tcBorders>
          </w:tcPr>
          <w:p w14:paraId="57B0966E"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C87E509"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46A5366"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5.1. </w:t>
            </w:r>
            <w:proofErr w:type="spellStart"/>
            <w:r w:rsidRPr="00ED3FDF">
              <w:rPr>
                <w:b/>
                <w:bCs/>
                <w:noProof w:val="0"/>
                <w:sz w:val="22"/>
                <w:szCs w:val="22"/>
                <w:lang w:val="en-US" w:eastAsia="ru-RU"/>
              </w:rPr>
              <w:t>Intrare</w:t>
            </w:r>
            <w:proofErr w:type="spellEnd"/>
          </w:p>
          <w:p w14:paraId="2E0E54AF" w14:textId="77777777" w:rsidR="00ED3FDF" w:rsidRPr="00ED3FDF" w:rsidRDefault="00ED3FDF" w:rsidP="00ED3FDF">
            <w:pPr>
              <w:autoSpaceDE w:val="0"/>
              <w:autoSpaceDN w:val="0"/>
              <w:rPr>
                <w:noProof w:val="0"/>
                <w:lang w:val="en-US" w:eastAsia="ru-RU"/>
              </w:rPr>
            </w:pPr>
          </w:p>
        </w:tc>
      </w:tr>
      <w:tr w:rsidR="00ED3FDF" w:rsidRPr="00ED3FDF" w14:paraId="2A79300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412C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61</w:t>
            </w:r>
          </w:p>
        </w:tc>
        <w:tc>
          <w:tcPr>
            <w:tcW w:w="1559" w:type="dxa"/>
            <w:tcBorders>
              <w:top w:val="single" w:sz="4" w:space="0" w:color="auto"/>
              <w:bottom w:val="single" w:sz="4" w:space="0" w:color="auto"/>
            </w:tcBorders>
          </w:tcPr>
          <w:p w14:paraId="53221C5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TsE01C</w:t>
            </w:r>
          </w:p>
          <w:p w14:paraId="5EA4FAB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A33D7A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Nivelarea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terenurilor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platformelor</w:t>
            </w:r>
            <w:proofErr w:type="spellEnd"/>
            <w:r w:rsidRPr="00ED3FDF">
              <w:rPr>
                <w:noProof w:val="0"/>
                <w:lang w:val="en-US" w:eastAsia="ru-RU"/>
              </w:rPr>
              <w:t xml:space="preserve">, cu </w:t>
            </w:r>
            <w:proofErr w:type="spellStart"/>
            <w:r w:rsidRPr="00ED3FDF">
              <w:rPr>
                <w:noProof w:val="0"/>
                <w:lang w:val="en-US" w:eastAsia="ru-RU"/>
              </w:rPr>
              <w:t>denivelari</w:t>
            </w:r>
            <w:proofErr w:type="spellEnd"/>
            <w:r w:rsidRPr="00ED3FDF">
              <w:rPr>
                <w:noProof w:val="0"/>
                <w:lang w:val="en-US" w:eastAsia="ru-RU"/>
              </w:rPr>
              <w:t xml:space="preserve"> de 10-20 cm, in </w:t>
            </w:r>
            <w:proofErr w:type="spellStart"/>
            <w:r w:rsidRPr="00ED3FDF">
              <w:rPr>
                <w:noProof w:val="0"/>
                <w:lang w:val="en-US" w:eastAsia="ru-RU"/>
              </w:rPr>
              <w:t>teren</w:t>
            </w:r>
            <w:proofErr w:type="spellEnd"/>
            <w:r w:rsidRPr="00ED3FDF">
              <w:rPr>
                <w:noProof w:val="0"/>
                <w:lang w:val="en-US" w:eastAsia="ru-RU"/>
              </w:rPr>
              <w:t xml:space="preserve"> tare</w:t>
            </w:r>
          </w:p>
          <w:p w14:paraId="31E6492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A919C0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100m2</w:t>
            </w:r>
          </w:p>
        </w:tc>
        <w:tc>
          <w:tcPr>
            <w:tcW w:w="1843" w:type="dxa"/>
            <w:tcBorders>
              <w:top w:val="single" w:sz="4" w:space="0" w:color="auto"/>
              <w:bottom w:val="single" w:sz="4" w:space="0" w:color="auto"/>
            </w:tcBorders>
            <w:vAlign w:val="center"/>
          </w:tcPr>
          <w:p w14:paraId="6F1AEB1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0,1000</w:t>
            </w:r>
          </w:p>
          <w:p w14:paraId="76B8CC0E" w14:textId="77777777" w:rsidR="00ED3FDF" w:rsidRPr="00ED3FDF" w:rsidRDefault="00ED3FDF" w:rsidP="00ED3FDF">
            <w:pPr>
              <w:autoSpaceDE w:val="0"/>
              <w:autoSpaceDN w:val="0"/>
              <w:jc w:val="center"/>
              <w:rPr>
                <w:noProof w:val="0"/>
                <w:lang w:val="en-US" w:eastAsia="ru-RU"/>
              </w:rPr>
            </w:pPr>
          </w:p>
        </w:tc>
      </w:tr>
      <w:tr w:rsidR="00ED3FDF" w:rsidRPr="00ED3FDF" w14:paraId="1599ACA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34F2B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62</w:t>
            </w:r>
          </w:p>
        </w:tc>
        <w:tc>
          <w:tcPr>
            <w:tcW w:w="1559" w:type="dxa"/>
            <w:tcBorders>
              <w:top w:val="single" w:sz="4" w:space="0" w:color="auto"/>
              <w:bottom w:val="single" w:sz="4" w:space="0" w:color="auto"/>
            </w:tcBorders>
          </w:tcPr>
          <w:p w14:paraId="384EF18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DE18A</w:t>
            </w:r>
          </w:p>
          <w:p w14:paraId="479391B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34B027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Pavaje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trotuare</w:t>
            </w:r>
            <w:proofErr w:type="spellEnd"/>
            <w:r w:rsidRPr="00ED3FDF">
              <w:rPr>
                <w:noProof w:val="0"/>
                <w:lang w:val="en-US" w:eastAsia="ru-RU"/>
              </w:rPr>
              <w:t xml:space="preserve"> din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prefabricat</w:t>
            </w:r>
            <w:proofErr w:type="spellEnd"/>
            <w:r w:rsidRPr="00ED3FDF">
              <w:rPr>
                <w:noProof w:val="0"/>
                <w:lang w:val="en-US" w:eastAsia="ru-RU"/>
              </w:rPr>
              <w:t xml:space="preserve"> </w:t>
            </w:r>
            <w:proofErr w:type="spellStart"/>
            <w:r w:rsidRPr="00ED3FDF">
              <w:rPr>
                <w:noProof w:val="0"/>
                <w:lang w:val="en-US" w:eastAsia="ru-RU"/>
              </w:rPr>
              <w:t>asezate</w:t>
            </w:r>
            <w:proofErr w:type="spellEnd"/>
            <w:r w:rsidRPr="00ED3FDF">
              <w:rPr>
                <w:noProof w:val="0"/>
                <w:lang w:val="en-US" w:eastAsia="ru-RU"/>
              </w:rPr>
              <w:t xml:space="preserve"> pe un </w:t>
            </w:r>
            <w:proofErr w:type="spellStart"/>
            <w:r w:rsidRPr="00ED3FDF">
              <w:rPr>
                <w:noProof w:val="0"/>
                <w:lang w:val="en-US" w:eastAsia="ru-RU"/>
              </w:rPr>
              <w:t>strat</w:t>
            </w:r>
            <w:proofErr w:type="spellEnd"/>
            <w:r w:rsidRPr="00ED3FDF">
              <w:rPr>
                <w:noProof w:val="0"/>
                <w:lang w:val="en-US" w:eastAsia="ru-RU"/>
              </w:rPr>
              <w:t xml:space="preserve"> din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nisip</w:t>
            </w:r>
            <w:proofErr w:type="spellEnd"/>
            <w:r w:rsidRPr="00ED3FDF">
              <w:rPr>
                <w:noProof w:val="0"/>
                <w:lang w:val="en-US" w:eastAsia="ru-RU"/>
              </w:rPr>
              <w:t xml:space="preserve">, in </w:t>
            </w:r>
            <w:proofErr w:type="spellStart"/>
            <w:r w:rsidRPr="00ED3FDF">
              <w:rPr>
                <w:noProof w:val="0"/>
                <w:lang w:val="en-US" w:eastAsia="ru-RU"/>
              </w:rPr>
              <w:t>proportie</w:t>
            </w:r>
            <w:proofErr w:type="spellEnd"/>
            <w:r w:rsidRPr="00ED3FDF">
              <w:rPr>
                <w:noProof w:val="0"/>
                <w:lang w:val="en-US" w:eastAsia="ru-RU"/>
              </w:rPr>
              <w:t xml:space="preserve"> 1:6, </w:t>
            </w:r>
            <w:proofErr w:type="spellStart"/>
            <w:r w:rsidRPr="00ED3FDF">
              <w:rPr>
                <w:noProof w:val="0"/>
                <w:lang w:val="en-US" w:eastAsia="ru-RU"/>
              </w:rPr>
              <w:t>rostuit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nisip</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strat</w:t>
            </w:r>
            <w:proofErr w:type="spellEnd"/>
            <w:r w:rsidRPr="00ED3FDF">
              <w:rPr>
                <w:noProof w:val="0"/>
                <w:lang w:val="en-US" w:eastAsia="ru-RU"/>
              </w:rPr>
              <w:t xml:space="preserve"> de 5 cm</w:t>
            </w:r>
          </w:p>
          <w:p w14:paraId="6FAB2E6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21149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11EF11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0B13E736" w14:textId="77777777" w:rsidR="00ED3FDF" w:rsidRPr="00ED3FDF" w:rsidRDefault="00ED3FDF" w:rsidP="00ED3FDF">
            <w:pPr>
              <w:autoSpaceDE w:val="0"/>
              <w:autoSpaceDN w:val="0"/>
              <w:jc w:val="center"/>
              <w:rPr>
                <w:noProof w:val="0"/>
                <w:lang w:val="en-US" w:eastAsia="ru-RU"/>
              </w:rPr>
            </w:pPr>
          </w:p>
        </w:tc>
      </w:tr>
      <w:tr w:rsidR="00ED3FDF" w:rsidRPr="00ED3FDF" w14:paraId="1BC4B20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158B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63</w:t>
            </w:r>
          </w:p>
        </w:tc>
        <w:tc>
          <w:tcPr>
            <w:tcW w:w="1559" w:type="dxa"/>
            <w:tcBorders>
              <w:top w:val="single" w:sz="4" w:space="0" w:color="auto"/>
              <w:bottom w:val="single" w:sz="4" w:space="0" w:color="auto"/>
            </w:tcBorders>
          </w:tcPr>
          <w:p w14:paraId="54341F7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CH06A</w:t>
            </w:r>
          </w:p>
          <w:p w14:paraId="6EA9108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6EB9FCC"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Mina </w:t>
            </w:r>
            <w:proofErr w:type="spellStart"/>
            <w:r w:rsidRPr="00ED3FDF">
              <w:rPr>
                <w:noProof w:val="0"/>
                <w:lang w:val="en-US" w:eastAsia="ru-RU"/>
              </w:rPr>
              <w:t>curenta</w:t>
            </w:r>
            <w:proofErr w:type="spellEnd"/>
            <w:r w:rsidRPr="00ED3FDF">
              <w:rPr>
                <w:noProof w:val="0"/>
                <w:lang w:val="en-US" w:eastAsia="ru-RU"/>
              </w:rPr>
              <w:t xml:space="preserve"> </w:t>
            </w:r>
            <w:proofErr w:type="spellStart"/>
            <w:r w:rsidRPr="00ED3FDF">
              <w:rPr>
                <w:noProof w:val="0"/>
                <w:lang w:val="en-US" w:eastAsia="ru-RU"/>
              </w:rPr>
              <w:t>metalica</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pe </w:t>
            </w:r>
            <w:proofErr w:type="spellStart"/>
            <w:r w:rsidRPr="00ED3FDF">
              <w:rPr>
                <w:noProof w:val="0"/>
                <w:lang w:val="en-US" w:eastAsia="ru-RU"/>
              </w:rPr>
              <w:t>suporti</w:t>
            </w:r>
            <w:proofErr w:type="spellEnd"/>
            <w:r w:rsidRPr="00ED3FDF">
              <w:rPr>
                <w:noProof w:val="0"/>
                <w:lang w:val="en-US" w:eastAsia="ru-RU"/>
              </w:rPr>
              <w:t xml:space="preserve"> de 15 cm </w:t>
            </w:r>
            <w:proofErr w:type="spellStart"/>
            <w:r w:rsidRPr="00ED3FDF">
              <w:rPr>
                <w:noProof w:val="0"/>
                <w:lang w:val="en-US" w:eastAsia="ru-RU"/>
              </w:rPr>
              <w:t>inaltime</w:t>
            </w:r>
            <w:proofErr w:type="spellEnd"/>
            <w:r w:rsidRPr="00ED3FDF">
              <w:rPr>
                <w:noProof w:val="0"/>
                <w:lang w:val="en-US" w:eastAsia="ru-RU"/>
              </w:rPr>
              <w:t xml:space="preserve">, </w:t>
            </w:r>
            <w:proofErr w:type="spellStart"/>
            <w:r w:rsidRPr="00ED3FDF">
              <w:rPr>
                <w:noProof w:val="0"/>
                <w:lang w:val="en-US" w:eastAsia="ru-RU"/>
              </w:rPr>
              <w:t>asezati</w:t>
            </w:r>
            <w:proofErr w:type="spellEnd"/>
            <w:r w:rsidRPr="00ED3FDF">
              <w:rPr>
                <w:noProof w:val="0"/>
                <w:lang w:val="en-US" w:eastAsia="ru-RU"/>
              </w:rPr>
              <w:t xml:space="preserve"> la </w:t>
            </w:r>
            <w:proofErr w:type="spellStart"/>
            <w:r w:rsidRPr="00ED3FDF">
              <w:rPr>
                <w:noProof w:val="0"/>
                <w:lang w:val="en-US" w:eastAsia="ru-RU"/>
              </w:rPr>
              <w:t>distante</w:t>
            </w:r>
            <w:proofErr w:type="spellEnd"/>
            <w:r w:rsidRPr="00ED3FDF">
              <w:rPr>
                <w:noProof w:val="0"/>
                <w:lang w:val="en-US" w:eastAsia="ru-RU"/>
              </w:rPr>
              <w:t xml:space="preserve"> de 1....1,2 m </w:t>
            </w:r>
            <w:proofErr w:type="spellStart"/>
            <w:r w:rsidRPr="00ED3FDF">
              <w:rPr>
                <w:noProof w:val="0"/>
                <w:lang w:val="en-US" w:eastAsia="ru-RU"/>
              </w:rPr>
              <w:t>prevazuti</w:t>
            </w:r>
            <w:proofErr w:type="spellEnd"/>
            <w:r w:rsidRPr="00ED3FDF">
              <w:rPr>
                <w:noProof w:val="0"/>
                <w:lang w:val="en-US" w:eastAsia="ru-RU"/>
              </w:rPr>
              <w:t xml:space="preserve"> cu </w:t>
            </w:r>
            <w:proofErr w:type="spellStart"/>
            <w:r w:rsidRPr="00ED3FDF">
              <w:rPr>
                <w:noProof w:val="0"/>
                <w:lang w:val="en-US" w:eastAsia="ru-RU"/>
              </w:rPr>
              <w:t>rondele</w:t>
            </w:r>
            <w:proofErr w:type="spellEnd"/>
            <w:r w:rsidRPr="00ED3FDF">
              <w:rPr>
                <w:noProof w:val="0"/>
                <w:lang w:val="en-US" w:eastAsia="ru-RU"/>
              </w:rPr>
              <w:t xml:space="preserve"> </w:t>
            </w:r>
            <w:proofErr w:type="spellStart"/>
            <w:r w:rsidRPr="00ED3FDF">
              <w:rPr>
                <w:noProof w:val="0"/>
                <w:lang w:val="en-US" w:eastAsia="ru-RU"/>
              </w:rPr>
              <w:t>sudate</w:t>
            </w:r>
            <w:proofErr w:type="spellEnd"/>
            <w:r w:rsidRPr="00ED3FDF">
              <w:rPr>
                <w:noProof w:val="0"/>
                <w:lang w:val="en-US" w:eastAsia="ru-RU"/>
              </w:rPr>
              <w:t xml:space="preserve">, </w:t>
            </w:r>
            <w:proofErr w:type="spellStart"/>
            <w:r w:rsidRPr="00ED3FDF">
              <w:rPr>
                <w:noProof w:val="0"/>
                <w:lang w:val="en-US" w:eastAsia="ru-RU"/>
              </w:rPr>
              <w:t>fixata</w:t>
            </w:r>
            <w:proofErr w:type="spellEnd"/>
            <w:r w:rsidRPr="00ED3FDF">
              <w:rPr>
                <w:noProof w:val="0"/>
                <w:lang w:val="en-US" w:eastAsia="ru-RU"/>
              </w:rPr>
              <w:t xml:space="preserve"> in </w:t>
            </w:r>
            <w:proofErr w:type="spellStart"/>
            <w:r w:rsidRPr="00ED3FDF">
              <w:rPr>
                <w:noProof w:val="0"/>
                <w:lang w:val="en-US" w:eastAsia="ru-RU"/>
              </w:rPr>
              <w:t>zid</w:t>
            </w:r>
            <w:proofErr w:type="spellEnd"/>
            <w:r w:rsidRPr="00ED3FDF">
              <w:rPr>
                <w:noProof w:val="0"/>
                <w:lang w:val="en-US" w:eastAsia="ru-RU"/>
              </w:rPr>
              <w:t xml:space="preserve"> de </w:t>
            </w:r>
            <w:proofErr w:type="spellStart"/>
            <w:r w:rsidRPr="00ED3FDF">
              <w:rPr>
                <w:noProof w:val="0"/>
                <w:lang w:val="en-US" w:eastAsia="ru-RU"/>
              </w:rPr>
              <w:t>caramida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parapet de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confectionata</w:t>
            </w:r>
            <w:proofErr w:type="spellEnd"/>
            <w:r w:rsidRPr="00ED3FDF">
              <w:rPr>
                <w:noProof w:val="0"/>
                <w:lang w:val="en-US" w:eastAsia="ru-RU"/>
              </w:rPr>
              <w:t xml:space="preserve"> din </w:t>
            </w:r>
            <w:proofErr w:type="spellStart"/>
            <w:r w:rsidRPr="00ED3FDF">
              <w:rPr>
                <w:noProof w:val="0"/>
                <w:lang w:val="en-US" w:eastAsia="ru-RU"/>
              </w:rPr>
              <w:t>teava</w:t>
            </w:r>
            <w:proofErr w:type="spellEnd"/>
            <w:r w:rsidRPr="00ED3FDF">
              <w:rPr>
                <w:noProof w:val="0"/>
                <w:lang w:val="en-US" w:eastAsia="ru-RU"/>
              </w:rPr>
              <w:t xml:space="preserve"> din </w:t>
            </w:r>
            <w:proofErr w:type="spellStart"/>
            <w:r w:rsidRPr="00ED3FDF">
              <w:rPr>
                <w:noProof w:val="0"/>
                <w:lang w:val="en-US" w:eastAsia="ru-RU"/>
              </w:rPr>
              <w:t>otel</w:t>
            </w:r>
            <w:proofErr w:type="spellEnd"/>
            <w:r w:rsidRPr="00ED3FDF">
              <w:rPr>
                <w:noProof w:val="0"/>
                <w:lang w:val="en-US" w:eastAsia="ru-RU"/>
              </w:rPr>
              <w:t xml:space="preserve"> D=1 1/4"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otel</w:t>
            </w:r>
            <w:proofErr w:type="spellEnd"/>
            <w:r w:rsidRPr="00ED3FDF">
              <w:rPr>
                <w:noProof w:val="0"/>
                <w:lang w:val="en-US" w:eastAsia="ru-RU"/>
              </w:rPr>
              <w:t xml:space="preserve"> </w:t>
            </w:r>
            <w:proofErr w:type="spellStart"/>
            <w:r w:rsidRPr="00ED3FDF">
              <w:rPr>
                <w:noProof w:val="0"/>
                <w:lang w:val="en-US" w:eastAsia="ru-RU"/>
              </w:rPr>
              <w:t>laminat</w:t>
            </w:r>
            <w:proofErr w:type="spellEnd"/>
            <w:r w:rsidRPr="00ED3FDF">
              <w:rPr>
                <w:noProof w:val="0"/>
                <w:lang w:val="en-US" w:eastAsia="ru-RU"/>
              </w:rPr>
              <w:t xml:space="preserve">, </w:t>
            </w:r>
            <w:proofErr w:type="spellStart"/>
            <w:proofErr w:type="gramStart"/>
            <w:r w:rsidRPr="00ED3FDF">
              <w:rPr>
                <w:noProof w:val="0"/>
                <w:lang w:val="en-US" w:eastAsia="ru-RU"/>
              </w:rPr>
              <w:t>dreapta</w:t>
            </w:r>
            <w:proofErr w:type="spellEnd"/>
            <w:r w:rsidRPr="00ED3FDF">
              <w:rPr>
                <w:noProof w:val="0"/>
                <w:lang w:val="en-US" w:eastAsia="ru-RU"/>
              </w:rPr>
              <w:t xml:space="preserve">  (</w:t>
            </w:r>
            <w:proofErr w:type="spellStart"/>
            <w:proofErr w:type="gramEnd"/>
            <w:r w:rsidRPr="00ED3FDF">
              <w:rPr>
                <w:noProof w:val="0"/>
                <w:lang w:val="en-US" w:eastAsia="ru-RU"/>
              </w:rPr>
              <w:t>balustrada</w:t>
            </w:r>
            <w:proofErr w:type="spellEnd"/>
            <w:r w:rsidRPr="00ED3FDF">
              <w:rPr>
                <w:noProof w:val="0"/>
                <w:lang w:val="en-US" w:eastAsia="ru-RU"/>
              </w:rPr>
              <w:t xml:space="preserve"> cu H=700mm, din INOX)</w:t>
            </w:r>
          </w:p>
          <w:p w14:paraId="785E3B1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20D9CF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6F4CD2F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7145BF31" w14:textId="77777777" w:rsidR="00ED3FDF" w:rsidRPr="00ED3FDF" w:rsidRDefault="00ED3FDF" w:rsidP="00ED3FDF">
            <w:pPr>
              <w:autoSpaceDE w:val="0"/>
              <w:autoSpaceDN w:val="0"/>
              <w:jc w:val="center"/>
              <w:rPr>
                <w:noProof w:val="0"/>
                <w:lang w:val="en-US" w:eastAsia="ru-RU"/>
              </w:rPr>
            </w:pPr>
          </w:p>
        </w:tc>
      </w:tr>
      <w:tr w:rsidR="00ED3FDF" w:rsidRPr="00ED3FDF" w14:paraId="34E31CB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DF6A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64</w:t>
            </w:r>
          </w:p>
        </w:tc>
        <w:tc>
          <w:tcPr>
            <w:tcW w:w="1559" w:type="dxa"/>
            <w:tcBorders>
              <w:top w:val="single" w:sz="4" w:space="0" w:color="auto"/>
              <w:bottom w:val="single" w:sz="4" w:space="0" w:color="auto"/>
            </w:tcBorders>
          </w:tcPr>
          <w:p w14:paraId="3B1B5AA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CG17D</w:t>
            </w:r>
          </w:p>
          <w:p w14:paraId="23717C2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3B5BD7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w:t>
            </w:r>
            <w:proofErr w:type="spellStart"/>
            <w:r w:rsidRPr="00ED3FDF">
              <w:rPr>
                <w:noProof w:val="0"/>
                <w:lang w:val="en-US" w:eastAsia="ru-RU"/>
              </w:rPr>
              <w:t>scari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din mortar </w:t>
            </w:r>
            <w:proofErr w:type="spellStart"/>
            <w:r w:rsidRPr="00ED3FDF">
              <w:rPr>
                <w:noProof w:val="0"/>
                <w:lang w:val="en-US" w:eastAsia="ru-RU"/>
              </w:rPr>
              <w:t>adeziv</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m2</w:t>
            </w:r>
          </w:p>
          <w:p w14:paraId="7E314B8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42B4BB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C04850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4,8000</w:t>
            </w:r>
          </w:p>
          <w:p w14:paraId="646FECFA" w14:textId="77777777" w:rsidR="00ED3FDF" w:rsidRPr="00ED3FDF" w:rsidRDefault="00ED3FDF" w:rsidP="00ED3FDF">
            <w:pPr>
              <w:autoSpaceDE w:val="0"/>
              <w:autoSpaceDN w:val="0"/>
              <w:jc w:val="center"/>
              <w:rPr>
                <w:noProof w:val="0"/>
                <w:lang w:val="en-US" w:eastAsia="ru-RU"/>
              </w:rPr>
            </w:pPr>
          </w:p>
        </w:tc>
      </w:tr>
      <w:tr w:rsidR="00ED3FDF" w:rsidRPr="00ED3FDF" w14:paraId="754588A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0A56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65</w:t>
            </w:r>
          </w:p>
        </w:tc>
        <w:tc>
          <w:tcPr>
            <w:tcW w:w="1559" w:type="dxa"/>
            <w:tcBorders>
              <w:top w:val="single" w:sz="4" w:space="0" w:color="auto"/>
              <w:bottom w:val="single" w:sz="4" w:space="0" w:color="auto"/>
            </w:tcBorders>
          </w:tcPr>
          <w:p w14:paraId="6A65C72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CL05A</w:t>
            </w:r>
          </w:p>
          <w:p w14:paraId="5D968E4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3DDACA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Confectionarea</w:t>
            </w:r>
            <w:proofErr w:type="spellEnd"/>
            <w:r w:rsidRPr="00ED3FDF">
              <w:rPr>
                <w:noProof w:val="0"/>
                <w:lang w:val="en-US" w:eastAsia="ru-RU"/>
              </w:rPr>
              <w:t xml:space="preserve"> </w:t>
            </w:r>
            <w:proofErr w:type="spellStart"/>
            <w:r w:rsidRPr="00ED3FDF">
              <w:rPr>
                <w:noProof w:val="0"/>
                <w:lang w:val="en-US" w:eastAsia="ru-RU"/>
              </w:rPr>
              <w:t>copertinei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la </w:t>
            </w:r>
            <w:proofErr w:type="spellStart"/>
            <w:r w:rsidRPr="00ED3FDF">
              <w:rPr>
                <w:noProof w:val="0"/>
                <w:lang w:val="en-US" w:eastAsia="ru-RU"/>
              </w:rPr>
              <w:t>inaltimi</w:t>
            </w:r>
            <w:proofErr w:type="spellEnd"/>
            <w:r w:rsidRPr="00ED3FDF">
              <w:rPr>
                <w:noProof w:val="0"/>
                <w:lang w:val="en-US" w:eastAsia="ru-RU"/>
              </w:rPr>
              <w:t xml:space="preserve"> pina la 35 m (Teava </w:t>
            </w:r>
            <w:proofErr w:type="spellStart"/>
            <w:r w:rsidRPr="00ED3FDF">
              <w:rPr>
                <w:noProof w:val="0"/>
                <w:lang w:val="en-US" w:eastAsia="ru-RU"/>
              </w:rPr>
              <w:t>profilata</w:t>
            </w:r>
            <w:proofErr w:type="spellEnd"/>
            <w:r w:rsidRPr="00ED3FDF">
              <w:rPr>
                <w:noProof w:val="0"/>
                <w:lang w:val="en-US" w:eastAsia="ru-RU"/>
              </w:rPr>
              <w:t xml:space="preserve"> 20*40*2 - 11,00m x 1,712 kg = 18,84 kg; </w:t>
            </w:r>
            <w:proofErr w:type="spellStart"/>
            <w:r w:rsidRPr="00ED3FDF">
              <w:rPr>
                <w:noProof w:val="0"/>
                <w:lang w:val="en-US" w:eastAsia="ru-RU"/>
              </w:rPr>
              <w:t>teava</w:t>
            </w:r>
            <w:proofErr w:type="spellEnd"/>
            <w:r w:rsidRPr="00ED3FDF">
              <w:rPr>
                <w:noProof w:val="0"/>
                <w:lang w:val="en-US" w:eastAsia="ru-RU"/>
              </w:rPr>
              <w:t xml:space="preserve"> 20*20*2 - 6,00m x 1,08 kg = 6,48 kg Total= 25,4 kg.)</w:t>
            </w:r>
          </w:p>
          <w:p w14:paraId="1A34B77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36E35C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6612EBD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0,0254</w:t>
            </w:r>
          </w:p>
          <w:p w14:paraId="7EED6B97" w14:textId="77777777" w:rsidR="00ED3FDF" w:rsidRPr="00ED3FDF" w:rsidRDefault="00ED3FDF" w:rsidP="00ED3FDF">
            <w:pPr>
              <w:autoSpaceDE w:val="0"/>
              <w:autoSpaceDN w:val="0"/>
              <w:jc w:val="center"/>
              <w:rPr>
                <w:noProof w:val="0"/>
                <w:lang w:val="en-US" w:eastAsia="ru-RU"/>
              </w:rPr>
            </w:pPr>
          </w:p>
        </w:tc>
      </w:tr>
      <w:tr w:rsidR="00ED3FDF" w:rsidRPr="00ED3FDF" w14:paraId="094D5C3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9226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66</w:t>
            </w:r>
          </w:p>
        </w:tc>
        <w:tc>
          <w:tcPr>
            <w:tcW w:w="1559" w:type="dxa"/>
            <w:tcBorders>
              <w:top w:val="single" w:sz="4" w:space="0" w:color="auto"/>
              <w:bottom w:val="single" w:sz="4" w:space="0" w:color="auto"/>
            </w:tcBorders>
          </w:tcPr>
          <w:p w14:paraId="18C97CE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CE18A</w:t>
            </w:r>
          </w:p>
          <w:p w14:paraId="04C92ED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517ADA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Invelitori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w:t>
            </w:r>
            <w:proofErr w:type="spellStart"/>
            <w:r w:rsidRPr="00ED3FDF">
              <w:rPr>
                <w:noProof w:val="0"/>
                <w:lang w:val="en-US" w:eastAsia="ru-RU"/>
              </w:rPr>
              <w:t>ondulate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cutate</w:t>
            </w:r>
            <w:proofErr w:type="spellEnd"/>
            <w:r w:rsidRPr="00ED3FDF">
              <w:rPr>
                <w:noProof w:val="0"/>
                <w:lang w:val="en-US" w:eastAsia="ru-RU"/>
              </w:rPr>
              <w:t xml:space="preserve"> din PAS, PVC, </w:t>
            </w:r>
            <w:proofErr w:type="spellStart"/>
            <w:r w:rsidRPr="00ED3FDF">
              <w:rPr>
                <w:noProof w:val="0"/>
                <w:lang w:val="en-US" w:eastAsia="ru-RU"/>
              </w:rPr>
              <w:t>policarbonat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polimetacrilat</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pe </w:t>
            </w:r>
            <w:proofErr w:type="spellStart"/>
            <w:r w:rsidRPr="00ED3FDF">
              <w:rPr>
                <w:noProof w:val="0"/>
                <w:lang w:val="en-US" w:eastAsia="ru-RU"/>
              </w:rPr>
              <w:t>rebord</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in </w:t>
            </w:r>
            <w:proofErr w:type="spellStart"/>
            <w:r w:rsidRPr="00ED3FDF">
              <w:rPr>
                <w:noProof w:val="0"/>
                <w:lang w:val="en-US" w:eastAsia="ru-RU"/>
              </w:rPr>
              <w:t>cimpul</w:t>
            </w:r>
            <w:proofErr w:type="spellEnd"/>
            <w:r w:rsidRPr="00ED3FDF">
              <w:rPr>
                <w:noProof w:val="0"/>
                <w:lang w:val="en-US" w:eastAsia="ru-RU"/>
              </w:rPr>
              <w:t xml:space="preserve"> </w:t>
            </w:r>
            <w:proofErr w:type="spellStart"/>
            <w:r w:rsidRPr="00ED3FDF">
              <w:rPr>
                <w:noProof w:val="0"/>
                <w:lang w:val="en-US" w:eastAsia="ru-RU"/>
              </w:rPr>
              <w:t>invelitorii</w:t>
            </w:r>
            <w:proofErr w:type="spellEnd"/>
          </w:p>
          <w:p w14:paraId="686E9412"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distantieri</w:t>
            </w:r>
            <w:proofErr w:type="spellEnd"/>
            <w:r w:rsidRPr="00ED3FDF">
              <w:rPr>
                <w:noProof w:val="0"/>
                <w:sz w:val="16"/>
                <w:szCs w:val="16"/>
                <w:lang w:val="en-US" w:eastAsia="ru-RU"/>
              </w:rPr>
              <w:t xml:space="preserve"> de </w:t>
            </w:r>
            <w:proofErr w:type="spellStart"/>
            <w:r w:rsidRPr="00ED3FDF">
              <w:rPr>
                <w:noProof w:val="0"/>
                <w:sz w:val="16"/>
                <w:szCs w:val="16"/>
                <w:lang w:val="en-US" w:eastAsia="ru-RU"/>
              </w:rPr>
              <w:t>pozite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suruburi</w:t>
            </w:r>
            <w:proofErr w:type="spellEnd"/>
            <w:r w:rsidRPr="00ED3FDF">
              <w:rPr>
                <w:noProof w:val="0"/>
                <w:sz w:val="16"/>
                <w:szCs w:val="16"/>
                <w:lang w:val="en-US" w:eastAsia="ru-RU"/>
              </w:rPr>
              <w:t xml:space="preserve"> cu </w:t>
            </w:r>
            <w:proofErr w:type="spellStart"/>
            <w:r w:rsidRPr="00ED3FDF">
              <w:rPr>
                <w:noProof w:val="0"/>
                <w:sz w:val="16"/>
                <w:szCs w:val="16"/>
                <w:lang w:val="en-US" w:eastAsia="ru-RU"/>
              </w:rPr>
              <w:t>piulita</w:t>
            </w:r>
            <w:proofErr w:type="spellEnd"/>
            <w:r w:rsidRPr="00ED3FDF">
              <w:rPr>
                <w:noProof w:val="0"/>
                <w:sz w:val="16"/>
                <w:szCs w:val="16"/>
                <w:lang w:val="en-US" w:eastAsia="ru-RU"/>
              </w:rPr>
              <w:t xml:space="preserve">, sur. pt. </w:t>
            </w:r>
            <w:proofErr w:type="spellStart"/>
            <w:r w:rsidRPr="00ED3FDF">
              <w:rPr>
                <w:noProof w:val="0"/>
                <w:sz w:val="16"/>
                <w:szCs w:val="16"/>
                <w:lang w:val="en-US" w:eastAsia="ru-RU"/>
              </w:rPr>
              <w:t>lemn</w:t>
            </w:r>
            <w:proofErr w:type="spellEnd"/>
            <w:r w:rsidRPr="00ED3FDF">
              <w:rPr>
                <w:noProof w:val="0"/>
                <w:sz w:val="16"/>
                <w:szCs w:val="16"/>
                <w:lang w:val="en-US" w:eastAsia="ru-RU"/>
              </w:rPr>
              <w:t xml:space="preserve"> </w:t>
            </w:r>
            <w:proofErr w:type="gramStart"/>
            <w:r w:rsidRPr="00ED3FDF">
              <w:rPr>
                <w:noProof w:val="0"/>
                <w:sz w:val="16"/>
                <w:szCs w:val="16"/>
                <w:lang w:val="en-US" w:eastAsia="ru-RU"/>
              </w:rPr>
              <w:t>etc.)=</w:t>
            </w:r>
            <w:proofErr w:type="gramEnd"/>
            <w:r w:rsidRPr="00ED3FDF">
              <w:rPr>
                <w:noProof w:val="0"/>
                <w:sz w:val="16"/>
                <w:szCs w:val="16"/>
                <w:lang w:val="en-US" w:eastAsia="ru-RU"/>
              </w:rPr>
              <w:t>1,0500</w:t>
            </w:r>
          </w:p>
          <w:p w14:paraId="753368A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42C10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BF34AC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2,4000</w:t>
            </w:r>
          </w:p>
          <w:p w14:paraId="2F87D6EF" w14:textId="77777777" w:rsidR="00ED3FDF" w:rsidRPr="00ED3FDF" w:rsidRDefault="00ED3FDF" w:rsidP="00ED3FDF">
            <w:pPr>
              <w:autoSpaceDE w:val="0"/>
              <w:autoSpaceDN w:val="0"/>
              <w:jc w:val="center"/>
              <w:rPr>
                <w:noProof w:val="0"/>
                <w:lang w:val="en-US" w:eastAsia="ru-RU"/>
              </w:rPr>
            </w:pPr>
          </w:p>
        </w:tc>
      </w:tr>
      <w:tr w:rsidR="00ED3FDF" w:rsidRPr="00ED3FDF" w14:paraId="1C65B9D0" w14:textId="77777777" w:rsidTr="00DF014F">
        <w:tc>
          <w:tcPr>
            <w:tcW w:w="709" w:type="dxa"/>
            <w:tcBorders>
              <w:top w:val="nil"/>
              <w:left w:val="single" w:sz="6" w:space="0" w:color="auto"/>
              <w:bottom w:val="nil"/>
              <w:right w:val="nil"/>
            </w:tcBorders>
          </w:tcPr>
          <w:p w14:paraId="77D7E8E5"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10E9280"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7171557"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5.2. </w:t>
            </w:r>
            <w:proofErr w:type="spellStart"/>
            <w:r w:rsidRPr="00ED3FDF">
              <w:rPr>
                <w:b/>
                <w:bCs/>
                <w:noProof w:val="0"/>
                <w:sz w:val="22"/>
                <w:szCs w:val="22"/>
                <w:lang w:val="en-US" w:eastAsia="ru-RU"/>
              </w:rPr>
              <w:t>Soclu</w:t>
            </w:r>
            <w:proofErr w:type="spellEnd"/>
          </w:p>
          <w:p w14:paraId="6B9A601A" w14:textId="77777777" w:rsidR="00ED3FDF" w:rsidRPr="00ED3FDF" w:rsidRDefault="00ED3FDF" w:rsidP="00ED3FDF">
            <w:pPr>
              <w:autoSpaceDE w:val="0"/>
              <w:autoSpaceDN w:val="0"/>
              <w:rPr>
                <w:noProof w:val="0"/>
                <w:lang w:val="en-US" w:eastAsia="ru-RU"/>
              </w:rPr>
            </w:pPr>
          </w:p>
        </w:tc>
      </w:tr>
      <w:tr w:rsidR="00ED3FDF" w:rsidRPr="00ED3FDF" w14:paraId="2DC5A80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6177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67</w:t>
            </w:r>
          </w:p>
        </w:tc>
        <w:tc>
          <w:tcPr>
            <w:tcW w:w="1559" w:type="dxa"/>
            <w:tcBorders>
              <w:top w:val="single" w:sz="4" w:space="0" w:color="auto"/>
              <w:bottom w:val="single" w:sz="4" w:space="0" w:color="auto"/>
            </w:tcBorders>
          </w:tcPr>
          <w:p w14:paraId="6A0FCF5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CF15A</w:t>
            </w:r>
          </w:p>
          <w:p w14:paraId="7B92B1B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5B7D91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w:t>
            </w:r>
            <w:proofErr w:type="spellStart"/>
            <w:r w:rsidRPr="00ED3FDF">
              <w:rPr>
                <w:noProof w:val="0"/>
                <w:lang w:val="en-US" w:eastAsia="ru-RU"/>
              </w:rPr>
              <w:t>sclivisite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 M 100-T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medie</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din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caramida</w:t>
            </w:r>
            <w:proofErr w:type="spellEnd"/>
            <w:r w:rsidRPr="00ED3FDF">
              <w:rPr>
                <w:noProof w:val="0"/>
                <w:lang w:val="en-US" w:eastAsia="ru-RU"/>
              </w:rPr>
              <w:t xml:space="preserve">, cu </w:t>
            </w:r>
            <w:proofErr w:type="spellStart"/>
            <w:r w:rsidRPr="00ED3FDF">
              <w:rPr>
                <w:noProof w:val="0"/>
                <w:lang w:val="en-US" w:eastAsia="ru-RU"/>
              </w:rPr>
              <w:t>suprafete</w:t>
            </w:r>
            <w:proofErr w:type="spellEnd"/>
            <w:r w:rsidRPr="00ED3FDF">
              <w:rPr>
                <w:noProof w:val="0"/>
                <w:lang w:val="en-US" w:eastAsia="ru-RU"/>
              </w:rPr>
              <w:t xml:space="preserve"> plane</w:t>
            </w:r>
          </w:p>
          <w:p w14:paraId="391163F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359FB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33C781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8,0000</w:t>
            </w:r>
          </w:p>
          <w:p w14:paraId="41D89B2B" w14:textId="77777777" w:rsidR="00ED3FDF" w:rsidRPr="00ED3FDF" w:rsidRDefault="00ED3FDF" w:rsidP="00ED3FDF">
            <w:pPr>
              <w:autoSpaceDE w:val="0"/>
              <w:autoSpaceDN w:val="0"/>
              <w:jc w:val="center"/>
              <w:rPr>
                <w:noProof w:val="0"/>
                <w:lang w:val="en-US" w:eastAsia="ru-RU"/>
              </w:rPr>
            </w:pPr>
          </w:p>
        </w:tc>
      </w:tr>
      <w:tr w:rsidR="00ED3FDF" w:rsidRPr="00ED3FDF" w14:paraId="1CF8602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BD22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68</w:t>
            </w:r>
          </w:p>
        </w:tc>
        <w:tc>
          <w:tcPr>
            <w:tcW w:w="1559" w:type="dxa"/>
            <w:tcBorders>
              <w:top w:val="single" w:sz="4" w:space="0" w:color="auto"/>
              <w:bottom w:val="single" w:sz="4" w:space="0" w:color="auto"/>
            </w:tcBorders>
          </w:tcPr>
          <w:p w14:paraId="3049480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CC03A</w:t>
            </w:r>
          </w:p>
          <w:p w14:paraId="065D210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DC9571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w:t>
            </w:r>
            <w:proofErr w:type="spellEnd"/>
            <w:r w:rsidRPr="00ED3FDF">
              <w:rPr>
                <w:noProof w:val="0"/>
                <w:lang w:val="en-US" w:eastAsia="ru-RU"/>
              </w:rPr>
              <w:t xml:space="preserve"> </w:t>
            </w:r>
            <w:proofErr w:type="spellStart"/>
            <w:r w:rsidRPr="00ED3FDF">
              <w:rPr>
                <w:noProof w:val="0"/>
                <w:lang w:val="en-US" w:eastAsia="ru-RU"/>
              </w:rPr>
              <w:t>plase</w:t>
            </w:r>
            <w:proofErr w:type="spellEnd"/>
            <w:r w:rsidRPr="00ED3FDF">
              <w:rPr>
                <w:noProof w:val="0"/>
                <w:lang w:val="en-US" w:eastAsia="ru-RU"/>
              </w:rPr>
              <w:t xml:space="preserve"> </w:t>
            </w:r>
            <w:proofErr w:type="spellStart"/>
            <w:r w:rsidRPr="00ED3FDF">
              <w:rPr>
                <w:noProof w:val="0"/>
                <w:lang w:val="en-US" w:eastAsia="ru-RU"/>
              </w:rPr>
              <w:t>sudate</w:t>
            </w:r>
            <w:proofErr w:type="spellEnd"/>
            <w:r w:rsidRPr="00ED3FDF">
              <w:rPr>
                <w:noProof w:val="0"/>
                <w:lang w:val="en-US" w:eastAsia="ru-RU"/>
              </w:rPr>
              <w:t xml:space="preserve"> la </w:t>
            </w:r>
            <w:proofErr w:type="spellStart"/>
            <w:r w:rsidRPr="00ED3FDF">
              <w:rPr>
                <w:noProof w:val="0"/>
                <w:lang w:val="en-US" w:eastAsia="ru-RU"/>
              </w:rPr>
              <w:t>inaltimi</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mici</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egale</w:t>
            </w:r>
            <w:proofErr w:type="spellEnd"/>
            <w:r w:rsidRPr="00ED3FDF">
              <w:rPr>
                <w:noProof w:val="0"/>
                <w:lang w:val="en-US" w:eastAsia="ru-RU"/>
              </w:rPr>
              <w:t xml:space="preserve"> cu 35 m,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diafragme</w:t>
            </w:r>
            <w:proofErr w:type="spellEnd"/>
            <w:r w:rsidRPr="00ED3FDF">
              <w:rPr>
                <w:noProof w:val="0"/>
                <w:lang w:val="en-US" w:eastAsia="ru-RU"/>
              </w:rPr>
              <w:t xml:space="preserve">, cu </w:t>
            </w:r>
            <w:proofErr w:type="spellStart"/>
            <w:r w:rsidRPr="00ED3FDF">
              <w:rPr>
                <w:noProof w:val="0"/>
                <w:lang w:val="en-US" w:eastAsia="ru-RU"/>
              </w:rPr>
              <w:t>greutatea</w:t>
            </w:r>
            <w:proofErr w:type="spellEnd"/>
            <w:r w:rsidRPr="00ED3FDF">
              <w:rPr>
                <w:noProof w:val="0"/>
                <w:lang w:val="en-US" w:eastAsia="ru-RU"/>
              </w:rPr>
              <w:t xml:space="preserve"> </w:t>
            </w:r>
            <w:proofErr w:type="spellStart"/>
            <w:r w:rsidRPr="00ED3FDF">
              <w:rPr>
                <w:noProof w:val="0"/>
                <w:lang w:val="en-US" w:eastAsia="ru-RU"/>
              </w:rPr>
              <w:t>plaselor</w:t>
            </w:r>
            <w:proofErr w:type="spellEnd"/>
            <w:r w:rsidRPr="00ED3FDF">
              <w:rPr>
                <w:noProof w:val="0"/>
                <w:lang w:val="en-US" w:eastAsia="ru-RU"/>
              </w:rPr>
              <w:t xml:space="preserve"> pina la 3 kg/</w:t>
            </w:r>
            <w:proofErr w:type="spellStart"/>
            <w:r w:rsidRPr="00ED3FDF">
              <w:rPr>
                <w:noProof w:val="0"/>
                <w:lang w:val="en-US" w:eastAsia="ru-RU"/>
              </w:rPr>
              <w:t>mp</w:t>
            </w:r>
            <w:proofErr w:type="spellEnd"/>
          </w:p>
          <w:p w14:paraId="701E309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13B160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kg</w:t>
            </w:r>
          </w:p>
        </w:tc>
        <w:tc>
          <w:tcPr>
            <w:tcW w:w="1843" w:type="dxa"/>
            <w:tcBorders>
              <w:top w:val="single" w:sz="4" w:space="0" w:color="auto"/>
              <w:bottom w:val="single" w:sz="4" w:space="0" w:color="auto"/>
            </w:tcBorders>
            <w:vAlign w:val="center"/>
          </w:tcPr>
          <w:p w14:paraId="62C7F5A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20,0000</w:t>
            </w:r>
          </w:p>
          <w:p w14:paraId="2C28314F" w14:textId="77777777" w:rsidR="00ED3FDF" w:rsidRPr="00ED3FDF" w:rsidRDefault="00ED3FDF" w:rsidP="00ED3FDF">
            <w:pPr>
              <w:autoSpaceDE w:val="0"/>
              <w:autoSpaceDN w:val="0"/>
              <w:jc w:val="center"/>
              <w:rPr>
                <w:noProof w:val="0"/>
                <w:lang w:val="en-US" w:eastAsia="ru-RU"/>
              </w:rPr>
            </w:pPr>
          </w:p>
        </w:tc>
      </w:tr>
      <w:tr w:rsidR="00ED3FDF" w:rsidRPr="00ED3FDF" w14:paraId="069C573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E1B7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69</w:t>
            </w:r>
          </w:p>
        </w:tc>
        <w:tc>
          <w:tcPr>
            <w:tcW w:w="1559" w:type="dxa"/>
            <w:tcBorders>
              <w:top w:val="single" w:sz="4" w:space="0" w:color="auto"/>
              <w:bottom w:val="single" w:sz="4" w:space="0" w:color="auto"/>
            </w:tcBorders>
          </w:tcPr>
          <w:p w14:paraId="09C1DB1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CI02A</w:t>
            </w:r>
          </w:p>
          <w:p w14:paraId="6CFEAFE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1AE699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Placaj</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cu </w:t>
            </w:r>
            <w:proofErr w:type="spellStart"/>
            <w:r w:rsidRPr="00ED3FDF">
              <w:rPr>
                <w:noProof w:val="0"/>
                <w:lang w:val="en-US" w:eastAsia="ru-RU"/>
              </w:rPr>
              <w:t>placi</w:t>
            </w:r>
            <w:proofErr w:type="spellEnd"/>
            <w:r w:rsidRPr="00ED3FDF">
              <w:rPr>
                <w:noProof w:val="0"/>
                <w:lang w:val="en-US" w:eastAsia="ru-RU"/>
              </w:rPr>
              <w:t xml:space="preserve"> din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mozaicate</w:t>
            </w:r>
            <w:proofErr w:type="spellEnd"/>
            <w:r w:rsidRPr="00ED3FDF">
              <w:rPr>
                <w:noProof w:val="0"/>
                <w:lang w:val="en-US" w:eastAsia="ru-RU"/>
              </w:rPr>
              <w:t xml:space="preserve"> cu </w:t>
            </w:r>
            <w:proofErr w:type="spellStart"/>
            <w:r w:rsidRPr="00ED3FDF">
              <w:rPr>
                <w:noProof w:val="0"/>
                <w:lang w:val="en-US" w:eastAsia="ru-RU"/>
              </w:rPr>
              <w:t>dimensiuni</w:t>
            </w:r>
            <w:proofErr w:type="spellEnd"/>
            <w:r w:rsidRPr="00ED3FDF">
              <w:rPr>
                <w:noProof w:val="0"/>
                <w:lang w:val="en-US" w:eastAsia="ru-RU"/>
              </w:rPr>
              <w:t xml:space="preserve"> pina la 25 cm x 25 cm, </w:t>
            </w:r>
            <w:proofErr w:type="spellStart"/>
            <w:r w:rsidRPr="00ED3FDF">
              <w:rPr>
                <w:noProof w:val="0"/>
                <w:lang w:val="en-US" w:eastAsia="ru-RU"/>
              </w:rPr>
              <w:t>montate</w:t>
            </w:r>
            <w:proofErr w:type="spellEnd"/>
            <w:r w:rsidRPr="00ED3FDF">
              <w:rPr>
                <w:noProof w:val="0"/>
                <w:lang w:val="en-US" w:eastAsia="ru-RU"/>
              </w:rPr>
              <w:t xml:space="preserve"> pe un </w:t>
            </w:r>
            <w:proofErr w:type="spellStart"/>
            <w:r w:rsidRPr="00ED3FDF">
              <w:rPr>
                <w:noProof w:val="0"/>
                <w:lang w:val="en-US" w:eastAsia="ru-RU"/>
              </w:rPr>
              <w:t>grund</w:t>
            </w:r>
            <w:proofErr w:type="spellEnd"/>
            <w:r w:rsidRPr="00ED3FDF">
              <w:rPr>
                <w:noProof w:val="0"/>
                <w:lang w:val="en-US" w:eastAsia="ru-RU"/>
              </w:rPr>
              <w:t xml:space="preserve"> de cca.2,5 cm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 var M 100-T, cu </w:t>
            </w:r>
            <w:proofErr w:type="spellStart"/>
            <w:r w:rsidRPr="00ED3FDF">
              <w:rPr>
                <w:noProof w:val="0"/>
                <w:lang w:val="en-US" w:eastAsia="ru-RU"/>
              </w:rPr>
              <w:t>rosturile</w:t>
            </w:r>
            <w:proofErr w:type="spellEnd"/>
            <w:r w:rsidRPr="00ED3FDF">
              <w:rPr>
                <w:noProof w:val="0"/>
                <w:lang w:val="en-US" w:eastAsia="ru-RU"/>
              </w:rPr>
              <w:t xml:space="preserve"> </w:t>
            </w:r>
            <w:proofErr w:type="spellStart"/>
            <w:r w:rsidRPr="00ED3FDF">
              <w:rPr>
                <w:noProof w:val="0"/>
                <w:lang w:val="en-US" w:eastAsia="ru-RU"/>
              </w:rPr>
              <w:t>alternante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in </w:t>
            </w:r>
            <w:proofErr w:type="spellStart"/>
            <w:r w:rsidRPr="00ED3FDF">
              <w:rPr>
                <w:noProof w:val="0"/>
                <w:lang w:val="en-US" w:eastAsia="ru-RU"/>
              </w:rPr>
              <w:t>prelungire</w:t>
            </w:r>
            <w:proofErr w:type="spellEnd"/>
            <w:r w:rsidRPr="00ED3FDF">
              <w:rPr>
                <w:noProof w:val="0"/>
                <w:lang w:val="en-US" w:eastAsia="ru-RU"/>
              </w:rPr>
              <w:t xml:space="preserve">, </w:t>
            </w:r>
            <w:proofErr w:type="spellStart"/>
            <w:r w:rsidRPr="00ED3FDF">
              <w:rPr>
                <w:noProof w:val="0"/>
                <w:lang w:val="en-US" w:eastAsia="ru-RU"/>
              </w:rPr>
              <w:t>umplute</w:t>
            </w:r>
            <w:proofErr w:type="spellEnd"/>
            <w:r w:rsidRPr="00ED3FDF">
              <w:rPr>
                <w:noProof w:val="0"/>
                <w:lang w:val="en-US" w:eastAsia="ru-RU"/>
              </w:rPr>
              <w:t xml:space="preserve"> cu </w:t>
            </w:r>
            <w:proofErr w:type="spellStart"/>
            <w:r w:rsidRPr="00ED3FDF">
              <w:rPr>
                <w:noProof w:val="0"/>
                <w:lang w:val="en-US" w:eastAsia="ru-RU"/>
              </w:rPr>
              <w:t>lapte</w:t>
            </w:r>
            <w:proofErr w:type="spell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 </w:t>
            </w:r>
            <w:proofErr w:type="spellStart"/>
            <w:r w:rsidRPr="00ED3FDF">
              <w:rPr>
                <w:noProof w:val="0"/>
                <w:lang w:val="en-US" w:eastAsia="ru-RU"/>
              </w:rPr>
              <w:t>alb</w:t>
            </w:r>
            <w:proofErr w:type="spellEnd"/>
          </w:p>
          <w:p w14:paraId="1B157C55"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piatra</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smirghel,carborunt</w:t>
            </w:r>
            <w:proofErr w:type="spellEnd"/>
            <w:proofErr w:type="gramEnd"/>
            <w:r w:rsidRPr="00ED3FDF">
              <w:rPr>
                <w:noProof w:val="0"/>
                <w:sz w:val="16"/>
                <w:szCs w:val="16"/>
                <w:lang w:val="en-US" w:eastAsia="ru-RU"/>
              </w:rPr>
              <w:t xml:space="preserve"> nr.1,</w:t>
            </w:r>
            <w:proofErr w:type="gramStart"/>
            <w:r w:rsidRPr="00ED3FDF">
              <w:rPr>
                <w:noProof w:val="0"/>
                <w:sz w:val="16"/>
                <w:szCs w:val="16"/>
                <w:lang w:val="en-US" w:eastAsia="ru-RU"/>
              </w:rPr>
              <w:t>2,ceara</w:t>
            </w:r>
            <w:proofErr w:type="gramEnd"/>
            <w:r w:rsidRPr="00ED3FDF">
              <w:rPr>
                <w:noProof w:val="0"/>
                <w:sz w:val="16"/>
                <w:szCs w:val="16"/>
                <w:lang w:val="en-US" w:eastAsia="ru-RU"/>
              </w:rPr>
              <w:t>,</w:t>
            </w:r>
            <w:proofErr w:type="gramStart"/>
            <w:r w:rsidRPr="00ED3FDF">
              <w:rPr>
                <w:noProof w:val="0"/>
                <w:sz w:val="16"/>
                <w:szCs w:val="16"/>
                <w:lang w:val="en-US" w:eastAsia="ru-RU"/>
              </w:rPr>
              <w:t>colorant)=</w:t>
            </w:r>
            <w:proofErr w:type="gramEnd"/>
            <w:r w:rsidRPr="00ED3FDF">
              <w:rPr>
                <w:noProof w:val="0"/>
                <w:sz w:val="16"/>
                <w:szCs w:val="16"/>
                <w:lang w:val="en-US" w:eastAsia="ru-RU"/>
              </w:rPr>
              <w:t>1,0300</w:t>
            </w:r>
          </w:p>
          <w:p w14:paraId="224F7E6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EB0343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8D102A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75603348" w14:textId="77777777" w:rsidR="00ED3FDF" w:rsidRPr="00ED3FDF" w:rsidRDefault="00ED3FDF" w:rsidP="00ED3FDF">
            <w:pPr>
              <w:autoSpaceDE w:val="0"/>
              <w:autoSpaceDN w:val="0"/>
              <w:jc w:val="center"/>
              <w:rPr>
                <w:noProof w:val="0"/>
                <w:lang w:val="en-US" w:eastAsia="ru-RU"/>
              </w:rPr>
            </w:pPr>
          </w:p>
        </w:tc>
      </w:tr>
      <w:tr w:rsidR="00ED3FDF" w:rsidRPr="00ED3FDF" w14:paraId="415631A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A3E1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70</w:t>
            </w:r>
          </w:p>
        </w:tc>
        <w:tc>
          <w:tcPr>
            <w:tcW w:w="1559" w:type="dxa"/>
            <w:tcBorders>
              <w:top w:val="single" w:sz="4" w:space="0" w:color="auto"/>
              <w:bottom w:val="single" w:sz="4" w:space="0" w:color="auto"/>
            </w:tcBorders>
          </w:tcPr>
          <w:p w14:paraId="07BC7D7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CN54B</w:t>
            </w:r>
          </w:p>
          <w:p w14:paraId="65258C1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C7CADC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grundului</w:t>
            </w:r>
            <w:proofErr w:type="spellEnd"/>
            <w:r w:rsidRPr="00ED3FDF">
              <w:rPr>
                <w:noProof w:val="0"/>
                <w:lang w:val="en-US" w:eastAsia="ru-RU"/>
              </w:rPr>
              <w:t xml:space="preserve"> cu </w:t>
            </w:r>
            <w:proofErr w:type="spellStart"/>
            <w:r w:rsidRPr="00ED3FDF">
              <w:rPr>
                <w:noProof w:val="0"/>
                <w:lang w:val="en-US" w:eastAsia="ru-RU"/>
              </w:rPr>
              <w:t>cuart</w:t>
            </w:r>
            <w:proofErr w:type="spellEnd"/>
            <w:r w:rsidRPr="00ED3FDF">
              <w:rPr>
                <w:noProof w:val="0"/>
                <w:lang w:val="en-US" w:eastAsia="ru-RU"/>
              </w:rPr>
              <w:t xml:space="preserve"> "</w:t>
            </w:r>
            <w:proofErr w:type="spellStart"/>
            <w:r w:rsidRPr="00ED3FDF">
              <w:rPr>
                <w:noProof w:val="0"/>
                <w:lang w:val="en-US" w:eastAsia="ru-RU"/>
              </w:rPr>
              <w:t>Gleta</w:t>
            </w:r>
            <w:proofErr w:type="spellEnd"/>
            <w:r w:rsidRPr="00ED3FDF">
              <w:rPr>
                <w:noProof w:val="0"/>
                <w:lang w:val="en-US" w:eastAsia="ru-RU"/>
              </w:rPr>
              <w:t xml:space="preserve">" </w:t>
            </w:r>
            <w:proofErr w:type="spellStart"/>
            <w:r w:rsidRPr="00ED3FDF">
              <w:rPr>
                <w:noProof w:val="0"/>
                <w:lang w:val="en-US" w:eastAsia="ru-RU"/>
              </w:rPr>
              <w:t>intr</w:t>
            </w:r>
            <w:proofErr w:type="spellEnd"/>
            <w:r w:rsidRPr="00ED3FDF">
              <w:rPr>
                <w:noProof w:val="0"/>
                <w:lang w:val="en-US" w:eastAsia="ru-RU"/>
              </w:rPr>
              <w:t xml:space="preserve">-un </w:t>
            </w:r>
            <w:proofErr w:type="spellStart"/>
            <w:r w:rsidRPr="00ED3FDF">
              <w:rPr>
                <w:noProof w:val="0"/>
                <w:lang w:val="en-US" w:eastAsia="ru-RU"/>
              </w:rPr>
              <w:t>strat</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exteriori</w:t>
            </w:r>
            <w:proofErr w:type="spellEnd"/>
            <w:r w:rsidRPr="00ED3FDF">
              <w:rPr>
                <w:noProof w:val="0"/>
                <w:lang w:val="en-US" w:eastAsia="ru-RU"/>
              </w:rPr>
              <w:t xml:space="preserve"> la </w:t>
            </w:r>
            <w:proofErr w:type="spellStart"/>
            <w:r w:rsidRPr="00ED3FDF">
              <w:rPr>
                <w:noProof w:val="0"/>
                <w:lang w:val="en-US" w:eastAsia="ru-RU"/>
              </w:rPr>
              <w:t>fatade</w:t>
            </w:r>
            <w:proofErr w:type="spellEnd"/>
          </w:p>
          <w:p w14:paraId="0624114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0B6894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5BC8DF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0D9FAA55" w14:textId="77777777" w:rsidR="00ED3FDF" w:rsidRPr="00ED3FDF" w:rsidRDefault="00ED3FDF" w:rsidP="00ED3FDF">
            <w:pPr>
              <w:autoSpaceDE w:val="0"/>
              <w:autoSpaceDN w:val="0"/>
              <w:jc w:val="center"/>
              <w:rPr>
                <w:noProof w:val="0"/>
                <w:lang w:val="en-US" w:eastAsia="ru-RU"/>
              </w:rPr>
            </w:pPr>
          </w:p>
        </w:tc>
      </w:tr>
      <w:tr w:rsidR="00ED3FDF" w:rsidRPr="00ED3FDF" w14:paraId="231F5CD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CBFE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71</w:t>
            </w:r>
          </w:p>
        </w:tc>
        <w:tc>
          <w:tcPr>
            <w:tcW w:w="1559" w:type="dxa"/>
            <w:tcBorders>
              <w:top w:val="single" w:sz="4" w:space="0" w:color="auto"/>
              <w:bottom w:val="single" w:sz="4" w:space="0" w:color="auto"/>
            </w:tcBorders>
          </w:tcPr>
          <w:p w14:paraId="3E1A8C4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CN11A</w:t>
            </w:r>
          </w:p>
          <w:p w14:paraId="1B857D8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B2E75A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polimeri</w:t>
            </w:r>
            <w:proofErr w:type="spellEnd"/>
            <w:r w:rsidRPr="00ED3FDF">
              <w:rPr>
                <w:noProof w:val="0"/>
                <w:lang w:val="en-US" w:eastAsia="ru-RU"/>
              </w:rPr>
              <w:t xml:space="preserve"> </w:t>
            </w:r>
            <w:proofErr w:type="spellStart"/>
            <w:r w:rsidRPr="00ED3FDF">
              <w:rPr>
                <w:noProof w:val="0"/>
                <w:lang w:val="en-US" w:eastAsia="ru-RU"/>
              </w:rPr>
              <w:t>acrilici</w:t>
            </w:r>
            <w:proofErr w:type="spellEnd"/>
            <w:r w:rsidRPr="00ED3FDF">
              <w:rPr>
                <w:noProof w:val="0"/>
                <w:lang w:val="en-US" w:eastAsia="ru-RU"/>
              </w:rPr>
              <w:t xml:space="preserve"> in </w:t>
            </w:r>
            <w:proofErr w:type="spellStart"/>
            <w:r w:rsidRPr="00ED3FDF">
              <w:rPr>
                <w:noProof w:val="0"/>
                <w:lang w:val="en-US" w:eastAsia="ru-RU"/>
              </w:rPr>
              <w:t>dispersie</w:t>
            </w:r>
            <w:proofErr w:type="spellEnd"/>
            <w:r w:rsidRPr="00ED3FDF">
              <w:rPr>
                <w:noProof w:val="0"/>
                <w:lang w:val="en-US" w:eastAsia="ru-RU"/>
              </w:rPr>
              <w:t xml:space="preserve"> </w:t>
            </w:r>
            <w:proofErr w:type="spell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in 3 </w:t>
            </w:r>
            <w:proofErr w:type="spellStart"/>
            <w:r w:rsidRPr="00ED3FDF">
              <w:rPr>
                <w:noProof w:val="0"/>
                <w:lang w:val="en-US" w:eastAsia="ru-RU"/>
              </w:rPr>
              <w:t>straturi</w:t>
            </w:r>
            <w:proofErr w:type="spellEnd"/>
            <w:r w:rsidRPr="00ED3FDF">
              <w:rPr>
                <w:noProof w:val="0"/>
                <w:lang w:val="en-US" w:eastAsia="ru-RU"/>
              </w:rPr>
              <w:t xml:space="preserve"> la </w:t>
            </w:r>
            <w:proofErr w:type="spellStart"/>
            <w:r w:rsidRPr="00ED3FDF">
              <w:rPr>
                <w:noProof w:val="0"/>
                <w:lang w:val="en-US" w:eastAsia="ru-RU"/>
              </w:rPr>
              <w:t>fatade</w:t>
            </w:r>
            <w:proofErr w:type="spellEnd"/>
            <w:r w:rsidRPr="00ED3FDF">
              <w:rPr>
                <w:noProof w:val="0"/>
                <w:lang w:val="en-US" w:eastAsia="ru-RU"/>
              </w:rPr>
              <w:t xml:space="preserve"> </w:t>
            </w:r>
            <w:proofErr w:type="spellStart"/>
            <w:proofErr w:type="gramStart"/>
            <w:r w:rsidRPr="00ED3FDF">
              <w:rPr>
                <w:noProof w:val="0"/>
                <w:lang w:val="en-US" w:eastAsia="ru-RU"/>
              </w:rPr>
              <w:t>executate</w:t>
            </w:r>
            <w:proofErr w:type="spellEnd"/>
            <w:r w:rsidRPr="00ED3FDF">
              <w:rPr>
                <w:noProof w:val="0"/>
                <w:lang w:val="en-US" w:eastAsia="ru-RU"/>
              </w:rPr>
              <w:t xml:space="preserve">  pe</w:t>
            </w:r>
            <w:proofErr w:type="gramEnd"/>
            <w:r w:rsidRPr="00ED3FDF">
              <w:rPr>
                <w:noProof w:val="0"/>
                <w:lang w:val="en-US" w:eastAsia="ru-RU"/>
              </w:rPr>
              <w:t xml:space="preserve"> </w:t>
            </w:r>
            <w:proofErr w:type="spellStart"/>
            <w:r w:rsidRPr="00ED3FDF">
              <w:rPr>
                <w:noProof w:val="0"/>
                <w:lang w:val="en-US" w:eastAsia="ru-RU"/>
              </w:rPr>
              <w:t>glet</w:t>
            </w:r>
            <w:proofErr w:type="spellEnd"/>
            <w:r w:rsidRPr="00ED3FDF">
              <w:rPr>
                <w:noProof w:val="0"/>
                <w:lang w:val="en-US" w:eastAsia="ru-RU"/>
              </w:rPr>
              <w:t xml:space="preserve"> existent</w:t>
            </w:r>
          </w:p>
          <w:p w14:paraId="70650D1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FB421D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C822F8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59656D4F" w14:textId="77777777" w:rsidR="00ED3FDF" w:rsidRPr="00ED3FDF" w:rsidRDefault="00ED3FDF" w:rsidP="00ED3FDF">
            <w:pPr>
              <w:autoSpaceDE w:val="0"/>
              <w:autoSpaceDN w:val="0"/>
              <w:jc w:val="center"/>
              <w:rPr>
                <w:noProof w:val="0"/>
                <w:lang w:val="en-US" w:eastAsia="ru-RU"/>
              </w:rPr>
            </w:pPr>
          </w:p>
        </w:tc>
      </w:tr>
      <w:tr w:rsidR="00ED3FDF" w:rsidRPr="00ED3FDF" w14:paraId="582FCF9F" w14:textId="77777777" w:rsidTr="00DF014F">
        <w:tc>
          <w:tcPr>
            <w:tcW w:w="709" w:type="dxa"/>
            <w:tcBorders>
              <w:top w:val="nil"/>
              <w:left w:val="single" w:sz="6" w:space="0" w:color="auto"/>
              <w:bottom w:val="nil"/>
              <w:right w:val="nil"/>
            </w:tcBorders>
          </w:tcPr>
          <w:p w14:paraId="053AA371"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59CE404"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5EE44F9C"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5.3. </w:t>
            </w:r>
            <w:proofErr w:type="spellStart"/>
            <w:r w:rsidRPr="00ED3FDF">
              <w:rPr>
                <w:b/>
                <w:bCs/>
                <w:noProof w:val="0"/>
                <w:sz w:val="22"/>
                <w:szCs w:val="22"/>
                <w:lang w:val="en-US" w:eastAsia="ru-RU"/>
              </w:rPr>
              <w:t>Trotuar</w:t>
            </w:r>
            <w:proofErr w:type="spellEnd"/>
          </w:p>
          <w:p w14:paraId="77CEEB8F" w14:textId="77777777" w:rsidR="00ED3FDF" w:rsidRPr="00ED3FDF" w:rsidRDefault="00ED3FDF" w:rsidP="00ED3FDF">
            <w:pPr>
              <w:autoSpaceDE w:val="0"/>
              <w:autoSpaceDN w:val="0"/>
              <w:rPr>
                <w:noProof w:val="0"/>
                <w:lang w:val="en-US" w:eastAsia="ru-RU"/>
              </w:rPr>
            </w:pPr>
          </w:p>
        </w:tc>
      </w:tr>
      <w:tr w:rsidR="00ED3FDF" w:rsidRPr="00ED3FDF" w14:paraId="1B87046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3CFE9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72</w:t>
            </w:r>
          </w:p>
        </w:tc>
        <w:tc>
          <w:tcPr>
            <w:tcW w:w="1559" w:type="dxa"/>
            <w:tcBorders>
              <w:top w:val="single" w:sz="4" w:space="0" w:color="auto"/>
              <w:bottom w:val="single" w:sz="4" w:space="0" w:color="auto"/>
            </w:tcBorders>
          </w:tcPr>
          <w:p w14:paraId="67FF11E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RpCB18A</w:t>
            </w:r>
          </w:p>
          <w:p w14:paraId="3F5E0C0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6013FB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Demolarea</w:t>
            </w:r>
            <w:proofErr w:type="spellEnd"/>
            <w:r w:rsidRPr="00ED3FDF">
              <w:rPr>
                <w:noProof w:val="0"/>
                <w:lang w:val="en-US" w:eastAsia="ru-RU"/>
              </w:rPr>
              <w:t xml:space="preserve"> </w:t>
            </w:r>
            <w:proofErr w:type="spellStart"/>
            <w:r w:rsidRPr="00ED3FDF">
              <w:rPr>
                <w:noProof w:val="0"/>
                <w:lang w:val="en-US" w:eastAsia="ru-RU"/>
              </w:rPr>
              <w:t>betoanelor</w:t>
            </w:r>
            <w:proofErr w:type="spellEnd"/>
            <w:r w:rsidRPr="00ED3FDF">
              <w:rPr>
                <w:noProof w:val="0"/>
                <w:lang w:val="en-US" w:eastAsia="ru-RU"/>
              </w:rPr>
              <w:t xml:space="preserve"> </w:t>
            </w:r>
            <w:proofErr w:type="spellStart"/>
            <w:r w:rsidRPr="00ED3FDF">
              <w:rPr>
                <w:noProof w:val="0"/>
                <w:lang w:val="en-US" w:eastAsia="ru-RU"/>
              </w:rPr>
              <w:t>vechi</w:t>
            </w:r>
            <w:proofErr w:type="spellEnd"/>
            <w:r w:rsidRPr="00ED3FDF">
              <w:rPr>
                <w:noProof w:val="0"/>
                <w:lang w:val="en-US" w:eastAsia="ru-RU"/>
              </w:rPr>
              <w:t xml:space="preserve"> cu </w:t>
            </w:r>
            <w:proofErr w:type="spellStart"/>
            <w:r w:rsidRPr="00ED3FDF">
              <w:rPr>
                <w:noProof w:val="0"/>
                <w:lang w:val="en-US" w:eastAsia="ru-RU"/>
              </w:rPr>
              <w:t>mijloace</w:t>
            </w:r>
            <w:proofErr w:type="spellEnd"/>
            <w:r w:rsidRPr="00ED3FDF">
              <w:rPr>
                <w:noProof w:val="0"/>
                <w:lang w:val="en-US" w:eastAsia="ru-RU"/>
              </w:rPr>
              <w:t xml:space="preserve"> </w:t>
            </w:r>
            <w:proofErr w:type="spellStart"/>
            <w:r w:rsidRPr="00ED3FDF">
              <w:rPr>
                <w:noProof w:val="0"/>
                <w:lang w:val="en-US" w:eastAsia="ru-RU"/>
              </w:rPr>
              <w:t>manuale</w:t>
            </w:r>
            <w:proofErr w:type="spellEnd"/>
            <w:r w:rsidRPr="00ED3FDF">
              <w:rPr>
                <w:noProof w:val="0"/>
                <w:lang w:val="en-US" w:eastAsia="ru-RU"/>
              </w:rPr>
              <w:t xml:space="preserve">, </w:t>
            </w:r>
            <w:proofErr w:type="spellStart"/>
            <w:r w:rsidRPr="00ED3FDF">
              <w:rPr>
                <w:noProof w:val="0"/>
                <w:lang w:val="en-US" w:eastAsia="ru-RU"/>
              </w:rPr>
              <w:t>fundatii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elevatii</w:t>
            </w:r>
            <w:proofErr w:type="spellEnd"/>
            <w:r w:rsidRPr="00ED3FDF">
              <w:rPr>
                <w:noProof w:val="0"/>
                <w:lang w:val="en-US" w:eastAsia="ru-RU"/>
              </w:rPr>
              <w:t xml:space="preserve"> cu </w:t>
            </w:r>
            <w:proofErr w:type="spellStart"/>
            <w:r w:rsidRPr="00ED3FDF">
              <w:rPr>
                <w:noProof w:val="0"/>
                <w:lang w:val="en-US" w:eastAsia="ru-RU"/>
              </w:rPr>
              <w:t>dozaje</w:t>
            </w:r>
            <w:proofErr w:type="spellEnd"/>
            <w:r w:rsidRPr="00ED3FDF">
              <w:rPr>
                <w:noProof w:val="0"/>
                <w:lang w:val="en-US" w:eastAsia="ru-RU"/>
              </w:rPr>
              <w:t xml:space="preserve"> pina la 150 kg/mc</w:t>
            </w:r>
          </w:p>
          <w:p w14:paraId="48F6260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61D862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m3</w:t>
            </w:r>
          </w:p>
        </w:tc>
        <w:tc>
          <w:tcPr>
            <w:tcW w:w="1843" w:type="dxa"/>
            <w:tcBorders>
              <w:top w:val="single" w:sz="4" w:space="0" w:color="auto"/>
              <w:bottom w:val="single" w:sz="4" w:space="0" w:color="auto"/>
            </w:tcBorders>
            <w:vAlign w:val="center"/>
          </w:tcPr>
          <w:p w14:paraId="55B0551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4,3200</w:t>
            </w:r>
          </w:p>
          <w:p w14:paraId="68BC5147" w14:textId="77777777" w:rsidR="00ED3FDF" w:rsidRPr="00ED3FDF" w:rsidRDefault="00ED3FDF" w:rsidP="00ED3FDF">
            <w:pPr>
              <w:autoSpaceDE w:val="0"/>
              <w:autoSpaceDN w:val="0"/>
              <w:jc w:val="center"/>
              <w:rPr>
                <w:noProof w:val="0"/>
                <w:lang w:val="en-US" w:eastAsia="ru-RU"/>
              </w:rPr>
            </w:pPr>
          </w:p>
        </w:tc>
      </w:tr>
      <w:tr w:rsidR="00ED3FDF" w:rsidRPr="00ED3FDF" w14:paraId="0A1FD95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C0EE0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73</w:t>
            </w:r>
          </w:p>
        </w:tc>
        <w:tc>
          <w:tcPr>
            <w:tcW w:w="1559" w:type="dxa"/>
            <w:tcBorders>
              <w:top w:val="single" w:sz="4" w:space="0" w:color="auto"/>
              <w:bottom w:val="single" w:sz="4" w:space="0" w:color="auto"/>
            </w:tcBorders>
          </w:tcPr>
          <w:p w14:paraId="7578AA7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TsC54C</w:t>
            </w:r>
          </w:p>
          <w:p w14:paraId="3130268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F4271E4" w14:textId="77777777" w:rsidR="00ED3FDF" w:rsidRPr="00ED3FDF" w:rsidRDefault="00ED3FDF" w:rsidP="00ED3FDF">
            <w:pPr>
              <w:autoSpaceDE w:val="0"/>
              <w:autoSpaceDN w:val="0"/>
              <w:rPr>
                <w:noProof w:val="0"/>
                <w:lang w:val="nl-NL" w:eastAsia="ru-RU"/>
              </w:rPr>
            </w:pPr>
            <w:r w:rsidRPr="00ED3FDF">
              <w:rPr>
                <w:noProof w:val="0"/>
                <w:lang w:val="nl-NL" w:eastAsia="ru-RU"/>
              </w:rPr>
              <w:t>Strat de fundatie din pietris (gr.=15 cm)</w:t>
            </w:r>
          </w:p>
          <w:p w14:paraId="53180CCC"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5CAFC73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m3</w:t>
            </w:r>
          </w:p>
        </w:tc>
        <w:tc>
          <w:tcPr>
            <w:tcW w:w="1843" w:type="dxa"/>
            <w:tcBorders>
              <w:top w:val="single" w:sz="4" w:space="0" w:color="auto"/>
              <w:bottom w:val="single" w:sz="4" w:space="0" w:color="auto"/>
            </w:tcBorders>
            <w:vAlign w:val="center"/>
          </w:tcPr>
          <w:p w14:paraId="5E79C83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6,4800</w:t>
            </w:r>
          </w:p>
          <w:p w14:paraId="0103CEC4" w14:textId="77777777" w:rsidR="00ED3FDF" w:rsidRPr="00ED3FDF" w:rsidRDefault="00ED3FDF" w:rsidP="00ED3FDF">
            <w:pPr>
              <w:autoSpaceDE w:val="0"/>
              <w:autoSpaceDN w:val="0"/>
              <w:jc w:val="center"/>
              <w:rPr>
                <w:noProof w:val="0"/>
                <w:lang w:val="en-US" w:eastAsia="ru-RU"/>
              </w:rPr>
            </w:pPr>
          </w:p>
        </w:tc>
      </w:tr>
      <w:tr w:rsidR="00ED3FDF" w:rsidRPr="00ED3FDF" w14:paraId="672142B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0E76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74</w:t>
            </w:r>
          </w:p>
        </w:tc>
        <w:tc>
          <w:tcPr>
            <w:tcW w:w="1559" w:type="dxa"/>
            <w:tcBorders>
              <w:top w:val="single" w:sz="4" w:space="0" w:color="auto"/>
              <w:bottom w:val="single" w:sz="4" w:space="0" w:color="auto"/>
            </w:tcBorders>
          </w:tcPr>
          <w:p w14:paraId="0919F36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DE18A</w:t>
            </w:r>
          </w:p>
          <w:p w14:paraId="439BB99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82B655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Pavaje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trotuare</w:t>
            </w:r>
            <w:proofErr w:type="spellEnd"/>
            <w:r w:rsidRPr="00ED3FDF">
              <w:rPr>
                <w:noProof w:val="0"/>
                <w:lang w:val="en-US" w:eastAsia="ru-RU"/>
              </w:rPr>
              <w:t xml:space="preserve"> din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prefabricat</w:t>
            </w:r>
            <w:proofErr w:type="spellEnd"/>
            <w:r w:rsidRPr="00ED3FDF">
              <w:rPr>
                <w:noProof w:val="0"/>
                <w:lang w:val="en-US" w:eastAsia="ru-RU"/>
              </w:rPr>
              <w:t xml:space="preserve"> </w:t>
            </w:r>
            <w:proofErr w:type="spellStart"/>
            <w:r w:rsidRPr="00ED3FDF">
              <w:rPr>
                <w:noProof w:val="0"/>
                <w:lang w:val="en-US" w:eastAsia="ru-RU"/>
              </w:rPr>
              <w:t>asezate</w:t>
            </w:r>
            <w:proofErr w:type="spellEnd"/>
            <w:r w:rsidRPr="00ED3FDF">
              <w:rPr>
                <w:noProof w:val="0"/>
                <w:lang w:val="en-US" w:eastAsia="ru-RU"/>
              </w:rPr>
              <w:t xml:space="preserve"> pe un </w:t>
            </w:r>
            <w:proofErr w:type="spellStart"/>
            <w:r w:rsidRPr="00ED3FDF">
              <w:rPr>
                <w:noProof w:val="0"/>
                <w:lang w:val="en-US" w:eastAsia="ru-RU"/>
              </w:rPr>
              <w:t>strat</w:t>
            </w:r>
            <w:proofErr w:type="spellEnd"/>
            <w:r w:rsidRPr="00ED3FDF">
              <w:rPr>
                <w:noProof w:val="0"/>
                <w:lang w:val="en-US" w:eastAsia="ru-RU"/>
              </w:rPr>
              <w:t xml:space="preserve"> din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nisip</w:t>
            </w:r>
            <w:proofErr w:type="spellEnd"/>
            <w:r w:rsidRPr="00ED3FDF">
              <w:rPr>
                <w:noProof w:val="0"/>
                <w:lang w:val="en-US" w:eastAsia="ru-RU"/>
              </w:rPr>
              <w:t xml:space="preserve">, in </w:t>
            </w:r>
            <w:proofErr w:type="spellStart"/>
            <w:r w:rsidRPr="00ED3FDF">
              <w:rPr>
                <w:noProof w:val="0"/>
                <w:lang w:val="en-US" w:eastAsia="ru-RU"/>
              </w:rPr>
              <w:t>proportie</w:t>
            </w:r>
            <w:proofErr w:type="spellEnd"/>
            <w:r w:rsidRPr="00ED3FDF">
              <w:rPr>
                <w:noProof w:val="0"/>
                <w:lang w:val="en-US" w:eastAsia="ru-RU"/>
              </w:rPr>
              <w:t xml:space="preserve"> 1:6, </w:t>
            </w:r>
            <w:proofErr w:type="spellStart"/>
            <w:r w:rsidRPr="00ED3FDF">
              <w:rPr>
                <w:noProof w:val="0"/>
                <w:lang w:val="en-US" w:eastAsia="ru-RU"/>
              </w:rPr>
              <w:t>rostuit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nisip</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strat</w:t>
            </w:r>
            <w:proofErr w:type="spellEnd"/>
            <w:r w:rsidRPr="00ED3FDF">
              <w:rPr>
                <w:noProof w:val="0"/>
                <w:lang w:val="en-US" w:eastAsia="ru-RU"/>
              </w:rPr>
              <w:t xml:space="preserve"> de 5 cm</w:t>
            </w:r>
          </w:p>
          <w:p w14:paraId="43DAC5B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DFEFE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C030C0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43,2000</w:t>
            </w:r>
          </w:p>
          <w:p w14:paraId="5BF1D265" w14:textId="77777777" w:rsidR="00ED3FDF" w:rsidRPr="00ED3FDF" w:rsidRDefault="00ED3FDF" w:rsidP="00ED3FDF">
            <w:pPr>
              <w:autoSpaceDE w:val="0"/>
              <w:autoSpaceDN w:val="0"/>
              <w:jc w:val="center"/>
              <w:rPr>
                <w:noProof w:val="0"/>
                <w:lang w:val="en-US" w:eastAsia="ru-RU"/>
              </w:rPr>
            </w:pPr>
          </w:p>
        </w:tc>
      </w:tr>
      <w:tr w:rsidR="00ED3FDF" w:rsidRPr="00ED3FDF" w14:paraId="2EEF051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907A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75</w:t>
            </w:r>
          </w:p>
        </w:tc>
        <w:tc>
          <w:tcPr>
            <w:tcW w:w="1559" w:type="dxa"/>
            <w:tcBorders>
              <w:top w:val="single" w:sz="4" w:space="0" w:color="auto"/>
              <w:bottom w:val="single" w:sz="4" w:space="0" w:color="auto"/>
            </w:tcBorders>
          </w:tcPr>
          <w:p w14:paraId="2F783D3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DE10C</w:t>
            </w:r>
          </w:p>
          <w:p w14:paraId="32D1E1E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8D4CAE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Borduri</w:t>
            </w:r>
            <w:proofErr w:type="spellEnd"/>
            <w:r w:rsidRPr="00ED3FDF">
              <w:rPr>
                <w:noProof w:val="0"/>
                <w:lang w:val="en-US" w:eastAsia="ru-RU"/>
              </w:rPr>
              <w:t xml:space="preserve"> prefabricate din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trotuare</w:t>
            </w:r>
            <w:proofErr w:type="spellEnd"/>
            <w:r w:rsidRPr="00ED3FDF">
              <w:rPr>
                <w:noProof w:val="0"/>
                <w:lang w:val="en-US" w:eastAsia="ru-RU"/>
              </w:rPr>
              <w:t xml:space="preserve"> 20x30 cm, pe </w:t>
            </w:r>
            <w:proofErr w:type="spellStart"/>
            <w:r w:rsidRPr="00ED3FDF">
              <w:rPr>
                <w:noProof w:val="0"/>
                <w:lang w:val="en-US" w:eastAsia="ru-RU"/>
              </w:rPr>
              <w:t>fundatie</w:t>
            </w:r>
            <w:proofErr w:type="spellEnd"/>
            <w:r w:rsidRPr="00ED3FDF">
              <w:rPr>
                <w:noProof w:val="0"/>
                <w:lang w:val="en-US" w:eastAsia="ru-RU"/>
              </w:rPr>
              <w:t xml:space="preserve"> de </w:t>
            </w:r>
            <w:proofErr w:type="spellStart"/>
            <w:r w:rsidRPr="00ED3FDF">
              <w:rPr>
                <w:noProof w:val="0"/>
                <w:lang w:val="en-US" w:eastAsia="ru-RU"/>
              </w:rPr>
              <w:t>beton</w:t>
            </w:r>
            <w:proofErr w:type="spellEnd"/>
            <w:r w:rsidRPr="00ED3FDF">
              <w:rPr>
                <w:noProof w:val="0"/>
                <w:lang w:val="en-US" w:eastAsia="ru-RU"/>
              </w:rPr>
              <w:t xml:space="preserve"> 30x15 cm</w:t>
            </w:r>
          </w:p>
          <w:p w14:paraId="567944F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558201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20D3A9B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40,0000</w:t>
            </w:r>
          </w:p>
          <w:p w14:paraId="73235E8C" w14:textId="77777777" w:rsidR="00ED3FDF" w:rsidRPr="00ED3FDF" w:rsidRDefault="00ED3FDF" w:rsidP="00ED3FDF">
            <w:pPr>
              <w:autoSpaceDE w:val="0"/>
              <w:autoSpaceDN w:val="0"/>
              <w:jc w:val="center"/>
              <w:rPr>
                <w:noProof w:val="0"/>
                <w:lang w:val="en-US" w:eastAsia="ru-RU"/>
              </w:rPr>
            </w:pPr>
          </w:p>
        </w:tc>
      </w:tr>
      <w:tr w:rsidR="00ED3FDF" w:rsidRPr="00ED3FDF" w14:paraId="06278375" w14:textId="77777777" w:rsidTr="00DF014F">
        <w:tc>
          <w:tcPr>
            <w:tcW w:w="709" w:type="dxa"/>
            <w:tcBorders>
              <w:top w:val="nil"/>
              <w:left w:val="single" w:sz="6" w:space="0" w:color="auto"/>
              <w:bottom w:val="nil"/>
              <w:right w:val="nil"/>
            </w:tcBorders>
          </w:tcPr>
          <w:p w14:paraId="22A404E0"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95BC8F7"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21395910"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6. </w:t>
            </w:r>
            <w:proofErr w:type="spellStart"/>
            <w:r w:rsidRPr="00ED3FDF">
              <w:rPr>
                <w:b/>
                <w:bCs/>
                <w:noProof w:val="0"/>
                <w:sz w:val="22"/>
                <w:szCs w:val="22"/>
                <w:lang w:val="en-US" w:eastAsia="ru-RU"/>
              </w:rPr>
              <w:t>Intrare</w:t>
            </w:r>
            <w:proofErr w:type="spellEnd"/>
            <w:r w:rsidRPr="00ED3FDF">
              <w:rPr>
                <w:b/>
                <w:bCs/>
                <w:noProof w:val="0"/>
                <w:sz w:val="22"/>
                <w:szCs w:val="22"/>
                <w:lang w:val="en-US" w:eastAsia="ru-RU"/>
              </w:rPr>
              <w:t xml:space="preserve"> in </w:t>
            </w:r>
            <w:proofErr w:type="spellStart"/>
            <w:r w:rsidRPr="00ED3FDF">
              <w:rPr>
                <w:b/>
                <w:bCs/>
                <w:noProof w:val="0"/>
                <w:sz w:val="22"/>
                <w:szCs w:val="22"/>
                <w:lang w:val="en-US" w:eastAsia="ru-RU"/>
              </w:rPr>
              <w:t>incaperea</w:t>
            </w:r>
            <w:proofErr w:type="spellEnd"/>
            <w:r w:rsidRPr="00ED3FDF">
              <w:rPr>
                <w:b/>
                <w:bCs/>
                <w:noProof w:val="0"/>
                <w:sz w:val="22"/>
                <w:szCs w:val="22"/>
                <w:lang w:val="en-US" w:eastAsia="ru-RU"/>
              </w:rPr>
              <w:t xml:space="preserve"> de </w:t>
            </w:r>
            <w:proofErr w:type="spellStart"/>
            <w:r w:rsidRPr="00ED3FDF">
              <w:rPr>
                <w:b/>
                <w:bCs/>
                <w:noProof w:val="0"/>
                <w:sz w:val="22"/>
                <w:szCs w:val="22"/>
                <w:lang w:val="en-US" w:eastAsia="ru-RU"/>
              </w:rPr>
              <w:t>primire</w:t>
            </w:r>
            <w:proofErr w:type="spellEnd"/>
            <w:r w:rsidRPr="00ED3FDF">
              <w:rPr>
                <w:b/>
                <w:bCs/>
                <w:noProof w:val="0"/>
                <w:sz w:val="22"/>
                <w:szCs w:val="22"/>
                <w:lang w:val="en-US" w:eastAsia="ru-RU"/>
              </w:rPr>
              <w:t xml:space="preserve"> a </w:t>
            </w:r>
            <w:proofErr w:type="spellStart"/>
            <w:r w:rsidRPr="00ED3FDF">
              <w:rPr>
                <w:b/>
                <w:bCs/>
                <w:noProof w:val="0"/>
                <w:sz w:val="22"/>
                <w:szCs w:val="22"/>
                <w:lang w:val="en-US" w:eastAsia="ru-RU"/>
              </w:rPr>
              <w:t>marfii</w:t>
            </w:r>
            <w:proofErr w:type="spellEnd"/>
            <w:r w:rsidRPr="00ED3FDF">
              <w:rPr>
                <w:b/>
                <w:bCs/>
                <w:noProof w:val="0"/>
                <w:sz w:val="22"/>
                <w:szCs w:val="22"/>
                <w:lang w:val="en-US" w:eastAsia="ru-RU"/>
              </w:rPr>
              <w:t xml:space="preserve"> </w:t>
            </w:r>
          </w:p>
          <w:p w14:paraId="301A9088" w14:textId="77777777" w:rsidR="00ED3FDF" w:rsidRPr="00ED3FDF" w:rsidRDefault="00ED3FDF" w:rsidP="00ED3FDF">
            <w:pPr>
              <w:autoSpaceDE w:val="0"/>
              <w:autoSpaceDN w:val="0"/>
              <w:rPr>
                <w:noProof w:val="0"/>
                <w:lang w:val="en-US" w:eastAsia="ru-RU"/>
              </w:rPr>
            </w:pPr>
          </w:p>
        </w:tc>
      </w:tr>
      <w:tr w:rsidR="00ED3FDF" w:rsidRPr="00ED3FDF" w14:paraId="0AC4A90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ACF0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76</w:t>
            </w:r>
          </w:p>
        </w:tc>
        <w:tc>
          <w:tcPr>
            <w:tcW w:w="1559" w:type="dxa"/>
            <w:tcBorders>
              <w:top w:val="single" w:sz="4" w:space="0" w:color="auto"/>
              <w:bottom w:val="single" w:sz="4" w:space="0" w:color="auto"/>
            </w:tcBorders>
          </w:tcPr>
          <w:p w14:paraId="2F145FB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CB01A</w:t>
            </w:r>
          </w:p>
          <w:p w14:paraId="3BA896B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DABD7C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Cofraje</w:t>
            </w:r>
            <w:proofErr w:type="spellEnd"/>
            <w:r w:rsidRPr="00ED3FDF">
              <w:rPr>
                <w:noProof w:val="0"/>
                <w:lang w:val="en-US" w:eastAsia="ru-RU"/>
              </w:rPr>
              <w:t xml:space="preserve">, din </w:t>
            </w:r>
            <w:proofErr w:type="spellStart"/>
            <w:r w:rsidRPr="00ED3FDF">
              <w:rPr>
                <w:noProof w:val="0"/>
                <w:lang w:val="en-US" w:eastAsia="ru-RU"/>
              </w:rPr>
              <w:t>scinduri</w:t>
            </w:r>
            <w:proofErr w:type="spellEnd"/>
            <w:r w:rsidRPr="00ED3FDF">
              <w:rPr>
                <w:noProof w:val="0"/>
                <w:lang w:val="en-US" w:eastAsia="ru-RU"/>
              </w:rPr>
              <w:t xml:space="preserve"> de </w:t>
            </w:r>
            <w:proofErr w:type="spellStart"/>
            <w:r w:rsidRPr="00ED3FDF">
              <w:rPr>
                <w:noProof w:val="0"/>
                <w:lang w:val="en-US" w:eastAsia="ru-RU"/>
              </w:rPr>
              <w:t>rasinoase</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turnarea</w:t>
            </w:r>
            <w:proofErr w:type="spellEnd"/>
            <w:r w:rsidRPr="00ED3FDF">
              <w:rPr>
                <w:noProof w:val="0"/>
                <w:lang w:val="en-US" w:eastAsia="ru-RU"/>
              </w:rPr>
              <w:t xml:space="preserve"> </w:t>
            </w:r>
            <w:proofErr w:type="spellStart"/>
            <w:r w:rsidRPr="00ED3FDF">
              <w:rPr>
                <w:noProof w:val="0"/>
                <w:lang w:val="en-US" w:eastAsia="ru-RU"/>
              </w:rPr>
              <w:t>betonului</w:t>
            </w:r>
            <w:proofErr w:type="spellEnd"/>
            <w:r w:rsidRPr="00ED3FDF">
              <w:rPr>
                <w:noProof w:val="0"/>
                <w:lang w:val="en-US" w:eastAsia="ru-RU"/>
              </w:rPr>
              <w:t xml:space="preserve"> de </w:t>
            </w:r>
            <w:proofErr w:type="spellStart"/>
            <w:r w:rsidRPr="00ED3FDF">
              <w:rPr>
                <w:noProof w:val="0"/>
                <w:lang w:val="en-US" w:eastAsia="ru-RU"/>
              </w:rPr>
              <w:t>monolitizare</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w:t>
            </w:r>
            <w:proofErr w:type="spellStart"/>
            <w:r w:rsidRPr="00ED3FDF">
              <w:rPr>
                <w:noProof w:val="0"/>
                <w:lang w:val="en-US" w:eastAsia="ru-RU"/>
              </w:rPr>
              <w:t>elementele</w:t>
            </w:r>
            <w:proofErr w:type="spellEnd"/>
            <w:r w:rsidRPr="00ED3FDF">
              <w:rPr>
                <w:noProof w:val="0"/>
                <w:lang w:val="en-US" w:eastAsia="ru-RU"/>
              </w:rPr>
              <w:t xml:space="preserve"> prefabricate (</w:t>
            </w:r>
            <w:proofErr w:type="spellStart"/>
            <w:r w:rsidRPr="00ED3FDF">
              <w:rPr>
                <w:noProof w:val="0"/>
                <w:lang w:val="en-US" w:eastAsia="ru-RU"/>
              </w:rPr>
              <w:t>plansee</w:t>
            </w:r>
            <w:proofErr w:type="spellEnd"/>
            <w:r w:rsidRPr="00ED3FDF">
              <w:rPr>
                <w:noProof w:val="0"/>
                <w:lang w:val="en-US" w:eastAsia="ru-RU"/>
              </w:rPr>
              <w:t xml:space="preserve">, </w:t>
            </w:r>
            <w:proofErr w:type="spellStart"/>
            <w:r w:rsidRPr="00ED3FDF">
              <w:rPr>
                <w:noProof w:val="0"/>
                <w:lang w:val="en-US" w:eastAsia="ru-RU"/>
              </w:rPr>
              <w:t>grinzi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diafragme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sprijinirile</w:t>
            </w:r>
            <w:proofErr w:type="spellEnd"/>
          </w:p>
          <w:p w14:paraId="5480F40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1FC15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748CA9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5,0000</w:t>
            </w:r>
          </w:p>
          <w:p w14:paraId="4E902412" w14:textId="77777777" w:rsidR="00ED3FDF" w:rsidRPr="00ED3FDF" w:rsidRDefault="00ED3FDF" w:rsidP="00ED3FDF">
            <w:pPr>
              <w:autoSpaceDE w:val="0"/>
              <w:autoSpaceDN w:val="0"/>
              <w:jc w:val="center"/>
              <w:rPr>
                <w:noProof w:val="0"/>
                <w:lang w:val="en-US" w:eastAsia="ru-RU"/>
              </w:rPr>
            </w:pPr>
          </w:p>
        </w:tc>
      </w:tr>
      <w:tr w:rsidR="00ED3FDF" w:rsidRPr="00ED3FDF" w14:paraId="110216B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40C0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77</w:t>
            </w:r>
          </w:p>
        </w:tc>
        <w:tc>
          <w:tcPr>
            <w:tcW w:w="1559" w:type="dxa"/>
            <w:tcBorders>
              <w:top w:val="single" w:sz="4" w:space="0" w:color="auto"/>
              <w:bottom w:val="single" w:sz="4" w:space="0" w:color="auto"/>
            </w:tcBorders>
          </w:tcPr>
          <w:p w14:paraId="0B9EA77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TsC54B</w:t>
            </w:r>
          </w:p>
          <w:p w14:paraId="608B2CD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6430453" w14:textId="77777777" w:rsidR="00ED3FDF" w:rsidRPr="00ED3FDF" w:rsidRDefault="00ED3FDF" w:rsidP="00ED3FDF">
            <w:pPr>
              <w:autoSpaceDE w:val="0"/>
              <w:autoSpaceDN w:val="0"/>
              <w:rPr>
                <w:noProof w:val="0"/>
                <w:lang w:val="nl-NL" w:eastAsia="ru-RU"/>
              </w:rPr>
            </w:pPr>
            <w:r w:rsidRPr="00ED3FDF">
              <w:rPr>
                <w:noProof w:val="0"/>
                <w:lang w:val="nl-NL" w:eastAsia="ru-RU"/>
              </w:rPr>
              <w:t>Strat de fundatie din piatra sparta</w:t>
            </w:r>
          </w:p>
          <w:p w14:paraId="6409B90B"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640CD37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m3</w:t>
            </w:r>
          </w:p>
        </w:tc>
        <w:tc>
          <w:tcPr>
            <w:tcW w:w="1843" w:type="dxa"/>
            <w:tcBorders>
              <w:top w:val="single" w:sz="4" w:space="0" w:color="auto"/>
              <w:bottom w:val="single" w:sz="4" w:space="0" w:color="auto"/>
            </w:tcBorders>
            <w:vAlign w:val="center"/>
          </w:tcPr>
          <w:p w14:paraId="5B19F28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3,0000</w:t>
            </w:r>
          </w:p>
          <w:p w14:paraId="0D79B42F" w14:textId="77777777" w:rsidR="00ED3FDF" w:rsidRPr="00ED3FDF" w:rsidRDefault="00ED3FDF" w:rsidP="00ED3FDF">
            <w:pPr>
              <w:autoSpaceDE w:val="0"/>
              <w:autoSpaceDN w:val="0"/>
              <w:jc w:val="center"/>
              <w:rPr>
                <w:noProof w:val="0"/>
                <w:lang w:val="en-US" w:eastAsia="ru-RU"/>
              </w:rPr>
            </w:pPr>
          </w:p>
        </w:tc>
      </w:tr>
      <w:tr w:rsidR="00ED3FDF" w:rsidRPr="00ED3FDF" w14:paraId="69D3B87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E215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78</w:t>
            </w:r>
          </w:p>
        </w:tc>
        <w:tc>
          <w:tcPr>
            <w:tcW w:w="1559" w:type="dxa"/>
            <w:tcBorders>
              <w:top w:val="single" w:sz="4" w:space="0" w:color="auto"/>
              <w:bottom w:val="single" w:sz="4" w:space="0" w:color="auto"/>
            </w:tcBorders>
          </w:tcPr>
          <w:p w14:paraId="3CC16BD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CC03A</w:t>
            </w:r>
          </w:p>
          <w:p w14:paraId="6353905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7D4528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w:t>
            </w:r>
            <w:proofErr w:type="spellEnd"/>
            <w:r w:rsidRPr="00ED3FDF">
              <w:rPr>
                <w:noProof w:val="0"/>
                <w:lang w:val="en-US" w:eastAsia="ru-RU"/>
              </w:rPr>
              <w:t xml:space="preserve"> </w:t>
            </w:r>
            <w:proofErr w:type="spellStart"/>
            <w:r w:rsidRPr="00ED3FDF">
              <w:rPr>
                <w:noProof w:val="0"/>
                <w:lang w:val="en-US" w:eastAsia="ru-RU"/>
              </w:rPr>
              <w:t>plase</w:t>
            </w:r>
            <w:proofErr w:type="spellEnd"/>
            <w:r w:rsidRPr="00ED3FDF">
              <w:rPr>
                <w:noProof w:val="0"/>
                <w:lang w:val="en-US" w:eastAsia="ru-RU"/>
              </w:rPr>
              <w:t xml:space="preserve"> </w:t>
            </w:r>
            <w:proofErr w:type="spellStart"/>
            <w:r w:rsidRPr="00ED3FDF">
              <w:rPr>
                <w:noProof w:val="0"/>
                <w:lang w:val="en-US" w:eastAsia="ru-RU"/>
              </w:rPr>
              <w:t>sudate</w:t>
            </w:r>
            <w:proofErr w:type="spellEnd"/>
            <w:r w:rsidRPr="00ED3FDF">
              <w:rPr>
                <w:noProof w:val="0"/>
                <w:lang w:val="en-US" w:eastAsia="ru-RU"/>
              </w:rPr>
              <w:t xml:space="preserve"> la </w:t>
            </w:r>
            <w:proofErr w:type="spellStart"/>
            <w:r w:rsidRPr="00ED3FDF">
              <w:rPr>
                <w:noProof w:val="0"/>
                <w:lang w:val="en-US" w:eastAsia="ru-RU"/>
              </w:rPr>
              <w:t>inaltimi</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mici</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egale</w:t>
            </w:r>
            <w:proofErr w:type="spellEnd"/>
            <w:r w:rsidRPr="00ED3FDF">
              <w:rPr>
                <w:noProof w:val="0"/>
                <w:lang w:val="en-US" w:eastAsia="ru-RU"/>
              </w:rPr>
              <w:t xml:space="preserve"> cu 35 m,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diafragme</w:t>
            </w:r>
            <w:proofErr w:type="spellEnd"/>
            <w:r w:rsidRPr="00ED3FDF">
              <w:rPr>
                <w:noProof w:val="0"/>
                <w:lang w:val="en-US" w:eastAsia="ru-RU"/>
              </w:rPr>
              <w:t xml:space="preserve">, cu </w:t>
            </w:r>
            <w:proofErr w:type="spellStart"/>
            <w:r w:rsidRPr="00ED3FDF">
              <w:rPr>
                <w:noProof w:val="0"/>
                <w:lang w:val="en-US" w:eastAsia="ru-RU"/>
              </w:rPr>
              <w:t>greutatea</w:t>
            </w:r>
            <w:proofErr w:type="spellEnd"/>
            <w:r w:rsidRPr="00ED3FDF">
              <w:rPr>
                <w:noProof w:val="0"/>
                <w:lang w:val="en-US" w:eastAsia="ru-RU"/>
              </w:rPr>
              <w:t xml:space="preserve"> </w:t>
            </w:r>
            <w:proofErr w:type="spellStart"/>
            <w:r w:rsidRPr="00ED3FDF">
              <w:rPr>
                <w:noProof w:val="0"/>
                <w:lang w:val="en-US" w:eastAsia="ru-RU"/>
              </w:rPr>
              <w:t>plaselor</w:t>
            </w:r>
            <w:proofErr w:type="spellEnd"/>
            <w:r w:rsidRPr="00ED3FDF">
              <w:rPr>
                <w:noProof w:val="0"/>
                <w:lang w:val="en-US" w:eastAsia="ru-RU"/>
              </w:rPr>
              <w:t xml:space="preserve"> pina la 3 kg/</w:t>
            </w:r>
            <w:proofErr w:type="spellStart"/>
            <w:r w:rsidRPr="00ED3FDF">
              <w:rPr>
                <w:noProof w:val="0"/>
                <w:lang w:val="en-US" w:eastAsia="ru-RU"/>
              </w:rPr>
              <w:t>mp</w:t>
            </w:r>
            <w:proofErr w:type="spellEnd"/>
          </w:p>
          <w:p w14:paraId="476E325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8D5F9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kg</w:t>
            </w:r>
          </w:p>
        </w:tc>
        <w:tc>
          <w:tcPr>
            <w:tcW w:w="1843" w:type="dxa"/>
            <w:tcBorders>
              <w:top w:val="single" w:sz="4" w:space="0" w:color="auto"/>
              <w:bottom w:val="single" w:sz="4" w:space="0" w:color="auto"/>
            </w:tcBorders>
            <w:vAlign w:val="center"/>
          </w:tcPr>
          <w:p w14:paraId="6F99CC1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9,0000</w:t>
            </w:r>
          </w:p>
          <w:p w14:paraId="7A38A30A" w14:textId="77777777" w:rsidR="00ED3FDF" w:rsidRPr="00ED3FDF" w:rsidRDefault="00ED3FDF" w:rsidP="00ED3FDF">
            <w:pPr>
              <w:autoSpaceDE w:val="0"/>
              <w:autoSpaceDN w:val="0"/>
              <w:jc w:val="center"/>
              <w:rPr>
                <w:noProof w:val="0"/>
                <w:lang w:val="en-US" w:eastAsia="ru-RU"/>
              </w:rPr>
            </w:pPr>
          </w:p>
        </w:tc>
      </w:tr>
      <w:tr w:rsidR="00ED3FDF" w:rsidRPr="00ED3FDF" w14:paraId="46619D0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93EA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79</w:t>
            </w:r>
          </w:p>
        </w:tc>
        <w:tc>
          <w:tcPr>
            <w:tcW w:w="1559" w:type="dxa"/>
            <w:tcBorders>
              <w:top w:val="single" w:sz="4" w:space="0" w:color="auto"/>
              <w:bottom w:val="single" w:sz="4" w:space="0" w:color="auto"/>
            </w:tcBorders>
          </w:tcPr>
          <w:p w14:paraId="4CC5125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CA03C3</w:t>
            </w:r>
          </w:p>
          <w:p w14:paraId="3F5E4C2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F9B7FBB"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Beton </w:t>
            </w:r>
            <w:proofErr w:type="spellStart"/>
            <w:r w:rsidRPr="00ED3FDF">
              <w:rPr>
                <w:noProof w:val="0"/>
                <w:lang w:val="en-US" w:eastAsia="ru-RU"/>
              </w:rPr>
              <w:t>turnat</w:t>
            </w:r>
            <w:proofErr w:type="spellEnd"/>
            <w:r w:rsidRPr="00ED3FDF">
              <w:rPr>
                <w:noProof w:val="0"/>
                <w:lang w:val="en-US" w:eastAsia="ru-RU"/>
              </w:rPr>
              <w:t xml:space="preserve"> in </w:t>
            </w:r>
            <w:proofErr w:type="spellStart"/>
            <w:r w:rsidRPr="00ED3FDF">
              <w:rPr>
                <w:noProof w:val="0"/>
                <w:lang w:val="en-US" w:eastAsia="ru-RU"/>
              </w:rPr>
              <w:t>fundatii</w:t>
            </w:r>
            <w:proofErr w:type="spellEnd"/>
            <w:r w:rsidRPr="00ED3FDF">
              <w:rPr>
                <w:noProof w:val="0"/>
                <w:lang w:val="en-US" w:eastAsia="ru-RU"/>
              </w:rPr>
              <w:t xml:space="preserve">, </w:t>
            </w:r>
            <w:proofErr w:type="spellStart"/>
            <w:r w:rsidRPr="00ED3FDF">
              <w:rPr>
                <w:noProof w:val="0"/>
                <w:lang w:val="en-US" w:eastAsia="ru-RU"/>
              </w:rPr>
              <w:t>socluri</w:t>
            </w:r>
            <w:proofErr w:type="spellEnd"/>
            <w:r w:rsidRPr="00ED3FDF">
              <w:rPr>
                <w:noProof w:val="0"/>
                <w:lang w:val="en-US" w:eastAsia="ru-RU"/>
              </w:rPr>
              <w:t xml:space="preserve">, </w:t>
            </w:r>
            <w:proofErr w:type="spellStart"/>
            <w:r w:rsidRPr="00ED3FDF">
              <w:rPr>
                <w:noProof w:val="0"/>
                <w:lang w:val="en-US" w:eastAsia="ru-RU"/>
              </w:rPr>
              <w:t>ziduri</w:t>
            </w:r>
            <w:proofErr w:type="spellEnd"/>
            <w:r w:rsidRPr="00ED3FDF">
              <w:rPr>
                <w:noProof w:val="0"/>
                <w:lang w:val="en-US" w:eastAsia="ru-RU"/>
              </w:rPr>
              <w:t xml:space="preserve"> de </w:t>
            </w:r>
            <w:proofErr w:type="spellStart"/>
            <w:r w:rsidRPr="00ED3FDF">
              <w:rPr>
                <w:noProof w:val="0"/>
                <w:lang w:val="en-US" w:eastAsia="ru-RU"/>
              </w:rPr>
              <w:t>sprijin</w:t>
            </w:r>
            <w:proofErr w:type="spellEnd"/>
            <w:r w:rsidRPr="00ED3FDF">
              <w:rPr>
                <w:noProof w:val="0"/>
                <w:lang w:val="en-US" w:eastAsia="ru-RU"/>
              </w:rPr>
              <w:t xml:space="preserve">, </w:t>
            </w:r>
            <w:proofErr w:type="spellStart"/>
            <w:r w:rsidRPr="00ED3FDF">
              <w:rPr>
                <w:noProof w:val="0"/>
                <w:lang w:val="en-US" w:eastAsia="ru-RU"/>
              </w:rPr>
              <w:t>pereti</w:t>
            </w:r>
            <w:proofErr w:type="spellEnd"/>
            <w:r w:rsidRPr="00ED3FDF">
              <w:rPr>
                <w:noProof w:val="0"/>
                <w:lang w:val="en-US" w:eastAsia="ru-RU"/>
              </w:rPr>
              <w:t xml:space="preserve"> sub </w:t>
            </w:r>
            <w:proofErr w:type="spellStart"/>
            <w:r w:rsidRPr="00ED3FDF">
              <w:rPr>
                <w:noProof w:val="0"/>
                <w:lang w:val="en-US" w:eastAsia="ru-RU"/>
              </w:rPr>
              <w:t>cota</w:t>
            </w:r>
            <w:proofErr w:type="spellEnd"/>
            <w:r w:rsidRPr="00ED3FDF">
              <w:rPr>
                <w:noProof w:val="0"/>
                <w:lang w:val="en-US" w:eastAsia="ru-RU"/>
              </w:rPr>
              <w:t xml:space="preserve"> zero, </w:t>
            </w:r>
            <w:proofErr w:type="spellStart"/>
            <w:r w:rsidRPr="00ED3FDF">
              <w:rPr>
                <w:noProof w:val="0"/>
                <w:lang w:val="en-US" w:eastAsia="ru-RU"/>
              </w:rPr>
              <w:t>preparat</w:t>
            </w:r>
            <w:proofErr w:type="spellEnd"/>
            <w:r w:rsidRPr="00ED3FDF">
              <w:rPr>
                <w:noProof w:val="0"/>
                <w:lang w:val="en-US" w:eastAsia="ru-RU"/>
              </w:rPr>
              <w:t xml:space="preserve"> manual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turnarea</w:t>
            </w:r>
            <w:proofErr w:type="spellEnd"/>
            <w:r w:rsidRPr="00ED3FDF">
              <w:rPr>
                <w:noProof w:val="0"/>
                <w:lang w:val="en-US" w:eastAsia="ru-RU"/>
              </w:rPr>
              <w:t xml:space="preserve"> cu </w:t>
            </w:r>
            <w:proofErr w:type="spellStart"/>
            <w:r w:rsidRPr="00ED3FDF">
              <w:rPr>
                <w:noProof w:val="0"/>
                <w:lang w:val="en-US" w:eastAsia="ru-RU"/>
              </w:rPr>
              <w:t>mijloace</w:t>
            </w:r>
            <w:proofErr w:type="spellEnd"/>
            <w:r w:rsidRPr="00ED3FDF">
              <w:rPr>
                <w:noProof w:val="0"/>
                <w:lang w:val="en-US" w:eastAsia="ru-RU"/>
              </w:rPr>
              <w:t xml:space="preserve"> </w:t>
            </w:r>
            <w:proofErr w:type="spellStart"/>
            <w:r w:rsidRPr="00ED3FDF">
              <w:rPr>
                <w:noProof w:val="0"/>
                <w:lang w:val="en-US" w:eastAsia="ru-RU"/>
              </w:rPr>
              <w:t>clasice</w:t>
            </w:r>
            <w:proofErr w:type="spellEnd"/>
            <w:r w:rsidRPr="00ED3FDF">
              <w:rPr>
                <w:noProof w:val="0"/>
                <w:lang w:val="en-US" w:eastAsia="ru-RU"/>
              </w:rPr>
              <w:t xml:space="preserve">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armat</w:t>
            </w:r>
            <w:proofErr w:type="spellEnd"/>
            <w:r w:rsidRPr="00ED3FDF">
              <w:rPr>
                <w:noProof w:val="0"/>
                <w:lang w:val="en-US" w:eastAsia="ru-RU"/>
              </w:rPr>
              <w:t xml:space="preserve"> </w:t>
            </w:r>
            <w:proofErr w:type="spellStart"/>
            <w:r w:rsidRPr="00ED3FDF">
              <w:rPr>
                <w:noProof w:val="0"/>
                <w:lang w:val="en-US" w:eastAsia="ru-RU"/>
              </w:rPr>
              <w:t>clasa</w:t>
            </w:r>
            <w:proofErr w:type="spellEnd"/>
            <w:r w:rsidRPr="00ED3FDF">
              <w:rPr>
                <w:noProof w:val="0"/>
                <w:lang w:val="en-US" w:eastAsia="ru-RU"/>
              </w:rPr>
              <w:t xml:space="preserve"> C 10/8 (</w:t>
            </w:r>
            <w:proofErr w:type="spellStart"/>
            <w:r w:rsidRPr="00ED3FDF">
              <w:rPr>
                <w:noProof w:val="0"/>
                <w:lang w:val="en-US" w:eastAsia="ru-RU"/>
              </w:rPr>
              <w:t>Bc</w:t>
            </w:r>
            <w:proofErr w:type="spellEnd"/>
            <w:r w:rsidRPr="00ED3FDF">
              <w:rPr>
                <w:noProof w:val="0"/>
                <w:lang w:val="en-US" w:eastAsia="ru-RU"/>
              </w:rPr>
              <w:t xml:space="preserve"> 10/B 150)</w:t>
            </w:r>
          </w:p>
          <w:p w14:paraId="2B7FF86F" w14:textId="77777777" w:rsidR="00ED3FDF" w:rsidRPr="00ED3FDF" w:rsidRDefault="00ED3FDF" w:rsidP="00ED3FDF">
            <w:pPr>
              <w:autoSpaceDE w:val="0"/>
              <w:autoSpaceDN w:val="0"/>
              <w:rPr>
                <w:noProof w:val="0"/>
                <w:sz w:val="16"/>
                <w:szCs w:val="16"/>
                <w:lang w:val="nl-NL" w:eastAsia="ru-RU"/>
              </w:rPr>
            </w:pPr>
            <w:r w:rsidRPr="00ED3FDF">
              <w:rPr>
                <w:noProof w:val="0"/>
                <w:sz w:val="16"/>
                <w:szCs w:val="16"/>
                <w:lang w:val="nl-NL" w:eastAsia="ru-RU"/>
              </w:rPr>
              <w:t>Material marunt (dulapi de rasinoase, cuie, scoabe)=1,0150</w:t>
            </w:r>
          </w:p>
          <w:p w14:paraId="676A8972"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7D27D36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m3</w:t>
            </w:r>
          </w:p>
        </w:tc>
        <w:tc>
          <w:tcPr>
            <w:tcW w:w="1843" w:type="dxa"/>
            <w:tcBorders>
              <w:top w:val="single" w:sz="4" w:space="0" w:color="auto"/>
              <w:bottom w:val="single" w:sz="4" w:space="0" w:color="auto"/>
            </w:tcBorders>
            <w:vAlign w:val="center"/>
          </w:tcPr>
          <w:p w14:paraId="7BE6BD7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1,0500</w:t>
            </w:r>
          </w:p>
          <w:p w14:paraId="5E002393" w14:textId="77777777" w:rsidR="00ED3FDF" w:rsidRPr="00ED3FDF" w:rsidRDefault="00ED3FDF" w:rsidP="00ED3FDF">
            <w:pPr>
              <w:autoSpaceDE w:val="0"/>
              <w:autoSpaceDN w:val="0"/>
              <w:jc w:val="center"/>
              <w:rPr>
                <w:noProof w:val="0"/>
                <w:lang w:val="en-US" w:eastAsia="ru-RU"/>
              </w:rPr>
            </w:pPr>
          </w:p>
        </w:tc>
      </w:tr>
      <w:tr w:rsidR="00ED3FDF" w:rsidRPr="00ED3FDF" w14:paraId="0652B21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24BE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80</w:t>
            </w:r>
          </w:p>
        </w:tc>
        <w:tc>
          <w:tcPr>
            <w:tcW w:w="1559" w:type="dxa"/>
            <w:tcBorders>
              <w:top w:val="single" w:sz="4" w:space="0" w:color="auto"/>
              <w:bottom w:val="single" w:sz="4" w:space="0" w:color="auto"/>
            </w:tcBorders>
          </w:tcPr>
          <w:p w14:paraId="03B7548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IzF06A</w:t>
            </w:r>
          </w:p>
          <w:p w14:paraId="2B33B1C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93862E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Hidroizolatii</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la </w:t>
            </w:r>
            <w:proofErr w:type="spellStart"/>
            <w:r w:rsidRPr="00ED3FDF">
              <w:rPr>
                <w:noProof w:val="0"/>
                <w:lang w:val="en-US" w:eastAsia="ru-RU"/>
              </w:rPr>
              <w:t>rece</w:t>
            </w:r>
            <w:proofErr w:type="spellEnd"/>
            <w:r w:rsidRPr="00ED3FDF">
              <w:rPr>
                <w:noProof w:val="0"/>
                <w:lang w:val="en-US" w:eastAsia="ru-RU"/>
              </w:rPr>
              <w:t xml:space="preserve"> cu 2 </w:t>
            </w:r>
            <w:proofErr w:type="spellStart"/>
            <w:r w:rsidRPr="00ED3FDF">
              <w:rPr>
                <w:noProof w:val="0"/>
                <w:lang w:val="en-US" w:eastAsia="ru-RU"/>
              </w:rPr>
              <w:t>straturi</w:t>
            </w:r>
            <w:proofErr w:type="spellEnd"/>
            <w:r w:rsidRPr="00ED3FDF">
              <w:rPr>
                <w:noProof w:val="0"/>
                <w:lang w:val="en-US" w:eastAsia="ru-RU"/>
              </w:rPr>
              <w:t xml:space="preserve"> de </w:t>
            </w:r>
            <w:proofErr w:type="spellStart"/>
            <w:r w:rsidRPr="00ED3FDF">
              <w:rPr>
                <w:noProof w:val="0"/>
                <w:lang w:val="en-US" w:eastAsia="ru-RU"/>
              </w:rPr>
              <w:t>pinza</w:t>
            </w:r>
            <w:proofErr w:type="spellEnd"/>
            <w:r w:rsidRPr="00ED3FDF">
              <w:rPr>
                <w:noProof w:val="0"/>
                <w:lang w:val="en-US" w:eastAsia="ru-RU"/>
              </w:rPr>
              <w:t xml:space="preserve"> </w:t>
            </w:r>
            <w:proofErr w:type="spellStart"/>
            <w:r w:rsidRPr="00ED3FDF">
              <w:rPr>
                <w:noProof w:val="0"/>
                <w:lang w:val="en-US" w:eastAsia="ru-RU"/>
              </w:rPr>
              <w:t>bitumata</w:t>
            </w:r>
            <w:proofErr w:type="spellEnd"/>
            <w:r w:rsidRPr="00ED3FDF">
              <w:rPr>
                <w:noProof w:val="0"/>
                <w:lang w:val="en-US" w:eastAsia="ru-RU"/>
              </w:rPr>
              <w:t xml:space="preserve"> </w:t>
            </w:r>
            <w:proofErr w:type="spellStart"/>
            <w:r w:rsidRPr="00ED3FDF">
              <w:rPr>
                <w:noProof w:val="0"/>
                <w:lang w:val="en-US" w:eastAsia="ru-RU"/>
              </w:rPr>
              <w:t>neacoperita</w:t>
            </w:r>
            <w:proofErr w:type="spellEnd"/>
            <w:r w:rsidRPr="00ED3FDF">
              <w:rPr>
                <w:noProof w:val="0"/>
                <w:lang w:val="en-US" w:eastAsia="ru-RU"/>
              </w:rPr>
              <w:t xml:space="preserve">, cu 6-7 </w:t>
            </w:r>
            <w:proofErr w:type="spellStart"/>
            <w:r w:rsidRPr="00ED3FDF">
              <w:rPr>
                <w:noProof w:val="0"/>
                <w:lang w:val="en-US" w:eastAsia="ru-RU"/>
              </w:rPr>
              <w:t>straturi</w:t>
            </w:r>
            <w:proofErr w:type="spellEnd"/>
            <w:r w:rsidRPr="00ED3FDF">
              <w:rPr>
                <w:noProof w:val="0"/>
                <w:lang w:val="en-US" w:eastAsia="ru-RU"/>
              </w:rPr>
              <w:t xml:space="preserve"> de </w:t>
            </w:r>
            <w:proofErr w:type="spellStart"/>
            <w:r w:rsidRPr="00ED3FDF">
              <w:rPr>
                <w:noProof w:val="0"/>
                <w:lang w:val="en-US" w:eastAsia="ru-RU"/>
              </w:rPr>
              <w:t>suspensie</w:t>
            </w:r>
            <w:proofErr w:type="spellEnd"/>
            <w:r w:rsidRPr="00ED3FDF">
              <w:rPr>
                <w:noProof w:val="0"/>
                <w:lang w:val="en-US" w:eastAsia="ru-RU"/>
              </w:rPr>
              <w:t xml:space="preserve"> de </w:t>
            </w:r>
            <w:proofErr w:type="spellStart"/>
            <w:r w:rsidRPr="00ED3FDF">
              <w:rPr>
                <w:noProof w:val="0"/>
                <w:lang w:val="en-US" w:eastAsia="ru-RU"/>
              </w:rPr>
              <w:t>bitum</w:t>
            </w:r>
            <w:proofErr w:type="spellEnd"/>
            <w:r w:rsidRPr="00ED3FDF">
              <w:rPr>
                <w:noProof w:val="0"/>
                <w:lang w:val="en-US" w:eastAsia="ru-RU"/>
              </w:rPr>
              <w:t xml:space="preserve"> </w:t>
            </w:r>
            <w:proofErr w:type="spellStart"/>
            <w:r w:rsidRPr="00ED3FDF">
              <w:rPr>
                <w:noProof w:val="0"/>
                <w:lang w:val="en-US" w:eastAsia="ru-RU"/>
              </w:rPr>
              <w:t>filerizat</w:t>
            </w:r>
            <w:proofErr w:type="spellEnd"/>
            <w:r w:rsidRPr="00ED3FDF">
              <w:rPr>
                <w:noProof w:val="0"/>
                <w:lang w:val="en-US" w:eastAsia="ru-RU"/>
              </w:rPr>
              <w:t xml:space="preserve"> (</w:t>
            </w:r>
            <w:proofErr w:type="spellStart"/>
            <w:r w:rsidRPr="00ED3FDF">
              <w:rPr>
                <w:noProof w:val="0"/>
                <w:lang w:val="en-US" w:eastAsia="ru-RU"/>
              </w:rPr>
              <w:t>subif</w:t>
            </w:r>
            <w:proofErr w:type="spellEnd"/>
            <w:r w:rsidRPr="00ED3FDF">
              <w:rPr>
                <w:noProof w:val="0"/>
                <w:lang w:val="en-US" w:eastAsia="ru-RU"/>
              </w:rPr>
              <w:t xml:space="preserve">) 2-3 </w:t>
            </w:r>
            <w:proofErr w:type="spellStart"/>
            <w:r w:rsidRPr="00ED3FDF">
              <w:rPr>
                <w:noProof w:val="0"/>
                <w:lang w:val="en-US" w:eastAsia="ru-RU"/>
              </w:rPr>
              <w:t>straturi</w:t>
            </w:r>
            <w:proofErr w:type="spellEnd"/>
            <w:r w:rsidRPr="00ED3FDF">
              <w:rPr>
                <w:noProof w:val="0"/>
                <w:lang w:val="en-US" w:eastAsia="ru-RU"/>
              </w:rPr>
              <w:t xml:space="preserve"> de chit de </w:t>
            </w:r>
            <w:proofErr w:type="spellStart"/>
            <w:r w:rsidRPr="00ED3FDF">
              <w:rPr>
                <w:noProof w:val="0"/>
                <w:lang w:val="en-US" w:eastAsia="ru-RU"/>
              </w:rPr>
              <w:t>bitum</w:t>
            </w:r>
            <w:proofErr w:type="spellEnd"/>
            <w:r w:rsidRPr="00ED3FDF">
              <w:rPr>
                <w:noProof w:val="0"/>
                <w:lang w:val="en-US" w:eastAsia="ru-RU"/>
              </w:rPr>
              <w:t xml:space="preserve"> </w:t>
            </w:r>
            <w:proofErr w:type="spellStart"/>
            <w:r w:rsidRPr="00ED3FDF">
              <w:rPr>
                <w:noProof w:val="0"/>
                <w:lang w:val="en-US" w:eastAsia="ru-RU"/>
              </w:rPr>
              <w:t>filerizat</w:t>
            </w:r>
            <w:proofErr w:type="spellEnd"/>
            <w:r w:rsidRPr="00ED3FDF">
              <w:rPr>
                <w:noProof w:val="0"/>
                <w:lang w:val="en-US" w:eastAsia="ru-RU"/>
              </w:rPr>
              <w:t xml:space="preserve"> (</w:t>
            </w:r>
            <w:proofErr w:type="spellStart"/>
            <w:r w:rsidRPr="00ED3FDF">
              <w:rPr>
                <w:noProof w:val="0"/>
                <w:lang w:val="en-US" w:eastAsia="ru-RU"/>
              </w:rPr>
              <w:t>celochit</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amorsajul</w:t>
            </w:r>
            <w:proofErr w:type="spellEnd"/>
            <w:r w:rsidRPr="00ED3FDF">
              <w:rPr>
                <w:noProof w:val="0"/>
                <w:lang w:val="en-US" w:eastAsia="ru-RU"/>
              </w:rPr>
              <w:t xml:space="preserve"> cu </w:t>
            </w:r>
            <w:proofErr w:type="spellStart"/>
            <w:r w:rsidRPr="00ED3FDF">
              <w:rPr>
                <w:noProof w:val="0"/>
                <w:lang w:val="en-US" w:eastAsia="ru-RU"/>
              </w:rPr>
              <w:t>suspensie</w:t>
            </w:r>
            <w:proofErr w:type="spellEnd"/>
            <w:r w:rsidRPr="00ED3FDF">
              <w:rPr>
                <w:noProof w:val="0"/>
                <w:lang w:val="en-US" w:eastAsia="ru-RU"/>
              </w:rPr>
              <w:t xml:space="preserve"> de </w:t>
            </w:r>
            <w:proofErr w:type="spellStart"/>
            <w:r w:rsidRPr="00ED3FDF">
              <w:rPr>
                <w:noProof w:val="0"/>
                <w:lang w:val="en-US" w:eastAsia="ru-RU"/>
              </w:rPr>
              <w:t>bitum</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protectie</w:t>
            </w:r>
            <w:proofErr w:type="spellEnd"/>
            <w:r w:rsidRPr="00ED3FDF">
              <w:rPr>
                <w:noProof w:val="0"/>
                <w:lang w:val="en-US" w:eastAsia="ru-RU"/>
              </w:rPr>
              <w:t xml:space="preserve"> de </w:t>
            </w:r>
            <w:proofErr w:type="spellStart"/>
            <w:r w:rsidRPr="00ED3FDF">
              <w:rPr>
                <w:noProof w:val="0"/>
                <w:lang w:val="en-US" w:eastAsia="ru-RU"/>
              </w:rPr>
              <w:t>nisip</w:t>
            </w:r>
            <w:proofErr w:type="spellEnd"/>
            <w:r w:rsidRPr="00ED3FDF">
              <w:rPr>
                <w:noProof w:val="0"/>
                <w:lang w:val="en-US" w:eastAsia="ru-RU"/>
              </w:rPr>
              <w:t xml:space="preserve"> </w:t>
            </w:r>
            <w:proofErr w:type="spellStart"/>
            <w:r w:rsidRPr="00ED3FDF">
              <w:rPr>
                <w:noProof w:val="0"/>
                <w:lang w:val="en-US" w:eastAsia="ru-RU"/>
              </w:rPr>
              <w:t>fixat</w:t>
            </w:r>
            <w:proofErr w:type="spellEnd"/>
            <w:r w:rsidRPr="00ED3FDF">
              <w:rPr>
                <w:noProof w:val="0"/>
                <w:lang w:val="en-US" w:eastAsia="ru-RU"/>
              </w:rPr>
              <w:t xml:space="preserve"> in </w:t>
            </w:r>
            <w:proofErr w:type="spellStart"/>
            <w:r w:rsidRPr="00ED3FDF">
              <w:rPr>
                <w:noProof w:val="0"/>
                <w:lang w:val="en-US" w:eastAsia="ru-RU"/>
              </w:rPr>
              <w:t>celochit</w:t>
            </w:r>
            <w:proofErr w:type="spellEnd"/>
            <w:r w:rsidRPr="00ED3FDF">
              <w:rPr>
                <w:noProof w:val="0"/>
                <w:lang w:val="en-US" w:eastAsia="ru-RU"/>
              </w:rPr>
              <w:t xml:space="preserve">, la </w:t>
            </w:r>
            <w:proofErr w:type="spellStart"/>
            <w:r w:rsidRPr="00ED3FDF">
              <w:rPr>
                <w:noProof w:val="0"/>
                <w:lang w:val="en-US" w:eastAsia="ru-RU"/>
              </w:rPr>
              <w:t>acoperisuri</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de </w:t>
            </w:r>
            <w:proofErr w:type="spellStart"/>
            <w:r w:rsidRPr="00ED3FDF">
              <w:rPr>
                <w:noProof w:val="0"/>
                <w:lang w:val="en-US" w:eastAsia="ru-RU"/>
              </w:rPr>
              <w:t>beton</w:t>
            </w:r>
            <w:proofErr w:type="spellEnd"/>
            <w:r w:rsidRPr="00ED3FDF">
              <w:rPr>
                <w:noProof w:val="0"/>
                <w:lang w:val="en-US" w:eastAsia="ru-RU"/>
              </w:rPr>
              <w:t xml:space="preserve"> plane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curbe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scafele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doliile</w:t>
            </w:r>
            <w:proofErr w:type="spellEnd"/>
            <w:r w:rsidRPr="00ED3FDF">
              <w:rPr>
                <w:noProof w:val="0"/>
                <w:lang w:val="en-US" w:eastAsia="ru-RU"/>
              </w:rPr>
              <w:t xml:space="preserve"> din </w:t>
            </w:r>
            <w:proofErr w:type="spellStart"/>
            <w:r w:rsidRPr="00ED3FDF">
              <w:rPr>
                <w:noProof w:val="0"/>
                <w:lang w:val="en-US" w:eastAsia="ru-RU"/>
              </w:rPr>
              <w:t>hidroizolatia</w:t>
            </w:r>
            <w:proofErr w:type="spellEnd"/>
            <w:r w:rsidRPr="00ED3FDF">
              <w:rPr>
                <w:noProof w:val="0"/>
                <w:lang w:val="en-US" w:eastAsia="ru-RU"/>
              </w:rPr>
              <w:t xml:space="preserve"> </w:t>
            </w:r>
            <w:proofErr w:type="spellStart"/>
            <w:r w:rsidRPr="00ED3FDF">
              <w:rPr>
                <w:noProof w:val="0"/>
                <w:lang w:val="en-US" w:eastAsia="ru-RU"/>
              </w:rPr>
              <w:t>curenta</w:t>
            </w:r>
            <w:proofErr w:type="spellEnd"/>
            <w:r w:rsidRPr="00ED3FDF">
              <w:rPr>
                <w:noProof w:val="0"/>
                <w:lang w:val="en-US" w:eastAsia="ru-RU"/>
              </w:rPr>
              <w:t xml:space="preserve">), </w:t>
            </w:r>
            <w:proofErr w:type="spellStart"/>
            <w:r w:rsidRPr="00ED3FDF">
              <w:rPr>
                <w:noProof w:val="0"/>
                <w:lang w:val="en-US" w:eastAsia="ru-RU"/>
              </w:rPr>
              <w:t>inclinate</w:t>
            </w:r>
            <w:proofErr w:type="spellEnd"/>
            <w:r w:rsidRPr="00ED3FDF">
              <w:rPr>
                <w:noProof w:val="0"/>
                <w:lang w:val="en-US" w:eastAsia="ru-RU"/>
              </w:rPr>
              <w:t xml:space="preserve"> cu </w:t>
            </w:r>
            <w:proofErr w:type="spellStart"/>
            <w:r w:rsidRPr="00ED3FDF">
              <w:rPr>
                <w:noProof w:val="0"/>
                <w:lang w:val="en-US" w:eastAsia="ru-RU"/>
              </w:rPr>
              <w:t>pante</w:t>
            </w:r>
            <w:proofErr w:type="spellEnd"/>
            <w:r w:rsidRPr="00ED3FDF">
              <w:rPr>
                <w:noProof w:val="0"/>
                <w:lang w:val="en-US" w:eastAsia="ru-RU"/>
              </w:rPr>
              <w:t xml:space="preserve"> </w:t>
            </w:r>
            <w:proofErr w:type="spellStart"/>
            <w:r w:rsidRPr="00ED3FDF">
              <w:rPr>
                <w:noProof w:val="0"/>
                <w:lang w:val="en-US" w:eastAsia="ru-RU"/>
              </w:rPr>
              <w:t>peste</w:t>
            </w:r>
            <w:proofErr w:type="spellEnd"/>
            <w:r w:rsidRPr="00ED3FDF">
              <w:rPr>
                <w:noProof w:val="0"/>
                <w:lang w:val="en-US" w:eastAsia="ru-RU"/>
              </w:rPr>
              <w:t xml:space="preserve"> 40 %</w:t>
            </w:r>
          </w:p>
          <w:p w14:paraId="0338286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C73505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EDDC75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8,0000</w:t>
            </w:r>
          </w:p>
          <w:p w14:paraId="6D343142" w14:textId="77777777" w:rsidR="00ED3FDF" w:rsidRPr="00ED3FDF" w:rsidRDefault="00ED3FDF" w:rsidP="00ED3FDF">
            <w:pPr>
              <w:autoSpaceDE w:val="0"/>
              <w:autoSpaceDN w:val="0"/>
              <w:jc w:val="center"/>
              <w:rPr>
                <w:noProof w:val="0"/>
                <w:lang w:val="en-US" w:eastAsia="ru-RU"/>
              </w:rPr>
            </w:pPr>
          </w:p>
        </w:tc>
      </w:tr>
      <w:tr w:rsidR="00ED3FDF" w:rsidRPr="00ED3FDF" w14:paraId="53695DB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681E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81</w:t>
            </w:r>
          </w:p>
        </w:tc>
        <w:tc>
          <w:tcPr>
            <w:tcW w:w="1559" w:type="dxa"/>
            <w:tcBorders>
              <w:top w:val="single" w:sz="4" w:space="0" w:color="auto"/>
              <w:bottom w:val="single" w:sz="4" w:space="0" w:color="auto"/>
            </w:tcBorders>
          </w:tcPr>
          <w:p w14:paraId="1C32768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CD64A</w:t>
            </w:r>
          </w:p>
          <w:p w14:paraId="56FACDD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EB6DFE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Zidarie</w:t>
            </w:r>
            <w:proofErr w:type="spellEnd"/>
            <w:r w:rsidRPr="00ED3FDF">
              <w:rPr>
                <w:noProof w:val="0"/>
                <w:lang w:val="en-US" w:eastAsia="ru-RU"/>
              </w:rPr>
              <w:t xml:space="preserve"> </w:t>
            </w:r>
            <w:proofErr w:type="spellStart"/>
            <w:r w:rsidRPr="00ED3FDF">
              <w:rPr>
                <w:noProof w:val="0"/>
                <w:lang w:val="en-US" w:eastAsia="ru-RU"/>
              </w:rPr>
              <w:t>ordinara</w:t>
            </w:r>
            <w:proofErr w:type="spellEnd"/>
            <w:r w:rsidRPr="00ED3FDF">
              <w:rPr>
                <w:noProof w:val="0"/>
                <w:lang w:val="en-US" w:eastAsia="ru-RU"/>
              </w:rPr>
              <w:t xml:space="preserve"> din </w:t>
            </w:r>
            <w:proofErr w:type="spellStart"/>
            <w:r w:rsidRPr="00ED3FDF">
              <w:rPr>
                <w:noProof w:val="0"/>
                <w:lang w:val="en-US" w:eastAsia="ru-RU"/>
              </w:rPr>
              <w:t>blocuri</w:t>
            </w:r>
            <w:proofErr w:type="spellEnd"/>
            <w:r w:rsidRPr="00ED3FDF">
              <w:rPr>
                <w:noProof w:val="0"/>
                <w:lang w:val="en-US" w:eastAsia="ru-RU"/>
              </w:rPr>
              <w:t xml:space="preserve"> de calcar (</w:t>
            </w:r>
            <w:proofErr w:type="spellStart"/>
            <w:r w:rsidRPr="00ED3FDF">
              <w:rPr>
                <w:noProof w:val="0"/>
                <w:lang w:val="en-US" w:eastAsia="ru-RU"/>
              </w:rPr>
              <w:t>cotilet</w:t>
            </w:r>
            <w:proofErr w:type="spellEnd"/>
            <w:r w:rsidRPr="00ED3FDF">
              <w:rPr>
                <w:noProof w:val="0"/>
                <w:lang w:val="en-US" w:eastAsia="ru-RU"/>
              </w:rPr>
              <w:t xml:space="preserve">) cu </w:t>
            </w:r>
            <w:proofErr w:type="spellStart"/>
            <w:r w:rsidRPr="00ED3FDF">
              <w:rPr>
                <w:noProof w:val="0"/>
                <w:lang w:val="en-US" w:eastAsia="ru-RU"/>
              </w:rPr>
              <w:t>prepararea</w:t>
            </w:r>
            <w:proofErr w:type="spellEnd"/>
            <w:r w:rsidRPr="00ED3FDF">
              <w:rPr>
                <w:noProof w:val="0"/>
                <w:lang w:val="en-US" w:eastAsia="ru-RU"/>
              </w:rPr>
              <w:t xml:space="preserve"> </w:t>
            </w:r>
            <w:proofErr w:type="spellStart"/>
            <w:r w:rsidRPr="00ED3FDF">
              <w:rPr>
                <w:noProof w:val="0"/>
                <w:lang w:val="en-US" w:eastAsia="ru-RU"/>
              </w:rPr>
              <w:t>mortarului</w:t>
            </w:r>
            <w:proofErr w:type="spellEnd"/>
            <w:r w:rsidRPr="00ED3FDF">
              <w:rPr>
                <w:noProof w:val="0"/>
                <w:lang w:val="en-US" w:eastAsia="ru-RU"/>
              </w:rPr>
              <w:t xml:space="preserve"> M-25, M- 50 in </w:t>
            </w:r>
            <w:proofErr w:type="spellStart"/>
            <w:r w:rsidRPr="00ED3FDF">
              <w:rPr>
                <w:noProof w:val="0"/>
                <w:lang w:val="en-US" w:eastAsia="ru-RU"/>
              </w:rPr>
              <w:t>conditii</w:t>
            </w:r>
            <w:proofErr w:type="spellEnd"/>
            <w:r w:rsidRPr="00ED3FDF">
              <w:rPr>
                <w:noProof w:val="0"/>
                <w:lang w:val="en-US" w:eastAsia="ru-RU"/>
              </w:rPr>
              <w:t xml:space="preserve"> de </w:t>
            </w:r>
            <w:proofErr w:type="spellStart"/>
            <w:r w:rsidRPr="00ED3FDF">
              <w:rPr>
                <w:noProof w:val="0"/>
                <w:lang w:val="en-US" w:eastAsia="ru-RU"/>
              </w:rPr>
              <w:t>santier</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cu </w:t>
            </w:r>
            <w:proofErr w:type="spellStart"/>
            <w:r w:rsidRPr="00ED3FDF">
              <w:rPr>
                <w:noProof w:val="0"/>
                <w:lang w:val="en-US" w:eastAsia="ru-RU"/>
              </w:rPr>
              <w:t>inaltimea</w:t>
            </w:r>
            <w:proofErr w:type="spellEnd"/>
            <w:r w:rsidRPr="00ED3FDF">
              <w:rPr>
                <w:noProof w:val="0"/>
                <w:lang w:val="en-US" w:eastAsia="ru-RU"/>
              </w:rPr>
              <w:t xml:space="preserve"> pina la 4 m</w:t>
            </w:r>
          </w:p>
          <w:p w14:paraId="78B7BED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20FA9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m3</w:t>
            </w:r>
          </w:p>
        </w:tc>
        <w:tc>
          <w:tcPr>
            <w:tcW w:w="1843" w:type="dxa"/>
            <w:tcBorders>
              <w:top w:val="single" w:sz="4" w:space="0" w:color="auto"/>
              <w:bottom w:val="single" w:sz="4" w:space="0" w:color="auto"/>
            </w:tcBorders>
            <w:vAlign w:val="center"/>
          </w:tcPr>
          <w:p w14:paraId="5839A35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3,7000</w:t>
            </w:r>
          </w:p>
          <w:p w14:paraId="363CBE9D" w14:textId="77777777" w:rsidR="00ED3FDF" w:rsidRPr="00ED3FDF" w:rsidRDefault="00ED3FDF" w:rsidP="00ED3FDF">
            <w:pPr>
              <w:autoSpaceDE w:val="0"/>
              <w:autoSpaceDN w:val="0"/>
              <w:jc w:val="center"/>
              <w:rPr>
                <w:noProof w:val="0"/>
                <w:lang w:val="en-US" w:eastAsia="ru-RU"/>
              </w:rPr>
            </w:pPr>
          </w:p>
        </w:tc>
      </w:tr>
      <w:tr w:rsidR="00ED3FDF" w:rsidRPr="00ED3FDF" w14:paraId="5A8B1E0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DC0D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82</w:t>
            </w:r>
          </w:p>
        </w:tc>
        <w:tc>
          <w:tcPr>
            <w:tcW w:w="1559" w:type="dxa"/>
            <w:tcBorders>
              <w:top w:val="single" w:sz="4" w:space="0" w:color="auto"/>
              <w:bottom w:val="single" w:sz="4" w:space="0" w:color="auto"/>
            </w:tcBorders>
          </w:tcPr>
          <w:p w14:paraId="381B3C1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CF50B</w:t>
            </w:r>
          </w:p>
          <w:p w14:paraId="07DD053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51EC88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despartitori</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r w:rsidRPr="00ED3FDF">
              <w:rPr>
                <w:noProof w:val="0"/>
                <w:lang w:val="en-US" w:eastAsia="ru-RU"/>
              </w:rPr>
              <w:t>.</w:t>
            </w:r>
          </w:p>
          <w:p w14:paraId="4900CFC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30814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2DC552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29,3000</w:t>
            </w:r>
          </w:p>
          <w:p w14:paraId="19BBF3F8" w14:textId="77777777" w:rsidR="00ED3FDF" w:rsidRPr="00ED3FDF" w:rsidRDefault="00ED3FDF" w:rsidP="00ED3FDF">
            <w:pPr>
              <w:autoSpaceDE w:val="0"/>
              <w:autoSpaceDN w:val="0"/>
              <w:jc w:val="center"/>
              <w:rPr>
                <w:noProof w:val="0"/>
                <w:lang w:val="en-US" w:eastAsia="ru-RU"/>
              </w:rPr>
            </w:pPr>
          </w:p>
        </w:tc>
      </w:tr>
      <w:tr w:rsidR="00ED3FDF" w:rsidRPr="00ED3FDF" w14:paraId="53D9629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CB1F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83</w:t>
            </w:r>
          </w:p>
        </w:tc>
        <w:tc>
          <w:tcPr>
            <w:tcW w:w="1559" w:type="dxa"/>
            <w:tcBorders>
              <w:top w:val="single" w:sz="4" w:space="0" w:color="auto"/>
              <w:bottom w:val="single" w:sz="4" w:space="0" w:color="auto"/>
            </w:tcBorders>
          </w:tcPr>
          <w:p w14:paraId="5014110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2CDDC0D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23AB6C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31834B4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ECED1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04F771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29,3000</w:t>
            </w:r>
          </w:p>
          <w:p w14:paraId="6397DBD5" w14:textId="77777777" w:rsidR="00ED3FDF" w:rsidRPr="00ED3FDF" w:rsidRDefault="00ED3FDF" w:rsidP="00ED3FDF">
            <w:pPr>
              <w:autoSpaceDE w:val="0"/>
              <w:autoSpaceDN w:val="0"/>
              <w:jc w:val="center"/>
              <w:rPr>
                <w:noProof w:val="0"/>
                <w:lang w:val="en-US" w:eastAsia="ru-RU"/>
              </w:rPr>
            </w:pPr>
          </w:p>
        </w:tc>
      </w:tr>
      <w:tr w:rsidR="00ED3FDF" w:rsidRPr="00ED3FDF" w14:paraId="4E7F0F4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8A12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84</w:t>
            </w:r>
          </w:p>
        </w:tc>
        <w:tc>
          <w:tcPr>
            <w:tcW w:w="1559" w:type="dxa"/>
            <w:tcBorders>
              <w:top w:val="single" w:sz="4" w:space="0" w:color="auto"/>
              <w:bottom w:val="single" w:sz="4" w:space="0" w:color="auto"/>
            </w:tcBorders>
          </w:tcPr>
          <w:p w14:paraId="413C6FD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CF02A</w:t>
            </w:r>
          </w:p>
          <w:p w14:paraId="469BC7A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1461F4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stilpi</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plane cu mortar var-</w:t>
            </w:r>
            <w:proofErr w:type="spellStart"/>
            <w:r w:rsidRPr="00ED3FDF">
              <w:rPr>
                <w:noProof w:val="0"/>
                <w:lang w:val="en-US" w:eastAsia="ru-RU"/>
              </w:rPr>
              <w:t>ciment</w:t>
            </w:r>
            <w:proofErr w:type="spellEnd"/>
            <w:r w:rsidRPr="00ED3FDF">
              <w:rPr>
                <w:noProof w:val="0"/>
                <w:lang w:val="en-US" w:eastAsia="ru-RU"/>
              </w:rPr>
              <w:t xml:space="preserve"> </w:t>
            </w:r>
            <w:proofErr w:type="spellStart"/>
            <w:r w:rsidRPr="00ED3FDF">
              <w:rPr>
                <w:noProof w:val="0"/>
                <w:lang w:val="en-US" w:eastAsia="ru-RU"/>
              </w:rPr>
              <w:t>marca</w:t>
            </w:r>
            <w:proofErr w:type="spellEnd"/>
            <w:r w:rsidRPr="00ED3FDF">
              <w:rPr>
                <w:noProof w:val="0"/>
                <w:lang w:val="en-US" w:eastAsia="ru-RU"/>
              </w:rPr>
              <w:t xml:space="preserve"> M 25-T </w:t>
            </w:r>
            <w:proofErr w:type="spellStart"/>
            <w:r w:rsidRPr="00ED3FDF">
              <w:rPr>
                <w:noProof w:val="0"/>
                <w:lang w:val="en-US" w:eastAsia="ru-RU"/>
              </w:rPr>
              <w:t>pentru</w:t>
            </w:r>
            <w:proofErr w:type="spellEnd"/>
            <w:r w:rsidRPr="00ED3FDF">
              <w:rPr>
                <w:noProof w:val="0"/>
                <w:lang w:val="en-US" w:eastAsia="ru-RU"/>
              </w:rPr>
              <w:t xml:space="preserve"> sprit </w:t>
            </w:r>
            <w:proofErr w:type="spellStart"/>
            <w:r w:rsidRPr="00ED3FDF">
              <w:rPr>
                <w:noProof w:val="0"/>
                <w:lang w:val="en-US" w:eastAsia="ru-RU"/>
              </w:rPr>
              <w:t>si</w:t>
            </w:r>
            <w:proofErr w:type="spellEnd"/>
            <w:r w:rsidRPr="00ED3FDF">
              <w:rPr>
                <w:noProof w:val="0"/>
                <w:lang w:val="en-US" w:eastAsia="ru-RU"/>
              </w:rPr>
              <w:t xml:space="preserve"> mortar M 10-T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grund</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vizibil</w:t>
            </w:r>
            <w:proofErr w:type="spellEnd"/>
            <w:r w:rsidRPr="00ED3FDF">
              <w:rPr>
                <w:noProof w:val="0"/>
                <w:lang w:val="en-US" w:eastAsia="ru-RU"/>
              </w:rPr>
              <w:t xml:space="preserve">, pe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caramida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blocuri</w:t>
            </w:r>
            <w:proofErr w:type="spellEnd"/>
            <w:r w:rsidRPr="00ED3FDF">
              <w:rPr>
                <w:noProof w:val="0"/>
                <w:lang w:val="en-US" w:eastAsia="ru-RU"/>
              </w:rPr>
              <w:t xml:space="preserve"> </w:t>
            </w:r>
            <w:proofErr w:type="spellStart"/>
            <w:r w:rsidRPr="00ED3FDF">
              <w:rPr>
                <w:noProof w:val="0"/>
                <w:lang w:val="en-US" w:eastAsia="ru-RU"/>
              </w:rPr>
              <w:t>mici</w:t>
            </w:r>
            <w:proofErr w:type="spellEnd"/>
            <w:r w:rsidRPr="00ED3FDF">
              <w:rPr>
                <w:noProof w:val="0"/>
                <w:lang w:val="en-US" w:eastAsia="ru-RU"/>
              </w:rPr>
              <w:t xml:space="preserve"> de </w:t>
            </w:r>
            <w:proofErr w:type="spellStart"/>
            <w:r w:rsidRPr="00ED3FDF">
              <w:rPr>
                <w:noProof w:val="0"/>
                <w:lang w:val="en-US" w:eastAsia="ru-RU"/>
              </w:rPr>
              <w:t>beton</w:t>
            </w:r>
            <w:proofErr w:type="spellEnd"/>
          </w:p>
          <w:p w14:paraId="5A2A3AE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121DF5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2B830F3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23,3000</w:t>
            </w:r>
          </w:p>
          <w:p w14:paraId="5DEC54D3" w14:textId="77777777" w:rsidR="00ED3FDF" w:rsidRPr="00ED3FDF" w:rsidRDefault="00ED3FDF" w:rsidP="00ED3FDF">
            <w:pPr>
              <w:autoSpaceDE w:val="0"/>
              <w:autoSpaceDN w:val="0"/>
              <w:jc w:val="center"/>
              <w:rPr>
                <w:noProof w:val="0"/>
                <w:lang w:val="en-US" w:eastAsia="ru-RU"/>
              </w:rPr>
            </w:pPr>
          </w:p>
        </w:tc>
      </w:tr>
      <w:tr w:rsidR="00ED3FDF" w:rsidRPr="00ED3FDF" w14:paraId="59C239C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ABEF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85</w:t>
            </w:r>
          </w:p>
        </w:tc>
        <w:tc>
          <w:tcPr>
            <w:tcW w:w="1559" w:type="dxa"/>
            <w:tcBorders>
              <w:top w:val="single" w:sz="4" w:space="0" w:color="auto"/>
              <w:bottom w:val="single" w:sz="4" w:space="0" w:color="auto"/>
            </w:tcBorders>
          </w:tcPr>
          <w:p w14:paraId="2EFDA45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CN11A</w:t>
            </w:r>
          </w:p>
          <w:p w14:paraId="53973CF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C0A4D2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polimeri</w:t>
            </w:r>
            <w:proofErr w:type="spellEnd"/>
            <w:r w:rsidRPr="00ED3FDF">
              <w:rPr>
                <w:noProof w:val="0"/>
                <w:lang w:val="en-US" w:eastAsia="ru-RU"/>
              </w:rPr>
              <w:t xml:space="preserve"> </w:t>
            </w:r>
            <w:proofErr w:type="spellStart"/>
            <w:r w:rsidRPr="00ED3FDF">
              <w:rPr>
                <w:noProof w:val="0"/>
                <w:lang w:val="en-US" w:eastAsia="ru-RU"/>
              </w:rPr>
              <w:t>acrilici</w:t>
            </w:r>
            <w:proofErr w:type="spellEnd"/>
            <w:r w:rsidRPr="00ED3FDF">
              <w:rPr>
                <w:noProof w:val="0"/>
                <w:lang w:val="en-US" w:eastAsia="ru-RU"/>
              </w:rPr>
              <w:t xml:space="preserve"> in </w:t>
            </w:r>
            <w:proofErr w:type="spellStart"/>
            <w:r w:rsidRPr="00ED3FDF">
              <w:rPr>
                <w:noProof w:val="0"/>
                <w:lang w:val="en-US" w:eastAsia="ru-RU"/>
              </w:rPr>
              <w:t>dispersie</w:t>
            </w:r>
            <w:proofErr w:type="spellEnd"/>
            <w:r w:rsidRPr="00ED3FDF">
              <w:rPr>
                <w:noProof w:val="0"/>
                <w:lang w:val="en-US" w:eastAsia="ru-RU"/>
              </w:rPr>
              <w:t xml:space="preserve"> </w:t>
            </w:r>
            <w:proofErr w:type="spell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in 3 </w:t>
            </w:r>
            <w:proofErr w:type="spellStart"/>
            <w:r w:rsidRPr="00ED3FDF">
              <w:rPr>
                <w:noProof w:val="0"/>
                <w:lang w:val="en-US" w:eastAsia="ru-RU"/>
              </w:rPr>
              <w:t>straturi</w:t>
            </w:r>
            <w:proofErr w:type="spellEnd"/>
            <w:r w:rsidRPr="00ED3FDF">
              <w:rPr>
                <w:noProof w:val="0"/>
                <w:lang w:val="en-US" w:eastAsia="ru-RU"/>
              </w:rPr>
              <w:t xml:space="preserve"> la </w:t>
            </w:r>
            <w:proofErr w:type="spellStart"/>
            <w:r w:rsidRPr="00ED3FDF">
              <w:rPr>
                <w:noProof w:val="0"/>
                <w:lang w:val="en-US" w:eastAsia="ru-RU"/>
              </w:rPr>
              <w:t>fatade</w:t>
            </w:r>
            <w:proofErr w:type="spellEnd"/>
            <w:r w:rsidRPr="00ED3FDF">
              <w:rPr>
                <w:noProof w:val="0"/>
                <w:lang w:val="en-US" w:eastAsia="ru-RU"/>
              </w:rPr>
              <w:t xml:space="preserve"> </w:t>
            </w:r>
            <w:proofErr w:type="spellStart"/>
            <w:proofErr w:type="gramStart"/>
            <w:r w:rsidRPr="00ED3FDF">
              <w:rPr>
                <w:noProof w:val="0"/>
                <w:lang w:val="en-US" w:eastAsia="ru-RU"/>
              </w:rPr>
              <w:t>executate</w:t>
            </w:r>
            <w:proofErr w:type="spellEnd"/>
            <w:r w:rsidRPr="00ED3FDF">
              <w:rPr>
                <w:noProof w:val="0"/>
                <w:lang w:val="en-US" w:eastAsia="ru-RU"/>
              </w:rPr>
              <w:t xml:space="preserve">  pe</w:t>
            </w:r>
            <w:proofErr w:type="gramEnd"/>
            <w:r w:rsidRPr="00ED3FDF">
              <w:rPr>
                <w:noProof w:val="0"/>
                <w:lang w:val="en-US" w:eastAsia="ru-RU"/>
              </w:rPr>
              <w:t xml:space="preserve"> </w:t>
            </w:r>
            <w:proofErr w:type="spellStart"/>
            <w:r w:rsidRPr="00ED3FDF">
              <w:rPr>
                <w:noProof w:val="0"/>
                <w:lang w:val="en-US" w:eastAsia="ru-RU"/>
              </w:rPr>
              <w:t>glet</w:t>
            </w:r>
            <w:proofErr w:type="spellEnd"/>
            <w:r w:rsidRPr="00ED3FDF">
              <w:rPr>
                <w:noProof w:val="0"/>
                <w:lang w:val="en-US" w:eastAsia="ru-RU"/>
              </w:rPr>
              <w:t xml:space="preserve"> existent</w:t>
            </w:r>
          </w:p>
          <w:p w14:paraId="623FD72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62E776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FA7314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23,3000</w:t>
            </w:r>
          </w:p>
          <w:p w14:paraId="4C1B98D0" w14:textId="77777777" w:rsidR="00ED3FDF" w:rsidRPr="00ED3FDF" w:rsidRDefault="00ED3FDF" w:rsidP="00ED3FDF">
            <w:pPr>
              <w:autoSpaceDE w:val="0"/>
              <w:autoSpaceDN w:val="0"/>
              <w:jc w:val="center"/>
              <w:rPr>
                <w:noProof w:val="0"/>
                <w:lang w:val="en-US" w:eastAsia="ru-RU"/>
              </w:rPr>
            </w:pPr>
          </w:p>
        </w:tc>
      </w:tr>
      <w:tr w:rsidR="00ED3FDF" w:rsidRPr="00ED3FDF" w14:paraId="2B288B0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0704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86</w:t>
            </w:r>
          </w:p>
        </w:tc>
        <w:tc>
          <w:tcPr>
            <w:tcW w:w="1559" w:type="dxa"/>
            <w:tcBorders>
              <w:top w:val="single" w:sz="4" w:space="0" w:color="auto"/>
              <w:bottom w:val="single" w:sz="4" w:space="0" w:color="auto"/>
            </w:tcBorders>
          </w:tcPr>
          <w:p w14:paraId="5C50F2F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CK23A</w:t>
            </w:r>
          </w:p>
          <w:p w14:paraId="2886DCE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8D47F1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Ferestre</w:t>
            </w:r>
            <w:proofErr w:type="spellEnd"/>
            <w:r w:rsidRPr="00ED3FDF">
              <w:rPr>
                <w:noProof w:val="0"/>
                <w:lang w:val="en-US" w:eastAsia="ru-RU"/>
              </w:rPr>
              <w:t xml:space="preserve"> din </w:t>
            </w:r>
            <w:proofErr w:type="gramStart"/>
            <w:r w:rsidRPr="00ED3FDF">
              <w:rPr>
                <w:noProof w:val="0"/>
                <w:lang w:val="en-US" w:eastAsia="ru-RU"/>
              </w:rPr>
              <w:t>mase</w:t>
            </w:r>
            <w:proofErr w:type="gram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cu </w:t>
            </w:r>
            <w:proofErr w:type="spellStart"/>
            <w:r w:rsidRPr="00ED3FDF">
              <w:rPr>
                <w:noProof w:val="0"/>
                <w:lang w:val="en-US" w:eastAsia="ru-RU"/>
              </w:rPr>
              <w:t>unul</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multe</w:t>
            </w:r>
            <w:proofErr w:type="spellEnd"/>
            <w:r w:rsidRPr="00ED3FDF">
              <w:rPr>
                <w:noProof w:val="0"/>
                <w:lang w:val="en-US" w:eastAsia="ru-RU"/>
              </w:rPr>
              <w:t xml:space="preserve"> </w:t>
            </w:r>
            <w:proofErr w:type="spellStart"/>
            <w:r w:rsidRPr="00ED3FDF">
              <w:rPr>
                <w:noProof w:val="0"/>
                <w:lang w:val="en-US" w:eastAsia="ru-RU"/>
              </w:rPr>
              <w:t>canaturi</w:t>
            </w:r>
            <w:proofErr w:type="spellEnd"/>
            <w:r w:rsidRPr="00ED3FDF">
              <w:rPr>
                <w:noProof w:val="0"/>
                <w:lang w:val="en-US" w:eastAsia="ru-RU"/>
              </w:rPr>
              <w:t xml:space="preserve"> la </w:t>
            </w:r>
            <w:proofErr w:type="spellStart"/>
            <w:r w:rsidRPr="00ED3FDF">
              <w:rPr>
                <w:noProof w:val="0"/>
                <w:lang w:val="en-US" w:eastAsia="ru-RU"/>
              </w:rPr>
              <w:t>constructii</w:t>
            </w:r>
            <w:proofErr w:type="spellEnd"/>
            <w:r w:rsidRPr="00ED3FDF">
              <w:rPr>
                <w:noProof w:val="0"/>
                <w:lang w:val="en-US" w:eastAsia="ru-RU"/>
              </w:rPr>
              <w:t xml:space="preserve"> cu </w:t>
            </w:r>
            <w:proofErr w:type="spellStart"/>
            <w:r w:rsidRPr="00ED3FDF">
              <w:rPr>
                <w:noProof w:val="0"/>
                <w:lang w:val="en-US" w:eastAsia="ru-RU"/>
              </w:rPr>
              <w:t>inaltimi</w:t>
            </w:r>
            <w:proofErr w:type="spellEnd"/>
            <w:r w:rsidRPr="00ED3FDF">
              <w:rPr>
                <w:noProof w:val="0"/>
                <w:lang w:val="en-US" w:eastAsia="ru-RU"/>
              </w:rPr>
              <w:t xml:space="preserve"> pina la 35 m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tocului</w:t>
            </w:r>
            <w:proofErr w:type="spellEnd"/>
            <w:r w:rsidRPr="00ED3FDF">
              <w:rPr>
                <w:noProof w:val="0"/>
                <w:lang w:val="en-US" w:eastAsia="ru-RU"/>
              </w:rPr>
              <w:t xml:space="preserve"> pina la 1,00 </w:t>
            </w:r>
            <w:proofErr w:type="spellStart"/>
            <w:r w:rsidRPr="00ED3FDF">
              <w:rPr>
                <w:noProof w:val="0"/>
                <w:lang w:val="en-US" w:eastAsia="ru-RU"/>
              </w:rPr>
              <w:t>mp</w:t>
            </w:r>
            <w:proofErr w:type="spellEnd"/>
            <w:r w:rsidRPr="00ED3FDF">
              <w:rPr>
                <w:noProof w:val="0"/>
                <w:lang w:val="en-US" w:eastAsia="ru-RU"/>
              </w:rPr>
              <w:t xml:space="preserve"> </w:t>
            </w:r>
            <w:proofErr w:type="spellStart"/>
            <w:r w:rsidRPr="00ED3FDF">
              <w:rPr>
                <w:noProof w:val="0"/>
                <w:lang w:val="en-US" w:eastAsia="ru-RU"/>
              </w:rPr>
              <w:t>inclusiv</w:t>
            </w:r>
            <w:proofErr w:type="spellEnd"/>
          </w:p>
          <w:p w14:paraId="6B1BE5D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84DAFE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761939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056913C8" w14:textId="77777777" w:rsidR="00ED3FDF" w:rsidRPr="00ED3FDF" w:rsidRDefault="00ED3FDF" w:rsidP="00ED3FDF">
            <w:pPr>
              <w:autoSpaceDE w:val="0"/>
              <w:autoSpaceDN w:val="0"/>
              <w:jc w:val="center"/>
              <w:rPr>
                <w:noProof w:val="0"/>
                <w:lang w:val="en-US" w:eastAsia="ru-RU"/>
              </w:rPr>
            </w:pPr>
          </w:p>
        </w:tc>
      </w:tr>
      <w:tr w:rsidR="00ED3FDF" w:rsidRPr="00ED3FDF" w14:paraId="34775D1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ADEF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87</w:t>
            </w:r>
          </w:p>
        </w:tc>
        <w:tc>
          <w:tcPr>
            <w:tcW w:w="1559" w:type="dxa"/>
            <w:tcBorders>
              <w:top w:val="single" w:sz="4" w:space="0" w:color="auto"/>
              <w:bottom w:val="single" w:sz="4" w:space="0" w:color="auto"/>
            </w:tcBorders>
          </w:tcPr>
          <w:p w14:paraId="17F9806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CK26A</w:t>
            </w:r>
          </w:p>
          <w:p w14:paraId="59BED55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90C3F9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Glafuri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din PVC </w:t>
            </w:r>
            <w:proofErr w:type="spellStart"/>
            <w:r w:rsidRPr="00ED3FDF">
              <w:rPr>
                <w:noProof w:val="0"/>
                <w:lang w:val="en-US" w:eastAsia="ru-RU"/>
              </w:rPr>
              <w:t>montate</w:t>
            </w:r>
            <w:proofErr w:type="spellEnd"/>
            <w:r w:rsidRPr="00ED3FDF">
              <w:rPr>
                <w:noProof w:val="0"/>
                <w:lang w:val="en-US" w:eastAsia="ru-RU"/>
              </w:rPr>
              <w:t xml:space="preserve"> la </w:t>
            </w:r>
            <w:proofErr w:type="spellStart"/>
            <w:r w:rsidRPr="00ED3FDF">
              <w:rPr>
                <w:noProof w:val="0"/>
                <w:lang w:val="en-US" w:eastAsia="ru-RU"/>
              </w:rPr>
              <w:t>ferestre</w:t>
            </w:r>
            <w:proofErr w:type="spellEnd"/>
          </w:p>
          <w:p w14:paraId="35F0E996"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dopuri</w:t>
            </w:r>
            <w:proofErr w:type="spellEnd"/>
            <w:r w:rsidRPr="00ED3FDF">
              <w:rPr>
                <w:noProof w:val="0"/>
                <w:sz w:val="16"/>
                <w:szCs w:val="16"/>
                <w:lang w:val="en-US" w:eastAsia="ru-RU"/>
              </w:rPr>
              <w:t>)=1,0200</w:t>
            </w:r>
          </w:p>
          <w:p w14:paraId="763DF5E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0EC98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4C550AA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4,0000</w:t>
            </w:r>
          </w:p>
          <w:p w14:paraId="758618EE" w14:textId="77777777" w:rsidR="00ED3FDF" w:rsidRPr="00ED3FDF" w:rsidRDefault="00ED3FDF" w:rsidP="00ED3FDF">
            <w:pPr>
              <w:autoSpaceDE w:val="0"/>
              <w:autoSpaceDN w:val="0"/>
              <w:jc w:val="center"/>
              <w:rPr>
                <w:noProof w:val="0"/>
                <w:lang w:val="en-US" w:eastAsia="ru-RU"/>
              </w:rPr>
            </w:pPr>
          </w:p>
        </w:tc>
      </w:tr>
      <w:tr w:rsidR="00ED3FDF" w:rsidRPr="00ED3FDF" w14:paraId="00A03C4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C2F1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88</w:t>
            </w:r>
          </w:p>
        </w:tc>
        <w:tc>
          <w:tcPr>
            <w:tcW w:w="1559" w:type="dxa"/>
            <w:tcBorders>
              <w:top w:val="single" w:sz="4" w:space="0" w:color="auto"/>
              <w:bottom w:val="single" w:sz="4" w:space="0" w:color="auto"/>
            </w:tcBorders>
          </w:tcPr>
          <w:p w14:paraId="39E6CA5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CK26B</w:t>
            </w:r>
          </w:p>
          <w:p w14:paraId="65EC33C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18C506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Glafuri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din </w:t>
            </w:r>
            <w:proofErr w:type="spellStart"/>
            <w:r w:rsidRPr="00ED3FDF">
              <w:rPr>
                <w:noProof w:val="0"/>
                <w:lang w:val="en-US" w:eastAsia="ru-RU"/>
              </w:rPr>
              <w:t>aluminiu</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la </w:t>
            </w:r>
            <w:proofErr w:type="spellStart"/>
            <w:r w:rsidRPr="00ED3FDF">
              <w:rPr>
                <w:noProof w:val="0"/>
                <w:lang w:val="en-US" w:eastAsia="ru-RU"/>
              </w:rPr>
              <w:t>ferestre</w:t>
            </w:r>
            <w:proofErr w:type="spellEnd"/>
          </w:p>
          <w:p w14:paraId="6EF4A4A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5E825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6BA7F3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4,0000</w:t>
            </w:r>
          </w:p>
          <w:p w14:paraId="4BAE8139" w14:textId="77777777" w:rsidR="00ED3FDF" w:rsidRPr="00ED3FDF" w:rsidRDefault="00ED3FDF" w:rsidP="00ED3FDF">
            <w:pPr>
              <w:autoSpaceDE w:val="0"/>
              <w:autoSpaceDN w:val="0"/>
              <w:jc w:val="center"/>
              <w:rPr>
                <w:noProof w:val="0"/>
                <w:lang w:val="en-US" w:eastAsia="ru-RU"/>
              </w:rPr>
            </w:pPr>
          </w:p>
        </w:tc>
      </w:tr>
      <w:tr w:rsidR="00ED3FDF" w:rsidRPr="00ED3FDF" w14:paraId="4B75302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6329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89</w:t>
            </w:r>
          </w:p>
        </w:tc>
        <w:tc>
          <w:tcPr>
            <w:tcW w:w="1559" w:type="dxa"/>
            <w:tcBorders>
              <w:top w:val="single" w:sz="4" w:space="0" w:color="auto"/>
              <w:bottom w:val="single" w:sz="4" w:space="0" w:color="auto"/>
            </w:tcBorders>
          </w:tcPr>
          <w:p w14:paraId="203F6B7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CK12A</w:t>
            </w:r>
          </w:p>
          <w:p w14:paraId="3C0A00A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6C77E50"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Usi </w:t>
            </w:r>
            <w:proofErr w:type="spellStart"/>
            <w:r w:rsidRPr="00ED3FDF">
              <w:rPr>
                <w:noProof w:val="0"/>
                <w:lang w:val="en-US" w:eastAsia="ru-RU"/>
              </w:rPr>
              <w:t>metalice</w:t>
            </w:r>
            <w:proofErr w:type="spellEnd"/>
            <w:r w:rsidRPr="00ED3FDF">
              <w:rPr>
                <w:noProof w:val="0"/>
                <w:lang w:val="en-US" w:eastAsia="ru-RU"/>
              </w:rPr>
              <w:t xml:space="preserve">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profiluri</w:t>
            </w:r>
            <w:proofErr w:type="spellEnd"/>
            <w:r w:rsidRPr="00ED3FDF">
              <w:rPr>
                <w:noProof w:val="0"/>
                <w:lang w:val="en-US" w:eastAsia="ru-RU"/>
              </w:rPr>
              <w:t xml:space="preserve"> de </w:t>
            </w:r>
            <w:proofErr w:type="spellStart"/>
            <w:r w:rsidRPr="00ED3FDF">
              <w:rPr>
                <w:noProof w:val="0"/>
                <w:lang w:val="en-US" w:eastAsia="ru-RU"/>
              </w:rPr>
              <w:t>otel</w:t>
            </w:r>
            <w:proofErr w:type="spellEnd"/>
            <w:r w:rsidRPr="00ED3FDF">
              <w:rPr>
                <w:noProof w:val="0"/>
                <w:lang w:val="en-US" w:eastAsia="ru-RU"/>
              </w:rPr>
              <w:t xml:space="preserve"> </w:t>
            </w:r>
            <w:proofErr w:type="spellStart"/>
            <w:r w:rsidRPr="00ED3FDF">
              <w:rPr>
                <w:noProof w:val="0"/>
                <w:lang w:val="en-US" w:eastAsia="ru-RU"/>
              </w:rPr>
              <w:t>laminat</w:t>
            </w:r>
            <w:proofErr w:type="spellEnd"/>
            <w:r w:rsidRPr="00ED3FDF">
              <w:rPr>
                <w:noProof w:val="0"/>
                <w:lang w:val="en-US" w:eastAsia="ru-RU"/>
              </w:rPr>
              <w:t xml:space="preserve">, </w:t>
            </w:r>
            <w:proofErr w:type="spellStart"/>
            <w:r w:rsidRPr="00ED3FDF">
              <w:rPr>
                <w:noProof w:val="0"/>
                <w:lang w:val="en-US" w:eastAsia="ru-RU"/>
              </w:rPr>
              <w:t>profiluri</w:t>
            </w:r>
            <w:proofErr w:type="spellEnd"/>
            <w:r w:rsidRPr="00ED3FDF">
              <w:rPr>
                <w:noProof w:val="0"/>
                <w:lang w:val="en-US" w:eastAsia="ru-RU"/>
              </w:rPr>
              <w:t xml:space="preserve"> din </w:t>
            </w:r>
            <w:proofErr w:type="spellStart"/>
            <w:r w:rsidRPr="00ED3FDF">
              <w:rPr>
                <w:noProof w:val="0"/>
                <w:lang w:val="en-US" w:eastAsia="ru-RU"/>
              </w:rPr>
              <w:t>banda</w:t>
            </w:r>
            <w:proofErr w:type="spellEnd"/>
            <w:r w:rsidRPr="00ED3FDF">
              <w:rPr>
                <w:noProof w:val="0"/>
                <w:lang w:val="en-US" w:eastAsia="ru-RU"/>
              </w:rPr>
              <w:t xml:space="preserve"> de </w:t>
            </w:r>
            <w:proofErr w:type="spellStart"/>
            <w:r w:rsidRPr="00ED3FDF">
              <w:rPr>
                <w:noProof w:val="0"/>
                <w:lang w:val="en-US" w:eastAsia="ru-RU"/>
              </w:rPr>
              <w:t>otel</w:t>
            </w:r>
            <w:proofErr w:type="spellEnd"/>
            <w:r w:rsidRPr="00ED3FDF">
              <w:rPr>
                <w:noProof w:val="0"/>
                <w:lang w:val="en-US" w:eastAsia="ru-RU"/>
              </w:rPr>
              <w:t xml:space="preserve"> </w:t>
            </w:r>
            <w:proofErr w:type="spellStart"/>
            <w:r w:rsidRPr="00ED3FDF">
              <w:rPr>
                <w:noProof w:val="0"/>
                <w:lang w:val="en-US" w:eastAsia="ru-RU"/>
              </w:rPr>
              <w:t>fasonate</w:t>
            </w:r>
            <w:proofErr w:type="spellEnd"/>
            <w:r w:rsidRPr="00ED3FDF">
              <w:rPr>
                <w:noProof w:val="0"/>
                <w:lang w:val="en-US" w:eastAsia="ru-RU"/>
              </w:rPr>
              <w:t xml:space="preserve"> la </w:t>
            </w:r>
            <w:proofErr w:type="spellStart"/>
            <w:r w:rsidRPr="00ED3FDF">
              <w:rPr>
                <w:noProof w:val="0"/>
                <w:lang w:val="en-US" w:eastAsia="ru-RU"/>
              </w:rPr>
              <w:t>rece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armaturile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accesoriile</w:t>
            </w:r>
            <w:proofErr w:type="spellEnd"/>
            <w:r w:rsidRPr="00ED3FDF">
              <w:rPr>
                <w:noProof w:val="0"/>
                <w:lang w:val="en-US" w:eastAsia="ru-RU"/>
              </w:rPr>
              <w:t xml:space="preserve"> </w:t>
            </w:r>
            <w:proofErr w:type="spellStart"/>
            <w:r w:rsidRPr="00ED3FDF">
              <w:rPr>
                <w:noProof w:val="0"/>
                <w:lang w:val="en-US" w:eastAsia="ru-RU"/>
              </w:rPr>
              <w:t>necesare</w:t>
            </w:r>
            <w:proofErr w:type="spellEnd"/>
            <w:r w:rsidRPr="00ED3FDF">
              <w:rPr>
                <w:noProof w:val="0"/>
                <w:lang w:val="en-US" w:eastAsia="ru-RU"/>
              </w:rPr>
              <w:t xml:space="preserve"> </w:t>
            </w:r>
            <w:proofErr w:type="spellStart"/>
            <w:r w:rsidRPr="00ED3FDF">
              <w:rPr>
                <w:noProof w:val="0"/>
                <w:lang w:val="en-US" w:eastAsia="ru-RU"/>
              </w:rPr>
              <w:t>usilor</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orice</w:t>
            </w:r>
            <w:proofErr w:type="spellEnd"/>
            <w:r w:rsidRPr="00ED3FDF">
              <w:rPr>
                <w:noProof w:val="0"/>
                <w:lang w:val="en-US" w:eastAsia="ru-RU"/>
              </w:rPr>
              <w:t xml:space="preserve"> natura la </w:t>
            </w:r>
            <w:proofErr w:type="spellStart"/>
            <w:r w:rsidRPr="00ED3FDF">
              <w:rPr>
                <w:noProof w:val="0"/>
                <w:lang w:val="en-US" w:eastAsia="ru-RU"/>
              </w:rPr>
              <w:t>constructii</w:t>
            </w:r>
            <w:proofErr w:type="spellEnd"/>
            <w:r w:rsidRPr="00ED3FDF">
              <w:rPr>
                <w:noProof w:val="0"/>
                <w:lang w:val="en-US" w:eastAsia="ru-RU"/>
              </w:rPr>
              <w:t xml:space="preserve"> cu </w:t>
            </w:r>
            <w:proofErr w:type="spellStart"/>
            <w:r w:rsidRPr="00ED3FDF">
              <w:rPr>
                <w:noProof w:val="0"/>
                <w:lang w:val="en-US" w:eastAsia="ru-RU"/>
              </w:rPr>
              <w:t>inaltimea</w:t>
            </w:r>
            <w:proofErr w:type="spellEnd"/>
            <w:r w:rsidRPr="00ED3FDF">
              <w:rPr>
                <w:noProof w:val="0"/>
                <w:lang w:val="en-US" w:eastAsia="ru-RU"/>
              </w:rPr>
              <w:t xml:space="preserve"> pina la 35 m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intr</w:t>
            </w:r>
            <w:proofErr w:type="spellEnd"/>
            <w:r w:rsidRPr="00ED3FDF">
              <w:rPr>
                <w:noProof w:val="0"/>
                <w:lang w:val="en-US" w:eastAsia="ru-RU"/>
              </w:rPr>
              <w:t xml:space="preserve">-un </w:t>
            </w:r>
            <w:proofErr w:type="spellStart"/>
            <w:r w:rsidRPr="00ED3FDF">
              <w:rPr>
                <w:noProof w:val="0"/>
                <w:lang w:val="en-US" w:eastAsia="ru-RU"/>
              </w:rPr>
              <w:t>canat</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tocului</w:t>
            </w:r>
            <w:proofErr w:type="spellEnd"/>
            <w:r w:rsidRPr="00ED3FDF">
              <w:rPr>
                <w:noProof w:val="0"/>
                <w:lang w:val="en-US" w:eastAsia="ru-RU"/>
              </w:rPr>
              <w:t xml:space="preserve"> pina la 7 </w:t>
            </w:r>
            <w:proofErr w:type="spellStart"/>
            <w:r w:rsidRPr="00ED3FDF">
              <w:rPr>
                <w:noProof w:val="0"/>
                <w:lang w:val="en-US" w:eastAsia="ru-RU"/>
              </w:rPr>
              <w:t>mp</w:t>
            </w:r>
            <w:proofErr w:type="spellEnd"/>
            <w:r w:rsidRPr="00ED3FDF">
              <w:rPr>
                <w:noProof w:val="0"/>
                <w:lang w:val="en-US" w:eastAsia="ru-RU"/>
              </w:rPr>
              <w:t xml:space="preserve"> </w:t>
            </w:r>
            <w:proofErr w:type="spellStart"/>
            <w:r w:rsidRPr="00ED3FDF">
              <w:rPr>
                <w:noProof w:val="0"/>
                <w:lang w:val="en-US" w:eastAsia="ru-RU"/>
              </w:rPr>
              <w:t>inclusiv</w:t>
            </w:r>
            <w:proofErr w:type="spellEnd"/>
          </w:p>
          <w:p w14:paraId="0E45A66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10E2B2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79AD15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5,4600</w:t>
            </w:r>
          </w:p>
          <w:p w14:paraId="495E8DDD" w14:textId="77777777" w:rsidR="00ED3FDF" w:rsidRPr="00ED3FDF" w:rsidRDefault="00ED3FDF" w:rsidP="00ED3FDF">
            <w:pPr>
              <w:autoSpaceDE w:val="0"/>
              <w:autoSpaceDN w:val="0"/>
              <w:jc w:val="center"/>
              <w:rPr>
                <w:noProof w:val="0"/>
                <w:lang w:val="en-US" w:eastAsia="ru-RU"/>
              </w:rPr>
            </w:pPr>
          </w:p>
        </w:tc>
      </w:tr>
      <w:tr w:rsidR="00ED3FDF" w:rsidRPr="00ED3FDF" w14:paraId="5DB8EF1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50BF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90</w:t>
            </w:r>
          </w:p>
        </w:tc>
        <w:tc>
          <w:tcPr>
            <w:tcW w:w="1559" w:type="dxa"/>
            <w:tcBorders>
              <w:top w:val="single" w:sz="4" w:space="0" w:color="auto"/>
              <w:bottom w:val="single" w:sz="4" w:space="0" w:color="auto"/>
            </w:tcBorders>
          </w:tcPr>
          <w:p w14:paraId="47695E6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CE26A</w:t>
            </w:r>
          </w:p>
          <w:p w14:paraId="30581E9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F9A5A0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Sarpanta</w:t>
            </w:r>
            <w:proofErr w:type="spellEnd"/>
            <w:r w:rsidRPr="00ED3FDF">
              <w:rPr>
                <w:noProof w:val="0"/>
                <w:lang w:val="en-US" w:eastAsia="ru-RU"/>
              </w:rPr>
              <w:t xml:space="preserve"> </w:t>
            </w:r>
            <w:proofErr w:type="spellStart"/>
            <w:r w:rsidRPr="00ED3FDF">
              <w:rPr>
                <w:noProof w:val="0"/>
                <w:lang w:val="en-US" w:eastAsia="ru-RU"/>
              </w:rPr>
              <w:t>simpla</w:t>
            </w:r>
            <w:proofErr w:type="spellEnd"/>
            <w:r w:rsidRPr="00ED3FDF">
              <w:rPr>
                <w:noProof w:val="0"/>
                <w:lang w:val="en-US" w:eastAsia="ru-RU"/>
              </w:rPr>
              <w:t xml:space="preserve"> de </w:t>
            </w:r>
            <w:proofErr w:type="spellStart"/>
            <w:r w:rsidRPr="00ED3FDF">
              <w:rPr>
                <w:noProof w:val="0"/>
                <w:lang w:val="en-US" w:eastAsia="ru-RU"/>
              </w:rPr>
              <w:t>lemn</w:t>
            </w:r>
            <w:proofErr w:type="spellEnd"/>
            <w:r w:rsidRPr="00ED3FDF">
              <w:rPr>
                <w:noProof w:val="0"/>
                <w:lang w:val="en-US" w:eastAsia="ru-RU"/>
              </w:rPr>
              <w:t xml:space="preserve"> de </w:t>
            </w:r>
            <w:proofErr w:type="spellStart"/>
            <w:r w:rsidRPr="00ED3FDF">
              <w:rPr>
                <w:noProof w:val="0"/>
                <w:lang w:val="en-US" w:eastAsia="ru-RU"/>
              </w:rPr>
              <w:t>rasinoase</w:t>
            </w:r>
            <w:proofErr w:type="spellEnd"/>
            <w:r w:rsidRPr="00ED3FDF">
              <w:rPr>
                <w:noProof w:val="0"/>
                <w:lang w:val="en-US" w:eastAsia="ru-RU"/>
              </w:rPr>
              <w:t xml:space="preserve">, </w:t>
            </w:r>
            <w:proofErr w:type="spellStart"/>
            <w:r w:rsidRPr="00ED3FDF">
              <w:rPr>
                <w:noProof w:val="0"/>
                <w:lang w:val="en-US" w:eastAsia="ru-RU"/>
              </w:rPr>
              <w:t>rezemata</w:t>
            </w:r>
            <w:proofErr w:type="spellEnd"/>
            <w:r w:rsidRPr="00ED3FDF">
              <w:rPr>
                <w:noProof w:val="0"/>
                <w:lang w:val="en-US" w:eastAsia="ru-RU"/>
              </w:rPr>
              <w:t xml:space="preserve"> direct pe </w:t>
            </w:r>
            <w:proofErr w:type="spellStart"/>
            <w:r w:rsidRPr="00ED3FDF">
              <w:rPr>
                <w:noProof w:val="0"/>
                <w:lang w:val="en-US" w:eastAsia="ru-RU"/>
              </w:rPr>
              <w:t>ziduri</w:t>
            </w:r>
            <w:proofErr w:type="spellEnd"/>
            <w:r w:rsidRPr="00ED3FDF">
              <w:rPr>
                <w:noProof w:val="0"/>
                <w:lang w:val="en-US" w:eastAsia="ru-RU"/>
              </w:rPr>
              <w:t xml:space="preserve">, </w:t>
            </w:r>
            <w:proofErr w:type="spellStart"/>
            <w:r w:rsidRPr="00ED3FDF">
              <w:rPr>
                <w:noProof w:val="0"/>
                <w:lang w:val="en-US" w:eastAsia="ru-RU"/>
              </w:rPr>
              <w:t>compusa</w:t>
            </w:r>
            <w:proofErr w:type="spellEnd"/>
            <w:r w:rsidRPr="00ED3FDF">
              <w:rPr>
                <w:noProof w:val="0"/>
                <w:lang w:val="en-US" w:eastAsia="ru-RU"/>
              </w:rPr>
              <w:t xml:space="preserve"> din pane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capriori</w:t>
            </w:r>
            <w:proofErr w:type="spellEnd"/>
            <w:r w:rsidRPr="00ED3FDF">
              <w:rPr>
                <w:noProof w:val="0"/>
                <w:lang w:val="en-US" w:eastAsia="ru-RU"/>
              </w:rPr>
              <w:t xml:space="preserve">, pt. </w:t>
            </w:r>
            <w:proofErr w:type="spellStart"/>
            <w:r w:rsidRPr="00ED3FDF">
              <w:rPr>
                <w:noProof w:val="0"/>
                <w:lang w:val="en-US" w:eastAsia="ru-RU"/>
              </w:rPr>
              <w:t>invelitori</w:t>
            </w:r>
            <w:proofErr w:type="spellEnd"/>
            <w:r w:rsidRPr="00ED3FDF">
              <w:rPr>
                <w:noProof w:val="0"/>
                <w:lang w:val="en-US" w:eastAsia="ru-RU"/>
              </w:rPr>
              <w:t xml:space="preserve"> de carton </w:t>
            </w:r>
            <w:proofErr w:type="spellStart"/>
            <w:r w:rsidRPr="00ED3FDF">
              <w:rPr>
                <w:noProof w:val="0"/>
                <w:lang w:val="en-US" w:eastAsia="ru-RU"/>
              </w:rPr>
              <w:t>bitumat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tabla</w:t>
            </w:r>
            <w:proofErr w:type="spellEnd"/>
            <w:r w:rsidRPr="00ED3FDF">
              <w:rPr>
                <w:noProof w:val="0"/>
                <w:lang w:val="en-US" w:eastAsia="ru-RU"/>
              </w:rPr>
              <w:t xml:space="preserve">, cu 1 </w:t>
            </w:r>
            <w:proofErr w:type="spellStart"/>
            <w:r w:rsidRPr="00ED3FDF">
              <w:rPr>
                <w:noProof w:val="0"/>
                <w:lang w:val="en-US" w:eastAsia="ru-RU"/>
              </w:rPr>
              <w:t>sau</w:t>
            </w:r>
            <w:proofErr w:type="spellEnd"/>
            <w:r w:rsidRPr="00ED3FDF">
              <w:rPr>
                <w:noProof w:val="0"/>
                <w:lang w:val="en-US" w:eastAsia="ru-RU"/>
              </w:rPr>
              <w:t xml:space="preserve"> 2 </w:t>
            </w:r>
            <w:proofErr w:type="spellStart"/>
            <w:r w:rsidRPr="00ED3FDF">
              <w:rPr>
                <w:noProof w:val="0"/>
                <w:lang w:val="en-US" w:eastAsia="ru-RU"/>
              </w:rPr>
              <w:t>pante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peste</w:t>
            </w:r>
            <w:proofErr w:type="spellEnd"/>
            <w:r w:rsidRPr="00ED3FDF">
              <w:rPr>
                <w:noProof w:val="0"/>
                <w:lang w:val="en-US" w:eastAsia="ru-RU"/>
              </w:rPr>
              <w:t xml:space="preserve"> 25 </w:t>
            </w:r>
            <w:proofErr w:type="spellStart"/>
            <w:r w:rsidRPr="00ED3FDF">
              <w:rPr>
                <w:noProof w:val="0"/>
                <w:lang w:val="en-US" w:eastAsia="ru-RU"/>
              </w:rPr>
              <w:t>mp</w:t>
            </w:r>
            <w:proofErr w:type="spellEnd"/>
            <w:r w:rsidRPr="00ED3FDF">
              <w:rPr>
                <w:noProof w:val="0"/>
                <w:lang w:val="en-US" w:eastAsia="ru-RU"/>
              </w:rPr>
              <w:t xml:space="preserve">, la un </w:t>
            </w:r>
            <w:proofErr w:type="spellStart"/>
            <w:r w:rsidRPr="00ED3FDF">
              <w:rPr>
                <w:noProof w:val="0"/>
                <w:lang w:val="en-US" w:eastAsia="ru-RU"/>
              </w:rPr>
              <w:t>punct</w:t>
            </w:r>
            <w:proofErr w:type="spellEnd"/>
            <w:r w:rsidRPr="00ED3FDF">
              <w:rPr>
                <w:noProof w:val="0"/>
                <w:lang w:val="en-US" w:eastAsia="ru-RU"/>
              </w:rPr>
              <w:t xml:space="preserve"> de </w:t>
            </w:r>
            <w:proofErr w:type="spellStart"/>
            <w:r w:rsidRPr="00ED3FDF">
              <w:rPr>
                <w:noProof w:val="0"/>
                <w:lang w:val="en-US" w:eastAsia="ru-RU"/>
              </w:rPr>
              <w:t>lucru</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fieraria</w:t>
            </w:r>
            <w:proofErr w:type="spellEnd"/>
            <w:r w:rsidRPr="00ED3FDF">
              <w:rPr>
                <w:noProof w:val="0"/>
                <w:lang w:val="en-US" w:eastAsia="ru-RU"/>
              </w:rPr>
              <w:t xml:space="preserve"> de </w:t>
            </w:r>
            <w:proofErr w:type="spellStart"/>
            <w:r w:rsidRPr="00ED3FDF">
              <w:rPr>
                <w:noProof w:val="0"/>
                <w:lang w:val="en-US" w:eastAsia="ru-RU"/>
              </w:rPr>
              <w:t>ancorare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prindere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ecarisat</w:t>
            </w:r>
            <w:proofErr w:type="spellEnd"/>
          </w:p>
          <w:p w14:paraId="1F7C89D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C1125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4EA4D0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10,3000</w:t>
            </w:r>
          </w:p>
          <w:p w14:paraId="7B99FE2D" w14:textId="77777777" w:rsidR="00ED3FDF" w:rsidRPr="00ED3FDF" w:rsidRDefault="00ED3FDF" w:rsidP="00ED3FDF">
            <w:pPr>
              <w:autoSpaceDE w:val="0"/>
              <w:autoSpaceDN w:val="0"/>
              <w:jc w:val="center"/>
              <w:rPr>
                <w:noProof w:val="0"/>
                <w:lang w:val="en-US" w:eastAsia="ru-RU"/>
              </w:rPr>
            </w:pPr>
          </w:p>
        </w:tc>
      </w:tr>
      <w:tr w:rsidR="00ED3FDF" w:rsidRPr="00ED3FDF" w14:paraId="3F231C8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A4BF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91</w:t>
            </w:r>
          </w:p>
        </w:tc>
        <w:tc>
          <w:tcPr>
            <w:tcW w:w="1559" w:type="dxa"/>
            <w:tcBorders>
              <w:top w:val="single" w:sz="4" w:space="0" w:color="auto"/>
              <w:bottom w:val="single" w:sz="4" w:space="0" w:color="auto"/>
            </w:tcBorders>
          </w:tcPr>
          <w:p w14:paraId="7800CBB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CE07A</w:t>
            </w:r>
          </w:p>
          <w:p w14:paraId="51944A4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0F1758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Invelitori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din </w:t>
            </w:r>
            <w:proofErr w:type="spellStart"/>
            <w:r w:rsidRPr="00ED3FDF">
              <w:rPr>
                <w:noProof w:val="0"/>
                <w:lang w:val="en-US" w:eastAsia="ru-RU"/>
              </w:rPr>
              <w:t>tabla</w:t>
            </w:r>
            <w:proofErr w:type="spellEnd"/>
            <w:r w:rsidRPr="00ED3FDF">
              <w:rPr>
                <w:noProof w:val="0"/>
                <w:lang w:val="en-US" w:eastAsia="ru-RU"/>
              </w:rPr>
              <w:t xml:space="preserve"> </w:t>
            </w:r>
            <w:proofErr w:type="spellStart"/>
            <w:r w:rsidRPr="00ED3FDF">
              <w:rPr>
                <w:noProof w:val="0"/>
                <w:lang w:val="en-US" w:eastAsia="ru-RU"/>
              </w:rPr>
              <w:t>amprentata</w:t>
            </w:r>
            <w:proofErr w:type="spellEnd"/>
            <w:r w:rsidRPr="00ED3FDF">
              <w:rPr>
                <w:noProof w:val="0"/>
                <w:lang w:val="en-US" w:eastAsia="ru-RU"/>
              </w:rPr>
              <w:t xml:space="preserve"> (tip </w:t>
            </w:r>
            <w:proofErr w:type="spellStart"/>
            <w:r w:rsidRPr="00ED3FDF">
              <w:rPr>
                <w:noProof w:val="0"/>
                <w:lang w:val="en-US" w:eastAsia="ru-RU"/>
              </w:rPr>
              <w:t>tigla</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invelitorile</w:t>
            </w:r>
            <w:proofErr w:type="spellEnd"/>
            <w:r w:rsidRPr="00ED3FDF">
              <w:rPr>
                <w:noProof w:val="0"/>
                <w:lang w:val="en-US" w:eastAsia="ru-RU"/>
              </w:rPr>
              <w:t xml:space="preserve"> </w:t>
            </w:r>
            <w:proofErr w:type="spellStart"/>
            <w:r w:rsidRPr="00ED3FDF">
              <w:rPr>
                <w:noProof w:val="0"/>
                <w:lang w:val="en-US" w:eastAsia="ru-RU"/>
              </w:rPr>
              <w:t>acoperisurilor</w:t>
            </w:r>
            <w:proofErr w:type="spellEnd"/>
            <w:r w:rsidRPr="00ED3FDF">
              <w:rPr>
                <w:noProof w:val="0"/>
                <w:lang w:val="en-US" w:eastAsia="ru-RU"/>
              </w:rPr>
              <w:t xml:space="preserve"> (tip </w:t>
            </w:r>
            <w:proofErr w:type="spellStart"/>
            <w:r w:rsidRPr="00ED3FDF">
              <w:rPr>
                <w:noProof w:val="0"/>
                <w:lang w:val="en-US" w:eastAsia="ru-RU"/>
              </w:rPr>
              <w:t>Lindab</w:t>
            </w:r>
            <w:proofErr w:type="spellEnd"/>
            <w:r w:rsidRPr="00ED3FDF">
              <w:rPr>
                <w:noProof w:val="0"/>
                <w:lang w:val="en-US" w:eastAsia="ru-RU"/>
              </w:rPr>
              <w:t>)</w:t>
            </w:r>
          </w:p>
          <w:p w14:paraId="0A37AF8B"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=1,0500</w:t>
            </w:r>
          </w:p>
          <w:p w14:paraId="15560AA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0E2F05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D2A633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10,3000</w:t>
            </w:r>
          </w:p>
          <w:p w14:paraId="1E2CFE43" w14:textId="77777777" w:rsidR="00ED3FDF" w:rsidRPr="00ED3FDF" w:rsidRDefault="00ED3FDF" w:rsidP="00ED3FDF">
            <w:pPr>
              <w:autoSpaceDE w:val="0"/>
              <w:autoSpaceDN w:val="0"/>
              <w:jc w:val="center"/>
              <w:rPr>
                <w:noProof w:val="0"/>
                <w:lang w:val="en-US" w:eastAsia="ru-RU"/>
              </w:rPr>
            </w:pPr>
          </w:p>
        </w:tc>
      </w:tr>
      <w:tr w:rsidR="00ED3FDF" w:rsidRPr="00ED3FDF" w14:paraId="15919E6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ACFE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92</w:t>
            </w:r>
          </w:p>
        </w:tc>
        <w:tc>
          <w:tcPr>
            <w:tcW w:w="1559" w:type="dxa"/>
            <w:tcBorders>
              <w:top w:val="single" w:sz="4" w:space="0" w:color="auto"/>
              <w:bottom w:val="single" w:sz="4" w:space="0" w:color="auto"/>
            </w:tcBorders>
          </w:tcPr>
          <w:p w14:paraId="56D758E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CG17D</w:t>
            </w:r>
          </w:p>
          <w:p w14:paraId="1E79F99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869231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w:t>
            </w:r>
            <w:proofErr w:type="spellStart"/>
            <w:r w:rsidRPr="00ED3FDF">
              <w:rPr>
                <w:noProof w:val="0"/>
                <w:lang w:val="en-US" w:eastAsia="ru-RU"/>
              </w:rPr>
              <w:t>scari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din mortar </w:t>
            </w:r>
            <w:proofErr w:type="spellStart"/>
            <w:r w:rsidRPr="00ED3FDF">
              <w:rPr>
                <w:noProof w:val="0"/>
                <w:lang w:val="en-US" w:eastAsia="ru-RU"/>
              </w:rPr>
              <w:t>adeziv</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m2</w:t>
            </w:r>
          </w:p>
          <w:p w14:paraId="0474389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ACEAA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9B1E52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9,7000</w:t>
            </w:r>
          </w:p>
          <w:p w14:paraId="38B1BC4D" w14:textId="77777777" w:rsidR="00ED3FDF" w:rsidRPr="00ED3FDF" w:rsidRDefault="00ED3FDF" w:rsidP="00ED3FDF">
            <w:pPr>
              <w:autoSpaceDE w:val="0"/>
              <w:autoSpaceDN w:val="0"/>
              <w:jc w:val="center"/>
              <w:rPr>
                <w:noProof w:val="0"/>
                <w:lang w:val="en-US" w:eastAsia="ru-RU"/>
              </w:rPr>
            </w:pPr>
          </w:p>
        </w:tc>
      </w:tr>
      <w:tr w:rsidR="00ED3FDF" w:rsidRPr="00ED3FDF" w14:paraId="0C3E2DB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7AE3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93</w:t>
            </w:r>
          </w:p>
        </w:tc>
        <w:tc>
          <w:tcPr>
            <w:tcW w:w="1559" w:type="dxa"/>
            <w:tcBorders>
              <w:top w:val="single" w:sz="4" w:space="0" w:color="auto"/>
              <w:bottom w:val="single" w:sz="4" w:space="0" w:color="auto"/>
            </w:tcBorders>
          </w:tcPr>
          <w:p w14:paraId="2064308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CE20A</w:t>
            </w:r>
          </w:p>
          <w:p w14:paraId="3EA77B9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A3E59E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Sisteme</w:t>
            </w:r>
            <w:proofErr w:type="spellEnd"/>
            <w:r w:rsidRPr="00ED3FDF">
              <w:rPr>
                <w:noProof w:val="0"/>
                <w:lang w:val="en-US" w:eastAsia="ru-RU"/>
              </w:rPr>
              <w:t xml:space="preserve"> de </w:t>
            </w:r>
            <w:proofErr w:type="spellStart"/>
            <w:r w:rsidRPr="00ED3FDF">
              <w:rPr>
                <w:noProof w:val="0"/>
                <w:lang w:val="en-US" w:eastAsia="ru-RU"/>
              </w:rPr>
              <w:t>jgheaburi</w:t>
            </w:r>
            <w:proofErr w:type="spellEnd"/>
            <w:r w:rsidRPr="00ED3FDF">
              <w:rPr>
                <w:noProof w:val="0"/>
                <w:lang w:val="en-US" w:eastAsia="ru-RU"/>
              </w:rPr>
              <w:t xml:space="preserve"> tip brass din </w:t>
            </w:r>
            <w:proofErr w:type="spellStart"/>
            <w:r w:rsidRPr="00ED3FDF">
              <w:rPr>
                <w:noProof w:val="0"/>
                <w:lang w:val="en-US" w:eastAsia="ru-RU"/>
              </w:rPr>
              <w:t>tabla</w:t>
            </w:r>
            <w:proofErr w:type="spellEnd"/>
            <w:r w:rsidRPr="00ED3FDF">
              <w:rPr>
                <w:noProof w:val="0"/>
                <w:lang w:val="en-US" w:eastAsia="ru-RU"/>
              </w:rPr>
              <w:t xml:space="preserve"> </w:t>
            </w:r>
            <w:proofErr w:type="spellStart"/>
            <w:r w:rsidRPr="00ED3FDF">
              <w:rPr>
                <w:noProof w:val="0"/>
                <w:lang w:val="en-US" w:eastAsia="ru-RU"/>
              </w:rPr>
              <w:t>protejata</w:t>
            </w:r>
            <w:proofErr w:type="spellEnd"/>
            <w:r w:rsidRPr="00ED3FDF">
              <w:rPr>
                <w:noProof w:val="0"/>
                <w:lang w:val="en-US" w:eastAsia="ru-RU"/>
              </w:rPr>
              <w:t xml:space="preserve"> </w:t>
            </w:r>
            <w:proofErr w:type="spellStart"/>
            <w:r w:rsidRPr="00ED3FDF">
              <w:rPr>
                <w:noProof w:val="0"/>
                <w:lang w:val="en-US" w:eastAsia="ru-RU"/>
              </w:rPr>
              <w:t>anticoroziv</w:t>
            </w:r>
            <w:proofErr w:type="spellEnd"/>
            <w:r w:rsidRPr="00ED3FDF">
              <w:rPr>
                <w:noProof w:val="0"/>
                <w:lang w:val="en-US" w:eastAsia="ru-RU"/>
              </w:rPr>
              <w:t xml:space="preserve"> (d100 mm)</w:t>
            </w:r>
          </w:p>
          <w:p w14:paraId="050BD647"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=1,0300</w:t>
            </w:r>
          </w:p>
          <w:p w14:paraId="32280FB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F0134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2621952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12,7000</w:t>
            </w:r>
          </w:p>
          <w:p w14:paraId="71635EF1" w14:textId="77777777" w:rsidR="00ED3FDF" w:rsidRPr="00ED3FDF" w:rsidRDefault="00ED3FDF" w:rsidP="00ED3FDF">
            <w:pPr>
              <w:autoSpaceDE w:val="0"/>
              <w:autoSpaceDN w:val="0"/>
              <w:jc w:val="center"/>
              <w:rPr>
                <w:noProof w:val="0"/>
                <w:lang w:val="en-US" w:eastAsia="ru-RU"/>
              </w:rPr>
            </w:pPr>
          </w:p>
        </w:tc>
      </w:tr>
      <w:tr w:rsidR="00ED3FDF" w:rsidRPr="00ED3FDF" w14:paraId="5C206B8E" w14:textId="77777777" w:rsidTr="00DF014F">
        <w:tc>
          <w:tcPr>
            <w:tcW w:w="709" w:type="dxa"/>
            <w:tcBorders>
              <w:top w:val="nil"/>
              <w:left w:val="single" w:sz="6" w:space="0" w:color="auto"/>
              <w:bottom w:val="nil"/>
              <w:right w:val="nil"/>
            </w:tcBorders>
          </w:tcPr>
          <w:p w14:paraId="486CFAE2"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7E1806D"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108A4A6"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7. </w:t>
            </w:r>
            <w:proofErr w:type="spellStart"/>
            <w:r w:rsidRPr="00ED3FDF">
              <w:rPr>
                <w:b/>
                <w:bCs/>
                <w:noProof w:val="0"/>
                <w:sz w:val="22"/>
                <w:szCs w:val="22"/>
                <w:lang w:val="en-US" w:eastAsia="ru-RU"/>
              </w:rPr>
              <w:t>Intrare</w:t>
            </w:r>
            <w:proofErr w:type="spellEnd"/>
            <w:r w:rsidRPr="00ED3FDF">
              <w:rPr>
                <w:b/>
                <w:bCs/>
                <w:noProof w:val="0"/>
                <w:sz w:val="22"/>
                <w:szCs w:val="22"/>
                <w:lang w:val="en-US" w:eastAsia="ru-RU"/>
              </w:rPr>
              <w:t xml:space="preserve"> </w:t>
            </w:r>
            <w:proofErr w:type="spellStart"/>
            <w:r w:rsidRPr="00ED3FDF">
              <w:rPr>
                <w:b/>
                <w:bCs/>
                <w:noProof w:val="0"/>
                <w:sz w:val="22"/>
                <w:szCs w:val="22"/>
                <w:lang w:val="en-US" w:eastAsia="ru-RU"/>
              </w:rPr>
              <w:t>grupa</w:t>
            </w:r>
            <w:proofErr w:type="spellEnd"/>
          </w:p>
          <w:p w14:paraId="03A13FFC" w14:textId="77777777" w:rsidR="00ED3FDF" w:rsidRPr="00ED3FDF" w:rsidRDefault="00ED3FDF" w:rsidP="00ED3FDF">
            <w:pPr>
              <w:autoSpaceDE w:val="0"/>
              <w:autoSpaceDN w:val="0"/>
              <w:rPr>
                <w:noProof w:val="0"/>
                <w:lang w:val="en-US" w:eastAsia="ru-RU"/>
              </w:rPr>
            </w:pPr>
          </w:p>
        </w:tc>
      </w:tr>
      <w:tr w:rsidR="00ED3FDF" w:rsidRPr="00ED3FDF" w14:paraId="5F08D7D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CB0B9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94</w:t>
            </w:r>
          </w:p>
        </w:tc>
        <w:tc>
          <w:tcPr>
            <w:tcW w:w="1559" w:type="dxa"/>
            <w:tcBorders>
              <w:top w:val="single" w:sz="4" w:space="0" w:color="auto"/>
              <w:bottom w:val="single" w:sz="4" w:space="0" w:color="auto"/>
            </w:tcBorders>
          </w:tcPr>
          <w:p w14:paraId="2288740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CK11C</w:t>
            </w:r>
          </w:p>
          <w:p w14:paraId="67D6FD2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DBB13F1"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Vitrine gata </w:t>
            </w:r>
            <w:proofErr w:type="spellStart"/>
            <w:r w:rsidRPr="00ED3FDF">
              <w:rPr>
                <w:noProof w:val="0"/>
                <w:lang w:val="en-US" w:eastAsia="ru-RU"/>
              </w:rPr>
              <w:t>confectionate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orice</w:t>
            </w:r>
            <w:proofErr w:type="spellEnd"/>
            <w:r w:rsidRPr="00ED3FDF">
              <w:rPr>
                <w:noProof w:val="0"/>
                <w:lang w:val="en-US" w:eastAsia="ru-RU"/>
              </w:rPr>
              <w:t xml:space="preserve"> natura, la </w:t>
            </w:r>
            <w:proofErr w:type="spellStart"/>
            <w:r w:rsidRPr="00ED3FDF">
              <w:rPr>
                <w:noProof w:val="0"/>
                <w:lang w:val="en-US" w:eastAsia="ru-RU"/>
              </w:rPr>
              <w:t>constructii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la </w:t>
            </w:r>
            <w:proofErr w:type="spellStart"/>
            <w:r w:rsidRPr="00ED3FDF">
              <w:rPr>
                <w:noProof w:val="0"/>
                <w:lang w:val="en-US" w:eastAsia="ru-RU"/>
              </w:rPr>
              <w:t>inaltimi</w:t>
            </w:r>
            <w:proofErr w:type="spellEnd"/>
            <w:r w:rsidRPr="00ED3FDF">
              <w:rPr>
                <w:noProof w:val="0"/>
                <w:lang w:val="en-US" w:eastAsia="ru-RU"/>
              </w:rPr>
              <w:t xml:space="preserve"> de pina la 5 m </w:t>
            </w:r>
            <w:proofErr w:type="spellStart"/>
            <w:r w:rsidRPr="00ED3FDF">
              <w:rPr>
                <w:noProof w:val="0"/>
                <w:lang w:val="en-US" w:eastAsia="ru-RU"/>
              </w:rPr>
              <w:t>inclusiv</w:t>
            </w:r>
            <w:proofErr w:type="spellEnd"/>
            <w:r w:rsidRPr="00ED3FDF">
              <w:rPr>
                <w:noProof w:val="0"/>
                <w:lang w:val="en-US" w:eastAsia="ru-RU"/>
              </w:rPr>
              <w:t xml:space="preserve">, din mase </w:t>
            </w:r>
            <w:proofErr w:type="spellStart"/>
            <w:r w:rsidRPr="00ED3FDF">
              <w:rPr>
                <w:noProof w:val="0"/>
                <w:lang w:val="en-US" w:eastAsia="ru-RU"/>
              </w:rPr>
              <w:t>plastice</w:t>
            </w:r>
            <w:proofErr w:type="spellEnd"/>
          </w:p>
          <w:p w14:paraId="4CF8DCA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23656F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9B379E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11,0800</w:t>
            </w:r>
          </w:p>
          <w:p w14:paraId="75587EE4" w14:textId="77777777" w:rsidR="00ED3FDF" w:rsidRPr="00ED3FDF" w:rsidRDefault="00ED3FDF" w:rsidP="00ED3FDF">
            <w:pPr>
              <w:autoSpaceDE w:val="0"/>
              <w:autoSpaceDN w:val="0"/>
              <w:jc w:val="center"/>
              <w:rPr>
                <w:noProof w:val="0"/>
                <w:lang w:val="en-US" w:eastAsia="ru-RU"/>
              </w:rPr>
            </w:pPr>
          </w:p>
        </w:tc>
      </w:tr>
      <w:tr w:rsidR="00ED3FDF" w:rsidRPr="00ED3FDF" w14:paraId="4BFACBF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DBD1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95</w:t>
            </w:r>
          </w:p>
        </w:tc>
        <w:tc>
          <w:tcPr>
            <w:tcW w:w="1559" w:type="dxa"/>
            <w:tcBorders>
              <w:top w:val="single" w:sz="4" w:space="0" w:color="auto"/>
              <w:bottom w:val="single" w:sz="4" w:space="0" w:color="auto"/>
            </w:tcBorders>
          </w:tcPr>
          <w:p w14:paraId="4E5C98C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CK25A</w:t>
            </w:r>
          </w:p>
          <w:p w14:paraId="515D56A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4D2B232" w14:textId="77777777" w:rsidR="00ED3FDF" w:rsidRPr="00ED3FDF" w:rsidRDefault="00ED3FDF" w:rsidP="00ED3FDF">
            <w:pPr>
              <w:autoSpaceDE w:val="0"/>
              <w:autoSpaceDN w:val="0"/>
              <w:rPr>
                <w:noProof w:val="0"/>
                <w:lang w:val="en-US" w:eastAsia="ru-RU"/>
              </w:rPr>
            </w:pPr>
            <w:r w:rsidRPr="00ED3FDF">
              <w:rPr>
                <w:noProof w:val="0"/>
                <w:lang w:val="en-US" w:eastAsia="ru-RU"/>
              </w:rPr>
              <w:lastRenderedPageBreak/>
              <w:t xml:space="preserve">Usi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profiluri</w:t>
            </w:r>
            <w:proofErr w:type="spellEnd"/>
            <w:r w:rsidRPr="00ED3FDF">
              <w:rPr>
                <w:noProof w:val="0"/>
                <w:lang w:val="en-US" w:eastAsia="ru-RU"/>
              </w:rPr>
              <w:t xml:space="preserve"> din mase </w:t>
            </w:r>
            <w:proofErr w:type="spellStart"/>
            <w:proofErr w:type="gramStart"/>
            <w:r w:rsidRPr="00ED3FDF">
              <w:rPr>
                <w:noProof w:val="0"/>
                <w:lang w:val="en-US" w:eastAsia="ru-RU"/>
              </w:rPr>
              <w:lastRenderedPageBreak/>
              <w:t>plastice</w:t>
            </w:r>
            <w:proofErr w:type="spellEnd"/>
            <w:r w:rsidRPr="00ED3FDF">
              <w:rPr>
                <w:noProof w:val="0"/>
                <w:lang w:val="en-US" w:eastAsia="ru-RU"/>
              </w:rPr>
              <w:t xml:space="preserve">  </w:t>
            </w:r>
            <w:proofErr w:type="spellStart"/>
            <w:r w:rsidRPr="00ED3FDF">
              <w:rPr>
                <w:noProof w:val="0"/>
                <w:lang w:val="en-US" w:eastAsia="ru-RU"/>
              </w:rPr>
              <w:t>inclusiv</w:t>
            </w:r>
            <w:proofErr w:type="spellEnd"/>
            <w:proofErr w:type="gramEnd"/>
            <w:r w:rsidRPr="00ED3FDF">
              <w:rPr>
                <w:noProof w:val="0"/>
                <w:lang w:val="en-US" w:eastAsia="ru-RU"/>
              </w:rPr>
              <w:t xml:space="preserve"> </w:t>
            </w:r>
            <w:proofErr w:type="spellStart"/>
            <w:r w:rsidRPr="00ED3FDF">
              <w:rPr>
                <w:noProof w:val="0"/>
                <w:lang w:val="en-US" w:eastAsia="ru-RU"/>
              </w:rPr>
              <w:t>armaturile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accesoriile</w:t>
            </w:r>
            <w:proofErr w:type="spellEnd"/>
            <w:r w:rsidRPr="00ED3FDF">
              <w:rPr>
                <w:noProof w:val="0"/>
                <w:lang w:val="en-US" w:eastAsia="ru-RU"/>
              </w:rPr>
              <w:t xml:space="preserve"> </w:t>
            </w:r>
            <w:proofErr w:type="spellStart"/>
            <w:r w:rsidRPr="00ED3FDF">
              <w:rPr>
                <w:noProof w:val="0"/>
                <w:lang w:val="en-US" w:eastAsia="ru-RU"/>
              </w:rPr>
              <w:t>necesare</w:t>
            </w:r>
            <w:proofErr w:type="spellEnd"/>
            <w:r w:rsidRPr="00ED3FDF">
              <w:rPr>
                <w:noProof w:val="0"/>
                <w:lang w:val="en-US" w:eastAsia="ru-RU"/>
              </w:rPr>
              <w:t xml:space="preserve"> </w:t>
            </w:r>
            <w:proofErr w:type="spellStart"/>
            <w:r w:rsidRPr="00ED3FDF">
              <w:rPr>
                <w:noProof w:val="0"/>
                <w:lang w:val="en-US" w:eastAsia="ru-RU"/>
              </w:rPr>
              <w:t>usilor</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orice</w:t>
            </w:r>
            <w:proofErr w:type="spellEnd"/>
            <w:r w:rsidRPr="00ED3FDF">
              <w:rPr>
                <w:noProof w:val="0"/>
                <w:lang w:val="en-US" w:eastAsia="ru-RU"/>
              </w:rPr>
              <w:t xml:space="preserve"> natura la </w:t>
            </w:r>
            <w:proofErr w:type="spellStart"/>
            <w:r w:rsidRPr="00ED3FDF">
              <w:rPr>
                <w:noProof w:val="0"/>
                <w:lang w:val="en-US" w:eastAsia="ru-RU"/>
              </w:rPr>
              <w:t>constructii</w:t>
            </w:r>
            <w:proofErr w:type="spellEnd"/>
            <w:r w:rsidRPr="00ED3FDF">
              <w:rPr>
                <w:noProof w:val="0"/>
                <w:lang w:val="en-US" w:eastAsia="ru-RU"/>
              </w:rPr>
              <w:t xml:space="preserve"> cu </w:t>
            </w:r>
            <w:proofErr w:type="spellStart"/>
            <w:r w:rsidRPr="00ED3FDF">
              <w:rPr>
                <w:noProof w:val="0"/>
                <w:lang w:val="en-US" w:eastAsia="ru-RU"/>
              </w:rPr>
              <w:t>inaltimea</w:t>
            </w:r>
            <w:proofErr w:type="spellEnd"/>
            <w:r w:rsidRPr="00ED3FDF">
              <w:rPr>
                <w:noProof w:val="0"/>
                <w:lang w:val="en-US" w:eastAsia="ru-RU"/>
              </w:rPr>
              <w:t xml:space="preserve"> pina la 35 m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intr</w:t>
            </w:r>
            <w:proofErr w:type="spellEnd"/>
            <w:r w:rsidRPr="00ED3FDF">
              <w:rPr>
                <w:noProof w:val="0"/>
                <w:lang w:val="en-US" w:eastAsia="ru-RU"/>
              </w:rPr>
              <w:t xml:space="preserve">-un </w:t>
            </w:r>
            <w:proofErr w:type="spellStart"/>
            <w:r w:rsidRPr="00ED3FDF">
              <w:rPr>
                <w:noProof w:val="0"/>
                <w:lang w:val="en-US" w:eastAsia="ru-RU"/>
              </w:rPr>
              <w:t>canat</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tocului</w:t>
            </w:r>
            <w:proofErr w:type="spellEnd"/>
            <w:r w:rsidRPr="00ED3FDF">
              <w:rPr>
                <w:noProof w:val="0"/>
                <w:lang w:val="en-US" w:eastAsia="ru-RU"/>
              </w:rPr>
              <w:t xml:space="preserve"> pina la 7 </w:t>
            </w:r>
            <w:proofErr w:type="spellStart"/>
            <w:r w:rsidRPr="00ED3FDF">
              <w:rPr>
                <w:noProof w:val="0"/>
                <w:lang w:val="en-US" w:eastAsia="ru-RU"/>
              </w:rPr>
              <w:t>mp</w:t>
            </w:r>
            <w:proofErr w:type="spellEnd"/>
            <w:r w:rsidRPr="00ED3FDF">
              <w:rPr>
                <w:noProof w:val="0"/>
                <w:lang w:val="en-US" w:eastAsia="ru-RU"/>
              </w:rPr>
              <w:t xml:space="preserve"> </w:t>
            </w:r>
            <w:proofErr w:type="spellStart"/>
            <w:r w:rsidRPr="00ED3FDF">
              <w:rPr>
                <w:noProof w:val="0"/>
                <w:lang w:val="en-US" w:eastAsia="ru-RU"/>
              </w:rPr>
              <w:t>inclusiv</w:t>
            </w:r>
            <w:proofErr w:type="spellEnd"/>
          </w:p>
          <w:p w14:paraId="220AD40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73C17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37D0E3C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2,7300</w:t>
            </w:r>
          </w:p>
          <w:p w14:paraId="63BFB11F" w14:textId="77777777" w:rsidR="00ED3FDF" w:rsidRPr="00ED3FDF" w:rsidRDefault="00ED3FDF" w:rsidP="00ED3FDF">
            <w:pPr>
              <w:autoSpaceDE w:val="0"/>
              <w:autoSpaceDN w:val="0"/>
              <w:jc w:val="center"/>
              <w:rPr>
                <w:noProof w:val="0"/>
                <w:lang w:val="en-US" w:eastAsia="ru-RU"/>
              </w:rPr>
            </w:pPr>
          </w:p>
        </w:tc>
      </w:tr>
      <w:tr w:rsidR="00ED3FDF" w:rsidRPr="00ED3FDF" w14:paraId="452F910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F136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96</w:t>
            </w:r>
          </w:p>
        </w:tc>
        <w:tc>
          <w:tcPr>
            <w:tcW w:w="1559" w:type="dxa"/>
            <w:tcBorders>
              <w:top w:val="single" w:sz="4" w:space="0" w:color="auto"/>
              <w:bottom w:val="single" w:sz="4" w:space="0" w:color="auto"/>
            </w:tcBorders>
          </w:tcPr>
          <w:p w14:paraId="13472B8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CE26A</w:t>
            </w:r>
          </w:p>
          <w:p w14:paraId="2C5CE7C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334971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Sarpanta</w:t>
            </w:r>
            <w:proofErr w:type="spellEnd"/>
            <w:r w:rsidRPr="00ED3FDF">
              <w:rPr>
                <w:noProof w:val="0"/>
                <w:lang w:val="en-US" w:eastAsia="ru-RU"/>
              </w:rPr>
              <w:t xml:space="preserve"> </w:t>
            </w:r>
            <w:proofErr w:type="spellStart"/>
            <w:r w:rsidRPr="00ED3FDF">
              <w:rPr>
                <w:noProof w:val="0"/>
                <w:lang w:val="en-US" w:eastAsia="ru-RU"/>
              </w:rPr>
              <w:t>simpla</w:t>
            </w:r>
            <w:proofErr w:type="spellEnd"/>
            <w:r w:rsidRPr="00ED3FDF">
              <w:rPr>
                <w:noProof w:val="0"/>
                <w:lang w:val="en-US" w:eastAsia="ru-RU"/>
              </w:rPr>
              <w:t xml:space="preserve"> de </w:t>
            </w:r>
            <w:proofErr w:type="spellStart"/>
            <w:r w:rsidRPr="00ED3FDF">
              <w:rPr>
                <w:noProof w:val="0"/>
                <w:lang w:val="en-US" w:eastAsia="ru-RU"/>
              </w:rPr>
              <w:t>lemn</w:t>
            </w:r>
            <w:proofErr w:type="spellEnd"/>
            <w:r w:rsidRPr="00ED3FDF">
              <w:rPr>
                <w:noProof w:val="0"/>
                <w:lang w:val="en-US" w:eastAsia="ru-RU"/>
              </w:rPr>
              <w:t xml:space="preserve"> de </w:t>
            </w:r>
            <w:proofErr w:type="spellStart"/>
            <w:r w:rsidRPr="00ED3FDF">
              <w:rPr>
                <w:noProof w:val="0"/>
                <w:lang w:val="en-US" w:eastAsia="ru-RU"/>
              </w:rPr>
              <w:t>rasinoase</w:t>
            </w:r>
            <w:proofErr w:type="spellEnd"/>
            <w:r w:rsidRPr="00ED3FDF">
              <w:rPr>
                <w:noProof w:val="0"/>
                <w:lang w:val="en-US" w:eastAsia="ru-RU"/>
              </w:rPr>
              <w:t xml:space="preserve">, </w:t>
            </w:r>
            <w:proofErr w:type="spellStart"/>
            <w:r w:rsidRPr="00ED3FDF">
              <w:rPr>
                <w:noProof w:val="0"/>
                <w:lang w:val="en-US" w:eastAsia="ru-RU"/>
              </w:rPr>
              <w:t>rezemata</w:t>
            </w:r>
            <w:proofErr w:type="spellEnd"/>
            <w:r w:rsidRPr="00ED3FDF">
              <w:rPr>
                <w:noProof w:val="0"/>
                <w:lang w:val="en-US" w:eastAsia="ru-RU"/>
              </w:rPr>
              <w:t xml:space="preserve"> direct pe </w:t>
            </w:r>
            <w:proofErr w:type="spellStart"/>
            <w:r w:rsidRPr="00ED3FDF">
              <w:rPr>
                <w:noProof w:val="0"/>
                <w:lang w:val="en-US" w:eastAsia="ru-RU"/>
              </w:rPr>
              <w:t>ziduri</w:t>
            </w:r>
            <w:proofErr w:type="spellEnd"/>
            <w:r w:rsidRPr="00ED3FDF">
              <w:rPr>
                <w:noProof w:val="0"/>
                <w:lang w:val="en-US" w:eastAsia="ru-RU"/>
              </w:rPr>
              <w:t xml:space="preserve">, </w:t>
            </w:r>
            <w:proofErr w:type="spellStart"/>
            <w:r w:rsidRPr="00ED3FDF">
              <w:rPr>
                <w:noProof w:val="0"/>
                <w:lang w:val="en-US" w:eastAsia="ru-RU"/>
              </w:rPr>
              <w:t>compusa</w:t>
            </w:r>
            <w:proofErr w:type="spellEnd"/>
            <w:r w:rsidRPr="00ED3FDF">
              <w:rPr>
                <w:noProof w:val="0"/>
                <w:lang w:val="en-US" w:eastAsia="ru-RU"/>
              </w:rPr>
              <w:t xml:space="preserve"> din pane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capriori</w:t>
            </w:r>
            <w:proofErr w:type="spellEnd"/>
            <w:r w:rsidRPr="00ED3FDF">
              <w:rPr>
                <w:noProof w:val="0"/>
                <w:lang w:val="en-US" w:eastAsia="ru-RU"/>
              </w:rPr>
              <w:t xml:space="preserve">, pt. </w:t>
            </w:r>
            <w:proofErr w:type="spellStart"/>
            <w:r w:rsidRPr="00ED3FDF">
              <w:rPr>
                <w:noProof w:val="0"/>
                <w:lang w:val="en-US" w:eastAsia="ru-RU"/>
              </w:rPr>
              <w:t>invelitori</w:t>
            </w:r>
            <w:proofErr w:type="spellEnd"/>
            <w:r w:rsidRPr="00ED3FDF">
              <w:rPr>
                <w:noProof w:val="0"/>
                <w:lang w:val="en-US" w:eastAsia="ru-RU"/>
              </w:rPr>
              <w:t xml:space="preserve"> de carton </w:t>
            </w:r>
            <w:proofErr w:type="spellStart"/>
            <w:r w:rsidRPr="00ED3FDF">
              <w:rPr>
                <w:noProof w:val="0"/>
                <w:lang w:val="en-US" w:eastAsia="ru-RU"/>
              </w:rPr>
              <w:t>bitumat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tabla</w:t>
            </w:r>
            <w:proofErr w:type="spellEnd"/>
            <w:r w:rsidRPr="00ED3FDF">
              <w:rPr>
                <w:noProof w:val="0"/>
                <w:lang w:val="en-US" w:eastAsia="ru-RU"/>
              </w:rPr>
              <w:t xml:space="preserve">, cu 1 </w:t>
            </w:r>
            <w:proofErr w:type="spellStart"/>
            <w:r w:rsidRPr="00ED3FDF">
              <w:rPr>
                <w:noProof w:val="0"/>
                <w:lang w:val="en-US" w:eastAsia="ru-RU"/>
              </w:rPr>
              <w:t>sau</w:t>
            </w:r>
            <w:proofErr w:type="spellEnd"/>
            <w:r w:rsidRPr="00ED3FDF">
              <w:rPr>
                <w:noProof w:val="0"/>
                <w:lang w:val="en-US" w:eastAsia="ru-RU"/>
              </w:rPr>
              <w:t xml:space="preserve"> 2 </w:t>
            </w:r>
            <w:proofErr w:type="spellStart"/>
            <w:r w:rsidRPr="00ED3FDF">
              <w:rPr>
                <w:noProof w:val="0"/>
                <w:lang w:val="en-US" w:eastAsia="ru-RU"/>
              </w:rPr>
              <w:t>pante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peste</w:t>
            </w:r>
            <w:proofErr w:type="spellEnd"/>
            <w:r w:rsidRPr="00ED3FDF">
              <w:rPr>
                <w:noProof w:val="0"/>
                <w:lang w:val="en-US" w:eastAsia="ru-RU"/>
              </w:rPr>
              <w:t xml:space="preserve"> 25 </w:t>
            </w:r>
            <w:proofErr w:type="spellStart"/>
            <w:r w:rsidRPr="00ED3FDF">
              <w:rPr>
                <w:noProof w:val="0"/>
                <w:lang w:val="en-US" w:eastAsia="ru-RU"/>
              </w:rPr>
              <w:t>mp</w:t>
            </w:r>
            <w:proofErr w:type="spellEnd"/>
            <w:r w:rsidRPr="00ED3FDF">
              <w:rPr>
                <w:noProof w:val="0"/>
                <w:lang w:val="en-US" w:eastAsia="ru-RU"/>
              </w:rPr>
              <w:t xml:space="preserve">, la un </w:t>
            </w:r>
            <w:proofErr w:type="spellStart"/>
            <w:r w:rsidRPr="00ED3FDF">
              <w:rPr>
                <w:noProof w:val="0"/>
                <w:lang w:val="en-US" w:eastAsia="ru-RU"/>
              </w:rPr>
              <w:t>punct</w:t>
            </w:r>
            <w:proofErr w:type="spellEnd"/>
            <w:r w:rsidRPr="00ED3FDF">
              <w:rPr>
                <w:noProof w:val="0"/>
                <w:lang w:val="en-US" w:eastAsia="ru-RU"/>
              </w:rPr>
              <w:t xml:space="preserve"> de </w:t>
            </w:r>
            <w:proofErr w:type="spellStart"/>
            <w:r w:rsidRPr="00ED3FDF">
              <w:rPr>
                <w:noProof w:val="0"/>
                <w:lang w:val="en-US" w:eastAsia="ru-RU"/>
              </w:rPr>
              <w:t>lucru</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fieraria</w:t>
            </w:r>
            <w:proofErr w:type="spellEnd"/>
            <w:r w:rsidRPr="00ED3FDF">
              <w:rPr>
                <w:noProof w:val="0"/>
                <w:lang w:val="en-US" w:eastAsia="ru-RU"/>
              </w:rPr>
              <w:t xml:space="preserve"> de </w:t>
            </w:r>
            <w:proofErr w:type="spellStart"/>
            <w:r w:rsidRPr="00ED3FDF">
              <w:rPr>
                <w:noProof w:val="0"/>
                <w:lang w:val="en-US" w:eastAsia="ru-RU"/>
              </w:rPr>
              <w:t>ancorare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prindere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ecarisat</w:t>
            </w:r>
            <w:proofErr w:type="spellEnd"/>
          </w:p>
          <w:p w14:paraId="1393E52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BCAE6A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200861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4,8000</w:t>
            </w:r>
          </w:p>
          <w:p w14:paraId="09240063" w14:textId="77777777" w:rsidR="00ED3FDF" w:rsidRPr="00ED3FDF" w:rsidRDefault="00ED3FDF" w:rsidP="00ED3FDF">
            <w:pPr>
              <w:autoSpaceDE w:val="0"/>
              <w:autoSpaceDN w:val="0"/>
              <w:jc w:val="center"/>
              <w:rPr>
                <w:noProof w:val="0"/>
                <w:lang w:val="en-US" w:eastAsia="ru-RU"/>
              </w:rPr>
            </w:pPr>
          </w:p>
        </w:tc>
      </w:tr>
      <w:tr w:rsidR="00ED3FDF" w:rsidRPr="00ED3FDF" w14:paraId="0BE1974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AD8A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97</w:t>
            </w:r>
          </w:p>
        </w:tc>
        <w:tc>
          <w:tcPr>
            <w:tcW w:w="1559" w:type="dxa"/>
            <w:tcBorders>
              <w:top w:val="single" w:sz="4" w:space="0" w:color="auto"/>
              <w:bottom w:val="single" w:sz="4" w:space="0" w:color="auto"/>
            </w:tcBorders>
          </w:tcPr>
          <w:p w14:paraId="02B6AA8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CE07A</w:t>
            </w:r>
          </w:p>
          <w:p w14:paraId="34B9D74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884F33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Invelitori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din </w:t>
            </w:r>
            <w:proofErr w:type="spellStart"/>
            <w:r w:rsidRPr="00ED3FDF">
              <w:rPr>
                <w:noProof w:val="0"/>
                <w:lang w:val="en-US" w:eastAsia="ru-RU"/>
              </w:rPr>
              <w:t>tabla</w:t>
            </w:r>
            <w:proofErr w:type="spellEnd"/>
            <w:r w:rsidRPr="00ED3FDF">
              <w:rPr>
                <w:noProof w:val="0"/>
                <w:lang w:val="en-US" w:eastAsia="ru-RU"/>
              </w:rPr>
              <w:t xml:space="preserve"> </w:t>
            </w:r>
            <w:proofErr w:type="spellStart"/>
            <w:r w:rsidRPr="00ED3FDF">
              <w:rPr>
                <w:noProof w:val="0"/>
                <w:lang w:val="en-US" w:eastAsia="ru-RU"/>
              </w:rPr>
              <w:t>amprentata</w:t>
            </w:r>
            <w:proofErr w:type="spellEnd"/>
            <w:r w:rsidRPr="00ED3FDF">
              <w:rPr>
                <w:noProof w:val="0"/>
                <w:lang w:val="en-US" w:eastAsia="ru-RU"/>
              </w:rPr>
              <w:t xml:space="preserve"> (tip </w:t>
            </w:r>
            <w:proofErr w:type="spellStart"/>
            <w:r w:rsidRPr="00ED3FDF">
              <w:rPr>
                <w:noProof w:val="0"/>
                <w:lang w:val="en-US" w:eastAsia="ru-RU"/>
              </w:rPr>
              <w:t>tigla</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invelitorile</w:t>
            </w:r>
            <w:proofErr w:type="spellEnd"/>
            <w:r w:rsidRPr="00ED3FDF">
              <w:rPr>
                <w:noProof w:val="0"/>
                <w:lang w:val="en-US" w:eastAsia="ru-RU"/>
              </w:rPr>
              <w:t xml:space="preserve"> </w:t>
            </w:r>
            <w:proofErr w:type="spellStart"/>
            <w:r w:rsidRPr="00ED3FDF">
              <w:rPr>
                <w:noProof w:val="0"/>
                <w:lang w:val="en-US" w:eastAsia="ru-RU"/>
              </w:rPr>
              <w:t>acoperisurilor</w:t>
            </w:r>
            <w:proofErr w:type="spellEnd"/>
            <w:r w:rsidRPr="00ED3FDF">
              <w:rPr>
                <w:noProof w:val="0"/>
                <w:lang w:val="en-US" w:eastAsia="ru-RU"/>
              </w:rPr>
              <w:t xml:space="preserve"> (tip </w:t>
            </w:r>
            <w:proofErr w:type="spellStart"/>
            <w:r w:rsidRPr="00ED3FDF">
              <w:rPr>
                <w:noProof w:val="0"/>
                <w:lang w:val="en-US" w:eastAsia="ru-RU"/>
              </w:rPr>
              <w:t>Lindab</w:t>
            </w:r>
            <w:proofErr w:type="spellEnd"/>
            <w:r w:rsidRPr="00ED3FDF">
              <w:rPr>
                <w:noProof w:val="0"/>
                <w:lang w:val="en-US" w:eastAsia="ru-RU"/>
              </w:rPr>
              <w:t>)</w:t>
            </w:r>
          </w:p>
          <w:p w14:paraId="7F73AB2B"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=1,0500</w:t>
            </w:r>
          </w:p>
          <w:p w14:paraId="137A8C2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60886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55E443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4,8000</w:t>
            </w:r>
          </w:p>
          <w:p w14:paraId="5C6AE50A" w14:textId="77777777" w:rsidR="00ED3FDF" w:rsidRPr="00ED3FDF" w:rsidRDefault="00ED3FDF" w:rsidP="00ED3FDF">
            <w:pPr>
              <w:autoSpaceDE w:val="0"/>
              <w:autoSpaceDN w:val="0"/>
              <w:jc w:val="center"/>
              <w:rPr>
                <w:noProof w:val="0"/>
                <w:lang w:val="en-US" w:eastAsia="ru-RU"/>
              </w:rPr>
            </w:pPr>
          </w:p>
        </w:tc>
      </w:tr>
      <w:tr w:rsidR="00ED3FDF" w:rsidRPr="00ED3FDF" w14:paraId="38BA658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59F8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98</w:t>
            </w:r>
          </w:p>
        </w:tc>
        <w:tc>
          <w:tcPr>
            <w:tcW w:w="1559" w:type="dxa"/>
            <w:tcBorders>
              <w:top w:val="single" w:sz="4" w:space="0" w:color="auto"/>
              <w:bottom w:val="single" w:sz="4" w:space="0" w:color="auto"/>
            </w:tcBorders>
          </w:tcPr>
          <w:p w14:paraId="0375562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RpCP17A</w:t>
            </w:r>
          </w:p>
          <w:p w14:paraId="47780AA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33CE694"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Mina </w:t>
            </w:r>
            <w:proofErr w:type="spellStart"/>
            <w:r w:rsidRPr="00ED3FDF">
              <w:rPr>
                <w:noProof w:val="0"/>
                <w:lang w:val="en-US" w:eastAsia="ru-RU"/>
              </w:rPr>
              <w:t>curenta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bara de </w:t>
            </w:r>
            <w:proofErr w:type="spellStart"/>
            <w:r w:rsidRPr="00ED3FDF">
              <w:rPr>
                <w:noProof w:val="0"/>
                <w:lang w:val="en-US" w:eastAsia="ru-RU"/>
              </w:rPr>
              <w:t>protectie</w:t>
            </w:r>
            <w:proofErr w:type="spellEnd"/>
            <w:r w:rsidRPr="00ED3FDF">
              <w:rPr>
                <w:noProof w:val="0"/>
                <w:lang w:val="en-US" w:eastAsia="ru-RU"/>
              </w:rPr>
              <w:t xml:space="preserve">, din </w:t>
            </w:r>
            <w:proofErr w:type="spellStart"/>
            <w:r w:rsidRPr="00ED3FDF">
              <w:rPr>
                <w:noProof w:val="0"/>
                <w:lang w:val="en-US" w:eastAsia="ru-RU"/>
              </w:rPr>
              <w:t>teava</w:t>
            </w:r>
            <w:proofErr w:type="spellEnd"/>
            <w:r w:rsidRPr="00ED3FDF">
              <w:rPr>
                <w:noProof w:val="0"/>
                <w:lang w:val="en-US" w:eastAsia="ru-RU"/>
              </w:rPr>
              <w:t xml:space="preserve"> </w:t>
            </w:r>
            <w:proofErr w:type="spellStart"/>
            <w:r w:rsidRPr="00ED3FDF">
              <w:rPr>
                <w:noProof w:val="0"/>
                <w:lang w:val="en-US" w:eastAsia="ru-RU"/>
              </w:rPr>
              <w:t>dreapta</w:t>
            </w:r>
            <w:proofErr w:type="spellEnd"/>
          </w:p>
          <w:p w14:paraId="3266B407"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suruburi</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vopsea</w:t>
            </w:r>
            <w:proofErr w:type="spellEnd"/>
            <w:r w:rsidRPr="00ED3FDF">
              <w:rPr>
                <w:noProof w:val="0"/>
                <w:sz w:val="16"/>
                <w:szCs w:val="16"/>
                <w:lang w:val="en-US" w:eastAsia="ru-RU"/>
              </w:rPr>
              <w:t xml:space="preserve"> </w:t>
            </w:r>
            <w:proofErr w:type="gramStart"/>
            <w:r w:rsidRPr="00ED3FDF">
              <w:rPr>
                <w:noProof w:val="0"/>
                <w:sz w:val="16"/>
                <w:szCs w:val="16"/>
                <w:lang w:val="en-US" w:eastAsia="ru-RU"/>
              </w:rPr>
              <w:t>etc.)=</w:t>
            </w:r>
            <w:proofErr w:type="gramEnd"/>
            <w:r w:rsidRPr="00ED3FDF">
              <w:rPr>
                <w:noProof w:val="0"/>
                <w:sz w:val="16"/>
                <w:szCs w:val="16"/>
                <w:lang w:val="en-US" w:eastAsia="ru-RU"/>
              </w:rPr>
              <w:t>1,0200</w:t>
            </w:r>
          </w:p>
          <w:p w14:paraId="2915387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E24622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44D771F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6,4000</w:t>
            </w:r>
          </w:p>
          <w:p w14:paraId="183B5F0E" w14:textId="77777777" w:rsidR="00ED3FDF" w:rsidRPr="00ED3FDF" w:rsidRDefault="00ED3FDF" w:rsidP="00ED3FDF">
            <w:pPr>
              <w:autoSpaceDE w:val="0"/>
              <w:autoSpaceDN w:val="0"/>
              <w:jc w:val="center"/>
              <w:rPr>
                <w:noProof w:val="0"/>
                <w:lang w:val="en-US" w:eastAsia="ru-RU"/>
              </w:rPr>
            </w:pPr>
          </w:p>
        </w:tc>
      </w:tr>
      <w:tr w:rsidR="00ED3FDF" w:rsidRPr="00ED3FDF" w14:paraId="3215B54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5531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99</w:t>
            </w:r>
          </w:p>
        </w:tc>
        <w:tc>
          <w:tcPr>
            <w:tcW w:w="1559" w:type="dxa"/>
            <w:tcBorders>
              <w:top w:val="single" w:sz="4" w:space="0" w:color="auto"/>
              <w:bottom w:val="single" w:sz="4" w:space="0" w:color="auto"/>
            </w:tcBorders>
          </w:tcPr>
          <w:p w14:paraId="4FE186E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CN21B</w:t>
            </w:r>
          </w:p>
          <w:p w14:paraId="1A0114D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688B26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la balustrade, </w:t>
            </w:r>
            <w:proofErr w:type="spellStart"/>
            <w:r w:rsidRPr="00ED3FDF">
              <w:rPr>
                <w:noProof w:val="0"/>
                <w:lang w:val="en-US" w:eastAsia="ru-RU"/>
              </w:rPr>
              <w:t>grile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parapete</w:t>
            </w:r>
            <w:proofErr w:type="spellEnd"/>
            <w:r w:rsidRPr="00ED3FDF">
              <w:rPr>
                <w:noProof w:val="0"/>
                <w:lang w:val="en-US" w:eastAsia="ru-RU"/>
              </w:rPr>
              <w:t xml:space="preserve"> </w:t>
            </w:r>
            <w:proofErr w:type="spellStart"/>
            <w:r w:rsidRPr="00ED3FDF">
              <w:rPr>
                <w:noProof w:val="0"/>
                <w:lang w:val="en-US" w:eastAsia="ru-RU"/>
              </w:rPr>
              <w:t>metalice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email </w:t>
            </w:r>
            <w:proofErr w:type="spellStart"/>
            <w:r w:rsidRPr="00ED3FDF">
              <w:rPr>
                <w:noProof w:val="0"/>
                <w:lang w:val="en-US" w:eastAsia="ru-RU"/>
              </w:rPr>
              <w:t>alchidic</w:t>
            </w:r>
            <w:proofErr w:type="spellEnd"/>
            <w:r w:rsidRPr="00ED3FDF">
              <w:rPr>
                <w:noProof w:val="0"/>
                <w:lang w:val="en-US" w:eastAsia="ru-RU"/>
              </w:rPr>
              <w:t xml:space="preserve"> </w:t>
            </w:r>
            <w:proofErr w:type="spellStart"/>
            <w:r w:rsidRPr="00ED3FDF">
              <w:rPr>
                <w:noProof w:val="0"/>
                <w:lang w:val="en-US" w:eastAsia="ru-RU"/>
              </w:rPr>
              <w:t>intr</w:t>
            </w:r>
            <w:proofErr w:type="spellEnd"/>
            <w:r w:rsidRPr="00ED3FDF">
              <w:rPr>
                <w:noProof w:val="0"/>
                <w:lang w:val="en-US" w:eastAsia="ru-RU"/>
              </w:rPr>
              <w:t xml:space="preserve">-un </w:t>
            </w:r>
            <w:proofErr w:type="spellStart"/>
            <w:r w:rsidRPr="00ED3FDF">
              <w:rPr>
                <w:noProof w:val="0"/>
                <w:lang w:val="en-US" w:eastAsia="ru-RU"/>
              </w:rPr>
              <w:t>strat</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grundul</w:t>
            </w:r>
            <w:proofErr w:type="spellEnd"/>
          </w:p>
          <w:p w14:paraId="352FF0E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B39BA9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0B70EB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49BB50C0" w14:textId="77777777" w:rsidR="00ED3FDF" w:rsidRPr="00ED3FDF" w:rsidRDefault="00ED3FDF" w:rsidP="00ED3FDF">
            <w:pPr>
              <w:autoSpaceDE w:val="0"/>
              <w:autoSpaceDN w:val="0"/>
              <w:jc w:val="center"/>
              <w:rPr>
                <w:noProof w:val="0"/>
                <w:lang w:val="en-US" w:eastAsia="ru-RU"/>
              </w:rPr>
            </w:pPr>
          </w:p>
        </w:tc>
      </w:tr>
      <w:tr w:rsidR="00ED3FDF" w:rsidRPr="00ED3FDF" w14:paraId="03F46D8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87BB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100</w:t>
            </w:r>
          </w:p>
        </w:tc>
        <w:tc>
          <w:tcPr>
            <w:tcW w:w="1559" w:type="dxa"/>
            <w:tcBorders>
              <w:top w:val="single" w:sz="4" w:space="0" w:color="auto"/>
              <w:bottom w:val="single" w:sz="4" w:space="0" w:color="auto"/>
            </w:tcBorders>
          </w:tcPr>
          <w:p w14:paraId="5D0E551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CG17D</w:t>
            </w:r>
          </w:p>
          <w:p w14:paraId="09E470F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CE5A0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w:t>
            </w:r>
            <w:proofErr w:type="spellStart"/>
            <w:r w:rsidRPr="00ED3FDF">
              <w:rPr>
                <w:noProof w:val="0"/>
                <w:lang w:val="en-US" w:eastAsia="ru-RU"/>
              </w:rPr>
              <w:t>scari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din mortar </w:t>
            </w:r>
            <w:proofErr w:type="spellStart"/>
            <w:r w:rsidRPr="00ED3FDF">
              <w:rPr>
                <w:noProof w:val="0"/>
                <w:lang w:val="en-US" w:eastAsia="ru-RU"/>
              </w:rPr>
              <w:t>adeziv</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m2</w:t>
            </w:r>
          </w:p>
          <w:p w14:paraId="566044B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637E9B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A0E83F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9,4000</w:t>
            </w:r>
          </w:p>
          <w:p w14:paraId="49E8D306" w14:textId="77777777" w:rsidR="00ED3FDF" w:rsidRPr="00ED3FDF" w:rsidRDefault="00ED3FDF" w:rsidP="00ED3FDF">
            <w:pPr>
              <w:autoSpaceDE w:val="0"/>
              <w:autoSpaceDN w:val="0"/>
              <w:jc w:val="center"/>
              <w:rPr>
                <w:noProof w:val="0"/>
                <w:lang w:val="en-US" w:eastAsia="ru-RU"/>
              </w:rPr>
            </w:pPr>
          </w:p>
        </w:tc>
      </w:tr>
      <w:tr w:rsidR="00ED3FDF" w:rsidRPr="00ED3FDF" w14:paraId="374BF75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B113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101</w:t>
            </w:r>
          </w:p>
        </w:tc>
        <w:tc>
          <w:tcPr>
            <w:tcW w:w="1559" w:type="dxa"/>
            <w:tcBorders>
              <w:top w:val="single" w:sz="4" w:space="0" w:color="auto"/>
              <w:bottom w:val="single" w:sz="4" w:space="0" w:color="auto"/>
            </w:tcBorders>
          </w:tcPr>
          <w:p w14:paraId="50711D4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TsH90A</w:t>
            </w:r>
          </w:p>
          <w:p w14:paraId="1E7D685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C189DE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Reparatia</w:t>
            </w:r>
            <w:proofErr w:type="spellEnd"/>
            <w:r w:rsidRPr="00ED3FDF">
              <w:rPr>
                <w:noProof w:val="0"/>
                <w:lang w:val="en-US" w:eastAsia="ru-RU"/>
              </w:rPr>
              <w:t xml:space="preserve"> </w:t>
            </w:r>
            <w:proofErr w:type="spellStart"/>
            <w:r w:rsidRPr="00ED3FDF">
              <w:rPr>
                <w:noProof w:val="0"/>
                <w:lang w:val="en-US" w:eastAsia="ru-RU"/>
              </w:rPr>
              <w:t>bancilor</w:t>
            </w:r>
            <w:proofErr w:type="spellEnd"/>
            <w:r w:rsidRPr="00ED3FDF">
              <w:rPr>
                <w:noProof w:val="0"/>
                <w:lang w:val="en-US" w:eastAsia="ru-RU"/>
              </w:rPr>
              <w:t xml:space="preserve"> de </w:t>
            </w:r>
            <w:proofErr w:type="spellStart"/>
            <w:r w:rsidRPr="00ED3FDF">
              <w:rPr>
                <w:noProof w:val="0"/>
                <w:lang w:val="en-US" w:eastAsia="ru-RU"/>
              </w:rPr>
              <w:t>forme</w:t>
            </w:r>
            <w:proofErr w:type="spellEnd"/>
            <w:r w:rsidRPr="00ED3FDF">
              <w:rPr>
                <w:noProof w:val="0"/>
                <w:lang w:val="en-US" w:eastAsia="ru-RU"/>
              </w:rPr>
              <w:t xml:space="preserve"> </w:t>
            </w:r>
            <w:proofErr w:type="spellStart"/>
            <w:r w:rsidRPr="00ED3FDF">
              <w:rPr>
                <w:noProof w:val="0"/>
                <w:lang w:val="en-US" w:eastAsia="ru-RU"/>
              </w:rPr>
              <w:t>diferite</w:t>
            </w:r>
            <w:proofErr w:type="spellEnd"/>
            <w:r w:rsidRPr="00ED3FDF">
              <w:rPr>
                <w:noProof w:val="0"/>
                <w:lang w:val="en-US" w:eastAsia="ru-RU"/>
              </w:rPr>
              <w:t xml:space="preserve"> (1 </w:t>
            </w:r>
            <w:proofErr w:type="spellStart"/>
            <w:r w:rsidRPr="00ED3FDF">
              <w:rPr>
                <w:noProof w:val="0"/>
                <w:lang w:val="en-US" w:eastAsia="ru-RU"/>
              </w:rPr>
              <w:t>buc</w:t>
            </w:r>
            <w:proofErr w:type="spellEnd"/>
            <w:r w:rsidRPr="00ED3FDF">
              <w:rPr>
                <w:noProof w:val="0"/>
                <w:lang w:val="en-US" w:eastAsia="ru-RU"/>
              </w:rPr>
              <w:t xml:space="preserve"> 4,10x0,58)</w:t>
            </w:r>
          </w:p>
          <w:p w14:paraId="676DBD7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80B752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m3</w:t>
            </w:r>
          </w:p>
        </w:tc>
        <w:tc>
          <w:tcPr>
            <w:tcW w:w="1843" w:type="dxa"/>
            <w:tcBorders>
              <w:top w:val="single" w:sz="4" w:space="0" w:color="auto"/>
              <w:bottom w:val="single" w:sz="4" w:space="0" w:color="auto"/>
            </w:tcBorders>
            <w:vAlign w:val="center"/>
          </w:tcPr>
          <w:p w14:paraId="6A9AF02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0,0900</w:t>
            </w:r>
          </w:p>
          <w:p w14:paraId="54FADF0E" w14:textId="77777777" w:rsidR="00ED3FDF" w:rsidRPr="00ED3FDF" w:rsidRDefault="00ED3FDF" w:rsidP="00ED3FDF">
            <w:pPr>
              <w:autoSpaceDE w:val="0"/>
              <w:autoSpaceDN w:val="0"/>
              <w:jc w:val="center"/>
              <w:rPr>
                <w:noProof w:val="0"/>
                <w:lang w:val="en-US" w:eastAsia="ru-RU"/>
              </w:rPr>
            </w:pPr>
          </w:p>
        </w:tc>
      </w:tr>
    </w:tbl>
    <w:p w14:paraId="785CF44F" w14:textId="77777777" w:rsidR="00ED3FDF" w:rsidRPr="00ED3FDF" w:rsidRDefault="00ED3FDF" w:rsidP="00ED3FDF">
      <w:pPr>
        <w:autoSpaceDE w:val="0"/>
        <w:autoSpaceDN w:val="0"/>
        <w:rPr>
          <w:noProof w:val="0"/>
          <w:sz w:val="20"/>
          <w:szCs w:val="20"/>
          <w:lang w:eastAsia="ru-RU"/>
        </w:rPr>
      </w:pPr>
    </w:p>
    <w:p w14:paraId="211578E1" w14:textId="77777777" w:rsidR="00ED3FDF" w:rsidRPr="00ED3FDF" w:rsidRDefault="00ED3FDF" w:rsidP="00ED3FDF">
      <w:pPr>
        <w:autoSpaceDE w:val="0"/>
        <w:autoSpaceDN w:val="0"/>
        <w:ind w:right="567"/>
        <w:rPr>
          <w:b/>
          <w:bCs/>
          <w:noProof w:val="0"/>
          <w:lang w:val="en-US" w:eastAsia="ru-RU"/>
        </w:rPr>
      </w:pPr>
      <w:r w:rsidRPr="00ED3FDF">
        <w:rPr>
          <w:b/>
          <w:bCs/>
          <w:noProof w:val="0"/>
          <w:u w:val="single"/>
          <w:lang w:val="nl-NL" w:eastAsia="ru-RU"/>
        </w:rPr>
        <w:t xml:space="preserve">Lotul II: Lucrari de reparatie a incaperilor din incinta Gradinitei de copii nr.2 or. </w:t>
      </w:r>
      <w:r w:rsidRPr="00ED3FDF">
        <w:rPr>
          <w:b/>
          <w:bCs/>
          <w:noProof w:val="0"/>
          <w:u w:val="single"/>
          <w:lang w:val="en-US" w:eastAsia="ru-RU"/>
        </w:rPr>
        <w:t>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D3FDF" w:rsidRPr="00ED3FDF" w14:paraId="7DC2BB28" w14:textId="77777777" w:rsidTr="00DF014F">
        <w:trPr>
          <w:cantSplit/>
          <w:trHeight w:val="592"/>
        </w:trPr>
        <w:tc>
          <w:tcPr>
            <w:tcW w:w="709" w:type="dxa"/>
            <w:tcBorders>
              <w:top w:val="single" w:sz="6" w:space="0" w:color="auto"/>
              <w:left w:val="single" w:sz="6" w:space="0" w:color="auto"/>
              <w:bottom w:val="nil"/>
              <w:right w:val="nil"/>
            </w:tcBorders>
            <w:shd w:val="pct5" w:color="auto" w:fill="auto"/>
          </w:tcPr>
          <w:p w14:paraId="4FCB2515" w14:textId="77777777" w:rsidR="00ED3FDF" w:rsidRPr="00ED3FDF" w:rsidRDefault="00ED3FDF" w:rsidP="00ED3FDF">
            <w:pPr>
              <w:autoSpaceDE w:val="0"/>
              <w:autoSpaceDN w:val="0"/>
              <w:ind w:right="-108"/>
              <w:jc w:val="center"/>
              <w:rPr>
                <w:noProof w:val="0"/>
                <w:lang w:val="en-US" w:eastAsia="ru-RU"/>
              </w:rPr>
            </w:pPr>
            <w:r w:rsidRPr="00ED3FDF">
              <w:rPr>
                <w:noProof w:val="0"/>
                <w:sz w:val="16"/>
                <w:szCs w:val="16"/>
                <w:lang w:val="en-US" w:eastAsia="ru-RU"/>
              </w:rPr>
              <w:t xml:space="preserve">   </w:t>
            </w:r>
            <w:r w:rsidRPr="00ED3FDF">
              <w:rPr>
                <w:noProof w:val="0"/>
                <w:sz w:val="22"/>
                <w:szCs w:val="22"/>
                <w:lang w:val="en-US" w:eastAsia="ru-RU"/>
              </w:rPr>
              <w:t>№</w:t>
            </w:r>
          </w:p>
          <w:p w14:paraId="3F5A6C33" w14:textId="77777777" w:rsidR="00ED3FDF" w:rsidRPr="00ED3FDF" w:rsidRDefault="00ED3FDF" w:rsidP="00ED3FDF">
            <w:pPr>
              <w:autoSpaceDE w:val="0"/>
              <w:autoSpaceDN w:val="0"/>
              <w:ind w:right="-108"/>
              <w:jc w:val="center"/>
              <w:rPr>
                <w:noProof w:val="0"/>
                <w:lang w:val="en-US" w:eastAsia="ru-RU"/>
              </w:rPr>
            </w:pPr>
            <w:r w:rsidRPr="00ED3FDF">
              <w:rPr>
                <w:noProof w:val="0"/>
                <w:sz w:val="22"/>
                <w:szCs w:val="22"/>
                <w:lang w:val="en-US" w:eastAsia="ru-RU"/>
              </w:rPr>
              <w:t xml:space="preserve"> </w:t>
            </w:r>
            <w:proofErr w:type="spellStart"/>
            <w:r w:rsidRPr="00ED3FDF">
              <w:rPr>
                <w:noProof w:val="0"/>
                <w:sz w:val="22"/>
                <w:szCs w:val="22"/>
                <w:lang w:val="en-US" w:eastAsia="ru-RU"/>
              </w:rPr>
              <w:t>crt</w:t>
            </w:r>
            <w:proofErr w:type="spellEnd"/>
            <w:r w:rsidRPr="00ED3FDF">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0AF5A4A4" w14:textId="77777777" w:rsidR="00ED3FDF" w:rsidRPr="00ED3FDF" w:rsidRDefault="00ED3FDF" w:rsidP="00ED3FDF">
            <w:pPr>
              <w:autoSpaceDE w:val="0"/>
              <w:autoSpaceDN w:val="0"/>
              <w:ind w:left="-120" w:right="-108"/>
              <w:jc w:val="center"/>
              <w:rPr>
                <w:noProof w:val="0"/>
                <w:lang w:val="en-US" w:eastAsia="ru-RU"/>
              </w:rPr>
            </w:pPr>
            <w:r w:rsidRPr="00ED3FDF">
              <w:rPr>
                <w:noProof w:val="0"/>
                <w:sz w:val="22"/>
                <w:szCs w:val="22"/>
                <w:lang w:eastAsia="ru-RU"/>
              </w:rPr>
              <w:t>Simbol</w:t>
            </w:r>
            <w:r w:rsidRPr="00ED3FDF">
              <w:rPr>
                <w:noProof w:val="0"/>
                <w:sz w:val="22"/>
                <w:szCs w:val="22"/>
                <w:lang w:val="en-US" w:eastAsia="ru-RU"/>
              </w:rPr>
              <w:t xml:space="preserve"> </w:t>
            </w:r>
            <w:r w:rsidRPr="00ED3FDF">
              <w:rPr>
                <w:noProof w:val="0"/>
                <w:sz w:val="22"/>
                <w:szCs w:val="22"/>
                <w:lang w:eastAsia="ru-RU"/>
              </w:rPr>
              <w:t>norme</w:t>
            </w:r>
            <w:r w:rsidRPr="00ED3FDF">
              <w:rPr>
                <w:noProof w:val="0"/>
                <w:sz w:val="22"/>
                <w:szCs w:val="22"/>
                <w:lang w:val="en-US" w:eastAsia="ru-RU"/>
              </w:rPr>
              <w:t xml:space="preserve"> </w:t>
            </w:r>
            <w:proofErr w:type="spellStart"/>
            <w:r w:rsidRPr="00ED3FDF">
              <w:rPr>
                <w:noProof w:val="0"/>
                <w:sz w:val="22"/>
                <w:szCs w:val="22"/>
                <w:lang w:eastAsia="ru-RU"/>
              </w:rPr>
              <w:t>şi</w:t>
            </w:r>
            <w:proofErr w:type="spellEnd"/>
            <w:r w:rsidRPr="00ED3FDF">
              <w:rPr>
                <w:noProof w:val="0"/>
                <w:sz w:val="22"/>
                <w:szCs w:val="22"/>
                <w:lang w:eastAsia="ru-RU"/>
              </w:rPr>
              <w:t xml:space="preserve"> Cod </w:t>
            </w:r>
            <w:r w:rsidRPr="00ED3FDF">
              <w:rPr>
                <w:noProof w:val="0"/>
                <w:sz w:val="22"/>
                <w:szCs w:val="22"/>
                <w:lang w:val="en-US" w:eastAsia="ru-RU"/>
              </w:rPr>
              <w:t xml:space="preserve"> </w:t>
            </w:r>
            <w:r w:rsidRPr="00ED3FDF">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CB9DF54" w14:textId="77777777" w:rsidR="00ED3FDF" w:rsidRPr="00ED3FDF" w:rsidRDefault="00ED3FDF" w:rsidP="00ED3FDF">
            <w:pPr>
              <w:autoSpaceDE w:val="0"/>
              <w:autoSpaceDN w:val="0"/>
              <w:jc w:val="center"/>
              <w:rPr>
                <w:noProof w:val="0"/>
                <w:lang w:eastAsia="ru-RU"/>
              </w:rPr>
            </w:pPr>
          </w:p>
          <w:p w14:paraId="51B95263" w14:textId="77777777" w:rsidR="00ED3FDF" w:rsidRPr="00ED3FDF" w:rsidRDefault="00ED3FDF" w:rsidP="00ED3FDF">
            <w:pPr>
              <w:autoSpaceDE w:val="0"/>
              <w:autoSpaceDN w:val="0"/>
              <w:jc w:val="center"/>
              <w:rPr>
                <w:noProof w:val="0"/>
                <w:lang w:val="en-US" w:eastAsia="ru-RU"/>
              </w:rPr>
            </w:pPr>
            <w:r w:rsidRPr="00ED3FDF">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4D9A74A2" w14:textId="77777777" w:rsidR="00ED3FDF" w:rsidRPr="00ED3FDF" w:rsidRDefault="00ED3FDF" w:rsidP="00ED3FDF">
            <w:pPr>
              <w:autoSpaceDE w:val="0"/>
              <w:autoSpaceDN w:val="0"/>
              <w:ind w:left="-108" w:right="-108"/>
              <w:jc w:val="center"/>
              <w:rPr>
                <w:noProof w:val="0"/>
                <w:lang w:val="en-US" w:eastAsia="ru-RU"/>
              </w:rPr>
            </w:pPr>
            <w:r w:rsidRPr="00ED3FDF">
              <w:rPr>
                <w:noProof w:val="0"/>
                <w:sz w:val="22"/>
                <w:szCs w:val="22"/>
                <w:lang w:eastAsia="ru-RU"/>
              </w:rPr>
              <w:t xml:space="preserve">Unitatea de </w:t>
            </w:r>
            <w:proofErr w:type="spellStart"/>
            <w:r w:rsidRPr="00ED3FDF">
              <w:rPr>
                <w:noProof w:val="0"/>
                <w:sz w:val="22"/>
                <w:szCs w:val="22"/>
                <w:lang w:eastAsia="ru-RU"/>
              </w:rPr>
              <w:t>masura</w:t>
            </w:r>
            <w:proofErr w:type="spellEnd"/>
            <w:r w:rsidRPr="00ED3FDF">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39794E6F"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Volum</w:t>
            </w:r>
            <w:proofErr w:type="spellEnd"/>
          </w:p>
        </w:tc>
      </w:tr>
    </w:tbl>
    <w:p w14:paraId="3292EEA2" w14:textId="77777777" w:rsidR="00ED3FDF" w:rsidRPr="00ED3FDF" w:rsidRDefault="00ED3FDF" w:rsidP="00ED3FDF">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D3FDF" w:rsidRPr="00ED3FDF" w14:paraId="5D60445D" w14:textId="77777777" w:rsidTr="00DF014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9D9957E" w14:textId="77777777" w:rsidR="00ED3FDF" w:rsidRPr="00ED3FDF" w:rsidRDefault="00ED3FDF" w:rsidP="00ED3FDF">
            <w:pPr>
              <w:autoSpaceDE w:val="0"/>
              <w:autoSpaceDN w:val="0"/>
              <w:ind w:right="-108"/>
              <w:jc w:val="center"/>
              <w:rPr>
                <w:noProof w:val="0"/>
                <w:lang w:val="en-US" w:eastAsia="ru-RU"/>
              </w:rPr>
            </w:pPr>
            <w:r w:rsidRPr="00ED3FDF">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3B48D80B" w14:textId="77777777" w:rsidR="00ED3FDF" w:rsidRPr="00ED3FDF" w:rsidRDefault="00ED3FDF" w:rsidP="00ED3FDF">
            <w:pPr>
              <w:autoSpaceDE w:val="0"/>
              <w:autoSpaceDN w:val="0"/>
              <w:ind w:left="-120" w:right="-108"/>
              <w:jc w:val="center"/>
              <w:rPr>
                <w:noProof w:val="0"/>
                <w:lang w:val="en-US" w:eastAsia="ru-RU"/>
              </w:rPr>
            </w:pPr>
            <w:r w:rsidRPr="00ED3FDF">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7494EC9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104571D1" w14:textId="77777777" w:rsidR="00ED3FDF" w:rsidRPr="00ED3FDF" w:rsidRDefault="00ED3FDF" w:rsidP="00ED3FDF">
            <w:pPr>
              <w:autoSpaceDE w:val="0"/>
              <w:autoSpaceDN w:val="0"/>
              <w:ind w:left="-108" w:right="-108"/>
              <w:jc w:val="center"/>
              <w:rPr>
                <w:noProof w:val="0"/>
                <w:lang w:val="en-US" w:eastAsia="ru-RU"/>
              </w:rPr>
            </w:pPr>
            <w:r w:rsidRPr="00ED3FDF">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32C164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5</w:t>
            </w:r>
          </w:p>
        </w:tc>
      </w:tr>
      <w:tr w:rsidR="00ED3FDF" w:rsidRPr="00ED3FDF" w14:paraId="3DCE8C56" w14:textId="77777777" w:rsidTr="00DF014F">
        <w:tc>
          <w:tcPr>
            <w:tcW w:w="709" w:type="dxa"/>
            <w:tcBorders>
              <w:top w:val="nil"/>
              <w:left w:val="single" w:sz="6" w:space="0" w:color="auto"/>
              <w:bottom w:val="nil"/>
              <w:right w:val="nil"/>
            </w:tcBorders>
          </w:tcPr>
          <w:p w14:paraId="512B8D0F"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ECF5A29"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3C284FA"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 </w:t>
            </w:r>
            <w:proofErr w:type="spellStart"/>
            <w:r w:rsidRPr="00ED3FDF">
              <w:rPr>
                <w:b/>
                <w:bCs/>
                <w:noProof w:val="0"/>
                <w:sz w:val="22"/>
                <w:szCs w:val="22"/>
                <w:lang w:val="en-US" w:eastAsia="ru-RU"/>
              </w:rPr>
              <w:t>Cabinetul</w:t>
            </w:r>
            <w:proofErr w:type="spellEnd"/>
            <w:r w:rsidRPr="00ED3FDF">
              <w:rPr>
                <w:b/>
                <w:bCs/>
                <w:noProof w:val="0"/>
                <w:sz w:val="22"/>
                <w:szCs w:val="22"/>
                <w:lang w:val="en-US" w:eastAsia="ru-RU"/>
              </w:rPr>
              <w:t xml:space="preserve"> </w:t>
            </w:r>
            <w:proofErr w:type="spellStart"/>
            <w:r w:rsidRPr="00ED3FDF">
              <w:rPr>
                <w:b/>
                <w:bCs/>
                <w:noProof w:val="0"/>
                <w:sz w:val="22"/>
                <w:szCs w:val="22"/>
                <w:lang w:val="en-US" w:eastAsia="ru-RU"/>
              </w:rPr>
              <w:t>medicului</w:t>
            </w:r>
            <w:proofErr w:type="spellEnd"/>
          </w:p>
          <w:p w14:paraId="1874397F" w14:textId="77777777" w:rsidR="00ED3FDF" w:rsidRPr="00ED3FDF" w:rsidRDefault="00ED3FDF" w:rsidP="00ED3FDF">
            <w:pPr>
              <w:autoSpaceDE w:val="0"/>
              <w:autoSpaceDN w:val="0"/>
              <w:rPr>
                <w:noProof w:val="0"/>
                <w:lang w:val="en-US" w:eastAsia="ru-RU"/>
              </w:rPr>
            </w:pPr>
          </w:p>
        </w:tc>
      </w:tr>
      <w:tr w:rsidR="00ED3FDF" w:rsidRPr="00ED3FDF" w14:paraId="3BB035BC" w14:textId="77777777" w:rsidTr="00DF014F">
        <w:tc>
          <w:tcPr>
            <w:tcW w:w="709" w:type="dxa"/>
            <w:tcBorders>
              <w:top w:val="nil"/>
              <w:left w:val="single" w:sz="6" w:space="0" w:color="auto"/>
              <w:bottom w:val="nil"/>
              <w:right w:val="nil"/>
            </w:tcBorders>
          </w:tcPr>
          <w:p w14:paraId="37EA98DB"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DF6ECB0"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4E301B1"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1.1. Tavan</w:t>
            </w:r>
          </w:p>
          <w:p w14:paraId="53C4B067" w14:textId="77777777" w:rsidR="00ED3FDF" w:rsidRPr="00ED3FDF" w:rsidRDefault="00ED3FDF" w:rsidP="00ED3FDF">
            <w:pPr>
              <w:autoSpaceDE w:val="0"/>
              <w:autoSpaceDN w:val="0"/>
              <w:rPr>
                <w:noProof w:val="0"/>
                <w:lang w:val="en-US" w:eastAsia="ru-RU"/>
              </w:rPr>
            </w:pPr>
          </w:p>
        </w:tc>
      </w:tr>
      <w:tr w:rsidR="00ED3FDF" w:rsidRPr="00ED3FDF" w14:paraId="6F514FB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A50B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w:t>
            </w:r>
          </w:p>
        </w:tc>
        <w:tc>
          <w:tcPr>
            <w:tcW w:w="1559" w:type="dxa"/>
            <w:tcBorders>
              <w:top w:val="single" w:sz="4" w:space="0" w:color="auto"/>
              <w:bottom w:val="single" w:sz="4" w:space="0" w:color="auto"/>
            </w:tcBorders>
          </w:tcPr>
          <w:p w14:paraId="10C7CAD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RpCJ35A</w:t>
            </w:r>
          </w:p>
          <w:p w14:paraId="5BBD308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3FAD0F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zugraveli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la </w:t>
            </w:r>
            <w:proofErr w:type="spellStart"/>
            <w:r w:rsidRPr="00ED3FDF">
              <w:rPr>
                <w:noProof w:val="0"/>
                <w:lang w:val="en-US" w:eastAsia="ru-RU"/>
              </w:rPr>
              <w:t>tavane</w:t>
            </w:r>
            <w:proofErr w:type="spellEnd"/>
          </w:p>
          <w:p w14:paraId="482FFA4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3A198D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9712D2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13,4000</w:t>
            </w:r>
          </w:p>
          <w:p w14:paraId="25DECC53" w14:textId="77777777" w:rsidR="00ED3FDF" w:rsidRPr="00ED3FDF" w:rsidRDefault="00ED3FDF" w:rsidP="00ED3FDF">
            <w:pPr>
              <w:autoSpaceDE w:val="0"/>
              <w:autoSpaceDN w:val="0"/>
              <w:jc w:val="center"/>
              <w:rPr>
                <w:noProof w:val="0"/>
                <w:lang w:val="en-US" w:eastAsia="ru-RU"/>
              </w:rPr>
            </w:pPr>
          </w:p>
        </w:tc>
      </w:tr>
      <w:tr w:rsidR="00ED3FDF" w:rsidRPr="00ED3FDF" w14:paraId="7CE5657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CD95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w:t>
            </w:r>
          </w:p>
        </w:tc>
        <w:tc>
          <w:tcPr>
            <w:tcW w:w="1559" w:type="dxa"/>
            <w:tcBorders>
              <w:top w:val="single" w:sz="4" w:space="0" w:color="auto"/>
              <w:bottom w:val="single" w:sz="4" w:space="0" w:color="auto"/>
            </w:tcBorders>
          </w:tcPr>
          <w:p w14:paraId="73DB4DD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3F467D3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3E525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r w:rsidRPr="00ED3FDF">
              <w:rPr>
                <w:noProof w:val="0"/>
                <w:lang w:val="en-US" w:eastAsia="ru-RU"/>
              </w:rPr>
              <w:t xml:space="preserve"> cu "</w:t>
            </w:r>
            <w:proofErr w:type="spellStart"/>
            <w:r w:rsidRPr="00ED3FDF">
              <w:rPr>
                <w:noProof w:val="0"/>
                <w:lang w:val="en-US" w:eastAsia="ru-RU"/>
              </w:rPr>
              <w:t>Betonocontact</w:t>
            </w:r>
            <w:proofErr w:type="spellEnd"/>
            <w:r w:rsidRPr="00ED3FDF">
              <w:rPr>
                <w:noProof w:val="0"/>
                <w:lang w:val="en-US" w:eastAsia="ru-RU"/>
              </w:rPr>
              <w:t>"</w:t>
            </w:r>
          </w:p>
          <w:p w14:paraId="07EA9A2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E28478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A4D91F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13,4000</w:t>
            </w:r>
          </w:p>
          <w:p w14:paraId="0CE65F5F" w14:textId="77777777" w:rsidR="00ED3FDF" w:rsidRPr="00ED3FDF" w:rsidRDefault="00ED3FDF" w:rsidP="00ED3FDF">
            <w:pPr>
              <w:autoSpaceDE w:val="0"/>
              <w:autoSpaceDN w:val="0"/>
              <w:jc w:val="center"/>
              <w:rPr>
                <w:noProof w:val="0"/>
                <w:lang w:val="en-US" w:eastAsia="ru-RU"/>
              </w:rPr>
            </w:pPr>
          </w:p>
        </w:tc>
      </w:tr>
      <w:tr w:rsidR="00ED3FDF" w:rsidRPr="00ED3FDF" w14:paraId="5DDEE89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3BCD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w:t>
            </w:r>
          </w:p>
        </w:tc>
        <w:tc>
          <w:tcPr>
            <w:tcW w:w="1559" w:type="dxa"/>
            <w:tcBorders>
              <w:top w:val="single" w:sz="4" w:space="0" w:color="auto"/>
              <w:bottom w:val="single" w:sz="4" w:space="0" w:color="auto"/>
            </w:tcBorders>
          </w:tcPr>
          <w:p w14:paraId="7E212A5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CF52B</w:t>
            </w:r>
          </w:p>
          <w:p w14:paraId="59627DC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2805FC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tavan</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p>
          <w:p w14:paraId="01E68A3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45139A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3B1E3F3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13,4000</w:t>
            </w:r>
          </w:p>
          <w:p w14:paraId="126C3FF9" w14:textId="77777777" w:rsidR="00ED3FDF" w:rsidRPr="00ED3FDF" w:rsidRDefault="00ED3FDF" w:rsidP="00ED3FDF">
            <w:pPr>
              <w:autoSpaceDE w:val="0"/>
              <w:autoSpaceDN w:val="0"/>
              <w:jc w:val="center"/>
              <w:rPr>
                <w:noProof w:val="0"/>
                <w:lang w:val="en-US" w:eastAsia="ru-RU"/>
              </w:rPr>
            </w:pPr>
          </w:p>
        </w:tc>
      </w:tr>
      <w:tr w:rsidR="00ED3FDF" w:rsidRPr="00ED3FDF" w14:paraId="4881519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D6DA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w:t>
            </w:r>
          </w:p>
        </w:tc>
        <w:tc>
          <w:tcPr>
            <w:tcW w:w="1559" w:type="dxa"/>
            <w:tcBorders>
              <w:top w:val="single" w:sz="4" w:space="0" w:color="auto"/>
              <w:bottom w:val="single" w:sz="4" w:space="0" w:color="auto"/>
            </w:tcBorders>
          </w:tcPr>
          <w:p w14:paraId="0BB46B2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237E5AB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16B82F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p>
          <w:p w14:paraId="548B043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42D48F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855BC5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13,4000</w:t>
            </w:r>
          </w:p>
          <w:p w14:paraId="5C26686F" w14:textId="77777777" w:rsidR="00ED3FDF" w:rsidRPr="00ED3FDF" w:rsidRDefault="00ED3FDF" w:rsidP="00ED3FDF">
            <w:pPr>
              <w:autoSpaceDE w:val="0"/>
              <w:autoSpaceDN w:val="0"/>
              <w:jc w:val="center"/>
              <w:rPr>
                <w:noProof w:val="0"/>
                <w:lang w:val="en-US" w:eastAsia="ru-RU"/>
              </w:rPr>
            </w:pPr>
          </w:p>
        </w:tc>
      </w:tr>
      <w:tr w:rsidR="00ED3FDF" w:rsidRPr="00ED3FDF" w14:paraId="3752478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359C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w:t>
            </w:r>
          </w:p>
        </w:tc>
        <w:tc>
          <w:tcPr>
            <w:tcW w:w="1559" w:type="dxa"/>
            <w:tcBorders>
              <w:top w:val="single" w:sz="4" w:space="0" w:color="auto"/>
              <w:bottom w:val="single" w:sz="4" w:space="0" w:color="auto"/>
            </w:tcBorders>
          </w:tcPr>
          <w:p w14:paraId="7B381E4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32EE74B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100721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0926900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6F95E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ED5FFC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13,4000</w:t>
            </w:r>
          </w:p>
          <w:p w14:paraId="72C2D42A" w14:textId="77777777" w:rsidR="00ED3FDF" w:rsidRPr="00ED3FDF" w:rsidRDefault="00ED3FDF" w:rsidP="00ED3FDF">
            <w:pPr>
              <w:autoSpaceDE w:val="0"/>
              <w:autoSpaceDN w:val="0"/>
              <w:jc w:val="center"/>
              <w:rPr>
                <w:noProof w:val="0"/>
                <w:lang w:val="en-US" w:eastAsia="ru-RU"/>
              </w:rPr>
            </w:pPr>
          </w:p>
        </w:tc>
      </w:tr>
      <w:tr w:rsidR="00ED3FDF" w:rsidRPr="00ED3FDF" w14:paraId="60CFAF9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E815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w:t>
            </w:r>
          </w:p>
        </w:tc>
        <w:tc>
          <w:tcPr>
            <w:tcW w:w="1559" w:type="dxa"/>
            <w:tcBorders>
              <w:top w:val="single" w:sz="4" w:space="0" w:color="auto"/>
              <w:bottom w:val="single" w:sz="4" w:space="0" w:color="auto"/>
            </w:tcBorders>
          </w:tcPr>
          <w:p w14:paraId="780415F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4FCC2D4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6F2CB3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 - </w:t>
            </w:r>
            <w:proofErr w:type="spellStart"/>
            <w:r w:rsidRPr="00ED3FDF">
              <w:rPr>
                <w:noProof w:val="0"/>
                <w:lang w:val="en-US" w:eastAsia="ru-RU"/>
              </w:rPr>
              <w:t>tavane</w:t>
            </w:r>
            <w:proofErr w:type="spellEnd"/>
          </w:p>
          <w:p w14:paraId="0B6A306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CFC73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519929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13,4000</w:t>
            </w:r>
          </w:p>
          <w:p w14:paraId="5119AB5B" w14:textId="77777777" w:rsidR="00ED3FDF" w:rsidRPr="00ED3FDF" w:rsidRDefault="00ED3FDF" w:rsidP="00ED3FDF">
            <w:pPr>
              <w:autoSpaceDE w:val="0"/>
              <w:autoSpaceDN w:val="0"/>
              <w:jc w:val="center"/>
              <w:rPr>
                <w:noProof w:val="0"/>
                <w:lang w:val="en-US" w:eastAsia="ru-RU"/>
              </w:rPr>
            </w:pPr>
          </w:p>
        </w:tc>
      </w:tr>
      <w:tr w:rsidR="00ED3FDF" w:rsidRPr="00ED3FDF" w14:paraId="0377933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0963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w:t>
            </w:r>
          </w:p>
        </w:tc>
        <w:tc>
          <w:tcPr>
            <w:tcW w:w="1559" w:type="dxa"/>
            <w:tcBorders>
              <w:top w:val="single" w:sz="4" w:space="0" w:color="auto"/>
              <w:bottom w:val="single" w:sz="4" w:space="0" w:color="auto"/>
            </w:tcBorders>
          </w:tcPr>
          <w:p w14:paraId="37DF8BB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CK18B</w:t>
            </w:r>
          </w:p>
          <w:p w14:paraId="15FF5C6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089618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baghetelor</w:t>
            </w:r>
            <w:proofErr w:type="spellEnd"/>
            <w:r w:rsidRPr="00ED3FDF">
              <w:rPr>
                <w:noProof w:val="0"/>
                <w:lang w:val="en-US" w:eastAsia="ru-RU"/>
              </w:rPr>
              <w:t xml:space="preserve"> la </w:t>
            </w:r>
            <w:proofErr w:type="spellStart"/>
            <w:r w:rsidRPr="00ED3FDF">
              <w:rPr>
                <w:noProof w:val="0"/>
                <w:lang w:val="en-US" w:eastAsia="ru-RU"/>
              </w:rPr>
              <w:t>lambriuri</w:t>
            </w:r>
            <w:proofErr w:type="spellEnd"/>
            <w:r w:rsidRPr="00ED3FDF">
              <w:rPr>
                <w:noProof w:val="0"/>
                <w:lang w:val="en-US" w:eastAsia="ru-RU"/>
              </w:rPr>
              <w:t xml:space="preserve"> din </w:t>
            </w:r>
            <w:proofErr w:type="gramStart"/>
            <w:r w:rsidRPr="00ED3FDF">
              <w:rPr>
                <w:noProof w:val="0"/>
                <w:lang w:val="en-US" w:eastAsia="ru-RU"/>
              </w:rPr>
              <w:t>mase</w:t>
            </w:r>
            <w:proofErr w:type="gramEnd"/>
            <w:r w:rsidRPr="00ED3FDF">
              <w:rPr>
                <w:noProof w:val="0"/>
                <w:lang w:val="en-US" w:eastAsia="ru-RU"/>
              </w:rPr>
              <w:t xml:space="preserve"> </w:t>
            </w:r>
            <w:proofErr w:type="spellStart"/>
            <w:r w:rsidRPr="00ED3FDF">
              <w:rPr>
                <w:noProof w:val="0"/>
                <w:lang w:val="en-US" w:eastAsia="ru-RU"/>
              </w:rPr>
              <w:t>plastice</w:t>
            </w:r>
            <w:proofErr w:type="spellEnd"/>
          </w:p>
          <w:p w14:paraId="316EED5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938A5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422EA38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18,7000</w:t>
            </w:r>
          </w:p>
          <w:p w14:paraId="1245310E" w14:textId="77777777" w:rsidR="00ED3FDF" w:rsidRPr="00ED3FDF" w:rsidRDefault="00ED3FDF" w:rsidP="00ED3FDF">
            <w:pPr>
              <w:autoSpaceDE w:val="0"/>
              <w:autoSpaceDN w:val="0"/>
              <w:jc w:val="center"/>
              <w:rPr>
                <w:noProof w:val="0"/>
                <w:lang w:val="en-US" w:eastAsia="ru-RU"/>
              </w:rPr>
            </w:pPr>
          </w:p>
        </w:tc>
      </w:tr>
      <w:tr w:rsidR="00ED3FDF" w:rsidRPr="00ED3FDF" w14:paraId="4DC6A845" w14:textId="77777777" w:rsidTr="00DF014F">
        <w:tc>
          <w:tcPr>
            <w:tcW w:w="709" w:type="dxa"/>
            <w:tcBorders>
              <w:top w:val="nil"/>
              <w:left w:val="single" w:sz="6" w:space="0" w:color="auto"/>
              <w:bottom w:val="nil"/>
              <w:right w:val="nil"/>
            </w:tcBorders>
          </w:tcPr>
          <w:p w14:paraId="1D56A5FB"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02A463B"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0D51A2E"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1.2. </w:t>
            </w:r>
            <w:proofErr w:type="spellStart"/>
            <w:r w:rsidRPr="00ED3FDF">
              <w:rPr>
                <w:b/>
                <w:bCs/>
                <w:noProof w:val="0"/>
                <w:sz w:val="22"/>
                <w:szCs w:val="22"/>
                <w:lang w:val="en-US" w:eastAsia="ru-RU"/>
              </w:rPr>
              <w:t>Pereti</w:t>
            </w:r>
            <w:proofErr w:type="spellEnd"/>
          </w:p>
          <w:p w14:paraId="5A5A1AE5" w14:textId="77777777" w:rsidR="00ED3FDF" w:rsidRPr="00ED3FDF" w:rsidRDefault="00ED3FDF" w:rsidP="00ED3FDF">
            <w:pPr>
              <w:autoSpaceDE w:val="0"/>
              <w:autoSpaceDN w:val="0"/>
              <w:rPr>
                <w:noProof w:val="0"/>
                <w:lang w:val="en-US" w:eastAsia="ru-RU"/>
              </w:rPr>
            </w:pPr>
          </w:p>
        </w:tc>
      </w:tr>
      <w:tr w:rsidR="00ED3FDF" w:rsidRPr="00ED3FDF" w14:paraId="764416B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23A2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w:t>
            </w:r>
          </w:p>
        </w:tc>
        <w:tc>
          <w:tcPr>
            <w:tcW w:w="1559" w:type="dxa"/>
            <w:tcBorders>
              <w:top w:val="single" w:sz="4" w:space="0" w:color="auto"/>
              <w:bottom w:val="single" w:sz="4" w:space="0" w:color="auto"/>
            </w:tcBorders>
          </w:tcPr>
          <w:p w14:paraId="76EECBC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RpCR32A</w:t>
            </w:r>
          </w:p>
          <w:p w14:paraId="420B8B2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FE6EBB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tapetelor</w:t>
            </w:r>
            <w:proofErr w:type="spellEnd"/>
            <w:r w:rsidRPr="00ED3FDF">
              <w:rPr>
                <w:noProof w:val="0"/>
                <w:lang w:val="en-US" w:eastAsia="ru-RU"/>
              </w:rPr>
              <w:t xml:space="preserve"> din </w:t>
            </w:r>
            <w:proofErr w:type="spellStart"/>
            <w:r w:rsidRPr="00ED3FDF">
              <w:rPr>
                <w:noProof w:val="0"/>
                <w:lang w:val="en-US" w:eastAsia="ru-RU"/>
              </w:rPr>
              <w:t>hirtie</w:t>
            </w:r>
            <w:proofErr w:type="spellEnd"/>
            <w:r w:rsidRPr="00ED3FDF">
              <w:rPr>
                <w:noProof w:val="0"/>
                <w:lang w:val="en-US" w:eastAsia="ru-RU"/>
              </w:rPr>
              <w:t xml:space="preserve"> </w:t>
            </w:r>
            <w:proofErr w:type="spellStart"/>
            <w:r w:rsidRPr="00ED3FDF">
              <w:rPr>
                <w:noProof w:val="0"/>
                <w:lang w:val="en-US" w:eastAsia="ru-RU"/>
              </w:rPr>
              <w:t>lavabila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semilavabila</w:t>
            </w:r>
            <w:proofErr w:type="spellEnd"/>
          </w:p>
          <w:p w14:paraId="68EE291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3AC48F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37879E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36,6000</w:t>
            </w:r>
          </w:p>
          <w:p w14:paraId="4FEA9ADE" w14:textId="77777777" w:rsidR="00ED3FDF" w:rsidRPr="00ED3FDF" w:rsidRDefault="00ED3FDF" w:rsidP="00ED3FDF">
            <w:pPr>
              <w:autoSpaceDE w:val="0"/>
              <w:autoSpaceDN w:val="0"/>
              <w:jc w:val="center"/>
              <w:rPr>
                <w:noProof w:val="0"/>
                <w:lang w:val="en-US" w:eastAsia="ru-RU"/>
              </w:rPr>
            </w:pPr>
          </w:p>
        </w:tc>
      </w:tr>
      <w:tr w:rsidR="00ED3FDF" w:rsidRPr="00ED3FDF" w14:paraId="2A96922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7F25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w:t>
            </w:r>
          </w:p>
        </w:tc>
        <w:tc>
          <w:tcPr>
            <w:tcW w:w="1559" w:type="dxa"/>
            <w:tcBorders>
              <w:top w:val="single" w:sz="4" w:space="0" w:color="auto"/>
              <w:bottom w:val="single" w:sz="4" w:space="0" w:color="auto"/>
            </w:tcBorders>
          </w:tcPr>
          <w:p w14:paraId="70891D0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72B16B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B144D4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44E5062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12A58A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0976E2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31,2000</w:t>
            </w:r>
          </w:p>
          <w:p w14:paraId="7C6ADC69" w14:textId="77777777" w:rsidR="00ED3FDF" w:rsidRPr="00ED3FDF" w:rsidRDefault="00ED3FDF" w:rsidP="00ED3FDF">
            <w:pPr>
              <w:autoSpaceDE w:val="0"/>
              <w:autoSpaceDN w:val="0"/>
              <w:jc w:val="center"/>
              <w:rPr>
                <w:noProof w:val="0"/>
                <w:lang w:val="en-US" w:eastAsia="ru-RU"/>
              </w:rPr>
            </w:pPr>
          </w:p>
        </w:tc>
      </w:tr>
      <w:tr w:rsidR="00ED3FDF" w:rsidRPr="00ED3FDF" w14:paraId="58E4A9B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2565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w:t>
            </w:r>
          </w:p>
        </w:tc>
        <w:tc>
          <w:tcPr>
            <w:tcW w:w="1559" w:type="dxa"/>
            <w:tcBorders>
              <w:top w:val="single" w:sz="4" w:space="0" w:color="auto"/>
              <w:bottom w:val="single" w:sz="4" w:space="0" w:color="auto"/>
            </w:tcBorders>
          </w:tcPr>
          <w:p w14:paraId="5667DFF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CF50B</w:t>
            </w:r>
          </w:p>
          <w:p w14:paraId="6A08BB5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C08991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despartitori</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r w:rsidRPr="00ED3FDF">
              <w:rPr>
                <w:noProof w:val="0"/>
                <w:lang w:val="en-US" w:eastAsia="ru-RU"/>
              </w:rPr>
              <w:t>. (</w:t>
            </w:r>
            <w:proofErr w:type="spellStart"/>
            <w:r w:rsidRPr="00ED3FDF">
              <w:rPr>
                <w:noProof w:val="0"/>
                <w:lang w:val="en-US" w:eastAsia="ru-RU"/>
              </w:rPr>
              <w:t>Orizont</w:t>
            </w:r>
            <w:proofErr w:type="spellEnd"/>
            <w:r w:rsidRPr="00ED3FDF">
              <w:rPr>
                <w:noProof w:val="0"/>
                <w:lang w:val="en-US" w:eastAsia="ru-RU"/>
              </w:rPr>
              <w:t>)</w:t>
            </w:r>
          </w:p>
          <w:p w14:paraId="20E57A3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8F7E9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1F8D13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31,2000</w:t>
            </w:r>
          </w:p>
          <w:p w14:paraId="417FA4DE" w14:textId="77777777" w:rsidR="00ED3FDF" w:rsidRPr="00ED3FDF" w:rsidRDefault="00ED3FDF" w:rsidP="00ED3FDF">
            <w:pPr>
              <w:autoSpaceDE w:val="0"/>
              <w:autoSpaceDN w:val="0"/>
              <w:jc w:val="center"/>
              <w:rPr>
                <w:noProof w:val="0"/>
                <w:lang w:val="en-US" w:eastAsia="ru-RU"/>
              </w:rPr>
            </w:pPr>
          </w:p>
        </w:tc>
      </w:tr>
      <w:tr w:rsidR="00ED3FDF" w:rsidRPr="00ED3FDF" w14:paraId="1876AB6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FFD3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w:t>
            </w:r>
          </w:p>
        </w:tc>
        <w:tc>
          <w:tcPr>
            <w:tcW w:w="1559" w:type="dxa"/>
            <w:tcBorders>
              <w:top w:val="single" w:sz="4" w:space="0" w:color="auto"/>
              <w:bottom w:val="single" w:sz="4" w:space="0" w:color="auto"/>
            </w:tcBorders>
          </w:tcPr>
          <w:p w14:paraId="32B20D1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73ADB4C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9FC11D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
          <w:p w14:paraId="0644B10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48508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54635F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36,6000</w:t>
            </w:r>
          </w:p>
          <w:p w14:paraId="61912649" w14:textId="77777777" w:rsidR="00ED3FDF" w:rsidRPr="00ED3FDF" w:rsidRDefault="00ED3FDF" w:rsidP="00ED3FDF">
            <w:pPr>
              <w:autoSpaceDE w:val="0"/>
              <w:autoSpaceDN w:val="0"/>
              <w:jc w:val="center"/>
              <w:rPr>
                <w:noProof w:val="0"/>
                <w:lang w:val="en-US" w:eastAsia="ru-RU"/>
              </w:rPr>
            </w:pPr>
          </w:p>
        </w:tc>
      </w:tr>
      <w:tr w:rsidR="00ED3FDF" w:rsidRPr="00ED3FDF" w14:paraId="7C52C02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9F23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w:t>
            </w:r>
          </w:p>
        </w:tc>
        <w:tc>
          <w:tcPr>
            <w:tcW w:w="1559" w:type="dxa"/>
            <w:tcBorders>
              <w:top w:val="single" w:sz="4" w:space="0" w:color="auto"/>
              <w:bottom w:val="single" w:sz="4" w:space="0" w:color="auto"/>
            </w:tcBorders>
          </w:tcPr>
          <w:p w14:paraId="7BEF295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2111A8E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D8965A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5B0EB42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E22243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ED543D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36,6000</w:t>
            </w:r>
          </w:p>
          <w:p w14:paraId="3697E5AC" w14:textId="77777777" w:rsidR="00ED3FDF" w:rsidRPr="00ED3FDF" w:rsidRDefault="00ED3FDF" w:rsidP="00ED3FDF">
            <w:pPr>
              <w:autoSpaceDE w:val="0"/>
              <w:autoSpaceDN w:val="0"/>
              <w:jc w:val="center"/>
              <w:rPr>
                <w:noProof w:val="0"/>
                <w:lang w:val="en-US" w:eastAsia="ru-RU"/>
              </w:rPr>
            </w:pPr>
          </w:p>
        </w:tc>
      </w:tr>
      <w:tr w:rsidR="00ED3FDF" w:rsidRPr="00ED3FDF" w14:paraId="44BE4D7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2EC7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w:t>
            </w:r>
          </w:p>
        </w:tc>
        <w:tc>
          <w:tcPr>
            <w:tcW w:w="1559" w:type="dxa"/>
            <w:tcBorders>
              <w:top w:val="single" w:sz="4" w:space="0" w:color="auto"/>
              <w:bottom w:val="single" w:sz="4" w:space="0" w:color="auto"/>
            </w:tcBorders>
          </w:tcPr>
          <w:p w14:paraId="3E55752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CN11A</w:t>
            </w:r>
          </w:p>
          <w:p w14:paraId="6F7C4BA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6F5AD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polimeri</w:t>
            </w:r>
            <w:proofErr w:type="spellEnd"/>
            <w:r w:rsidRPr="00ED3FDF">
              <w:rPr>
                <w:noProof w:val="0"/>
                <w:lang w:val="en-US" w:eastAsia="ru-RU"/>
              </w:rPr>
              <w:t xml:space="preserve"> </w:t>
            </w:r>
            <w:proofErr w:type="spellStart"/>
            <w:r w:rsidRPr="00ED3FDF">
              <w:rPr>
                <w:noProof w:val="0"/>
                <w:lang w:val="en-US" w:eastAsia="ru-RU"/>
              </w:rPr>
              <w:t>acrilici</w:t>
            </w:r>
            <w:proofErr w:type="spellEnd"/>
            <w:r w:rsidRPr="00ED3FDF">
              <w:rPr>
                <w:noProof w:val="0"/>
                <w:lang w:val="en-US" w:eastAsia="ru-RU"/>
              </w:rPr>
              <w:t xml:space="preserve"> in </w:t>
            </w:r>
            <w:proofErr w:type="spellStart"/>
            <w:r w:rsidRPr="00ED3FDF">
              <w:rPr>
                <w:noProof w:val="0"/>
                <w:lang w:val="en-US" w:eastAsia="ru-RU"/>
              </w:rPr>
              <w:t>dispersie</w:t>
            </w:r>
            <w:proofErr w:type="spellEnd"/>
            <w:r w:rsidRPr="00ED3FDF">
              <w:rPr>
                <w:noProof w:val="0"/>
                <w:lang w:val="en-US" w:eastAsia="ru-RU"/>
              </w:rPr>
              <w:t xml:space="preserve"> </w:t>
            </w:r>
            <w:proofErr w:type="spell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in 3 </w:t>
            </w:r>
            <w:proofErr w:type="spellStart"/>
            <w:r w:rsidRPr="00ED3FDF">
              <w:rPr>
                <w:noProof w:val="0"/>
                <w:lang w:val="en-US" w:eastAsia="ru-RU"/>
              </w:rPr>
              <w:t>straturi</w:t>
            </w:r>
            <w:proofErr w:type="spellEnd"/>
            <w:r w:rsidRPr="00ED3FDF">
              <w:rPr>
                <w:noProof w:val="0"/>
                <w:lang w:val="en-US" w:eastAsia="ru-RU"/>
              </w:rPr>
              <w:t xml:space="preserve"> la </w:t>
            </w:r>
            <w:proofErr w:type="spellStart"/>
            <w:r w:rsidRPr="00ED3FDF">
              <w:rPr>
                <w:noProof w:val="0"/>
                <w:lang w:val="en-US" w:eastAsia="ru-RU"/>
              </w:rPr>
              <w:t>fatade</w:t>
            </w:r>
            <w:proofErr w:type="spellEnd"/>
            <w:r w:rsidRPr="00ED3FDF">
              <w:rPr>
                <w:noProof w:val="0"/>
                <w:lang w:val="en-US" w:eastAsia="ru-RU"/>
              </w:rPr>
              <w:t xml:space="preserve"> </w:t>
            </w:r>
            <w:proofErr w:type="spellStart"/>
            <w:proofErr w:type="gramStart"/>
            <w:r w:rsidRPr="00ED3FDF">
              <w:rPr>
                <w:noProof w:val="0"/>
                <w:lang w:val="en-US" w:eastAsia="ru-RU"/>
              </w:rPr>
              <w:t>executate</w:t>
            </w:r>
            <w:proofErr w:type="spellEnd"/>
            <w:r w:rsidRPr="00ED3FDF">
              <w:rPr>
                <w:noProof w:val="0"/>
                <w:lang w:val="en-US" w:eastAsia="ru-RU"/>
              </w:rPr>
              <w:t xml:space="preserve">  pe</w:t>
            </w:r>
            <w:proofErr w:type="gramEnd"/>
            <w:r w:rsidRPr="00ED3FDF">
              <w:rPr>
                <w:noProof w:val="0"/>
                <w:lang w:val="en-US" w:eastAsia="ru-RU"/>
              </w:rPr>
              <w:t xml:space="preserve"> </w:t>
            </w:r>
            <w:proofErr w:type="spellStart"/>
            <w:r w:rsidRPr="00ED3FDF">
              <w:rPr>
                <w:noProof w:val="0"/>
                <w:lang w:val="en-US" w:eastAsia="ru-RU"/>
              </w:rPr>
              <w:t>glet</w:t>
            </w:r>
            <w:proofErr w:type="spellEnd"/>
            <w:r w:rsidRPr="00ED3FDF">
              <w:rPr>
                <w:noProof w:val="0"/>
                <w:lang w:val="en-US" w:eastAsia="ru-RU"/>
              </w:rPr>
              <w:t xml:space="preserve"> </w:t>
            </w:r>
            <w:proofErr w:type="gramStart"/>
            <w:r w:rsidRPr="00ED3FDF">
              <w:rPr>
                <w:noProof w:val="0"/>
                <w:lang w:val="en-US" w:eastAsia="ru-RU"/>
              </w:rPr>
              <w:t>existent(</w:t>
            </w:r>
            <w:proofErr w:type="spellStart"/>
            <w:proofErr w:type="gramEnd"/>
            <w:r w:rsidRPr="00ED3FDF">
              <w:rPr>
                <w:noProof w:val="0"/>
                <w:lang w:val="en-US" w:eastAsia="ru-RU"/>
              </w:rPr>
              <w:t>vopsea</w:t>
            </w:r>
            <w:proofErr w:type="spellEnd"/>
            <w:r w:rsidRPr="00ED3FDF">
              <w:rPr>
                <w:noProof w:val="0"/>
                <w:lang w:val="en-US" w:eastAsia="ru-RU"/>
              </w:rPr>
              <w:t xml:space="preserve"> </w:t>
            </w:r>
            <w:proofErr w:type="spellStart"/>
            <w:r w:rsidRPr="00ED3FDF">
              <w:rPr>
                <w:noProof w:val="0"/>
                <w:lang w:val="en-US" w:eastAsia="ru-RU"/>
              </w:rPr>
              <w:t>acrilica</w:t>
            </w:r>
            <w:proofErr w:type="spellEnd"/>
            <w:r w:rsidRPr="00ED3FDF">
              <w:rPr>
                <w:noProof w:val="0"/>
                <w:lang w:val="en-US" w:eastAsia="ru-RU"/>
              </w:rPr>
              <w:t xml:space="preserve"> </w:t>
            </w:r>
            <w:proofErr w:type="spellStart"/>
            <w:r w:rsidRPr="00ED3FDF">
              <w:rPr>
                <w:noProof w:val="0"/>
                <w:lang w:val="en-US" w:eastAsia="ru-RU"/>
              </w:rPr>
              <w:t>structurata</w:t>
            </w:r>
            <w:proofErr w:type="spellEnd"/>
            <w:r w:rsidRPr="00ED3FDF">
              <w:rPr>
                <w:noProof w:val="0"/>
                <w:lang w:val="en-US" w:eastAsia="ru-RU"/>
              </w:rPr>
              <w:t xml:space="preserve"> "</w:t>
            </w:r>
            <w:proofErr w:type="spellStart"/>
            <w:r w:rsidRPr="00ED3FDF">
              <w:rPr>
                <w:noProof w:val="0"/>
                <w:lang w:val="en-US" w:eastAsia="ru-RU"/>
              </w:rPr>
              <w:t>Flexodecor</w:t>
            </w:r>
            <w:proofErr w:type="spellEnd"/>
            <w:r w:rsidRPr="00ED3FDF">
              <w:rPr>
                <w:noProof w:val="0"/>
                <w:lang w:val="en-US" w:eastAsia="ru-RU"/>
              </w:rPr>
              <w:t>")</w:t>
            </w:r>
          </w:p>
          <w:p w14:paraId="60FD298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2FBD3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17AF3A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36,6000</w:t>
            </w:r>
          </w:p>
          <w:p w14:paraId="04E0F25B" w14:textId="77777777" w:rsidR="00ED3FDF" w:rsidRPr="00ED3FDF" w:rsidRDefault="00ED3FDF" w:rsidP="00ED3FDF">
            <w:pPr>
              <w:autoSpaceDE w:val="0"/>
              <w:autoSpaceDN w:val="0"/>
              <w:jc w:val="center"/>
              <w:rPr>
                <w:noProof w:val="0"/>
                <w:lang w:val="en-US" w:eastAsia="ru-RU"/>
              </w:rPr>
            </w:pPr>
          </w:p>
        </w:tc>
      </w:tr>
      <w:tr w:rsidR="00ED3FDF" w:rsidRPr="00ED3FDF" w14:paraId="4C1B86A7" w14:textId="77777777" w:rsidTr="00DF014F">
        <w:tc>
          <w:tcPr>
            <w:tcW w:w="709" w:type="dxa"/>
            <w:tcBorders>
              <w:top w:val="nil"/>
              <w:left w:val="single" w:sz="6" w:space="0" w:color="auto"/>
              <w:bottom w:val="nil"/>
              <w:right w:val="nil"/>
            </w:tcBorders>
          </w:tcPr>
          <w:p w14:paraId="53AFE311"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DA6EC87"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27CCB95B"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1.3. </w:t>
            </w:r>
            <w:proofErr w:type="spellStart"/>
            <w:r w:rsidRPr="00ED3FDF">
              <w:rPr>
                <w:b/>
                <w:bCs/>
                <w:noProof w:val="0"/>
                <w:sz w:val="22"/>
                <w:szCs w:val="22"/>
                <w:lang w:val="en-US" w:eastAsia="ru-RU"/>
              </w:rPr>
              <w:t>Pardoseli</w:t>
            </w:r>
            <w:proofErr w:type="spellEnd"/>
          </w:p>
          <w:p w14:paraId="73EFA861" w14:textId="77777777" w:rsidR="00ED3FDF" w:rsidRPr="00ED3FDF" w:rsidRDefault="00ED3FDF" w:rsidP="00ED3FDF">
            <w:pPr>
              <w:autoSpaceDE w:val="0"/>
              <w:autoSpaceDN w:val="0"/>
              <w:rPr>
                <w:noProof w:val="0"/>
                <w:lang w:val="en-US" w:eastAsia="ru-RU"/>
              </w:rPr>
            </w:pPr>
          </w:p>
        </w:tc>
      </w:tr>
      <w:tr w:rsidR="00ED3FDF" w:rsidRPr="00ED3FDF" w14:paraId="2044523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9806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w:t>
            </w:r>
          </w:p>
        </w:tc>
        <w:tc>
          <w:tcPr>
            <w:tcW w:w="1559" w:type="dxa"/>
            <w:tcBorders>
              <w:top w:val="single" w:sz="4" w:space="0" w:color="auto"/>
              <w:bottom w:val="single" w:sz="4" w:space="0" w:color="auto"/>
            </w:tcBorders>
          </w:tcPr>
          <w:p w14:paraId="22907B3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RpCK41C</w:t>
            </w:r>
          </w:p>
          <w:p w14:paraId="1BD3A78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1CDAE0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din </w:t>
            </w:r>
            <w:proofErr w:type="spellStart"/>
            <w:r w:rsidRPr="00ED3FDF">
              <w:rPr>
                <w:noProof w:val="0"/>
                <w:lang w:val="en-US" w:eastAsia="ru-RU"/>
              </w:rPr>
              <w:t>covor</w:t>
            </w:r>
            <w:proofErr w:type="spellEnd"/>
            <w:r w:rsidRPr="00ED3FDF">
              <w:rPr>
                <w:noProof w:val="0"/>
                <w:lang w:val="en-US" w:eastAsia="ru-RU"/>
              </w:rPr>
              <w:t xml:space="preserve"> din PVC pe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fara</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textil</w:t>
            </w:r>
            <w:proofErr w:type="spellEnd"/>
            <w:r w:rsidRPr="00ED3FDF">
              <w:rPr>
                <w:noProof w:val="0"/>
                <w:lang w:val="en-US" w:eastAsia="ru-RU"/>
              </w:rPr>
              <w:t xml:space="preserve">, </w:t>
            </w:r>
            <w:proofErr w:type="spellStart"/>
            <w:r w:rsidRPr="00ED3FDF">
              <w:rPr>
                <w:noProof w:val="0"/>
                <w:lang w:val="en-US" w:eastAsia="ru-RU"/>
              </w:rPr>
              <w:t>mocheta</w:t>
            </w:r>
            <w:proofErr w:type="spellEnd"/>
            <w:r w:rsidRPr="00ED3FDF">
              <w:rPr>
                <w:noProof w:val="0"/>
                <w:lang w:val="en-US" w:eastAsia="ru-RU"/>
              </w:rPr>
              <w:t xml:space="preserve">, </w:t>
            </w:r>
            <w:proofErr w:type="spellStart"/>
            <w:r w:rsidRPr="00ED3FDF">
              <w:rPr>
                <w:noProof w:val="0"/>
                <w:lang w:val="en-US" w:eastAsia="ru-RU"/>
              </w:rPr>
              <w:t>etc</w:t>
            </w:r>
            <w:proofErr w:type="spellEnd"/>
          </w:p>
          <w:p w14:paraId="6A99CB7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1F38F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DD875E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11,4100</w:t>
            </w:r>
          </w:p>
          <w:p w14:paraId="642FFE86" w14:textId="77777777" w:rsidR="00ED3FDF" w:rsidRPr="00ED3FDF" w:rsidRDefault="00ED3FDF" w:rsidP="00ED3FDF">
            <w:pPr>
              <w:autoSpaceDE w:val="0"/>
              <w:autoSpaceDN w:val="0"/>
              <w:jc w:val="center"/>
              <w:rPr>
                <w:noProof w:val="0"/>
                <w:lang w:val="en-US" w:eastAsia="ru-RU"/>
              </w:rPr>
            </w:pPr>
          </w:p>
        </w:tc>
      </w:tr>
      <w:tr w:rsidR="00ED3FDF" w:rsidRPr="00ED3FDF" w14:paraId="0D8D471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1F0C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w:t>
            </w:r>
          </w:p>
        </w:tc>
        <w:tc>
          <w:tcPr>
            <w:tcW w:w="1559" w:type="dxa"/>
            <w:tcBorders>
              <w:top w:val="single" w:sz="4" w:space="0" w:color="auto"/>
              <w:bottom w:val="single" w:sz="4" w:space="0" w:color="auto"/>
            </w:tcBorders>
          </w:tcPr>
          <w:p w14:paraId="634EC70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CG08A</w:t>
            </w:r>
          </w:p>
          <w:p w14:paraId="60353A9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514B84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materiale</w:t>
            </w:r>
            <w:proofErr w:type="spell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pe </w:t>
            </w:r>
            <w:proofErr w:type="spellStart"/>
            <w:r w:rsidRPr="00ED3FDF">
              <w:rPr>
                <w:noProof w:val="0"/>
                <w:lang w:val="en-US" w:eastAsia="ru-RU"/>
              </w:rPr>
              <w:t>suport</w:t>
            </w:r>
            <w:proofErr w:type="spellEnd"/>
            <w:r w:rsidRPr="00ED3FDF">
              <w:rPr>
                <w:noProof w:val="0"/>
                <w:lang w:val="en-US" w:eastAsia="ru-RU"/>
              </w:rPr>
              <w:t xml:space="preserve"> existent, </w:t>
            </w:r>
            <w:proofErr w:type="spellStart"/>
            <w:r w:rsidRPr="00ED3FDF">
              <w:rPr>
                <w:noProof w:val="0"/>
                <w:lang w:val="en-US" w:eastAsia="ru-RU"/>
              </w:rPr>
              <w:t>curatate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pervazurile</w:t>
            </w:r>
            <w:proofErr w:type="spellEnd"/>
            <w:r w:rsidRPr="00ED3FDF">
              <w:rPr>
                <w:noProof w:val="0"/>
                <w:lang w:val="en-US" w:eastAsia="ru-RU"/>
              </w:rPr>
              <w:t xml:space="preserve"> din PVC,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w:t>
            </w:r>
            <w:proofErr w:type="spellStart"/>
            <w:r w:rsidRPr="00ED3FDF">
              <w:rPr>
                <w:noProof w:val="0"/>
                <w:lang w:val="en-US" w:eastAsia="ru-RU"/>
              </w:rPr>
              <w:t>mp</w:t>
            </w:r>
            <w:proofErr w:type="spellEnd"/>
            <w:r w:rsidRPr="00ED3FDF">
              <w:rPr>
                <w:noProof w:val="0"/>
                <w:lang w:val="en-US" w:eastAsia="ru-RU"/>
              </w:rPr>
              <w:t xml:space="preserve">, cu </w:t>
            </w:r>
            <w:proofErr w:type="spellStart"/>
            <w:r w:rsidRPr="00ED3FDF">
              <w:rPr>
                <w:noProof w:val="0"/>
                <w:lang w:val="en-US" w:eastAsia="ru-RU"/>
              </w:rPr>
              <w:t>covor</w:t>
            </w:r>
            <w:proofErr w:type="spellEnd"/>
            <w:r w:rsidRPr="00ED3FDF">
              <w:rPr>
                <w:noProof w:val="0"/>
                <w:lang w:val="en-US" w:eastAsia="ru-RU"/>
              </w:rPr>
              <w:t xml:space="preserve"> PVC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prenadez</w:t>
            </w:r>
            <w:proofErr w:type="spellEnd"/>
          </w:p>
          <w:p w14:paraId="36EE28FA"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cuie</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ticling,capace</w:t>
            </w:r>
            <w:proofErr w:type="spellEnd"/>
            <w:proofErr w:type="gramEnd"/>
            <w:r w:rsidRPr="00ED3FDF">
              <w:rPr>
                <w:noProof w:val="0"/>
                <w:sz w:val="16"/>
                <w:szCs w:val="16"/>
                <w:lang w:val="en-US" w:eastAsia="ru-RU"/>
              </w:rPr>
              <w:t>)=1,0150</w:t>
            </w:r>
          </w:p>
          <w:p w14:paraId="69A6C6A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E20BC1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8DD28C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11,4100</w:t>
            </w:r>
          </w:p>
          <w:p w14:paraId="27734E3D" w14:textId="77777777" w:rsidR="00ED3FDF" w:rsidRPr="00ED3FDF" w:rsidRDefault="00ED3FDF" w:rsidP="00ED3FDF">
            <w:pPr>
              <w:autoSpaceDE w:val="0"/>
              <w:autoSpaceDN w:val="0"/>
              <w:jc w:val="center"/>
              <w:rPr>
                <w:noProof w:val="0"/>
                <w:lang w:val="en-US" w:eastAsia="ru-RU"/>
              </w:rPr>
            </w:pPr>
          </w:p>
        </w:tc>
      </w:tr>
      <w:tr w:rsidR="00ED3FDF" w:rsidRPr="00ED3FDF" w14:paraId="14742EFE" w14:textId="77777777" w:rsidTr="00DF014F">
        <w:tc>
          <w:tcPr>
            <w:tcW w:w="709" w:type="dxa"/>
            <w:tcBorders>
              <w:top w:val="nil"/>
              <w:left w:val="single" w:sz="6" w:space="0" w:color="auto"/>
              <w:bottom w:val="nil"/>
              <w:right w:val="nil"/>
            </w:tcBorders>
          </w:tcPr>
          <w:p w14:paraId="7FEDEBEA"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5805BAE"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849FCCE"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1.4. </w:t>
            </w:r>
            <w:proofErr w:type="spellStart"/>
            <w:r w:rsidRPr="00ED3FDF">
              <w:rPr>
                <w:b/>
                <w:bCs/>
                <w:noProof w:val="0"/>
                <w:sz w:val="22"/>
                <w:szCs w:val="22"/>
                <w:lang w:val="en-US" w:eastAsia="ru-RU"/>
              </w:rPr>
              <w:t>Goluri</w:t>
            </w:r>
            <w:proofErr w:type="spellEnd"/>
          </w:p>
          <w:p w14:paraId="19740F1B" w14:textId="77777777" w:rsidR="00ED3FDF" w:rsidRPr="00ED3FDF" w:rsidRDefault="00ED3FDF" w:rsidP="00ED3FDF">
            <w:pPr>
              <w:autoSpaceDE w:val="0"/>
              <w:autoSpaceDN w:val="0"/>
              <w:rPr>
                <w:noProof w:val="0"/>
                <w:lang w:val="en-US" w:eastAsia="ru-RU"/>
              </w:rPr>
            </w:pPr>
          </w:p>
        </w:tc>
      </w:tr>
      <w:tr w:rsidR="00ED3FDF" w:rsidRPr="00ED3FDF" w14:paraId="1FD2156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B71E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16</w:t>
            </w:r>
          </w:p>
        </w:tc>
        <w:tc>
          <w:tcPr>
            <w:tcW w:w="1559" w:type="dxa"/>
            <w:tcBorders>
              <w:top w:val="single" w:sz="4" w:space="0" w:color="auto"/>
              <w:bottom w:val="single" w:sz="4" w:space="0" w:color="auto"/>
            </w:tcBorders>
          </w:tcPr>
          <w:p w14:paraId="2B8CBA0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RpCO56A</w:t>
            </w:r>
          </w:p>
          <w:p w14:paraId="50C8761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567B71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Demontari</w:t>
            </w:r>
            <w:proofErr w:type="spellEnd"/>
            <w:r w:rsidRPr="00ED3FDF">
              <w:rPr>
                <w:noProof w:val="0"/>
                <w:lang w:val="en-US" w:eastAsia="ru-RU"/>
              </w:rPr>
              <w:t xml:space="preserve">: </w:t>
            </w:r>
            <w:proofErr w:type="spellStart"/>
            <w:r w:rsidRPr="00ED3FDF">
              <w:rPr>
                <w:noProof w:val="0"/>
                <w:lang w:val="en-US" w:eastAsia="ru-RU"/>
              </w:rPr>
              <w:t>timplarie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obloane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w:t>
            </w:r>
            <w:proofErr w:type="spellStart"/>
            <w:r w:rsidRPr="00ED3FDF">
              <w:rPr>
                <w:noProof w:val="0"/>
                <w:lang w:val="en-US" w:eastAsia="ru-RU"/>
              </w:rPr>
              <w:t>rulou</w:t>
            </w:r>
            <w:proofErr w:type="spellEnd"/>
            <w:r w:rsidRPr="00ED3FDF">
              <w:rPr>
                <w:noProof w:val="0"/>
                <w:lang w:val="en-US" w:eastAsia="ru-RU"/>
              </w:rPr>
              <w:t xml:space="preserve">, </w:t>
            </w:r>
            <w:proofErr w:type="spellStart"/>
            <w:r w:rsidRPr="00ED3FDF">
              <w:rPr>
                <w:noProof w:val="0"/>
                <w:lang w:val="en-US" w:eastAsia="ru-RU"/>
              </w:rPr>
              <w:t>masti</w:t>
            </w:r>
            <w:proofErr w:type="spellEnd"/>
            <w:r w:rsidRPr="00ED3FDF">
              <w:rPr>
                <w:noProof w:val="0"/>
                <w:lang w:val="en-US" w:eastAsia="ru-RU"/>
              </w:rPr>
              <w:t>, etc.)</w:t>
            </w:r>
          </w:p>
          <w:p w14:paraId="66E69EB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633A9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1CB1BC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1,7000</w:t>
            </w:r>
          </w:p>
          <w:p w14:paraId="77F57D3A" w14:textId="77777777" w:rsidR="00ED3FDF" w:rsidRPr="00ED3FDF" w:rsidRDefault="00ED3FDF" w:rsidP="00ED3FDF">
            <w:pPr>
              <w:autoSpaceDE w:val="0"/>
              <w:autoSpaceDN w:val="0"/>
              <w:jc w:val="center"/>
              <w:rPr>
                <w:noProof w:val="0"/>
                <w:lang w:val="en-US" w:eastAsia="ru-RU"/>
              </w:rPr>
            </w:pPr>
          </w:p>
        </w:tc>
      </w:tr>
      <w:tr w:rsidR="00ED3FDF" w:rsidRPr="00ED3FDF" w14:paraId="6A4E53A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BE9A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w:t>
            </w:r>
          </w:p>
        </w:tc>
        <w:tc>
          <w:tcPr>
            <w:tcW w:w="1559" w:type="dxa"/>
            <w:tcBorders>
              <w:top w:val="single" w:sz="4" w:space="0" w:color="auto"/>
              <w:bottom w:val="single" w:sz="4" w:space="0" w:color="auto"/>
            </w:tcBorders>
          </w:tcPr>
          <w:p w14:paraId="678FB8A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RpCO22A</w:t>
            </w:r>
          </w:p>
          <w:p w14:paraId="0FACE59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6EFDD4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usilor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simple,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orice</w:t>
            </w:r>
            <w:proofErr w:type="spellEnd"/>
            <w:r w:rsidRPr="00ED3FDF">
              <w:rPr>
                <w:noProof w:val="0"/>
                <w:lang w:val="en-US" w:eastAsia="ru-RU"/>
              </w:rPr>
              <w:t xml:space="preserve"> </w:t>
            </w:r>
            <w:proofErr w:type="spellStart"/>
            <w:r w:rsidRPr="00ED3FDF">
              <w:rPr>
                <w:noProof w:val="0"/>
                <w:lang w:val="en-US" w:eastAsia="ru-RU"/>
              </w:rPr>
              <w:t>fel</w:t>
            </w:r>
            <w:proofErr w:type="spellEnd"/>
            <w:r w:rsidRPr="00ED3FDF">
              <w:rPr>
                <w:noProof w:val="0"/>
                <w:lang w:val="en-US" w:eastAsia="ru-RU"/>
              </w:rPr>
              <w:t xml:space="preserve"> de material, pe toc,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tocului</w:t>
            </w:r>
            <w:proofErr w:type="spellEnd"/>
          </w:p>
          <w:p w14:paraId="6B0861A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B9634E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C79676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1,7000</w:t>
            </w:r>
          </w:p>
          <w:p w14:paraId="2880A533" w14:textId="77777777" w:rsidR="00ED3FDF" w:rsidRPr="00ED3FDF" w:rsidRDefault="00ED3FDF" w:rsidP="00ED3FDF">
            <w:pPr>
              <w:autoSpaceDE w:val="0"/>
              <w:autoSpaceDN w:val="0"/>
              <w:jc w:val="center"/>
              <w:rPr>
                <w:noProof w:val="0"/>
                <w:lang w:val="en-US" w:eastAsia="ru-RU"/>
              </w:rPr>
            </w:pPr>
          </w:p>
        </w:tc>
      </w:tr>
      <w:tr w:rsidR="00ED3FDF" w:rsidRPr="00ED3FDF" w14:paraId="1266FDA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BAAA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18</w:t>
            </w:r>
          </w:p>
        </w:tc>
        <w:tc>
          <w:tcPr>
            <w:tcW w:w="1559" w:type="dxa"/>
            <w:tcBorders>
              <w:top w:val="single" w:sz="4" w:space="0" w:color="auto"/>
              <w:bottom w:val="single" w:sz="4" w:space="0" w:color="auto"/>
            </w:tcBorders>
          </w:tcPr>
          <w:p w14:paraId="40FF582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RpCJ06C</w:t>
            </w:r>
          </w:p>
          <w:p w14:paraId="1EE4ED6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F74C5E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jurul</w:t>
            </w:r>
            <w:proofErr w:type="spellEnd"/>
            <w:r w:rsidRPr="00ED3FDF">
              <w:rPr>
                <w:noProof w:val="0"/>
                <w:lang w:val="en-US" w:eastAsia="ru-RU"/>
              </w:rPr>
              <w:t xml:space="preserve"> </w:t>
            </w:r>
            <w:proofErr w:type="spellStart"/>
            <w:r w:rsidRPr="00ED3FDF">
              <w:rPr>
                <w:noProof w:val="0"/>
                <w:lang w:val="en-US" w:eastAsia="ru-RU"/>
              </w:rPr>
              <w:t>tocurilor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pervazurilor</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-var </w:t>
            </w:r>
            <w:proofErr w:type="spellStart"/>
            <w:r w:rsidRPr="00ED3FDF">
              <w:rPr>
                <w:noProof w:val="0"/>
                <w:lang w:val="en-US" w:eastAsia="ru-RU"/>
              </w:rPr>
              <w:t>marca</w:t>
            </w:r>
            <w:proofErr w:type="spellEnd"/>
            <w:r w:rsidRPr="00ED3FDF">
              <w:rPr>
                <w:noProof w:val="0"/>
                <w:lang w:val="en-US" w:eastAsia="ru-RU"/>
              </w:rPr>
              <w:t xml:space="preserve"> 25 T,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spaletii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25 - 35 cm </w:t>
            </w:r>
            <w:proofErr w:type="spellStart"/>
            <w:r w:rsidRPr="00ED3FDF">
              <w:rPr>
                <w:noProof w:val="0"/>
                <w:lang w:val="en-US" w:eastAsia="ru-RU"/>
              </w:rPr>
              <w:t>latime</w:t>
            </w:r>
            <w:proofErr w:type="spellEnd"/>
          </w:p>
          <w:p w14:paraId="4DD963A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D08F4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715649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10,4100</w:t>
            </w:r>
          </w:p>
          <w:p w14:paraId="5ABFFD58" w14:textId="77777777" w:rsidR="00ED3FDF" w:rsidRPr="00ED3FDF" w:rsidRDefault="00ED3FDF" w:rsidP="00ED3FDF">
            <w:pPr>
              <w:autoSpaceDE w:val="0"/>
              <w:autoSpaceDN w:val="0"/>
              <w:jc w:val="center"/>
              <w:rPr>
                <w:noProof w:val="0"/>
                <w:lang w:val="en-US" w:eastAsia="ru-RU"/>
              </w:rPr>
            </w:pPr>
          </w:p>
        </w:tc>
      </w:tr>
      <w:tr w:rsidR="00ED3FDF" w:rsidRPr="00ED3FDF" w14:paraId="0397DF9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E8E1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19</w:t>
            </w:r>
          </w:p>
        </w:tc>
        <w:tc>
          <w:tcPr>
            <w:tcW w:w="1559" w:type="dxa"/>
            <w:tcBorders>
              <w:top w:val="single" w:sz="4" w:space="0" w:color="auto"/>
              <w:bottom w:val="single" w:sz="4" w:space="0" w:color="auto"/>
            </w:tcBorders>
          </w:tcPr>
          <w:p w14:paraId="733EFE8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CL21A1</w:t>
            </w:r>
          </w:p>
          <w:p w14:paraId="52B81F0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C8BCF4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Protectia</w:t>
            </w:r>
            <w:proofErr w:type="spellEnd"/>
            <w:r w:rsidRPr="00ED3FDF">
              <w:rPr>
                <w:noProof w:val="0"/>
                <w:lang w:val="en-US" w:eastAsia="ru-RU"/>
              </w:rPr>
              <w:t xml:space="preserve"> </w:t>
            </w:r>
            <w:proofErr w:type="spellStart"/>
            <w:r w:rsidRPr="00ED3FDF">
              <w:rPr>
                <w:noProof w:val="0"/>
                <w:lang w:val="en-US" w:eastAsia="ru-RU"/>
              </w:rPr>
              <w:t>muchiilor</w:t>
            </w:r>
            <w:proofErr w:type="spellEnd"/>
            <w:r w:rsidRPr="00ED3FDF">
              <w:rPr>
                <w:noProof w:val="0"/>
                <w:lang w:val="en-US" w:eastAsia="ru-RU"/>
              </w:rPr>
              <w:t xml:space="preserve"> cu cornier din </w:t>
            </w:r>
            <w:proofErr w:type="spellStart"/>
            <w:r w:rsidRPr="00ED3FDF">
              <w:rPr>
                <w:noProof w:val="0"/>
                <w:lang w:val="en-US" w:eastAsia="ru-RU"/>
              </w:rPr>
              <w:t>aluminiu</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
          <w:p w14:paraId="1A9B87F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BB2EB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36FD3B7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10,4100</w:t>
            </w:r>
          </w:p>
          <w:p w14:paraId="2BDE20AA" w14:textId="77777777" w:rsidR="00ED3FDF" w:rsidRPr="00ED3FDF" w:rsidRDefault="00ED3FDF" w:rsidP="00ED3FDF">
            <w:pPr>
              <w:autoSpaceDE w:val="0"/>
              <w:autoSpaceDN w:val="0"/>
              <w:jc w:val="center"/>
              <w:rPr>
                <w:noProof w:val="0"/>
                <w:lang w:val="en-US" w:eastAsia="ru-RU"/>
              </w:rPr>
            </w:pPr>
          </w:p>
        </w:tc>
      </w:tr>
      <w:tr w:rsidR="00ED3FDF" w:rsidRPr="00ED3FDF" w14:paraId="73315BC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988C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20</w:t>
            </w:r>
          </w:p>
        </w:tc>
        <w:tc>
          <w:tcPr>
            <w:tcW w:w="1559" w:type="dxa"/>
            <w:tcBorders>
              <w:top w:val="single" w:sz="4" w:space="0" w:color="auto"/>
              <w:bottom w:val="single" w:sz="4" w:space="0" w:color="auto"/>
            </w:tcBorders>
          </w:tcPr>
          <w:p w14:paraId="0FB1543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20F7DF9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049DDD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glafurilor</w:t>
            </w:r>
            <w:proofErr w:type="spellEnd"/>
          </w:p>
          <w:p w14:paraId="0CCFE16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07595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AFBB43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3,5000</w:t>
            </w:r>
          </w:p>
          <w:p w14:paraId="453DE971" w14:textId="77777777" w:rsidR="00ED3FDF" w:rsidRPr="00ED3FDF" w:rsidRDefault="00ED3FDF" w:rsidP="00ED3FDF">
            <w:pPr>
              <w:autoSpaceDE w:val="0"/>
              <w:autoSpaceDN w:val="0"/>
              <w:jc w:val="center"/>
              <w:rPr>
                <w:noProof w:val="0"/>
                <w:lang w:val="en-US" w:eastAsia="ru-RU"/>
              </w:rPr>
            </w:pPr>
          </w:p>
        </w:tc>
      </w:tr>
      <w:tr w:rsidR="00ED3FDF" w:rsidRPr="00ED3FDF" w14:paraId="479801A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9F4C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21</w:t>
            </w:r>
          </w:p>
        </w:tc>
        <w:tc>
          <w:tcPr>
            <w:tcW w:w="1559" w:type="dxa"/>
            <w:tcBorders>
              <w:top w:val="single" w:sz="4" w:space="0" w:color="auto"/>
              <w:bottom w:val="single" w:sz="4" w:space="0" w:color="auto"/>
            </w:tcBorders>
          </w:tcPr>
          <w:p w14:paraId="78510F5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CF61A</w:t>
            </w:r>
          </w:p>
          <w:p w14:paraId="58C6AFF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95A2AB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Driscuire</w:t>
            </w:r>
            <w:proofErr w:type="spellEnd"/>
            <w:r w:rsidRPr="00ED3FDF">
              <w:rPr>
                <w:noProof w:val="0"/>
                <w:lang w:val="en-US" w:eastAsia="ru-RU"/>
              </w:rPr>
              <w:t xml:space="preserve"> continua a </w:t>
            </w:r>
            <w:proofErr w:type="spellStart"/>
            <w:r w:rsidRPr="00ED3FDF">
              <w:rPr>
                <w:noProof w:val="0"/>
                <w:lang w:val="en-US" w:eastAsia="ru-RU"/>
              </w:rPr>
              <w:t>suprafetei</w:t>
            </w:r>
            <w:proofErr w:type="spellEnd"/>
            <w:r w:rsidRPr="00ED3FDF">
              <w:rPr>
                <w:noProof w:val="0"/>
                <w:lang w:val="en-US" w:eastAsia="ru-RU"/>
              </w:rPr>
              <w:t xml:space="preserve"> (</w:t>
            </w:r>
            <w:proofErr w:type="spellStart"/>
            <w:r w:rsidRPr="00ED3FDF">
              <w:rPr>
                <w:noProof w:val="0"/>
                <w:lang w:val="en-US" w:eastAsia="ru-RU"/>
              </w:rPr>
              <w:t>tencuiala</w:t>
            </w:r>
            <w:proofErr w:type="spellEnd"/>
            <w:r w:rsidRPr="00ED3FDF">
              <w:rPr>
                <w:noProof w:val="0"/>
                <w:lang w:val="en-US" w:eastAsia="ru-RU"/>
              </w:rPr>
              <w:t xml:space="preserve"> de un </w:t>
            </w:r>
            <w:proofErr w:type="spellStart"/>
            <w:r w:rsidRPr="00ED3FDF">
              <w:rPr>
                <w:noProof w:val="0"/>
                <w:lang w:val="en-US" w:eastAsia="ru-RU"/>
              </w:rPr>
              <w:t>strat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glafuri</w:t>
            </w:r>
            <w:proofErr w:type="spellEnd"/>
            <w:r w:rsidRPr="00ED3FDF">
              <w:rPr>
                <w:noProof w:val="0"/>
                <w:lang w:val="en-US" w:eastAsia="ru-RU"/>
              </w:rPr>
              <w:t xml:space="preserve"> plane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usi</w:t>
            </w:r>
            <w:proofErr w:type="spellEnd"/>
          </w:p>
          <w:p w14:paraId="7324A17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5331E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5AEB63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3,5000</w:t>
            </w:r>
          </w:p>
          <w:p w14:paraId="6A909459" w14:textId="77777777" w:rsidR="00ED3FDF" w:rsidRPr="00ED3FDF" w:rsidRDefault="00ED3FDF" w:rsidP="00ED3FDF">
            <w:pPr>
              <w:autoSpaceDE w:val="0"/>
              <w:autoSpaceDN w:val="0"/>
              <w:jc w:val="center"/>
              <w:rPr>
                <w:noProof w:val="0"/>
                <w:lang w:val="en-US" w:eastAsia="ru-RU"/>
              </w:rPr>
            </w:pPr>
          </w:p>
        </w:tc>
      </w:tr>
      <w:tr w:rsidR="00ED3FDF" w:rsidRPr="00ED3FDF" w14:paraId="7DBA73B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4766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22</w:t>
            </w:r>
          </w:p>
        </w:tc>
        <w:tc>
          <w:tcPr>
            <w:tcW w:w="1559" w:type="dxa"/>
            <w:tcBorders>
              <w:top w:val="single" w:sz="4" w:space="0" w:color="auto"/>
              <w:bottom w:val="single" w:sz="4" w:space="0" w:color="auto"/>
            </w:tcBorders>
          </w:tcPr>
          <w:p w14:paraId="4DBE33B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14D3C4F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37C90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46285CE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80BC5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6C65F2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3,5000</w:t>
            </w:r>
          </w:p>
          <w:p w14:paraId="033E07B6" w14:textId="77777777" w:rsidR="00ED3FDF" w:rsidRPr="00ED3FDF" w:rsidRDefault="00ED3FDF" w:rsidP="00ED3FDF">
            <w:pPr>
              <w:autoSpaceDE w:val="0"/>
              <w:autoSpaceDN w:val="0"/>
              <w:jc w:val="center"/>
              <w:rPr>
                <w:noProof w:val="0"/>
                <w:lang w:val="en-US" w:eastAsia="ru-RU"/>
              </w:rPr>
            </w:pPr>
          </w:p>
        </w:tc>
      </w:tr>
      <w:tr w:rsidR="00ED3FDF" w:rsidRPr="00ED3FDF" w14:paraId="4825BB7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6C9F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23</w:t>
            </w:r>
          </w:p>
        </w:tc>
        <w:tc>
          <w:tcPr>
            <w:tcW w:w="1559" w:type="dxa"/>
            <w:tcBorders>
              <w:top w:val="single" w:sz="4" w:space="0" w:color="auto"/>
              <w:bottom w:val="single" w:sz="4" w:space="0" w:color="auto"/>
            </w:tcBorders>
          </w:tcPr>
          <w:p w14:paraId="3AAFE5D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CK26C</w:t>
            </w:r>
          </w:p>
          <w:p w14:paraId="09108D5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B0A491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Pervazuri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usi</w:t>
            </w:r>
            <w:proofErr w:type="spellEnd"/>
            <w:r w:rsidRPr="00ED3FDF">
              <w:rPr>
                <w:noProof w:val="0"/>
                <w:lang w:val="en-US" w:eastAsia="ru-RU"/>
              </w:rPr>
              <w:t xml:space="preserve"> din mase </w:t>
            </w:r>
            <w:proofErr w:type="spellStart"/>
            <w:r w:rsidRPr="00ED3FDF">
              <w:rPr>
                <w:noProof w:val="0"/>
                <w:lang w:val="en-US" w:eastAsia="ru-RU"/>
              </w:rPr>
              <w:t>plastice</w:t>
            </w:r>
            <w:proofErr w:type="spellEnd"/>
          </w:p>
          <w:p w14:paraId="34A21FE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AAF2ED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3DA40DD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1,2500</w:t>
            </w:r>
          </w:p>
          <w:p w14:paraId="59B321D5" w14:textId="77777777" w:rsidR="00ED3FDF" w:rsidRPr="00ED3FDF" w:rsidRDefault="00ED3FDF" w:rsidP="00ED3FDF">
            <w:pPr>
              <w:autoSpaceDE w:val="0"/>
              <w:autoSpaceDN w:val="0"/>
              <w:jc w:val="center"/>
              <w:rPr>
                <w:noProof w:val="0"/>
                <w:lang w:val="en-US" w:eastAsia="ru-RU"/>
              </w:rPr>
            </w:pPr>
          </w:p>
        </w:tc>
      </w:tr>
      <w:tr w:rsidR="00ED3FDF" w:rsidRPr="00ED3FDF" w14:paraId="3301873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5FBA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24</w:t>
            </w:r>
          </w:p>
        </w:tc>
        <w:tc>
          <w:tcPr>
            <w:tcW w:w="1559" w:type="dxa"/>
            <w:tcBorders>
              <w:top w:val="single" w:sz="4" w:space="0" w:color="auto"/>
              <w:bottom w:val="single" w:sz="4" w:space="0" w:color="auto"/>
            </w:tcBorders>
          </w:tcPr>
          <w:p w14:paraId="16E428B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CN16A</w:t>
            </w:r>
          </w:p>
          <w:p w14:paraId="49F9947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6C0AF3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cu </w:t>
            </w:r>
            <w:proofErr w:type="spellStart"/>
            <w:r w:rsidRPr="00ED3FDF">
              <w:rPr>
                <w:noProof w:val="0"/>
                <w:lang w:val="en-US" w:eastAsia="ru-RU"/>
              </w:rPr>
              <w:t>lacuri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vopsele</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ulei</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pe </w:t>
            </w:r>
            <w:proofErr w:type="spellStart"/>
            <w:r w:rsidRPr="00ED3FDF">
              <w:rPr>
                <w:noProof w:val="0"/>
                <w:lang w:val="en-US" w:eastAsia="ru-RU"/>
              </w:rPr>
              <w:t>timplarie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spellStart"/>
            <w:r w:rsidRPr="00ED3FDF">
              <w:rPr>
                <w:noProof w:val="0"/>
                <w:lang w:val="en-US" w:eastAsia="ru-RU"/>
              </w:rPr>
              <w:t>vopsele</w:t>
            </w:r>
            <w:proofErr w:type="spellEnd"/>
            <w:r w:rsidRPr="00ED3FDF">
              <w:rPr>
                <w:noProof w:val="0"/>
                <w:lang w:val="en-US" w:eastAsia="ru-RU"/>
              </w:rPr>
              <w:t xml:space="preserve"> de </w:t>
            </w:r>
            <w:proofErr w:type="spellStart"/>
            <w:r w:rsidRPr="00ED3FDF">
              <w:rPr>
                <w:noProof w:val="0"/>
                <w:lang w:val="en-US" w:eastAsia="ru-RU"/>
              </w:rPr>
              <w:t>ulei</w:t>
            </w:r>
            <w:proofErr w:type="spellEnd"/>
            <w:r w:rsidRPr="00ED3FDF">
              <w:rPr>
                <w:noProof w:val="0"/>
                <w:lang w:val="en-US" w:eastAsia="ru-RU"/>
              </w:rPr>
              <w:t xml:space="preserve"> in 3 </w:t>
            </w:r>
            <w:proofErr w:type="spellStart"/>
            <w:r w:rsidRPr="00ED3FDF">
              <w:rPr>
                <w:noProof w:val="0"/>
                <w:lang w:val="en-US" w:eastAsia="ru-RU"/>
              </w:rPr>
              <w:t>straturi</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gata </w:t>
            </w:r>
            <w:proofErr w:type="spellStart"/>
            <w:r w:rsidRPr="00ED3FDF">
              <w:rPr>
                <w:noProof w:val="0"/>
                <w:lang w:val="en-US" w:eastAsia="ru-RU"/>
              </w:rPr>
              <w:t>grunduite</w:t>
            </w:r>
            <w:proofErr w:type="spellEnd"/>
          </w:p>
          <w:p w14:paraId="290E5D4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1CF1D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C7598E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1,5000</w:t>
            </w:r>
          </w:p>
          <w:p w14:paraId="66785FD6" w14:textId="77777777" w:rsidR="00ED3FDF" w:rsidRPr="00ED3FDF" w:rsidRDefault="00ED3FDF" w:rsidP="00ED3FDF">
            <w:pPr>
              <w:autoSpaceDE w:val="0"/>
              <w:autoSpaceDN w:val="0"/>
              <w:jc w:val="center"/>
              <w:rPr>
                <w:noProof w:val="0"/>
                <w:lang w:val="en-US" w:eastAsia="ru-RU"/>
              </w:rPr>
            </w:pPr>
          </w:p>
        </w:tc>
      </w:tr>
      <w:tr w:rsidR="00ED3FDF" w:rsidRPr="00ED3FDF" w14:paraId="2C96BD2B" w14:textId="77777777" w:rsidTr="00DF014F">
        <w:tc>
          <w:tcPr>
            <w:tcW w:w="709" w:type="dxa"/>
            <w:tcBorders>
              <w:top w:val="nil"/>
              <w:left w:val="single" w:sz="6" w:space="0" w:color="auto"/>
              <w:bottom w:val="nil"/>
              <w:right w:val="nil"/>
            </w:tcBorders>
          </w:tcPr>
          <w:p w14:paraId="5CADD140"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34176E5"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517ADF38"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1.5. </w:t>
            </w:r>
            <w:proofErr w:type="spellStart"/>
            <w:r w:rsidRPr="00ED3FDF">
              <w:rPr>
                <w:b/>
                <w:bCs/>
                <w:noProof w:val="0"/>
                <w:sz w:val="22"/>
                <w:szCs w:val="22"/>
                <w:lang w:val="en-US" w:eastAsia="ru-RU"/>
              </w:rPr>
              <w:t>Electricitate</w:t>
            </w:r>
            <w:proofErr w:type="spellEnd"/>
          </w:p>
          <w:p w14:paraId="71D251BD" w14:textId="77777777" w:rsidR="00ED3FDF" w:rsidRPr="00ED3FDF" w:rsidRDefault="00ED3FDF" w:rsidP="00ED3FDF">
            <w:pPr>
              <w:autoSpaceDE w:val="0"/>
              <w:autoSpaceDN w:val="0"/>
              <w:rPr>
                <w:noProof w:val="0"/>
                <w:lang w:val="en-US" w:eastAsia="ru-RU"/>
              </w:rPr>
            </w:pPr>
          </w:p>
        </w:tc>
      </w:tr>
      <w:tr w:rsidR="00ED3FDF" w:rsidRPr="00ED3FDF" w14:paraId="5C58604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3D7B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25</w:t>
            </w:r>
          </w:p>
        </w:tc>
        <w:tc>
          <w:tcPr>
            <w:tcW w:w="1559" w:type="dxa"/>
            <w:tcBorders>
              <w:top w:val="single" w:sz="4" w:space="0" w:color="auto"/>
              <w:bottom w:val="single" w:sz="4" w:space="0" w:color="auto"/>
            </w:tcBorders>
          </w:tcPr>
          <w:p w14:paraId="18D6563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71B5C58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566E40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3х1,5/</w:t>
            </w:r>
          </w:p>
          <w:p w14:paraId="37474F5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BB922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47E38C7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20,0000</w:t>
            </w:r>
          </w:p>
          <w:p w14:paraId="7F90429C" w14:textId="77777777" w:rsidR="00ED3FDF" w:rsidRPr="00ED3FDF" w:rsidRDefault="00ED3FDF" w:rsidP="00ED3FDF">
            <w:pPr>
              <w:autoSpaceDE w:val="0"/>
              <w:autoSpaceDN w:val="0"/>
              <w:jc w:val="center"/>
              <w:rPr>
                <w:noProof w:val="0"/>
                <w:lang w:val="en-US" w:eastAsia="ru-RU"/>
              </w:rPr>
            </w:pPr>
          </w:p>
        </w:tc>
      </w:tr>
      <w:tr w:rsidR="00ED3FDF" w:rsidRPr="00ED3FDF" w14:paraId="59061C1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20BC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26</w:t>
            </w:r>
          </w:p>
        </w:tc>
        <w:tc>
          <w:tcPr>
            <w:tcW w:w="1559" w:type="dxa"/>
            <w:tcBorders>
              <w:top w:val="single" w:sz="4" w:space="0" w:color="auto"/>
              <w:bottom w:val="single" w:sz="4" w:space="0" w:color="auto"/>
            </w:tcBorders>
          </w:tcPr>
          <w:p w14:paraId="433BEEB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6D42FA7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D8F825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3х2,5/</w:t>
            </w:r>
          </w:p>
          <w:p w14:paraId="45883F0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6E6362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18B8246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10,0000</w:t>
            </w:r>
          </w:p>
          <w:p w14:paraId="6B5939AA" w14:textId="77777777" w:rsidR="00ED3FDF" w:rsidRPr="00ED3FDF" w:rsidRDefault="00ED3FDF" w:rsidP="00ED3FDF">
            <w:pPr>
              <w:autoSpaceDE w:val="0"/>
              <w:autoSpaceDN w:val="0"/>
              <w:jc w:val="center"/>
              <w:rPr>
                <w:noProof w:val="0"/>
                <w:lang w:val="en-US" w:eastAsia="ru-RU"/>
              </w:rPr>
            </w:pPr>
          </w:p>
        </w:tc>
      </w:tr>
      <w:tr w:rsidR="00ED3FDF" w:rsidRPr="00ED3FDF" w14:paraId="7DA6A47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005B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27</w:t>
            </w:r>
          </w:p>
        </w:tc>
        <w:tc>
          <w:tcPr>
            <w:tcW w:w="1559" w:type="dxa"/>
            <w:tcBorders>
              <w:top w:val="single" w:sz="4" w:space="0" w:color="auto"/>
              <w:bottom w:val="single" w:sz="4" w:space="0" w:color="auto"/>
            </w:tcBorders>
          </w:tcPr>
          <w:p w14:paraId="1697AD7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RpEA07A</w:t>
            </w:r>
          </w:p>
          <w:p w14:paraId="53E5CD3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1FDEEC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dozelor</w:t>
            </w:r>
            <w:proofErr w:type="spellEnd"/>
            <w:r w:rsidRPr="00ED3FDF">
              <w:rPr>
                <w:noProof w:val="0"/>
                <w:lang w:val="en-US" w:eastAsia="ru-RU"/>
              </w:rPr>
              <w:t xml:space="preserve"> de </w:t>
            </w:r>
            <w:proofErr w:type="spellStart"/>
            <w:r w:rsidRPr="00ED3FDF">
              <w:rPr>
                <w:noProof w:val="0"/>
                <w:lang w:val="en-US" w:eastAsia="ru-RU"/>
              </w:rPr>
              <w:t>ramificatie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de </w:t>
            </w:r>
            <w:proofErr w:type="spellStart"/>
            <w:r w:rsidRPr="00ED3FDF">
              <w:rPr>
                <w:noProof w:val="0"/>
                <w:lang w:val="en-US" w:eastAsia="ru-RU"/>
              </w:rPr>
              <w:t>distributie</w:t>
            </w:r>
            <w:proofErr w:type="spellEnd"/>
            <w:r w:rsidRPr="00ED3FDF">
              <w:rPr>
                <w:noProof w:val="0"/>
                <w:lang w:val="en-US" w:eastAsia="ru-RU"/>
              </w:rPr>
              <w:t>/</w:t>
            </w:r>
          </w:p>
          <w:p w14:paraId="75BD11B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5C9A40"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896794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0FB714D3" w14:textId="77777777" w:rsidR="00ED3FDF" w:rsidRPr="00ED3FDF" w:rsidRDefault="00ED3FDF" w:rsidP="00ED3FDF">
            <w:pPr>
              <w:autoSpaceDE w:val="0"/>
              <w:autoSpaceDN w:val="0"/>
              <w:jc w:val="center"/>
              <w:rPr>
                <w:noProof w:val="0"/>
                <w:lang w:val="en-US" w:eastAsia="ru-RU"/>
              </w:rPr>
            </w:pPr>
          </w:p>
        </w:tc>
      </w:tr>
      <w:tr w:rsidR="00ED3FDF" w:rsidRPr="00ED3FDF" w14:paraId="5DE9168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F48F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28</w:t>
            </w:r>
          </w:p>
        </w:tc>
        <w:tc>
          <w:tcPr>
            <w:tcW w:w="1559" w:type="dxa"/>
            <w:tcBorders>
              <w:top w:val="single" w:sz="4" w:space="0" w:color="auto"/>
              <w:bottom w:val="single" w:sz="4" w:space="0" w:color="auto"/>
            </w:tcBorders>
          </w:tcPr>
          <w:p w14:paraId="689ECAF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RpEE15A</w:t>
            </w:r>
          </w:p>
          <w:p w14:paraId="2EDDA8E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8A61FE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intrerupatoarelor</w:t>
            </w:r>
            <w:proofErr w:type="spellEnd"/>
            <w:r w:rsidRPr="00ED3FDF">
              <w:rPr>
                <w:noProof w:val="0"/>
                <w:lang w:val="en-US" w:eastAsia="ru-RU"/>
              </w:rPr>
              <w:t xml:space="preserve"> (</w:t>
            </w:r>
            <w:proofErr w:type="spellStart"/>
            <w:r w:rsidRPr="00ED3FDF">
              <w:rPr>
                <w:noProof w:val="0"/>
                <w:lang w:val="en-US" w:eastAsia="ru-RU"/>
              </w:rPr>
              <w:t>triplu</w:t>
            </w:r>
            <w:proofErr w:type="spellEnd"/>
            <w:r w:rsidRPr="00ED3FDF">
              <w:rPr>
                <w:noProof w:val="0"/>
                <w:lang w:val="en-US" w:eastAsia="ru-RU"/>
              </w:rPr>
              <w:t>)</w:t>
            </w:r>
          </w:p>
          <w:p w14:paraId="6821D2C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4A0068A"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A27CBB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23BE7DB4" w14:textId="77777777" w:rsidR="00ED3FDF" w:rsidRPr="00ED3FDF" w:rsidRDefault="00ED3FDF" w:rsidP="00ED3FDF">
            <w:pPr>
              <w:autoSpaceDE w:val="0"/>
              <w:autoSpaceDN w:val="0"/>
              <w:jc w:val="center"/>
              <w:rPr>
                <w:noProof w:val="0"/>
                <w:lang w:val="en-US" w:eastAsia="ru-RU"/>
              </w:rPr>
            </w:pPr>
          </w:p>
        </w:tc>
      </w:tr>
      <w:tr w:rsidR="00ED3FDF" w:rsidRPr="00ED3FDF" w14:paraId="75AE025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2962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29</w:t>
            </w:r>
          </w:p>
        </w:tc>
        <w:tc>
          <w:tcPr>
            <w:tcW w:w="1559" w:type="dxa"/>
            <w:tcBorders>
              <w:top w:val="single" w:sz="4" w:space="0" w:color="auto"/>
              <w:bottom w:val="single" w:sz="4" w:space="0" w:color="auto"/>
            </w:tcBorders>
          </w:tcPr>
          <w:p w14:paraId="2E17573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RpEE03A</w:t>
            </w:r>
          </w:p>
          <w:p w14:paraId="5078EAC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9D30D4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lastRenderedPageBreak/>
              <w:t>Montarea</w:t>
            </w:r>
            <w:proofErr w:type="spellEnd"/>
            <w:r w:rsidRPr="00ED3FDF">
              <w:rPr>
                <w:noProof w:val="0"/>
                <w:lang w:val="en-US" w:eastAsia="ru-RU"/>
              </w:rPr>
              <w:t xml:space="preserve"> </w:t>
            </w:r>
            <w:proofErr w:type="spellStart"/>
            <w:r w:rsidRPr="00ED3FDF">
              <w:rPr>
                <w:noProof w:val="0"/>
                <w:lang w:val="en-US" w:eastAsia="ru-RU"/>
              </w:rPr>
              <w:t>prizelor</w:t>
            </w:r>
            <w:proofErr w:type="spellEnd"/>
            <w:r w:rsidRPr="00ED3FDF">
              <w:rPr>
                <w:noProof w:val="0"/>
                <w:lang w:val="en-US" w:eastAsia="ru-RU"/>
              </w:rPr>
              <w:t xml:space="preserve"> </w:t>
            </w:r>
            <w:proofErr w:type="spellStart"/>
            <w:r w:rsidRPr="00ED3FDF">
              <w:rPr>
                <w:noProof w:val="0"/>
                <w:lang w:val="en-US" w:eastAsia="ru-RU"/>
              </w:rPr>
              <w:t>bipolare</w:t>
            </w:r>
            <w:proofErr w:type="spellEnd"/>
            <w:r w:rsidRPr="00ED3FDF">
              <w:rPr>
                <w:noProof w:val="0"/>
                <w:lang w:val="en-US" w:eastAsia="ru-RU"/>
              </w:rPr>
              <w:t xml:space="preserve"> </w:t>
            </w:r>
            <w:proofErr w:type="spellStart"/>
            <w:r w:rsidRPr="00ED3FDF">
              <w:rPr>
                <w:noProof w:val="0"/>
                <w:lang w:val="en-US" w:eastAsia="ru-RU"/>
              </w:rPr>
              <w:t>constructie</w:t>
            </w:r>
            <w:proofErr w:type="spellEnd"/>
            <w:r w:rsidRPr="00ED3FDF">
              <w:rPr>
                <w:noProof w:val="0"/>
                <w:lang w:val="en-US" w:eastAsia="ru-RU"/>
              </w:rPr>
              <w:t xml:space="preserve"> </w:t>
            </w:r>
            <w:proofErr w:type="spellStart"/>
            <w:r w:rsidRPr="00ED3FDF">
              <w:rPr>
                <w:noProof w:val="0"/>
                <w:lang w:val="en-US" w:eastAsia="ru-RU"/>
              </w:rPr>
              <w:lastRenderedPageBreak/>
              <w:t>normala</w:t>
            </w:r>
            <w:proofErr w:type="spellEnd"/>
            <w:r w:rsidRPr="00ED3FDF">
              <w:rPr>
                <w:noProof w:val="0"/>
                <w:lang w:val="en-US" w:eastAsia="ru-RU"/>
              </w:rPr>
              <w:t xml:space="preserve"> din </w:t>
            </w:r>
            <w:proofErr w:type="spellStart"/>
            <w:r w:rsidRPr="00ED3FDF">
              <w:rPr>
                <w:noProof w:val="0"/>
                <w:lang w:val="en-US" w:eastAsia="ru-RU"/>
              </w:rPr>
              <w:t>bachelita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aminoplast</w:t>
            </w:r>
            <w:proofErr w:type="spellEnd"/>
            <w:r w:rsidRPr="00ED3FDF">
              <w:rPr>
                <w:noProof w:val="0"/>
                <w:lang w:val="en-US" w:eastAsia="ru-RU"/>
              </w:rPr>
              <w:t xml:space="preserve">, </w:t>
            </w:r>
            <w:proofErr w:type="spellStart"/>
            <w:r w:rsidRPr="00ED3FDF">
              <w:rPr>
                <w:noProof w:val="0"/>
                <w:lang w:val="en-US" w:eastAsia="ru-RU"/>
              </w:rPr>
              <w:t>simpla</w:t>
            </w:r>
            <w:proofErr w:type="spellEnd"/>
            <w:r w:rsidRPr="00ED3FDF">
              <w:rPr>
                <w:noProof w:val="0"/>
                <w:lang w:val="en-US" w:eastAsia="ru-RU"/>
              </w:rPr>
              <w:t xml:space="preserve">, </w:t>
            </w:r>
            <w:proofErr w:type="spellStart"/>
            <w:r w:rsidRPr="00ED3FDF">
              <w:rPr>
                <w:noProof w:val="0"/>
                <w:lang w:val="en-US" w:eastAsia="ru-RU"/>
              </w:rPr>
              <w:t>dubla</w:t>
            </w:r>
            <w:proofErr w:type="spellEnd"/>
            <w:r w:rsidRPr="00ED3FDF">
              <w:rPr>
                <w:noProof w:val="0"/>
                <w:lang w:val="en-US" w:eastAsia="ru-RU"/>
              </w:rPr>
              <w:t xml:space="preserve">, </w:t>
            </w:r>
            <w:proofErr w:type="spellStart"/>
            <w:r w:rsidRPr="00ED3FDF">
              <w:rPr>
                <w:noProof w:val="0"/>
                <w:lang w:val="en-US" w:eastAsia="ru-RU"/>
              </w:rPr>
              <w:t>constructie</w:t>
            </w:r>
            <w:proofErr w:type="spellEnd"/>
            <w:r w:rsidRPr="00ED3FDF">
              <w:rPr>
                <w:noProof w:val="0"/>
                <w:lang w:val="en-US" w:eastAsia="ru-RU"/>
              </w:rPr>
              <w:t xml:space="preserve"> </w:t>
            </w:r>
            <w:proofErr w:type="spellStart"/>
            <w:r w:rsidRPr="00ED3FDF">
              <w:rPr>
                <w:noProof w:val="0"/>
                <w:lang w:val="en-US" w:eastAsia="ru-RU"/>
              </w:rPr>
              <w:t>impermeabila</w:t>
            </w:r>
            <w:proofErr w:type="spellEnd"/>
            <w:r w:rsidRPr="00ED3FDF">
              <w:rPr>
                <w:noProof w:val="0"/>
                <w:lang w:val="en-US" w:eastAsia="ru-RU"/>
              </w:rPr>
              <w:t xml:space="preserve">, </w:t>
            </w:r>
            <w:proofErr w:type="spellStart"/>
            <w:r w:rsidRPr="00ED3FDF">
              <w:rPr>
                <w:noProof w:val="0"/>
                <w:lang w:val="en-US" w:eastAsia="ru-RU"/>
              </w:rPr>
              <w:t>etanse</w:t>
            </w:r>
            <w:proofErr w:type="spellEnd"/>
            <w:r w:rsidRPr="00ED3FDF">
              <w:rPr>
                <w:noProof w:val="0"/>
                <w:lang w:val="en-US" w:eastAsia="ru-RU"/>
              </w:rPr>
              <w:t xml:space="preserve">, </w:t>
            </w:r>
            <w:proofErr w:type="spellStart"/>
            <w:r w:rsidRPr="00ED3FDF">
              <w:rPr>
                <w:noProof w:val="0"/>
                <w:lang w:val="en-US" w:eastAsia="ru-RU"/>
              </w:rPr>
              <w:t>etanse</w:t>
            </w:r>
            <w:proofErr w:type="spellEnd"/>
            <w:r w:rsidRPr="00ED3FDF">
              <w:rPr>
                <w:noProof w:val="0"/>
                <w:lang w:val="en-US" w:eastAsia="ru-RU"/>
              </w:rPr>
              <w:t xml:space="preserve"> </w:t>
            </w:r>
            <w:proofErr w:type="spellStart"/>
            <w:r w:rsidRPr="00ED3FDF">
              <w:rPr>
                <w:noProof w:val="0"/>
                <w:lang w:val="en-US" w:eastAsia="ru-RU"/>
              </w:rPr>
              <w:t>metalica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similare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w:t>
            </w:r>
            <w:proofErr w:type="spellStart"/>
            <w:r w:rsidRPr="00ED3FDF">
              <w:rPr>
                <w:noProof w:val="0"/>
                <w:lang w:val="en-US" w:eastAsia="ru-RU"/>
              </w:rPr>
              <w:t>ingropat</w:t>
            </w:r>
            <w:proofErr w:type="spellEnd"/>
            <w:r w:rsidRPr="00ED3FDF">
              <w:rPr>
                <w:noProof w:val="0"/>
                <w:lang w:val="en-US" w:eastAsia="ru-RU"/>
              </w:rPr>
              <w:t xml:space="preserve"> sub </w:t>
            </w:r>
            <w:proofErr w:type="spellStart"/>
            <w:r w:rsidRPr="00ED3FDF">
              <w:rPr>
                <w:noProof w:val="0"/>
                <w:lang w:val="en-US" w:eastAsia="ru-RU"/>
              </w:rPr>
              <w:t>tencuiala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dibluri</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plastic</w:t>
            </w:r>
          </w:p>
          <w:p w14:paraId="40B095B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16B4C51"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lastRenderedPageBreak/>
              <w:t>buc</w:t>
            </w:r>
            <w:proofErr w:type="spellEnd"/>
          </w:p>
        </w:tc>
        <w:tc>
          <w:tcPr>
            <w:tcW w:w="1843" w:type="dxa"/>
            <w:tcBorders>
              <w:top w:val="single" w:sz="4" w:space="0" w:color="auto"/>
              <w:bottom w:val="single" w:sz="4" w:space="0" w:color="auto"/>
            </w:tcBorders>
            <w:vAlign w:val="center"/>
          </w:tcPr>
          <w:p w14:paraId="1C5B8EE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7F86E938" w14:textId="77777777" w:rsidR="00ED3FDF" w:rsidRPr="00ED3FDF" w:rsidRDefault="00ED3FDF" w:rsidP="00ED3FDF">
            <w:pPr>
              <w:autoSpaceDE w:val="0"/>
              <w:autoSpaceDN w:val="0"/>
              <w:jc w:val="center"/>
              <w:rPr>
                <w:noProof w:val="0"/>
                <w:lang w:val="en-US" w:eastAsia="ru-RU"/>
              </w:rPr>
            </w:pPr>
          </w:p>
        </w:tc>
      </w:tr>
      <w:tr w:rsidR="00ED3FDF" w:rsidRPr="00ED3FDF" w14:paraId="1C2C6AF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D1E0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30</w:t>
            </w:r>
          </w:p>
        </w:tc>
        <w:tc>
          <w:tcPr>
            <w:tcW w:w="1559" w:type="dxa"/>
            <w:tcBorders>
              <w:top w:val="single" w:sz="4" w:space="0" w:color="auto"/>
              <w:bottom w:val="single" w:sz="4" w:space="0" w:color="auto"/>
            </w:tcBorders>
          </w:tcPr>
          <w:p w14:paraId="3995923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RpEF02A</w:t>
            </w:r>
          </w:p>
          <w:p w14:paraId="3A1801A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60364A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corpuri</w:t>
            </w:r>
            <w:proofErr w:type="spellEnd"/>
            <w:r w:rsidRPr="00ED3FDF">
              <w:rPr>
                <w:noProof w:val="0"/>
                <w:lang w:val="en-US" w:eastAsia="ru-RU"/>
              </w:rPr>
              <w:t xml:space="preserve"> de </w:t>
            </w:r>
            <w:proofErr w:type="spellStart"/>
            <w:r w:rsidRPr="00ED3FDF">
              <w:rPr>
                <w:noProof w:val="0"/>
                <w:lang w:val="en-US" w:eastAsia="ru-RU"/>
              </w:rPr>
              <w:t>iluminat</w:t>
            </w:r>
            <w:proofErr w:type="spellEnd"/>
            <w:r w:rsidRPr="00ED3FDF">
              <w:rPr>
                <w:noProof w:val="0"/>
                <w:lang w:val="en-US" w:eastAsia="ru-RU"/>
              </w:rPr>
              <w:t xml:space="preserve"> multiple,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lampi</w:t>
            </w:r>
            <w:proofErr w:type="spellEnd"/>
            <w:r w:rsidRPr="00ED3FDF">
              <w:rPr>
                <w:noProof w:val="0"/>
                <w:lang w:val="en-US" w:eastAsia="ru-RU"/>
              </w:rPr>
              <w:t xml:space="preserve"> </w:t>
            </w:r>
            <w:proofErr w:type="spellStart"/>
            <w:r w:rsidRPr="00ED3FDF">
              <w:rPr>
                <w:noProof w:val="0"/>
                <w:lang w:val="en-US" w:eastAsia="ru-RU"/>
              </w:rPr>
              <w:t>fluorescente</w:t>
            </w:r>
            <w:proofErr w:type="spellEnd"/>
            <w:r w:rsidRPr="00ED3FDF">
              <w:rPr>
                <w:noProof w:val="0"/>
                <w:lang w:val="en-US" w:eastAsia="ru-RU"/>
              </w:rPr>
              <w:t xml:space="preserve"> </w:t>
            </w:r>
            <w:proofErr w:type="spellStart"/>
            <w:r w:rsidRPr="00ED3FDF">
              <w:rPr>
                <w:noProof w:val="0"/>
                <w:lang w:val="en-US" w:eastAsia="ru-RU"/>
              </w:rPr>
              <w:t>tubulare</w:t>
            </w:r>
            <w:proofErr w:type="spellEnd"/>
            <w:r w:rsidRPr="00ED3FDF">
              <w:rPr>
                <w:noProof w:val="0"/>
                <w:lang w:val="en-US" w:eastAsia="ru-RU"/>
              </w:rPr>
              <w:t xml:space="preserve">, </w:t>
            </w:r>
            <w:proofErr w:type="spellStart"/>
            <w:r w:rsidRPr="00ED3FDF">
              <w:rPr>
                <w:noProof w:val="0"/>
                <w:lang w:val="en-US" w:eastAsia="ru-RU"/>
              </w:rPr>
              <w:t>orice</w:t>
            </w:r>
            <w:proofErr w:type="spellEnd"/>
            <w:r w:rsidRPr="00ED3FDF">
              <w:rPr>
                <w:noProof w:val="0"/>
                <w:lang w:val="en-US" w:eastAsia="ru-RU"/>
              </w:rPr>
              <w:t xml:space="preserve"> tip, de </w:t>
            </w:r>
            <w:proofErr w:type="spellStart"/>
            <w:r w:rsidRPr="00ED3FDF">
              <w:rPr>
                <w:noProof w:val="0"/>
                <w:lang w:val="en-US" w:eastAsia="ru-RU"/>
              </w:rPr>
              <w:t>plafon</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de </w:t>
            </w:r>
            <w:proofErr w:type="spellStart"/>
            <w:r w:rsidRPr="00ED3FDF">
              <w:rPr>
                <w:noProof w:val="0"/>
                <w:lang w:val="en-US" w:eastAsia="ru-RU"/>
              </w:rPr>
              <w:t>perete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dispozitivul</w:t>
            </w:r>
            <w:proofErr w:type="spellEnd"/>
            <w:r w:rsidRPr="00ED3FDF">
              <w:rPr>
                <w:noProof w:val="0"/>
                <w:lang w:val="en-US" w:eastAsia="ru-RU"/>
              </w:rPr>
              <w:t xml:space="preserve"> de </w:t>
            </w:r>
            <w:proofErr w:type="spellStart"/>
            <w:r w:rsidRPr="00ED3FDF">
              <w:rPr>
                <w:noProof w:val="0"/>
                <w:lang w:val="en-US" w:eastAsia="ru-RU"/>
              </w:rPr>
              <w:t>sustinere</w:t>
            </w:r>
            <w:proofErr w:type="spellEnd"/>
            <w:r w:rsidRPr="00ED3FDF">
              <w:rPr>
                <w:noProof w:val="0"/>
                <w:lang w:val="en-US" w:eastAsia="ru-RU"/>
              </w:rPr>
              <w:t xml:space="preserve">, tip CGA 140-485 </w:t>
            </w:r>
            <w:proofErr w:type="spellStart"/>
            <w:r w:rsidRPr="00ED3FDF">
              <w:rPr>
                <w:noProof w:val="0"/>
                <w:lang w:val="en-US" w:eastAsia="ru-RU"/>
              </w:rPr>
              <w:t>complet</w:t>
            </w:r>
            <w:proofErr w:type="spellEnd"/>
            <w:r w:rsidRPr="00ED3FDF">
              <w:rPr>
                <w:noProof w:val="0"/>
                <w:lang w:val="en-US" w:eastAsia="ru-RU"/>
              </w:rPr>
              <w:t xml:space="preserve"> </w:t>
            </w:r>
            <w:proofErr w:type="spellStart"/>
            <w:r w:rsidRPr="00ED3FDF">
              <w:rPr>
                <w:noProof w:val="0"/>
                <w:lang w:val="en-US" w:eastAsia="ru-RU"/>
              </w:rPr>
              <w:t>echipate</w:t>
            </w:r>
            <w:proofErr w:type="spellEnd"/>
          </w:p>
          <w:p w14:paraId="0B39AC2C" w14:textId="77777777" w:rsidR="00ED3FDF" w:rsidRPr="00ED3FDF" w:rsidRDefault="00ED3FDF" w:rsidP="00ED3FDF">
            <w:pPr>
              <w:autoSpaceDE w:val="0"/>
              <w:autoSpaceDN w:val="0"/>
              <w:rPr>
                <w:noProof w:val="0"/>
                <w:sz w:val="16"/>
                <w:szCs w:val="16"/>
                <w:lang w:val="nl-NL" w:eastAsia="ru-RU"/>
              </w:rPr>
            </w:pPr>
            <w:r w:rsidRPr="00ED3FDF">
              <w:rPr>
                <w:noProof w:val="0"/>
                <w:sz w:val="16"/>
                <w:szCs w:val="16"/>
                <w:lang w:val="nl-NL" w:eastAsia="ru-RU"/>
              </w:rPr>
              <w:t>Materiale marunte (banda izol., dibluri, etc.)=1,0200</w:t>
            </w:r>
          </w:p>
          <w:p w14:paraId="3E8EC25E"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05C35456"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18725F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28C8031E" w14:textId="77777777" w:rsidR="00ED3FDF" w:rsidRPr="00ED3FDF" w:rsidRDefault="00ED3FDF" w:rsidP="00ED3FDF">
            <w:pPr>
              <w:autoSpaceDE w:val="0"/>
              <w:autoSpaceDN w:val="0"/>
              <w:jc w:val="center"/>
              <w:rPr>
                <w:noProof w:val="0"/>
                <w:lang w:val="en-US" w:eastAsia="ru-RU"/>
              </w:rPr>
            </w:pPr>
          </w:p>
        </w:tc>
      </w:tr>
      <w:tr w:rsidR="00ED3FDF" w:rsidRPr="00ED3FDF" w14:paraId="58B9E2DB" w14:textId="77777777" w:rsidTr="00DF014F">
        <w:tc>
          <w:tcPr>
            <w:tcW w:w="709" w:type="dxa"/>
            <w:tcBorders>
              <w:top w:val="nil"/>
              <w:left w:val="single" w:sz="6" w:space="0" w:color="auto"/>
              <w:bottom w:val="nil"/>
              <w:right w:val="nil"/>
            </w:tcBorders>
          </w:tcPr>
          <w:p w14:paraId="6F0F7F9B"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09F5844"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3C0A0564"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1.6. </w:t>
            </w:r>
            <w:proofErr w:type="spellStart"/>
            <w:r w:rsidRPr="00ED3FDF">
              <w:rPr>
                <w:b/>
                <w:bCs/>
                <w:noProof w:val="0"/>
                <w:sz w:val="22"/>
                <w:szCs w:val="22"/>
                <w:lang w:val="en-US" w:eastAsia="ru-RU"/>
              </w:rPr>
              <w:t>Incalzire</w:t>
            </w:r>
            <w:proofErr w:type="spellEnd"/>
          </w:p>
          <w:p w14:paraId="677D9B40" w14:textId="77777777" w:rsidR="00ED3FDF" w:rsidRPr="00ED3FDF" w:rsidRDefault="00ED3FDF" w:rsidP="00ED3FDF">
            <w:pPr>
              <w:autoSpaceDE w:val="0"/>
              <w:autoSpaceDN w:val="0"/>
              <w:rPr>
                <w:noProof w:val="0"/>
                <w:lang w:val="en-US" w:eastAsia="ru-RU"/>
              </w:rPr>
            </w:pPr>
          </w:p>
        </w:tc>
      </w:tr>
      <w:tr w:rsidR="00ED3FDF" w:rsidRPr="00ED3FDF" w14:paraId="1222D84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0C80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31</w:t>
            </w:r>
          </w:p>
        </w:tc>
        <w:tc>
          <w:tcPr>
            <w:tcW w:w="1559" w:type="dxa"/>
            <w:tcBorders>
              <w:top w:val="single" w:sz="4" w:space="0" w:color="auto"/>
              <w:bottom w:val="single" w:sz="4" w:space="0" w:color="auto"/>
            </w:tcBorders>
          </w:tcPr>
          <w:p w14:paraId="4646473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RpIB11A</w:t>
            </w:r>
          </w:p>
          <w:p w14:paraId="1126523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62C9D90" w14:textId="77777777" w:rsidR="00ED3FDF" w:rsidRPr="00ED3FDF" w:rsidRDefault="00ED3FDF" w:rsidP="00ED3FDF">
            <w:pPr>
              <w:autoSpaceDE w:val="0"/>
              <w:autoSpaceDN w:val="0"/>
              <w:rPr>
                <w:noProof w:val="0"/>
                <w:lang w:val="nl-NL" w:eastAsia="ru-RU"/>
              </w:rPr>
            </w:pPr>
            <w:r w:rsidRPr="00ED3FDF">
              <w:rPr>
                <w:noProof w:val="0"/>
                <w:lang w:val="nl-NL" w:eastAsia="ru-RU"/>
              </w:rPr>
              <w:t>Demontari radiatoare de pozitie (1 buc x 10 sectii x 0,299 m2 = 2,99 m2)</w:t>
            </w:r>
          </w:p>
          <w:p w14:paraId="78A55CC6"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7AE5125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0FE4C2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2,9900</w:t>
            </w:r>
          </w:p>
          <w:p w14:paraId="76BB7FCD" w14:textId="77777777" w:rsidR="00ED3FDF" w:rsidRPr="00ED3FDF" w:rsidRDefault="00ED3FDF" w:rsidP="00ED3FDF">
            <w:pPr>
              <w:autoSpaceDE w:val="0"/>
              <w:autoSpaceDN w:val="0"/>
              <w:jc w:val="center"/>
              <w:rPr>
                <w:noProof w:val="0"/>
                <w:lang w:val="en-US" w:eastAsia="ru-RU"/>
              </w:rPr>
            </w:pPr>
          </w:p>
        </w:tc>
      </w:tr>
      <w:tr w:rsidR="00ED3FDF" w:rsidRPr="00ED3FDF" w14:paraId="55D82A5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0F37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32</w:t>
            </w:r>
          </w:p>
        </w:tc>
        <w:tc>
          <w:tcPr>
            <w:tcW w:w="1559" w:type="dxa"/>
            <w:tcBorders>
              <w:top w:val="single" w:sz="4" w:space="0" w:color="auto"/>
              <w:bottom w:val="single" w:sz="4" w:space="0" w:color="auto"/>
            </w:tcBorders>
          </w:tcPr>
          <w:p w14:paraId="3419E35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IC11F</w:t>
            </w:r>
          </w:p>
          <w:p w14:paraId="603468A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59F06BC"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Teava din </w:t>
            </w:r>
            <w:proofErr w:type="spellStart"/>
            <w:r w:rsidRPr="00ED3FDF">
              <w:rPr>
                <w:noProof w:val="0"/>
                <w:lang w:val="en-US" w:eastAsia="ru-RU"/>
              </w:rPr>
              <w:t>otel</w:t>
            </w:r>
            <w:proofErr w:type="spellEnd"/>
            <w:r w:rsidRPr="00ED3FDF">
              <w:rPr>
                <w:noProof w:val="0"/>
                <w:lang w:val="en-US" w:eastAsia="ru-RU"/>
              </w:rPr>
              <w:t xml:space="preserve"> </w:t>
            </w:r>
            <w:proofErr w:type="spellStart"/>
            <w:proofErr w:type="gramStart"/>
            <w:r w:rsidRPr="00ED3FDF">
              <w:rPr>
                <w:noProof w:val="0"/>
                <w:lang w:val="en-US" w:eastAsia="ru-RU"/>
              </w:rPr>
              <w:t>neagra</w:t>
            </w:r>
            <w:proofErr w:type="spellEnd"/>
            <w:r w:rsidRPr="00ED3FDF">
              <w:rPr>
                <w:noProof w:val="0"/>
                <w:lang w:val="en-US" w:eastAsia="ru-RU"/>
              </w:rPr>
              <w:t xml:space="preserve">  </w:t>
            </w:r>
            <w:proofErr w:type="spellStart"/>
            <w:r w:rsidRPr="00ED3FDF">
              <w:rPr>
                <w:noProof w:val="0"/>
                <w:lang w:val="en-US" w:eastAsia="ru-RU"/>
              </w:rPr>
              <w:t>sudata</w:t>
            </w:r>
            <w:proofErr w:type="spellEnd"/>
            <w:proofErr w:type="gramEnd"/>
            <w:r w:rsidRPr="00ED3FDF">
              <w:rPr>
                <w:noProof w:val="0"/>
                <w:lang w:val="en-US" w:eastAsia="ru-RU"/>
              </w:rPr>
              <w:t xml:space="preserve"> longitudinal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instalatii</w:t>
            </w:r>
            <w:proofErr w:type="spellEnd"/>
            <w:r w:rsidRPr="00ED3FDF">
              <w:rPr>
                <w:noProof w:val="0"/>
                <w:lang w:val="en-US" w:eastAsia="ru-RU"/>
              </w:rPr>
              <w:t xml:space="preserve">, </w:t>
            </w:r>
            <w:proofErr w:type="spellStart"/>
            <w:r w:rsidRPr="00ED3FDF">
              <w:rPr>
                <w:noProof w:val="0"/>
                <w:lang w:val="en-US" w:eastAsia="ru-RU"/>
              </w:rPr>
              <w:t>nefiletata</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w:t>
            </w:r>
            <w:proofErr w:type="spellStart"/>
            <w:r w:rsidRPr="00ED3FDF">
              <w:rPr>
                <w:noProof w:val="0"/>
                <w:lang w:val="en-US" w:eastAsia="ru-RU"/>
              </w:rPr>
              <w:t>prin</w:t>
            </w:r>
            <w:proofErr w:type="spellEnd"/>
            <w:r w:rsidRPr="00ED3FDF">
              <w:rPr>
                <w:noProof w:val="0"/>
                <w:lang w:val="en-US" w:eastAsia="ru-RU"/>
              </w:rPr>
              <w:t xml:space="preserve"> </w:t>
            </w:r>
            <w:proofErr w:type="spellStart"/>
            <w:r w:rsidRPr="00ED3FDF">
              <w:rPr>
                <w:noProof w:val="0"/>
                <w:lang w:val="en-US" w:eastAsia="ru-RU"/>
              </w:rPr>
              <w:t>sudura</w:t>
            </w:r>
            <w:proofErr w:type="spellEnd"/>
            <w:r w:rsidRPr="00ED3FDF">
              <w:rPr>
                <w:noProof w:val="0"/>
                <w:lang w:val="en-US" w:eastAsia="ru-RU"/>
              </w:rPr>
              <w:t xml:space="preserve"> in </w:t>
            </w:r>
            <w:proofErr w:type="spellStart"/>
            <w:r w:rsidRPr="00ED3FDF">
              <w:rPr>
                <w:noProof w:val="0"/>
                <w:lang w:val="en-US" w:eastAsia="ru-RU"/>
              </w:rPr>
              <w:t>coloane</w:t>
            </w:r>
            <w:proofErr w:type="spellEnd"/>
            <w:r w:rsidRPr="00ED3FDF">
              <w:rPr>
                <w:noProof w:val="0"/>
                <w:lang w:val="en-US" w:eastAsia="ru-RU"/>
              </w:rPr>
              <w:t xml:space="preserve">, in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w:t>
            </w:r>
            <w:proofErr w:type="spellStart"/>
            <w:r w:rsidRPr="00ED3FDF">
              <w:rPr>
                <w:noProof w:val="0"/>
                <w:lang w:val="en-US" w:eastAsia="ru-RU"/>
              </w:rPr>
              <w:t>centrala</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cladiri</w:t>
            </w:r>
            <w:proofErr w:type="spellEnd"/>
            <w:r w:rsidRPr="00ED3FDF">
              <w:rPr>
                <w:noProof w:val="0"/>
                <w:lang w:val="en-US" w:eastAsia="ru-RU"/>
              </w:rPr>
              <w:t xml:space="preserve"> de </w:t>
            </w:r>
            <w:proofErr w:type="spellStart"/>
            <w:r w:rsidRPr="00ED3FDF">
              <w:rPr>
                <w:noProof w:val="0"/>
                <w:lang w:val="en-US" w:eastAsia="ru-RU"/>
              </w:rPr>
              <w:t>locuit</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social-</w:t>
            </w:r>
            <w:proofErr w:type="spellStart"/>
            <w:r w:rsidRPr="00ED3FDF">
              <w:rPr>
                <w:noProof w:val="0"/>
                <w:lang w:val="en-US" w:eastAsia="ru-RU"/>
              </w:rPr>
              <w:t>culturale</w:t>
            </w:r>
            <w:proofErr w:type="spellEnd"/>
            <w:r w:rsidRPr="00ED3FDF">
              <w:rPr>
                <w:noProof w:val="0"/>
                <w:lang w:val="en-US" w:eastAsia="ru-RU"/>
              </w:rPr>
              <w:t xml:space="preserve">, </w:t>
            </w:r>
            <w:proofErr w:type="spellStart"/>
            <w:r w:rsidRPr="00ED3FDF">
              <w:rPr>
                <w:noProof w:val="0"/>
                <w:lang w:val="en-US" w:eastAsia="ru-RU"/>
              </w:rPr>
              <w:t>teava</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57x3,0mm</w:t>
            </w:r>
          </w:p>
          <w:p w14:paraId="50D24C1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EBECB0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687EB05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5F40D92B" w14:textId="77777777" w:rsidR="00ED3FDF" w:rsidRPr="00ED3FDF" w:rsidRDefault="00ED3FDF" w:rsidP="00ED3FDF">
            <w:pPr>
              <w:autoSpaceDE w:val="0"/>
              <w:autoSpaceDN w:val="0"/>
              <w:jc w:val="center"/>
              <w:rPr>
                <w:noProof w:val="0"/>
                <w:lang w:val="en-US" w:eastAsia="ru-RU"/>
              </w:rPr>
            </w:pPr>
          </w:p>
        </w:tc>
      </w:tr>
      <w:tr w:rsidR="00ED3FDF" w:rsidRPr="00ED3FDF" w14:paraId="736C4D8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D8F7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33</w:t>
            </w:r>
          </w:p>
        </w:tc>
        <w:tc>
          <w:tcPr>
            <w:tcW w:w="1559" w:type="dxa"/>
            <w:tcBorders>
              <w:top w:val="single" w:sz="4" w:space="0" w:color="auto"/>
              <w:bottom w:val="single" w:sz="4" w:space="0" w:color="auto"/>
            </w:tcBorders>
          </w:tcPr>
          <w:p w14:paraId="2ED5C11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TfA02A1</w:t>
            </w:r>
          </w:p>
          <w:p w14:paraId="595D68A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F8555BD"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Cot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reductie</w:t>
            </w:r>
            <w:proofErr w:type="spellEnd"/>
            <w:r w:rsidRPr="00ED3FDF">
              <w:rPr>
                <w:noProof w:val="0"/>
                <w:lang w:val="en-US" w:eastAsia="ru-RU"/>
              </w:rPr>
              <w:t xml:space="preserve"> de </w:t>
            </w:r>
            <w:proofErr w:type="spellStart"/>
            <w:r w:rsidRPr="00ED3FDF">
              <w:rPr>
                <w:noProof w:val="0"/>
                <w:lang w:val="en-US" w:eastAsia="ru-RU"/>
              </w:rPr>
              <w:t>otel</w:t>
            </w:r>
            <w:proofErr w:type="spellEnd"/>
            <w:r w:rsidRPr="00ED3FDF">
              <w:rPr>
                <w:noProof w:val="0"/>
                <w:lang w:val="en-US" w:eastAsia="ru-RU"/>
              </w:rPr>
              <w:t xml:space="preserve"> gata </w:t>
            </w:r>
            <w:proofErr w:type="spellStart"/>
            <w:r w:rsidRPr="00ED3FDF">
              <w:rPr>
                <w:noProof w:val="0"/>
                <w:lang w:val="en-US" w:eastAsia="ru-RU"/>
              </w:rPr>
              <w:t>confectionata</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pe </w:t>
            </w:r>
            <w:proofErr w:type="spellStart"/>
            <w:r w:rsidRPr="00ED3FDF">
              <w:rPr>
                <w:noProof w:val="0"/>
                <w:lang w:val="en-US" w:eastAsia="ru-RU"/>
              </w:rPr>
              <w:t>conducta</w:t>
            </w:r>
            <w:proofErr w:type="spellEnd"/>
            <w:r w:rsidRPr="00ED3FDF">
              <w:rPr>
                <w:noProof w:val="0"/>
                <w:lang w:val="en-US" w:eastAsia="ru-RU"/>
              </w:rPr>
              <w:t xml:space="preserve"> </w:t>
            </w:r>
            <w:proofErr w:type="spellStart"/>
            <w:r w:rsidRPr="00ED3FDF">
              <w:rPr>
                <w:noProof w:val="0"/>
                <w:lang w:val="en-US" w:eastAsia="ru-RU"/>
              </w:rPr>
              <w:t>amplasata</w:t>
            </w:r>
            <w:proofErr w:type="spellEnd"/>
            <w:r w:rsidRPr="00ED3FDF">
              <w:rPr>
                <w:noProof w:val="0"/>
                <w:lang w:val="en-US" w:eastAsia="ru-RU"/>
              </w:rPr>
              <w:t xml:space="preserve"> </w:t>
            </w:r>
            <w:proofErr w:type="gramStart"/>
            <w:r w:rsidRPr="00ED3FDF">
              <w:rPr>
                <w:noProof w:val="0"/>
                <w:lang w:val="en-US" w:eastAsia="ru-RU"/>
              </w:rPr>
              <w:t>in  canal</w:t>
            </w:r>
            <w:proofErr w:type="gramEnd"/>
            <w:r w:rsidRPr="00ED3FDF">
              <w:rPr>
                <w:noProof w:val="0"/>
                <w:lang w:val="en-US" w:eastAsia="ru-RU"/>
              </w:rPr>
              <w:t xml:space="preserve">, la o </w:t>
            </w:r>
            <w:proofErr w:type="spellStart"/>
            <w:r w:rsidRPr="00ED3FDF">
              <w:rPr>
                <w:noProof w:val="0"/>
                <w:lang w:val="en-US" w:eastAsia="ru-RU"/>
              </w:rPr>
              <w:t>adincime</w:t>
            </w:r>
            <w:proofErr w:type="spellEnd"/>
            <w:r w:rsidRPr="00ED3FDF">
              <w:rPr>
                <w:noProof w:val="0"/>
                <w:lang w:val="en-US" w:eastAsia="ru-RU"/>
              </w:rPr>
              <w:t xml:space="preserve"> de pina la 1 m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suprateran</w:t>
            </w:r>
            <w:proofErr w:type="spellEnd"/>
            <w:r w:rsidRPr="00ED3FDF">
              <w:rPr>
                <w:noProof w:val="0"/>
                <w:lang w:val="en-US" w:eastAsia="ru-RU"/>
              </w:rPr>
              <w:t xml:space="preserve">, la o </w:t>
            </w:r>
            <w:proofErr w:type="spellStart"/>
            <w:r w:rsidRPr="00ED3FDF">
              <w:rPr>
                <w:noProof w:val="0"/>
                <w:lang w:val="en-US" w:eastAsia="ru-RU"/>
              </w:rPr>
              <w:t>inaltime</w:t>
            </w:r>
            <w:proofErr w:type="spellEnd"/>
            <w:r w:rsidRPr="00ED3FDF">
              <w:rPr>
                <w:noProof w:val="0"/>
                <w:lang w:val="en-US" w:eastAsia="ru-RU"/>
              </w:rPr>
              <w:t xml:space="preserve"> de pina la 3 </w:t>
            </w:r>
            <w:proofErr w:type="gramStart"/>
            <w:r w:rsidRPr="00ED3FDF">
              <w:rPr>
                <w:noProof w:val="0"/>
                <w:lang w:val="en-US" w:eastAsia="ru-RU"/>
              </w:rPr>
              <w:t>m ,</w:t>
            </w:r>
            <w:proofErr w:type="gram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proba</w:t>
            </w:r>
            <w:proofErr w:type="spellEnd"/>
            <w:r w:rsidRPr="00ED3FDF">
              <w:rPr>
                <w:noProof w:val="0"/>
                <w:lang w:val="en-US" w:eastAsia="ru-RU"/>
              </w:rPr>
              <w:t xml:space="preserve"> de </w:t>
            </w:r>
            <w:proofErr w:type="spellStart"/>
            <w:r w:rsidRPr="00ED3FDF">
              <w:rPr>
                <w:noProof w:val="0"/>
                <w:lang w:val="en-US" w:eastAsia="ru-RU"/>
              </w:rPr>
              <w:t>presiune</w:t>
            </w:r>
            <w:proofErr w:type="spellEnd"/>
            <w:r w:rsidRPr="00ED3FDF">
              <w:rPr>
                <w:noProof w:val="0"/>
                <w:lang w:val="en-US" w:eastAsia="ru-RU"/>
              </w:rPr>
              <w:t xml:space="preserve"> la </w:t>
            </w:r>
            <w:proofErr w:type="spellStart"/>
            <w:r w:rsidRPr="00ED3FDF">
              <w:rPr>
                <w:noProof w:val="0"/>
                <w:lang w:val="en-US" w:eastAsia="ru-RU"/>
              </w:rPr>
              <w:t>rece</w:t>
            </w:r>
            <w:proofErr w:type="spellEnd"/>
            <w:r w:rsidRPr="00ED3FDF">
              <w:rPr>
                <w:noProof w:val="0"/>
                <w:lang w:val="en-US" w:eastAsia="ru-RU"/>
              </w:rPr>
              <w:t xml:space="preserve">, </w:t>
            </w:r>
            <w:proofErr w:type="spellStart"/>
            <w:r w:rsidRPr="00ED3FDF">
              <w:rPr>
                <w:noProof w:val="0"/>
                <w:lang w:val="en-US" w:eastAsia="ru-RU"/>
              </w:rPr>
              <w:t>proba</w:t>
            </w:r>
            <w:proofErr w:type="spellEnd"/>
            <w:r w:rsidRPr="00ED3FDF">
              <w:rPr>
                <w:noProof w:val="0"/>
                <w:lang w:val="en-US" w:eastAsia="ru-RU"/>
              </w:rPr>
              <w:t xml:space="preserve"> de </w:t>
            </w:r>
            <w:proofErr w:type="spellStart"/>
            <w:r w:rsidRPr="00ED3FDF">
              <w:rPr>
                <w:noProof w:val="0"/>
                <w:lang w:val="en-US" w:eastAsia="ru-RU"/>
              </w:rPr>
              <w:t>etanseitate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proba</w:t>
            </w:r>
            <w:proofErr w:type="spellEnd"/>
            <w:r w:rsidRPr="00ED3FDF">
              <w:rPr>
                <w:noProof w:val="0"/>
                <w:lang w:val="en-US" w:eastAsia="ru-RU"/>
              </w:rPr>
              <w:t xml:space="preserve"> </w:t>
            </w:r>
            <w:proofErr w:type="spellStart"/>
            <w:r w:rsidRPr="00ED3FDF">
              <w:rPr>
                <w:noProof w:val="0"/>
                <w:lang w:val="en-US" w:eastAsia="ru-RU"/>
              </w:rPr>
              <w:t>complexa</w:t>
            </w:r>
            <w:proofErr w:type="spellEnd"/>
            <w:r w:rsidRPr="00ED3FDF">
              <w:rPr>
                <w:noProof w:val="0"/>
                <w:lang w:val="en-US" w:eastAsia="ru-RU"/>
              </w:rPr>
              <w:t xml:space="preserve"> cu fluid in </w:t>
            </w:r>
            <w:proofErr w:type="spellStart"/>
            <w:r w:rsidRPr="00ED3FDF">
              <w:rPr>
                <w:noProof w:val="0"/>
                <w:lang w:val="en-US" w:eastAsia="ru-RU"/>
              </w:rPr>
              <w:t>circulatie</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57 mm</w:t>
            </w:r>
          </w:p>
          <w:p w14:paraId="693729E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44F2850"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BCA2AA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45D40FBB" w14:textId="77777777" w:rsidR="00ED3FDF" w:rsidRPr="00ED3FDF" w:rsidRDefault="00ED3FDF" w:rsidP="00ED3FDF">
            <w:pPr>
              <w:autoSpaceDE w:val="0"/>
              <w:autoSpaceDN w:val="0"/>
              <w:jc w:val="center"/>
              <w:rPr>
                <w:noProof w:val="0"/>
                <w:lang w:val="en-US" w:eastAsia="ru-RU"/>
              </w:rPr>
            </w:pPr>
          </w:p>
        </w:tc>
      </w:tr>
      <w:tr w:rsidR="00ED3FDF" w:rsidRPr="00ED3FDF" w14:paraId="4982DE6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710A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34</w:t>
            </w:r>
          </w:p>
        </w:tc>
        <w:tc>
          <w:tcPr>
            <w:tcW w:w="1559" w:type="dxa"/>
            <w:tcBorders>
              <w:top w:val="single" w:sz="4" w:space="0" w:color="auto"/>
              <w:bottom w:val="single" w:sz="4" w:space="0" w:color="auto"/>
            </w:tcBorders>
          </w:tcPr>
          <w:p w14:paraId="6776C3F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IB06C</w:t>
            </w:r>
          </w:p>
          <w:p w14:paraId="52499B4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CD6A88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Radiatoare</w:t>
            </w:r>
            <w:proofErr w:type="spellEnd"/>
            <w:r w:rsidRPr="00ED3FDF">
              <w:rPr>
                <w:noProof w:val="0"/>
                <w:lang w:val="en-US" w:eastAsia="ru-RU"/>
              </w:rPr>
              <w:t xml:space="preserve"> din </w:t>
            </w:r>
            <w:proofErr w:type="spellStart"/>
            <w:r w:rsidRPr="00ED3FDF">
              <w:rPr>
                <w:noProof w:val="0"/>
                <w:lang w:val="en-US" w:eastAsia="ru-RU"/>
              </w:rPr>
              <w:t>otel</w:t>
            </w:r>
            <w:proofErr w:type="spellEnd"/>
            <w:r w:rsidRPr="00ED3FDF">
              <w:rPr>
                <w:noProof w:val="0"/>
                <w:lang w:val="en-US" w:eastAsia="ru-RU"/>
              </w:rPr>
              <w:t xml:space="preserve">, monobloc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lungimea</w:t>
            </w:r>
            <w:proofErr w:type="spellEnd"/>
            <w:r w:rsidRPr="00ED3FDF">
              <w:rPr>
                <w:noProof w:val="0"/>
                <w:lang w:val="en-US" w:eastAsia="ru-RU"/>
              </w:rPr>
              <w:t xml:space="preserve"> de 1501 - 2000 mm (22-500 x 1000)</w:t>
            </w:r>
          </w:p>
          <w:p w14:paraId="020BB2D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D972C6"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5214C90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0271241B" w14:textId="77777777" w:rsidR="00ED3FDF" w:rsidRPr="00ED3FDF" w:rsidRDefault="00ED3FDF" w:rsidP="00ED3FDF">
            <w:pPr>
              <w:autoSpaceDE w:val="0"/>
              <w:autoSpaceDN w:val="0"/>
              <w:jc w:val="center"/>
              <w:rPr>
                <w:noProof w:val="0"/>
                <w:lang w:val="en-US" w:eastAsia="ru-RU"/>
              </w:rPr>
            </w:pPr>
          </w:p>
        </w:tc>
      </w:tr>
      <w:tr w:rsidR="00ED3FDF" w:rsidRPr="00ED3FDF" w14:paraId="7F5CEB1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9D60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35</w:t>
            </w:r>
          </w:p>
        </w:tc>
        <w:tc>
          <w:tcPr>
            <w:tcW w:w="1559" w:type="dxa"/>
            <w:tcBorders>
              <w:top w:val="single" w:sz="4" w:space="0" w:color="auto"/>
              <w:bottom w:val="single" w:sz="4" w:space="0" w:color="auto"/>
            </w:tcBorders>
          </w:tcPr>
          <w:p w14:paraId="74B5A50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RpIC16A</w:t>
            </w:r>
          </w:p>
          <w:p w14:paraId="77883A5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032AB6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Inlocuirea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intercalarea</w:t>
            </w:r>
            <w:proofErr w:type="spellEnd"/>
            <w:r w:rsidRPr="00ED3FDF">
              <w:rPr>
                <w:noProof w:val="0"/>
                <w:lang w:val="en-US" w:eastAsia="ru-RU"/>
              </w:rPr>
              <w:t xml:space="preserve"> pe </w:t>
            </w:r>
            <w:proofErr w:type="spellStart"/>
            <w:r w:rsidRPr="00ED3FDF">
              <w:rPr>
                <w:noProof w:val="0"/>
                <w:lang w:val="en-US" w:eastAsia="ru-RU"/>
              </w:rPr>
              <w:t>conducte</w:t>
            </w:r>
            <w:proofErr w:type="spellEnd"/>
            <w:r w:rsidRPr="00ED3FDF">
              <w:rPr>
                <w:noProof w:val="0"/>
                <w:lang w:val="en-US" w:eastAsia="ru-RU"/>
              </w:rPr>
              <w:t xml:space="preserve"> din </w:t>
            </w:r>
            <w:proofErr w:type="spellStart"/>
            <w:r w:rsidRPr="00ED3FDF">
              <w:rPr>
                <w:noProof w:val="0"/>
                <w:lang w:val="en-US" w:eastAsia="ru-RU"/>
              </w:rPr>
              <w:t>cupru</w:t>
            </w:r>
            <w:proofErr w:type="spellEnd"/>
            <w:r w:rsidRPr="00ED3FDF">
              <w:rPr>
                <w:noProof w:val="0"/>
                <w:lang w:val="en-US" w:eastAsia="ru-RU"/>
              </w:rPr>
              <w:t xml:space="preserve"> a </w:t>
            </w:r>
            <w:proofErr w:type="spellStart"/>
            <w:r w:rsidRPr="00ED3FDF">
              <w:rPr>
                <w:noProof w:val="0"/>
                <w:lang w:val="en-US" w:eastAsia="ru-RU"/>
              </w:rPr>
              <w:t>fitingurilor</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15 mm /</w:t>
            </w:r>
            <w:proofErr w:type="spellStart"/>
            <w:r w:rsidRPr="00ED3FDF">
              <w:rPr>
                <w:noProof w:val="0"/>
                <w:lang w:val="en-US" w:eastAsia="ru-RU"/>
              </w:rPr>
              <w:t>conectoare</w:t>
            </w:r>
            <w:proofErr w:type="spellEnd"/>
            <w:r w:rsidRPr="00ED3FDF">
              <w:rPr>
                <w:noProof w:val="0"/>
                <w:lang w:val="en-US" w:eastAsia="ru-RU"/>
              </w:rPr>
              <w:t xml:space="preserve"> dn 15mm/</w:t>
            </w:r>
          </w:p>
          <w:p w14:paraId="72E6E7EF"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decapant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butan</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gaz</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pisla</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curatat</w:t>
            </w:r>
            <w:proofErr w:type="spellEnd"/>
            <w:r w:rsidRPr="00ED3FDF">
              <w:rPr>
                <w:noProof w:val="0"/>
                <w:sz w:val="16"/>
                <w:szCs w:val="16"/>
                <w:lang w:val="en-US" w:eastAsia="ru-RU"/>
              </w:rPr>
              <w:t xml:space="preserve"> </w:t>
            </w:r>
            <w:proofErr w:type="gramStart"/>
            <w:r w:rsidRPr="00ED3FDF">
              <w:rPr>
                <w:noProof w:val="0"/>
                <w:sz w:val="16"/>
                <w:szCs w:val="16"/>
                <w:lang w:val="en-US" w:eastAsia="ru-RU"/>
              </w:rPr>
              <w:t>etc.)=</w:t>
            </w:r>
            <w:proofErr w:type="gramEnd"/>
            <w:r w:rsidRPr="00ED3FDF">
              <w:rPr>
                <w:noProof w:val="0"/>
                <w:sz w:val="16"/>
                <w:szCs w:val="16"/>
                <w:lang w:val="en-US" w:eastAsia="ru-RU"/>
              </w:rPr>
              <w:t>1,0500</w:t>
            </w:r>
          </w:p>
          <w:p w14:paraId="1F5CA14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A3F889"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0826E2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76C85B21" w14:textId="77777777" w:rsidR="00ED3FDF" w:rsidRPr="00ED3FDF" w:rsidRDefault="00ED3FDF" w:rsidP="00ED3FDF">
            <w:pPr>
              <w:autoSpaceDE w:val="0"/>
              <w:autoSpaceDN w:val="0"/>
              <w:jc w:val="center"/>
              <w:rPr>
                <w:noProof w:val="0"/>
                <w:lang w:val="en-US" w:eastAsia="ru-RU"/>
              </w:rPr>
            </w:pPr>
          </w:p>
        </w:tc>
      </w:tr>
      <w:tr w:rsidR="00ED3FDF" w:rsidRPr="00ED3FDF" w14:paraId="717FE5A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38CA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36</w:t>
            </w:r>
          </w:p>
        </w:tc>
        <w:tc>
          <w:tcPr>
            <w:tcW w:w="1559" w:type="dxa"/>
            <w:tcBorders>
              <w:top w:val="single" w:sz="4" w:space="0" w:color="auto"/>
              <w:bottom w:val="single" w:sz="4" w:space="0" w:color="auto"/>
            </w:tcBorders>
          </w:tcPr>
          <w:p w14:paraId="4526A3A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ID01A</w:t>
            </w:r>
          </w:p>
          <w:p w14:paraId="7661FD9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84B3ABE"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Robinet cu ventil cu </w:t>
            </w:r>
            <w:proofErr w:type="spellStart"/>
            <w:r w:rsidRPr="00ED3FDF">
              <w:rPr>
                <w:noProof w:val="0"/>
                <w:lang w:val="en-US" w:eastAsia="ru-RU"/>
              </w:rPr>
              <w:t>dublu</w:t>
            </w:r>
            <w:proofErr w:type="spellEnd"/>
            <w:r w:rsidRPr="00ED3FDF">
              <w:rPr>
                <w:noProof w:val="0"/>
                <w:lang w:val="en-US" w:eastAsia="ru-RU"/>
              </w:rPr>
              <w:t xml:space="preserve"> </w:t>
            </w:r>
            <w:proofErr w:type="spellStart"/>
            <w:r w:rsidRPr="00ED3FDF">
              <w:rPr>
                <w:noProof w:val="0"/>
                <w:lang w:val="en-US" w:eastAsia="ru-RU"/>
              </w:rPr>
              <w:t>reglaj</w:t>
            </w:r>
            <w:proofErr w:type="spellEnd"/>
            <w:r w:rsidRPr="00ED3FDF">
              <w:rPr>
                <w:noProof w:val="0"/>
                <w:lang w:val="en-US" w:eastAsia="ru-RU"/>
              </w:rPr>
              <w:t xml:space="preserve"> (tur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retur</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central,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nominal de -1/2" (</w:t>
            </w:r>
            <w:proofErr w:type="spellStart"/>
            <w:r w:rsidRPr="00ED3FDF">
              <w:rPr>
                <w:noProof w:val="0"/>
                <w:lang w:val="en-US" w:eastAsia="ru-RU"/>
              </w:rPr>
              <w:t>кран</w:t>
            </w:r>
            <w:proofErr w:type="spellEnd"/>
            <w:r w:rsidRPr="00ED3FDF">
              <w:rPr>
                <w:noProof w:val="0"/>
                <w:lang w:val="en-US" w:eastAsia="ru-RU"/>
              </w:rPr>
              <w:t xml:space="preserve"> </w:t>
            </w:r>
            <w:proofErr w:type="spellStart"/>
            <w:r w:rsidRPr="00ED3FDF">
              <w:rPr>
                <w:noProof w:val="0"/>
                <w:lang w:val="en-US" w:eastAsia="ru-RU"/>
              </w:rPr>
              <w:t>подачи</w:t>
            </w:r>
            <w:proofErr w:type="spellEnd"/>
            <w:r w:rsidRPr="00ED3FDF">
              <w:rPr>
                <w:noProof w:val="0"/>
                <w:lang w:val="en-US" w:eastAsia="ru-RU"/>
              </w:rPr>
              <w:t xml:space="preserve"> </w:t>
            </w:r>
            <w:proofErr w:type="spellStart"/>
            <w:r w:rsidRPr="00ED3FDF">
              <w:rPr>
                <w:noProof w:val="0"/>
                <w:lang w:val="en-US" w:eastAsia="ru-RU"/>
              </w:rPr>
              <w:t>угловой</w:t>
            </w:r>
            <w:proofErr w:type="spellEnd"/>
            <w:r w:rsidRPr="00ED3FDF">
              <w:rPr>
                <w:noProof w:val="0"/>
                <w:lang w:val="en-US" w:eastAsia="ru-RU"/>
              </w:rPr>
              <w:t>)</w:t>
            </w:r>
          </w:p>
          <w:p w14:paraId="6919423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90F3FB6"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290BCDE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4E71E3D" w14:textId="77777777" w:rsidR="00ED3FDF" w:rsidRPr="00ED3FDF" w:rsidRDefault="00ED3FDF" w:rsidP="00ED3FDF">
            <w:pPr>
              <w:autoSpaceDE w:val="0"/>
              <w:autoSpaceDN w:val="0"/>
              <w:jc w:val="center"/>
              <w:rPr>
                <w:noProof w:val="0"/>
                <w:lang w:val="en-US" w:eastAsia="ru-RU"/>
              </w:rPr>
            </w:pPr>
          </w:p>
        </w:tc>
      </w:tr>
      <w:tr w:rsidR="00ED3FDF" w:rsidRPr="00ED3FDF" w14:paraId="7AA0C0F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9E2D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37</w:t>
            </w:r>
          </w:p>
        </w:tc>
        <w:tc>
          <w:tcPr>
            <w:tcW w:w="1559" w:type="dxa"/>
            <w:tcBorders>
              <w:top w:val="single" w:sz="4" w:space="0" w:color="auto"/>
              <w:bottom w:val="single" w:sz="4" w:space="0" w:color="auto"/>
            </w:tcBorders>
          </w:tcPr>
          <w:p w14:paraId="749FAA7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ID01A</w:t>
            </w:r>
          </w:p>
          <w:p w14:paraId="2C5B941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04BF4F7"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Robinet cu ventil cu </w:t>
            </w:r>
            <w:proofErr w:type="spellStart"/>
            <w:r w:rsidRPr="00ED3FDF">
              <w:rPr>
                <w:noProof w:val="0"/>
                <w:lang w:val="en-US" w:eastAsia="ru-RU"/>
              </w:rPr>
              <w:t>dublu</w:t>
            </w:r>
            <w:proofErr w:type="spellEnd"/>
            <w:r w:rsidRPr="00ED3FDF">
              <w:rPr>
                <w:noProof w:val="0"/>
                <w:lang w:val="en-US" w:eastAsia="ru-RU"/>
              </w:rPr>
              <w:t xml:space="preserve"> </w:t>
            </w:r>
            <w:proofErr w:type="spellStart"/>
            <w:r w:rsidRPr="00ED3FDF">
              <w:rPr>
                <w:noProof w:val="0"/>
                <w:lang w:val="en-US" w:eastAsia="ru-RU"/>
              </w:rPr>
              <w:t>reglaj</w:t>
            </w:r>
            <w:proofErr w:type="spellEnd"/>
            <w:r w:rsidRPr="00ED3FDF">
              <w:rPr>
                <w:noProof w:val="0"/>
                <w:lang w:val="en-US" w:eastAsia="ru-RU"/>
              </w:rPr>
              <w:t xml:space="preserve"> (tur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retur</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central,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nominal de 1/2" (</w:t>
            </w:r>
            <w:proofErr w:type="spellStart"/>
            <w:r w:rsidRPr="00ED3FDF">
              <w:rPr>
                <w:noProof w:val="0"/>
                <w:lang w:val="en-US" w:eastAsia="ru-RU"/>
              </w:rPr>
              <w:t>кран</w:t>
            </w:r>
            <w:proofErr w:type="spellEnd"/>
            <w:r w:rsidRPr="00ED3FDF">
              <w:rPr>
                <w:noProof w:val="0"/>
                <w:lang w:val="en-US" w:eastAsia="ru-RU"/>
              </w:rPr>
              <w:t xml:space="preserve"> </w:t>
            </w:r>
            <w:proofErr w:type="spellStart"/>
            <w:r w:rsidRPr="00ED3FDF">
              <w:rPr>
                <w:noProof w:val="0"/>
                <w:lang w:val="en-US" w:eastAsia="ru-RU"/>
              </w:rPr>
              <w:t>обрадки</w:t>
            </w:r>
            <w:proofErr w:type="spellEnd"/>
            <w:r w:rsidRPr="00ED3FDF">
              <w:rPr>
                <w:noProof w:val="0"/>
                <w:lang w:val="en-US" w:eastAsia="ru-RU"/>
              </w:rPr>
              <w:t xml:space="preserve"> </w:t>
            </w:r>
            <w:proofErr w:type="spellStart"/>
            <w:r w:rsidRPr="00ED3FDF">
              <w:rPr>
                <w:noProof w:val="0"/>
                <w:lang w:val="en-US" w:eastAsia="ru-RU"/>
              </w:rPr>
              <w:t>угловой</w:t>
            </w:r>
            <w:proofErr w:type="spellEnd"/>
            <w:r w:rsidRPr="00ED3FDF">
              <w:rPr>
                <w:noProof w:val="0"/>
                <w:lang w:val="en-US" w:eastAsia="ru-RU"/>
              </w:rPr>
              <w:t>)</w:t>
            </w:r>
          </w:p>
          <w:p w14:paraId="0D0188B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E5A36E"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ABB5E1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211696B7" w14:textId="77777777" w:rsidR="00ED3FDF" w:rsidRPr="00ED3FDF" w:rsidRDefault="00ED3FDF" w:rsidP="00ED3FDF">
            <w:pPr>
              <w:autoSpaceDE w:val="0"/>
              <w:autoSpaceDN w:val="0"/>
              <w:jc w:val="center"/>
              <w:rPr>
                <w:noProof w:val="0"/>
                <w:lang w:val="en-US" w:eastAsia="ru-RU"/>
              </w:rPr>
            </w:pPr>
          </w:p>
        </w:tc>
      </w:tr>
      <w:tr w:rsidR="00ED3FDF" w:rsidRPr="00ED3FDF" w14:paraId="7F6C7A54" w14:textId="77777777" w:rsidTr="00DF014F">
        <w:tc>
          <w:tcPr>
            <w:tcW w:w="709" w:type="dxa"/>
            <w:tcBorders>
              <w:top w:val="nil"/>
              <w:left w:val="single" w:sz="6" w:space="0" w:color="auto"/>
              <w:bottom w:val="nil"/>
              <w:right w:val="nil"/>
            </w:tcBorders>
          </w:tcPr>
          <w:p w14:paraId="0416F549"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FCC9E40"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7DFE7F2"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1.7. </w:t>
            </w:r>
            <w:proofErr w:type="spellStart"/>
            <w:r w:rsidRPr="00ED3FDF">
              <w:rPr>
                <w:b/>
                <w:bCs/>
                <w:noProof w:val="0"/>
                <w:sz w:val="22"/>
                <w:szCs w:val="22"/>
                <w:lang w:val="en-US" w:eastAsia="ru-RU"/>
              </w:rPr>
              <w:t>Ventilare</w:t>
            </w:r>
            <w:proofErr w:type="spellEnd"/>
          </w:p>
          <w:p w14:paraId="13D221EF" w14:textId="77777777" w:rsidR="00ED3FDF" w:rsidRPr="00ED3FDF" w:rsidRDefault="00ED3FDF" w:rsidP="00ED3FDF">
            <w:pPr>
              <w:autoSpaceDE w:val="0"/>
              <w:autoSpaceDN w:val="0"/>
              <w:rPr>
                <w:noProof w:val="0"/>
                <w:lang w:val="en-US" w:eastAsia="ru-RU"/>
              </w:rPr>
            </w:pPr>
          </w:p>
        </w:tc>
      </w:tr>
      <w:tr w:rsidR="00ED3FDF" w:rsidRPr="00ED3FDF" w14:paraId="155DA79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DE4A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38</w:t>
            </w:r>
          </w:p>
        </w:tc>
        <w:tc>
          <w:tcPr>
            <w:tcW w:w="1559" w:type="dxa"/>
            <w:tcBorders>
              <w:top w:val="single" w:sz="4" w:space="0" w:color="auto"/>
              <w:bottom w:val="single" w:sz="4" w:space="0" w:color="auto"/>
            </w:tcBorders>
          </w:tcPr>
          <w:p w14:paraId="675A739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RpCG18B</w:t>
            </w:r>
          </w:p>
          <w:p w14:paraId="1410A73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DEAE60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Strapungeri</w:t>
            </w:r>
            <w:proofErr w:type="spellEnd"/>
            <w:r w:rsidRPr="00ED3FDF">
              <w:rPr>
                <w:noProof w:val="0"/>
                <w:lang w:val="en-US" w:eastAsia="ru-RU"/>
              </w:rPr>
              <w:t xml:space="preserve"> </w:t>
            </w:r>
            <w:proofErr w:type="spellStart"/>
            <w:r w:rsidRPr="00ED3FDF">
              <w:rPr>
                <w:noProof w:val="0"/>
                <w:lang w:val="en-US" w:eastAsia="ru-RU"/>
              </w:rPr>
              <w:t>manuale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caramida</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maxima de 28x14 cm, in </w:t>
            </w:r>
            <w:proofErr w:type="spellStart"/>
            <w:r w:rsidRPr="00ED3FDF">
              <w:rPr>
                <w:noProof w:val="0"/>
                <w:lang w:val="en-US" w:eastAsia="ru-RU"/>
              </w:rPr>
              <w:t>vederea</w:t>
            </w:r>
            <w:proofErr w:type="spellEnd"/>
            <w:r w:rsidRPr="00ED3FDF">
              <w:rPr>
                <w:noProof w:val="0"/>
                <w:lang w:val="en-US" w:eastAsia="ru-RU"/>
              </w:rPr>
              <w:t xml:space="preserve"> </w:t>
            </w:r>
            <w:proofErr w:type="spellStart"/>
            <w:r w:rsidRPr="00ED3FDF">
              <w:rPr>
                <w:noProof w:val="0"/>
                <w:lang w:val="en-US" w:eastAsia="ru-RU"/>
              </w:rPr>
              <w:t>montarii</w:t>
            </w:r>
            <w:proofErr w:type="spellEnd"/>
            <w:r w:rsidRPr="00ED3FDF">
              <w:rPr>
                <w:noProof w:val="0"/>
                <w:lang w:val="en-US" w:eastAsia="ru-RU"/>
              </w:rPr>
              <w:t xml:space="preserve"> </w:t>
            </w:r>
            <w:proofErr w:type="spellStart"/>
            <w:r w:rsidRPr="00ED3FDF">
              <w:rPr>
                <w:noProof w:val="0"/>
                <w:lang w:val="en-US" w:eastAsia="ru-RU"/>
              </w:rPr>
              <w:t>tirantilor</w:t>
            </w:r>
            <w:proofErr w:type="spellEnd"/>
            <w:r w:rsidRPr="00ED3FDF">
              <w:rPr>
                <w:noProof w:val="0"/>
                <w:lang w:val="en-US" w:eastAsia="ru-RU"/>
              </w:rPr>
              <w:t xml:space="preserve"> </w:t>
            </w:r>
            <w:proofErr w:type="spellStart"/>
            <w:r w:rsidRPr="00ED3FDF">
              <w:rPr>
                <w:noProof w:val="0"/>
                <w:lang w:val="en-US" w:eastAsia="ru-RU"/>
              </w:rPr>
              <w:t>metalici</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in </w:t>
            </w:r>
            <w:proofErr w:type="spellStart"/>
            <w:r w:rsidRPr="00ED3FDF">
              <w:rPr>
                <w:noProof w:val="0"/>
                <w:lang w:val="en-US" w:eastAsia="ru-RU"/>
              </w:rPr>
              <w:lastRenderedPageBreak/>
              <w:t>grosime</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14-28 cm</w:t>
            </w:r>
          </w:p>
          <w:p w14:paraId="1786A116"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=1,0300</w:t>
            </w:r>
          </w:p>
          <w:p w14:paraId="22DE91F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F92D426"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lastRenderedPageBreak/>
              <w:t>buc</w:t>
            </w:r>
            <w:proofErr w:type="spellEnd"/>
          </w:p>
        </w:tc>
        <w:tc>
          <w:tcPr>
            <w:tcW w:w="1843" w:type="dxa"/>
            <w:tcBorders>
              <w:top w:val="single" w:sz="4" w:space="0" w:color="auto"/>
              <w:bottom w:val="single" w:sz="4" w:space="0" w:color="auto"/>
            </w:tcBorders>
            <w:vAlign w:val="center"/>
          </w:tcPr>
          <w:p w14:paraId="4EE195B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3F395423" w14:textId="77777777" w:rsidR="00ED3FDF" w:rsidRPr="00ED3FDF" w:rsidRDefault="00ED3FDF" w:rsidP="00ED3FDF">
            <w:pPr>
              <w:autoSpaceDE w:val="0"/>
              <w:autoSpaceDN w:val="0"/>
              <w:jc w:val="center"/>
              <w:rPr>
                <w:noProof w:val="0"/>
                <w:lang w:val="en-US" w:eastAsia="ru-RU"/>
              </w:rPr>
            </w:pPr>
          </w:p>
        </w:tc>
      </w:tr>
      <w:tr w:rsidR="00ED3FDF" w:rsidRPr="00ED3FDF" w14:paraId="7569E25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2523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39</w:t>
            </w:r>
          </w:p>
        </w:tc>
        <w:tc>
          <w:tcPr>
            <w:tcW w:w="1559" w:type="dxa"/>
            <w:tcBorders>
              <w:top w:val="single" w:sz="4" w:space="0" w:color="auto"/>
              <w:bottom w:val="single" w:sz="4" w:space="0" w:color="auto"/>
            </w:tcBorders>
          </w:tcPr>
          <w:p w14:paraId="1F4A1C4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CL20A</w:t>
            </w:r>
          </w:p>
          <w:p w14:paraId="792C482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2D9EBDF"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Grile de </w:t>
            </w:r>
            <w:proofErr w:type="spellStart"/>
            <w:r w:rsidRPr="00ED3FDF">
              <w:rPr>
                <w:noProof w:val="0"/>
                <w:lang w:val="en-US" w:eastAsia="ru-RU"/>
              </w:rPr>
              <w:t>ventilatie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tabla</w:t>
            </w:r>
            <w:proofErr w:type="spellEnd"/>
            <w:r w:rsidRPr="00ED3FDF">
              <w:rPr>
                <w:noProof w:val="0"/>
                <w:lang w:val="en-US" w:eastAsia="ru-RU"/>
              </w:rPr>
              <w:t xml:space="preserve"> </w:t>
            </w:r>
            <w:proofErr w:type="spellStart"/>
            <w:r w:rsidRPr="00ED3FDF">
              <w:rPr>
                <w:noProof w:val="0"/>
                <w:lang w:val="en-US" w:eastAsia="ru-RU"/>
              </w:rPr>
              <w:t>neagra</w:t>
            </w:r>
            <w:proofErr w:type="spellEnd"/>
            <w:r w:rsidRPr="00ED3FDF">
              <w:rPr>
                <w:noProof w:val="0"/>
                <w:lang w:val="en-US" w:eastAsia="ru-RU"/>
              </w:rPr>
              <w:t xml:space="preserve">, cu </w:t>
            </w:r>
            <w:proofErr w:type="spellStart"/>
            <w:r w:rsidRPr="00ED3FDF">
              <w:rPr>
                <w:noProof w:val="0"/>
                <w:lang w:val="en-US" w:eastAsia="ru-RU"/>
              </w:rPr>
              <w:t>jaluzele</w:t>
            </w:r>
            <w:proofErr w:type="spellEnd"/>
            <w:r w:rsidRPr="00ED3FDF">
              <w:rPr>
                <w:noProof w:val="0"/>
                <w:lang w:val="en-US" w:eastAsia="ru-RU"/>
              </w:rPr>
              <w:t xml:space="preserve"> </w:t>
            </w:r>
            <w:proofErr w:type="spellStart"/>
            <w:r w:rsidRPr="00ED3FDF">
              <w:rPr>
                <w:noProof w:val="0"/>
                <w:lang w:val="en-US" w:eastAsia="ru-RU"/>
              </w:rPr>
              <w:t>reglabile</w:t>
            </w:r>
            <w:proofErr w:type="spellEnd"/>
            <w:r w:rsidRPr="00ED3FDF">
              <w:rPr>
                <w:noProof w:val="0"/>
                <w:lang w:val="en-US" w:eastAsia="ru-RU"/>
              </w:rPr>
              <w:t xml:space="preserve"> manual, </w:t>
            </w:r>
            <w:proofErr w:type="spellStart"/>
            <w:r w:rsidRPr="00ED3FDF">
              <w:rPr>
                <w:noProof w:val="0"/>
                <w:lang w:val="en-US" w:eastAsia="ru-RU"/>
              </w:rPr>
              <w:t>vopsite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w:t>
            </w:r>
            <w:proofErr w:type="spellStart"/>
            <w:r w:rsidRPr="00ED3FDF">
              <w:rPr>
                <w:noProof w:val="0"/>
                <w:lang w:val="en-US" w:eastAsia="ru-RU"/>
              </w:rPr>
              <w:t>Grilaj</w:t>
            </w:r>
            <w:proofErr w:type="spellEnd"/>
            <w:r w:rsidRPr="00ED3FDF">
              <w:rPr>
                <w:noProof w:val="0"/>
                <w:lang w:val="en-US" w:eastAsia="ru-RU"/>
              </w:rPr>
              <w:t xml:space="preserve"> 300x300)</w:t>
            </w:r>
          </w:p>
          <w:p w14:paraId="6D3A97D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BE0C88E"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797AF6A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7D565E3A" w14:textId="77777777" w:rsidR="00ED3FDF" w:rsidRPr="00ED3FDF" w:rsidRDefault="00ED3FDF" w:rsidP="00ED3FDF">
            <w:pPr>
              <w:autoSpaceDE w:val="0"/>
              <w:autoSpaceDN w:val="0"/>
              <w:jc w:val="center"/>
              <w:rPr>
                <w:noProof w:val="0"/>
                <w:lang w:val="en-US" w:eastAsia="ru-RU"/>
              </w:rPr>
            </w:pPr>
          </w:p>
        </w:tc>
      </w:tr>
      <w:tr w:rsidR="00ED3FDF" w:rsidRPr="00ED3FDF" w14:paraId="3555E86D" w14:textId="77777777" w:rsidTr="00DF014F">
        <w:tc>
          <w:tcPr>
            <w:tcW w:w="709" w:type="dxa"/>
            <w:tcBorders>
              <w:top w:val="nil"/>
              <w:left w:val="single" w:sz="6" w:space="0" w:color="auto"/>
              <w:bottom w:val="nil"/>
              <w:right w:val="nil"/>
            </w:tcBorders>
          </w:tcPr>
          <w:p w14:paraId="7A1DD708"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5CF5899"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5E86C7D0"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1.8. Diverse</w:t>
            </w:r>
          </w:p>
          <w:p w14:paraId="73AC556B" w14:textId="77777777" w:rsidR="00ED3FDF" w:rsidRPr="00ED3FDF" w:rsidRDefault="00ED3FDF" w:rsidP="00ED3FDF">
            <w:pPr>
              <w:autoSpaceDE w:val="0"/>
              <w:autoSpaceDN w:val="0"/>
              <w:rPr>
                <w:noProof w:val="0"/>
                <w:lang w:val="en-US" w:eastAsia="ru-RU"/>
              </w:rPr>
            </w:pPr>
          </w:p>
        </w:tc>
      </w:tr>
      <w:tr w:rsidR="00ED3FDF" w:rsidRPr="00ED3FDF" w14:paraId="24D8EA0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26F7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40</w:t>
            </w:r>
          </w:p>
        </w:tc>
        <w:tc>
          <w:tcPr>
            <w:tcW w:w="1559" w:type="dxa"/>
            <w:tcBorders>
              <w:top w:val="single" w:sz="4" w:space="0" w:color="auto"/>
              <w:bottom w:val="single" w:sz="4" w:space="0" w:color="auto"/>
            </w:tcBorders>
          </w:tcPr>
          <w:p w14:paraId="2D3C231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CB16A</w:t>
            </w:r>
          </w:p>
          <w:p w14:paraId="771A2B6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1FFDB4B" w14:textId="77777777" w:rsidR="00ED3FDF" w:rsidRPr="00ED3FDF" w:rsidRDefault="00ED3FDF" w:rsidP="00ED3FDF">
            <w:pPr>
              <w:autoSpaceDE w:val="0"/>
              <w:autoSpaceDN w:val="0"/>
              <w:rPr>
                <w:noProof w:val="0"/>
                <w:lang w:val="en-US" w:eastAsia="ru-RU"/>
              </w:rPr>
            </w:pPr>
            <w:proofErr w:type="spellStart"/>
            <w:proofErr w:type="gramStart"/>
            <w:r w:rsidRPr="00ED3FDF">
              <w:rPr>
                <w:noProof w:val="0"/>
                <w:lang w:val="en-US" w:eastAsia="ru-RU"/>
              </w:rPr>
              <w:t>Schela</w:t>
            </w:r>
            <w:proofErr w:type="spellEnd"/>
            <w:r w:rsidRPr="00ED3FDF">
              <w:rPr>
                <w:noProof w:val="0"/>
                <w:lang w:val="en-US" w:eastAsia="ru-RU"/>
              </w:rPr>
              <w:t xml:space="preserve">  </w:t>
            </w:r>
            <w:proofErr w:type="spellStart"/>
            <w:r w:rsidRPr="00ED3FDF">
              <w:rPr>
                <w:noProof w:val="0"/>
                <w:lang w:val="en-US" w:eastAsia="ru-RU"/>
              </w:rPr>
              <w:t>pentru</w:t>
            </w:r>
            <w:proofErr w:type="spellEnd"/>
            <w:proofErr w:type="gramEnd"/>
            <w:r w:rsidRPr="00ED3FDF">
              <w:rPr>
                <w:noProof w:val="0"/>
                <w:lang w:val="en-US" w:eastAsia="ru-RU"/>
              </w:rPr>
              <w:t xml:space="preserve"> </w:t>
            </w:r>
            <w:proofErr w:type="spellStart"/>
            <w:r w:rsidRPr="00ED3FDF">
              <w:rPr>
                <w:noProof w:val="0"/>
                <w:lang w:val="en-US" w:eastAsia="ru-RU"/>
              </w:rPr>
              <w:t>lucrari</w:t>
            </w:r>
            <w:proofErr w:type="spellEnd"/>
            <w:r w:rsidRPr="00ED3FDF">
              <w:rPr>
                <w:noProof w:val="0"/>
                <w:lang w:val="en-US" w:eastAsia="ru-RU"/>
              </w:rPr>
              <w:t xml:space="preserve"> de </w:t>
            </w:r>
            <w:proofErr w:type="spellStart"/>
            <w:r w:rsidRPr="00ED3FDF">
              <w:rPr>
                <w:noProof w:val="0"/>
                <w:lang w:val="en-US" w:eastAsia="ru-RU"/>
              </w:rPr>
              <w:t>finisaje</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incaperi</w:t>
            </w:r>
            <w:proofErr w:type="spellEnd"/>
            <w:r w:rsidRPr="00ED3FDF">
              <w:rPr>
                <w:noProof w:val="0"/>
                <w:lang w:val="en-US" w:eastAsia="ru-RU"/>
              </w:rPr>
              <w:t xml:space="preserve"> pina la 5 m </w:t>
            </w:r>
            <w:proofErr w:type="spellStart"/>
            <w:r w:rsidRPr="00ED3FDF">
              <w:rPr>
                <w:noProof w:val="0"/>
                <w:lang w:val="en-US" w:eastAsia="ru-RU"/>
              </w:rPr>
              <w:t>inaltime</w:t>
            </w:r>
            <w:proofErr w:type="spellEnd"/>
          </w:p>
          <w:p w14:paraId="0F8CB42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3E8D35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600F59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18,5000</w:t>
            </w:r>
          </w:p>
          <w:p w14:paraId="5DDA9026" w14:textId="77777777" w:rsidR="00ED3FDF" w:rsidRPr="00ED3FDF" w:rsidRDefault="00ED3FDF" w:rsidP="00ED3FDF">
            <w:pPr>
              <w:autoSpaceDE w:val="0"/>
              <w:autoSpaceDN w:val="0"/>
              <w:jc w:val="center"/>
              <w:rPr>
                <w:noProof w:val="0"/>
                <w:lang w:val="en-US" w:eastAsia="ru-RU"/>
              </w:rPr>
            </w:pPr>
          </w:p>
        </w:tc>
      </w:tr>
      <w:tr w:rsidR="00ED3FDF" w:rsidRPr="00ED3FDF" w14:paraId="3C1BE78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701C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41</w:t>
            </w:r>
          </w:p>
        </w:tc>
        <w:tc>
          <w:tcPr>
            <w:tcW w:w="1559" w:type="dxa"/>
            <w:tcBorders>
              <w:top w:val="single" w:sz="4" w:space="0" w:color="auto"/>
              <w:bottom w:val="single" w:sz="4" w:space="0" w:color="auto"/>
            </w:tcBorders>
          </w:tcPr>
          <w:p w14:paraId="2C2C3D6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TsH92A</w:t>
            </w:r>
          </w:p>
          <w:p w14:paraId="383D94C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D808A4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Incarcarea</w:t>
            </w:r>
            <w:proofErr w:type="spellEnd"/>
            <w:r w:rsidRPr="00ED3FDF">
              <w:rPr>
                <w:noProof w:val="0"/>
                <w:lang w:val="en-US" w:eastAsia="ru-RU"/>
              </w:rPr>
              <w:t xml:space="preserve"> in auto </w:t>
            </w:r>
            <w:proofErr w:type="spellStart"/>
            <w:r w:rsidRPr="00ED3FDF">
              <w:rPr>
                <w:noProof w:val="0"/>
                <w:lang w:val="en-US" w:eastAsia="ru-RU"/>
              </w:rPr>
              <w:t>gunoi</w:t>
            </w:r>
            <w:proofErr w:type="spellEnd"/>
          </w:p>
          <w:p w14:paraId="3744A6C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BFA90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56C3CE2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30C97861" w14:textId="77777777" w:rsidR="00ED3FDF" w:rsidRPr="00ED3FDF" w:rsidRDefault="00ED3FDF" w:rsidP="00ED3FDF">
            <w:pPr>
              <w:autoSpaceDE w:val="0"/>
              <w:autoSpaceDN w:val="0"/>
              <w:jc w:val="center"/>
              <w:rPr>
                <w:noProof w:val="0"/>
                <w:lang w:val="en-US" w:eastAsia="ru-RU"/>
              </w:rPr>
            </w:pPr>
          </w:p>
        </w:tc>
      </w:tr>
      <w:tr w:rsidR="00ED3FDF" w:rsidRPr="00ED3FDF" w14:paraId="5FE5A28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DC1B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42</w:t>
            </w:r>
          </w:p>
        </w:tc>
        <w:tc>
          <w:tcPr>
            <w:tcW w:w="1559" w:type="dxa"/>
            <w:tcBorders>
              <w:top w:val="single" w:sz="4" w:space="0" w:color="auto"/>
              <w:bottom w:val="single" w:sz="4" w:space="0" w:color="auto"/>
            </w:tcBorders>
          </w:tcPr>
          <w:p w14:paraId="7A4C7E1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TsI50A5</w:t>
            </w:r>
          </w:p>
          <w:p w14:paraId="638EFE1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FB5C2C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Transportarea</w:t>
            </w:r>
            <w:proofErr w:type="spellEnd"/>
            <w:r w:rsidRPr="00ED3FDF">
              <w:rPr>
                <w:noProof w:val="0"/>
                <w:lang w:val="en-US" w:eastAsia="ru-RU"/>
              </w:rPr>
              <w:t xml:space="preserve"> </w:t>
            </w:r>
            <w:proofErr w:type="spellStart"/>
            <w:r w:rsidRPr="00ED3FDF">
              <w:rPr>
                <w:noProof w:val="0"/>
                <w:lang w:val="en-US" w:eastAsia="ru-RU"/>
              </w:rPr>
              <w:t>pamintului</w:t>
            </w:r>
            <w:proofErr w:type="spellEnd"/>
            <w:r w:rsidRPr="00ED3FDF">
              <w:rPr>
                <w:noProof w:val="0"/>
                <w:lang w:val="en-US" w:eastAsia="ru-RU"/>
              </w:rPr>
              <w:t xml:space="preserve"> cu </w:t>
            </w:r>
            <w:proofErr w:type="spellStart"/>
            <w:r w:rsidRPr="00ED3FDF">
              <w:rPr>
                <w:noProof w:val="0"/>
                <w:lang w:val="en-US" w:eastAsia="ru-RU"/>
              </w:rPr>
              <w:t>autobasculanta</w:t>
            </w:r>
            <w:proofErr w:type="spellEnd"/>
            <w:r w:rsidRPr="00ED3FDF">
              <w:rPr>
                <w:noProof w:val="0"/>
                <w:lang w:val="en-US" w:eastAsia="ru-RU"/>
              </w:rPr>
              <w:t xml:space="preserve"> de 5 t la </w:t>
            </w:r>
            <w:proofErr w:type="spellStart"/>
            <w:r w:rsidRPr="00ED3FDF">
              <w:rPr>
                <w:noProof w:val="0"/>
                <w:lang w:val="en-US" w:eastAsia="ru-RU"/>
              </w:rPr>
              <w:t>distanta</w:t>
            </w:r>
            <w:proofErr w:type="spellEnd"/>
            <w:r w:rsidRPr="00ED3FDF">
              <w:rPr>
                <w:noProof w:val="0"/>
                <w:lang w:val="en-US" w:eastAsia="ru-RU"/>
              </w:rPr>
              <w:t xml:space="preserve"> de 5 km</w:t>
            </w:r>
          </w:p>
          <w:p w14:paraId="7AFEBFC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A114EE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250DB52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19EACDCB" w14:textId="77777777" w:rsidR="00ED3FDF" w:rsidRPr="00ED3FDF" w:rsidRDefault="00ED3FDF" w:rsidP="00ED3FDF">
            <w:pPr>
              <w:autoSpaceDE w:val="0"/>
              <w:autoSpaceDN w:val="0"/>
              <w:jc w:val="center"/>
              <w:rPr>
                <w:noProof w:val="0"/>
                <w:lang w:val="en-US" w:eastAsia="ru-RU"/>
              </w:rPr>
            </w:pPr>
          </w:p>
        </w:tc>
      </w:tr>
      <w:tr w:rsidR="00ED3FDF" w:rsidRPr="00ED3FDF" w14:paraId="3791CEF0" w14:textId="77777777" w:rsidTr="00DF014F">
        <w:tc>
          <w:tcPr>
            <w:tcW w:w="709" w:type="dxa"/>
            <w:tcBorders>
              <w:top w:val="nil"/>
              <w:left w:val="single" w:sz="6" w:space="0" w:color="auto"/>
              <w:bottom w:val="nil"/>
              <w:right w:val="nil"/>
            </w:tcBorders>
          </w:tcPr>
          <w:p w14:paraId="079A4289"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3F73B8A"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EB3F8B1"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 </w:t>
            </w:r>
            <w:proofErr w:type="spellStart"/>
            <w:r w:rsidRPr="00ED3FDF">
              <w:rPr>
                <w:b/>
                <w:bCs/>
                <w:noProof w:val="0"/>
                <w:sz w:val="22"/>
                <w:szCs w:val="22"/>
                <w:lang w:val="en-US" w:eastAsia="ru-RU"/>
              </w:rPr>
              <w:t>Izolator</w:t>
            </w:r>
            <w:proofErr w:type="spellEnd"/>
          </w:p>
          <w:p w14:paraId="59589D27" w14:textId="77777777" w:rsidR="00ED3FDF" w:rsidRPr="00ED3FDF" w:rsidRDefault="00ED3FDF" w:rsidP="00ED3FDF">
            <w:pPr>
              <w:autoSpaceDE w:val="0"/>
              <w:autoSpaceDN w:val="0"/>
              <w:rPr>
                <w:noProof w:val="0"/>
                <w:lang w:val="en-US" w:eastAsia="ru-RU"/>
              </w:rPr>
            </w:pPr>
          </w:p>
        </w:tc>
      </w:tr>
      <w:tr w:rsidR="00ED3FDF" w:rsidRPr="00ED3FDF" w14:paraId="1A7F7D03" w14:textId="77777777" w:rsidTr="00DF014F">
        <w:tc>
          <w:tcPr>
            <w:tcW w:w="709" w:type="dxa"/>
            <w:tcBorders>
              <w:top w:val="nil"/>
              <w:left w:val="single" w:sz="6" w:space="0" w:color="auto"/>
              <w:bottom w:val="nil"/>
              <w:right w:val="nil"/>
            </w:tcBorders>
          </w:tcPr>
          <w:p w14:paraId="6FBCAAFF"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3F8E25D"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E10C8A6"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2.1. Tavan</w:t>
            </w:r>
          </w:p>
          <w:p w14:paraId="14EE715B" w14:textId="77777777" w:rsidR="00ED3FDF" w:rsidRPr="00ED3FDF" w:rsidRDefault="00ED3FDF" w:rsidP="00ED3FDF">
            <w:pPr>
              <w:autoSpaceDE w:val="0"/>
              <w:autoSpaceDN w:val="0"/>
              <w:rPr>
                <w:noProof w:val="0"/>
                <w:lang w:val="en-US" w:eastAsia="ru-RU"/>
              </w:rPr>
            </w:pPr>
          </w:p>
        </w:tc>
      </w:tr>
      <w:tr w:rsidR="00ED3FDF" w:rsidRPr="00ED3FDF" w14:paraId="4FF9D83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BA47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43</w:t>
            </w:r>
          </w:p>
        </w:tc>
        <w:tc>
          <w:tcPr>
            <w:tcW w:w="1559" w:type="dxa"/>
            <w:tcBorders>
              <w:top w:val="single" w:sz="4" w:space="0" w:color="auto"/>
              <w:bottom w:val="single" w:sz="4" w:space="0" w:color="auto"/>
            </w:tcBorders>
          </w:tcPr>
          <w:p w14:paraId="16117B4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RpCJ35A</w:t>
            </w:r>
          </w:p>
          <w:p w14:paraId="37B2BA3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E9EBA0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zugraveli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la </w:t>
            </w:r>
            <w:proofErr w:type="spellStart"/>
            <w:r w:rsidRPr="00ED3FDF">
              <w:rPr>
                <w:noProof w:val="0"/>
                <w:lang w:val="en-US" w:eastAsia="ru-RU"/>
              </w:rPr>
              <w:t>tavane</w:t>
            </w:r>
            <w:proofErr w:type="spellEnd"/>
          </w:p>
          <w:p w14:paraId="0A52930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CDF452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C6C488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212628D9" w14:textId="77777777" w:rsidR="00ED3FDF" w:rsidRPr="00ED3FDF" w:rsidRDefault="00ED3FDF" w:rsidP="00ED3FDF">
            <w:pPr>
              <w:autoSpaceDE w:val="0"/>
              <w:autoSpaceDN w:val="0"/>
              <w:jc w:val="center"/>
              <w:rPr>
                <w:noProof w:val="0"/>
                <w:lang w:val="en-US" w:eastAsia="ru-RU"/>
              </w:rPr>
            </w:pPr>
          </w:p>
        </w:tc>
      </w:tr>
      <w:tr w:rsidR="00ED3FDF" w:rsidRPr="00ED3FDF" w14:paraId="122F31D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85F1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44</w:t>
            </w:r>
          </w:p>
        </w:tc>
        <w:tc>
          <w:tcPr>
            <w:tcW w:w="1559" w:type="dxa"/>
            <w:tcBorders>
              <w:top w:val="single" w:sz="4" w:space="0" w:color="auto"/>
              <w:bottom w:val="single" w:sz="4" w:space="0" w:color="auto"/>
            </w:tcBorders>
          </w:tcPr>
          <w:p w14:paraId="7395D10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580A5D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36676F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r w:rsidRPr="00ED3FDF">
              <w:rPr>
                <w:noProof w:val="0"/>
                <w:lang w:val="en-US" w:eastAsia="ru-RU"/>
              </w:rPr>
              <w:t xml:space="preserve"> cu "</w:t>
            </w:r>
            <w:proofErr w:type="spellStart"/>
            <w:r w:rsidRPr="00ED3FDF">
              <w:rPr>
                <w:noProof w:val="0"/>
                <w:lang w:val="en-US" w:eastAsia="ru-RU"/>
              </w:rPr>
              <w:t>Betonocontact</w:t>
            </w:r>
            <w:proofErr w:type="spellEnd"/>
            <w:r w:rsidRPr="00ED3FDF">
              <w:rPr>
                <w:noProof w:val="0"/>
                <w:lang w:val="en-US" w:eastAsia="ru-RU"/>
              </w:rPr>
              <w:t>"</w:t>
            </w:r>
          </w:p>
          <w:p w14:paraId="4CEF412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A3DB2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61A1F8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43398EFC" w14:textId="77777777" w:rsidR="00ED3FDF" w:rsidRPr="00ED3FDF" w:rsidRDefault="00ED3FDF" w:rsidP="00ED3FDF">
            <w:pPr>
              <w:autoSpaceDE w:val="0"/>
              <w:autoSpaceDN w:val="0"/>
              <w:jc w:val="center"/>
              <w:rPr>
                <w:noProof w:val="0"/>
                <w:lang w:val="en-US" w:eastAsia="ru-RU"/>
              </w:rPr>
            </w:pPr>
          </w:p>
        </w:tc>
      </w:tr>
      <w:tr w:rsidR="00ED3FDF" w:rsidRPr="00ED3FDF" w14:paraId="6F266E0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6D15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45</w:t>
            </w:r>
          </w:p>
        </w:tc>
        <w:tc>
          <w:tcPr>
            <w:tcW w:w="1559" w:type="dxa"/>
            <w:tcBorders>
              <w:top w:val="single" w:sz="4" w:space="0" w:color="auto"/>
              <w:bottom w:val="single" w:sz="4" w:space="0" w:color="auto"/>
            </w:tcBorders>
          </w:tcPr>
          <w:p w14:paraId="2FEA4CE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CF52B</w:t>
            </w:r>
          </w:p>
          <w:p w14:paraId="4A95004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1386CC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tavan</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p>
          <w:p w14:paraId="7CB1BE9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9EAB9A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CE1C22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0BE1C3EF" w14:textId="77777777" w:rsidR="00ED3FDF" w:rsidRPr="00ED3FDF" w:rsidRDefault="00ED3FDF" w:rsidP="00ED3FDF">
            <w:pPr>
              <w:autoSpaceDE w:val="0"/>
              <w:autoSpaceDN w:val="0"/>
              <w:jc w:val="center"/>
              <w:rPr>
                <w:noProof w:val="0"/>
                <w:lang w:val="en-US" w:eastAsia="ru-RU"/>
              </w:rPr>
            </w:pPr>
          </w:p>
        </w:tc>
      </w:tr>
      <w:tr w:rsidR="00ED3FDF" w:rsidRPr="00ED3FDF" w14:paraId="49C3502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80A5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46</w:t>
            </w:r>
          </w:p>
        </w:tc>
        <w:tc>
          <w:tcPr>
            <w:tcW w:w="1559" w:type="dxa"/>
            <w:tcBorders>
              <w:top w:val="single" w:sz="4" w:space="0" w:color="auto"/>
              <w:bottom w:val="single" w:sz="4" w:space="0" w:color="auto"/>
            </w:tcBorders>
          </w:tcPr>
          <w:p w14:paraId="3C907DF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0E3E7EC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9325D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p>
          <w:p w14:paraId="3E1E5DE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E05296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7114C8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0DB09150" w14:textId="77777777" w:rsidR="00ED3FDF" w:rsidRPr="00ED3FDF" w:rsidRDefault="00ED3FDF" w:rsidP="00ED3FDF">
            <w:pPr>
              <w:autoSpaceDE w:val="0"/>
              <w:autoSpaceDN w:val="0"/>
              <w:jc w:val="center"/>
              <w:rPr>
                <w:noProof w:val="0"/>
                <w:lang w:val="en-US" w:eastAsia="ru-RU"/>
              </w:rPr>
            </w:pPr>
          </w:p>
        </w:tc>
      </w:tr>
      <w:tr w:rsidR="00ED3FDF" w:rsidRPr="00ED3FDF" w14:paraId="05CAF7F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5BFF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47</w:t>
            </w:r>
          </w:p>
        </w:tc>
        <w:tc>
          <w:tcPr>
            <w:tcW w:w="1559" w:type="dxa"/>
            <w:tcBorders>
              <w:top w:val="single" w:sz="4" w:space="0" w:color="auto"/>
              <w:bottom w:val="single" w:sz="4" w:space="0" w:color="auto"/>
            </w:tcBorders>
          </w:tcPr>
          <w:p w14:paraId="5D01D5C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2A73CB0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73F9B5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1E361D8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16EF1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3DE867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5ADA5A67" w14:textId="77777777" w:rsidR="00ED3FDF" w:rsidRPr="00ED3FDF" w:rsidRDefault="00ED3FDF" w:rsidP="00ED3FDF">
            <w:pPr>
              <w:autoSpaceDE w:val="0"/>
              <w:autoSpaceDN w:val="0"/>
              <w:jc w:val="center"/>
              <w:rPr>
                <w:noProof w:val="0"/>
                <w:lang w:val="en-US" w:eastAsia="ru-RU"/>
              </w:rPr>
            </w:pPr>
          </w:p>
        </w:tc>
      </w:tr>
      <w:tr w:rsidR="00ED3FDF" w:rsidRPr="00ED3FDF" w14:paraId="4CF90EF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76A5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48</w:t>
            </w:r>
          </w:p>
        </w:tc>
        <w:tc>
          <w:tcPr>
            <w:tcW w:w="1559" w:type="dxa"/>
            <w:tcBorders>
              <w:top w:val="single" w:sz="4" w:space="0" w:color="auto"/>
              <w:bottom w:val="single" w:sz="4" w:space="0" w:color="auto"/>
            </w:tcBorders>
          </w:tcPr>
          <w:p w14:paraId="09D75A8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25B7EAF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BDF95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 - </w:t>
            </w:r>
            <w:proofErr w:type="spellStart"/>
            <w:r w:rsidRPr="00ED3FDF">
              <w:rPr>
                <w:noProof w:val="0"/>
                <w:lang w:val="en-US" w:eastAsia="ru-RU"/>
              </w:rPr>
              <w:t>tavane</w:t>
            </w:r>
            <w:proofErr w:type="spellEnd"/>
          </w:p>
          <w:p w14:paraId="6213893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842AE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36E6F3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7EACF9D3" w14:textId="77777777" w:rsidR="00ED3FDF" w:rsidRPr="00ED3FDF" w:rsidRDefault="00ED3FDF" w:rsidP="00ED3FDF">
            <w:pPr>
              <w:autoSpaceDE w:val="0"/>
              <w:autoSpaceDN w:val="0"/>
              <w:jc w:val="center"/>
              <w:rPr>
                <w:noProof w:val="0"/>
                <w:lang w:val="en-US" w:eastAsia="ru-RU"/>
              </w:rPr>
            </w:pPr>
          </w:p>
        </w:tc>
      </w:tr>
      <w:tr w:rsidR="00ED3FDF" w:rsidRPr="00ED3FDF" w14:paraId="42673F9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0B2C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49</w:t>
            </w:r>
          </w:p>
        </w:tc>
        <w:tc>
          <w:tcPr>
            <w:tcW w:w="1559" w:type="dxa"/>
            <w:tcBorders>
              <w:top w:val="single" w:sz="4" w:space="0" w:color="auto"/>
              <w:bottom w:val="single" w:sz="4" w:space="0" w:color="auto"/>
            </w:tcBorders>
          </w:tcPr>
          <w:p w14:paraId="4097AFA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CK18B</w:t>
            </w:r>
          </w:p>
          <w:p w14:paraId="163B2D7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74C92E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baghetelor</w:t>
            </w:r>
            <w:proofErr w:type="spellEnd"/>
            <w:r w:rsidRPr="00ED3FDF">
              <w:rPr>
                <w:noProof w:val="0"/>
                <w:lang w:val="en-US" w:eastAsia="ru-RU"/>
              </w:rPr>
              <w:t xml:space="preserve"> la </w:t>
            </w:r>
            <w:proofErr w:type="spellStart"/>
            <w:r w:rsidRPr="00ED3FDF">
              <w:rPr>
                <w:noProof w:val="0"/>
                <w:lang w:val="en-US" w:eastAsia="ru-RU"/>
              </w:rPr>
              <w:t>lambriuri</w:t>
            </w:r>
            <w:proofErr w:type="spellEnd"/>
            <w:r w:rsidRPr="00ED3FDF">
              <w:rPr>
                <w:noProof w:val="0"/>
                <w:lang w:val="en-US" w:eastAsia="ru-RU"/>
              </w:rPr>
              <w:t xml:space="preserve"> din </w:t>
            </w:r>
            <w:proofErr w:type="gramStart"/>
            <w:r w:rsidRPr="00ED3FDF">
              <w:rPr>
                <w:noProof w:val="0"/>
                <w:lang w:val="en-US" w:eastAsia="ru-RU"/>
              </w:rPr>
              <w:t>mase</w:t>
            </w:r>
            <w:proofErr w:type="gramEnd"/>
            <w:r w:rsidRPr="00ED3FDF">
              <w:rPr>
                <w:noProof w:val="0"/>
                <w:lang w:val="en-US" w:eastAsia="ru-RU"/>
              </w:rPr>
              <w:t xml:space="preserve"> </w:t>
            </w:r>
            <w:proofErr w:type="spellStart"/>
            <w:r w:rsidRPr="00ED3FDF">
              <w:rPr>
                <w:noProof w:val="0"/>
                <w:lang w:val="en-US" w:eastAsia="ru-RU"/>
              </w:rPr>
              <w:t>plastice</w:t>
            </w:r>
            <w:proofErr w:type="spellEnd"/>
          </w:p>
          <w:p w14:paraId="4FACDC9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96A47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6F30DB8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12,1000</w:t>
            </w:r>
          </w:p>
          <w:p w14:paraId="40637408" w14:textId="77777777" w:rsidR="00ED3FDF" w:rsidRPr="00ED3FDF" w:rsidRDefault="00ED3FDF" w:rsidP="00ED3FDF">
            <w:pPr>
              <w:autoSpaceDE w:val="0"/>
              <w:autoSpaceDN w:val="0"/>
              <w:jc w:val="center"/>
              <w:rPr>
                <w:noProof w:val="0"/>
                <w:lang w:val="en-US" w:eastAsia="ru-RU"/>
              </w:rPr>
            </w:pPr>
          </w:p>
        </w:tc>
      </w:tr>
      <w:tr w:rsidR="00ED3FDF" w:rsidRPr="00ED3FDF" w14:paraId="3E9A1961" w14:textId="77777777" w:rsidTr="00DF014F">
        <w:tc>
          <w:tcPr>
            <w:tcW w:w="709" w:type="dxa"/>
            <w:tcBorders>
              <w:top w:val="nil"/>
              <w:left w:val="single" w:sz="6" w:space="0" w:color="auto"/>
              <w:bottom w:val="nil"/>
              <w:right w:val="nil"/>
            </w:tcBorders>
          </w:tcPr>
          <w:p w14:paraId="0DFF0775"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BCDBC32"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EB96F7A"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2.2. </w:t>
            </w:r>
            <w:proofErr w:type="spellStart"/>
            <w:r w:rsidRPr="00ED3FDF">
              <w:rPr>
                <w:b/>
                <w:bCs/>
                <w:noProof w:val="0"/>
                <w:sz w:val="22"/>
                <w:szCs w:val="22"/>
                <w:lang w:val="en-US" w:eastAsia="ru-RU"/>
              </w:rPr>
              <w:t>Pereti</w:t>
            </w:r>
            <w:proofErr w:type="spellEnd"/>
          </w:p>
          <w:p w14:paraId="5AF686B1" w14:textId="77777777" w:rsidR="00ED3FDF" w:rsidRPr="00ED3FDF" w:rsidRDefault="00ED3FDF" w:rsidP="00ED3FDF">
            <w:pPr>
              <w:autoSpaceDE w:val="0"/>
              <w:autoSpaceDN w:val="0"/>
              <w:rPr>
                <w:noProof w:val="0"/>
                <w:lang w:val="en-US" w:eastAsia="ru-RU"/>
              </w:rPr>
            </w:pPr>
          </w:p>
        </w:tc>
      </w:tr>
      <w:tr w:rsidR="00ED3FDF" w:rsidRPr="00ED3FDF" w14:paraId="75126B9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C795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50</w:t>
            </w:r>
          </w:p>
        </w:tc>
        <w:tc>
          <w:tcPr>
            <w:tcW w:w="1559" w:type="dxa"/>
            <w:tcBorders>
              <w:top w:val="single" w:sz="4" w:space="0" w:color="auto"/>
              <w:bottom w:val="single" w:sz="4" w:space="0" w:color="auto"/>
            </w:tcBorders>
          </w:tcPr>
          <w:p w14:paraId="175846B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RpCR32A</w:t>
            </w:r>
          </w:p>
          <w:p w14:paraId="309EA0B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088877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tapetelor</w:t>
            </w:r>
            <w:proofErr w:type="spellEnd"/>
            <w:r w:rsidRPr="00ED3FDF">
              <w:rPr>
                <w:noProof w:val="0"/>
                <w:lang w:val="en-US" w:eastAsia="ru-RU"/>
              </w:rPr>
              <w:t xml:space="preserve"> din </w:t>
            </w:r>
            <w:proofErr w:type="spellStart"/>
            <w:r w:rsidRPr="00ED3FDF">
              <w:rPr>
                <w:noProof w:val="0"/>
                <w:lang w:val="en-US" w:eastAsia="ru-RU"/>
              </w:rPr>
              <w:t>hirtie</w:t>
            </w:r>
            <w:proofErr w:type="spellEnd"/>
            <w:r w:rsidRPr="00ED3FDF">
              <w:rPr>
                <w:noProof w:val="0"/>
                <w:lang w:val="en-US" w:eastAsia="ru-RU"/>
              </w:rPr>
              <w:t xml:space="preserve"> </w:t>
            </w:r>
            <w:proofErr w:type="spellStart"/>
            <w:r w:rsidRPr="00ED3FDF">
              <w:rPr>
                <w:noProof w:val="0"/>
                <w:lang w:val="en-US" w:eastAsia="ru-RU"/>
              </w:rPr>
              <w:t>lavabila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semilavabila</w:t>
            </w:r>
            <w:proofErr w:type="spellEnd"/>
          </w:p>
          <w:p w14:paraId="20C0B04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B3840E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81FC4D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32,5300</w:t>
            </w:r>
          </w:p>
          <w:p w14:paraId="55CEAEBD" w14:textId="77777777" w:rsidR="00ED3FDF" w:rsidRPr="00ED3FDF" w:rsidRDefault="00ED3FDF" w:rsidP="00ED3FDF">
            <w:pPr>
              <w:autoSpaceDE w:val="0"/>
              <w:autoSpaceDN w:val="0"/>
              <w:jc w:val="center"/>
              <w:rPr>
                <w:noProof w:val="0"/>
                <w:lang w:val="en-US" w:eastAsia="ru-RU"/>
              </w:rPr>
            </w:pPr>
          </w:p>
        </w:tc>
      </w:tr>
      <w:tr w:rsidR="00ED3FDF" w:rsidRPr="00ED3FDF" w14:paraId="1B1AAF5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56A8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51</w:t>
            </w:r>
          </w:p>
        </w:tc>
        <w:tc>
          <w:tcPr>
            <w:tcW w:w="1559" w:type="dxa"/>
            <w:tcBorders>
              <w:top w:val="single" w:sz="4" w:space="0" w:color="auto"/>
              <w:bottom w:val="single" w:sz="4" w:space="0" w:color="auto"/>
            </w:tcBorders>
          </w:tcPr>
          <w:p w14:paraId="70C4703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3B11F08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A446EE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6E5ED52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723249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A3F60F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32,5300</w:t>
            </w:r>
          </w:p>
          <w:p w14:paraId="5C78A339" w14:textId="77777777" w:rsidR="00ED3FDF" w:rsidRPr="00ED3FDF" w:rsidRDefault="00ED3FDF" w:rsidP="00ED3FDF">
            <w:pPr>
              <w:autoSpaceDE w:val="0"/>
              <w:autoSpaceDN w:val="0"/>
              <w:jc w:val="center"/>
              <w:rPr>
                <w:noProof w:val="0"/>
                <w:lang w:val="en-US" w:eastAsia="ru-RU"/>
              </w:rPr>
            </w:pPr>
          </w:p>
        </w:tc>
      </w:tr>
      <w:tr w:rsidR="00ED3FDF" w:rsidRPr="00ED3FDF" w14:paraId="236CAF7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4F96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52</w:t>
            </w:r>
          </w:p>
        </w:tc>
        <w:tc>
          <w:tcPr>
            <w:tcW w:w="1559" w:type="dxa"/>
            <w:tcBorders>
              <w:top w:val="single" w:sz="4" w:space="0" w:color="auto"/>
              <w:bottom w:val="single" w:sz="4" w:space="0" w:color="auto"/>
            </w:tcBorders>
          </w:tcPr>
          <w:p w14:paraId="44A03CE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CF50B</w:t>
            </w:r>
          </w:p>
          <w:p w14:paraId="524E5AD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300B96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despartitori</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r w:rsidRPr="00ED3FDF">
              <w:rPr>
                <w:noProof w:val="0"/>
                <w:lang w:val="en-US" w:eastAsia="ru-RU"/>
              </w:rPr>
              <w:t>. (</w:t>
            </w:r>
            <w:proofErr w:type="spellStart"/>
            <w:r w:rsidRPr="00ED3FDF">
              <w:rPr>
                <w:noProof w:val="0"/>
                <w:lang w:val="en-US" w:eastAsia="ru-RU"/>
              </w:rPr>
              <w:t>Orizont</w:t>
            </w:r>
            <w:proofErr w:type="spellEnd"/>
            <w:r w:rsidRPr="00ED3FDF">
              <w:rPr>
                <w:noProof w:val="0"/>
                <w:lang w:val="en-US" w:eastAsia="ru-RU"/>
              </w:rPr>
              <w:t>)</w:t>
            </w:r>
          </w:p>
          <w:p w14:paraId="6DD5C4E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F021B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34977A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32,5300</w:t>
            </w:r>
          </w:p>
          <w:p w14:paraId="148091F9" w14:textId="77777777" w:rsidR="00ED3FDF" w:rsidRPr="00ED3FDF" w:rsidRDefault="00ED3FDF" w:rsidP="00ED3FDF">
            <w:pPr>
              <w:autoSpaceDE w:val="0"/>
              <w:autoSpaceDN w:val="0"/>
              <w:jc w:val="center"/>
              <w:rPr>
                <w:noProof w:val="0"/>
                <w:lang w:val="en-US" w:eastAsia="ru-RU"/>
              </w:rPr>
            </w:pPr>
          </w:p>
        </w:tc>
      </w:tr>
      <w:tr w:rsidR="00ED3FDF" w:rsidRPr="00ED3FDF" w14:paraId="3A97A7D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3151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53</w:t>
            </w:r>
          </w:p>
        </w:tc>
        <w:tc>
          <w:tcPr>
            <w:tcW w:w="1559" w:type="dxa"/>
            <w:tcBorders>
              <w:top w:val="single" w:sz="4" w:space="0" w:color="auto"/>
              <w:bottom w:val="single" w:sz="4" w:space="0" w:color="auto"/>
            </w:tcBorders>
          </w:tcPr>
          <w:p w14:paraId="749CA5B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388E243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010177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44600C2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3BE7C7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DBAEF8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32,5300</w:t>
            </w:r>
          </w:p>
          <w:p w14:paraId="7784BEC6" w14:textId="77777777" w:rsidR="00ED3FDF" w:rsidRPr="00ED3FDF" w:rsidRDefault="00ED3FDF" w:rsidP="00ED3FDF">
            <w:pPr>
              <w:autoSpaceDE w:val="0"/>
              <w:autoSpaceDN w:val="0"/>
              <w:jc w:val="center"/>
              <w:rPr>
                <w:noProof w:val="0"/>
                <w:lang w:val="en-US" w:eastAsia="ru-RU"/>
              </w:rPr>
            </w:pPr>
          </w:p>
        </w:tc>
      </w:tr>
      <w:tr w:rsidR="00ED3FDF" w:rsidRPr="00ED3FDF" w14:paraId="2E386D2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FC5E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54</w:t>
            </w:r>
          </w:p>
        </w:tc>
        <w:tc>
          <w:tcPr>
            <w:tcW w:w="1559" w:type="dxa"/>
            <w:tcBorders>
              <w:top w:val="single" w:sz="4" w:space="0" w:color="auto"/>
              <w:bottom w:val="single" w:sz="4" w:space="0" w:color="auto"/>
            </w:tcBorders>
          </w:tcPr>
          <w:p w14:paraId="6327984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010A2E4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E9DC94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0640B70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BBAC9D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7DDC9F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32,5300</w:t>
            </w:r>
          </w:p>
          <w:p w14:paraId="229AF868" w14:textId="77777777" w:rsidR="00ED3FDF" w:rsidRPr="00ED3FDF" w:rsidRDefault="00ED3FDF" w:rsidP="00ED3FDF">
            <w:pPr>
              <w:autoSpaceDE w:val="0"/>
              <w:autoSpaceDN w:val="0"/>
              <w:jc w:val="center"/>
              <w:rPr>
                <w:noProof w:val="0"/>
                <w:lang w:val="en-US" w:eastAsia="ru-RU"/>
              </w:rPr>
            </w:pPr>
          </w:p>
        </w:tc>
      </w:tr>
      <w:tr w:rsidR="00ED3FDF" w:rsidRPr="00ED3FDF" w14:paraId="503F017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0FE1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55</w:t>
            </w:r>
          </w:p>
        </w:tc>
        <w:tc>
          <w:tcPr>
            <w:tcW w:w="1559" w:type="dxa"/>
            <w:tcBorders>
              <w:top w:val="single" w:sz="4" w:space="0" w:color="auto"/>
              <w:bottom w:val="single" w:sz="4" w:space="0" w:color="auto"/>
            </w:tcBorders>
          </w:tcPr>
          <w:p w14:paraId="17E0685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CN11A</w:t>
            </w:r>
          </w:p>
          <w:p w14:paraId="170E822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2A3074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polimeri</w:t>
            </w:r>
            <w:proofErr w:type="spellEnd"/>
            <w:r w:rsidRPr="00ED3FDF">
              <w:rPr>
                <w:noProof w:val="0"/>
                <w:lang w:val="en-US" w:eastAsia="ru-RU"/>
              </w:rPr>
              <w:t xml:space="preserve"> </w:t>
            </w:r>
            <w:proofErr w:type="spellStart"/>
            <w:r w:rsidRPr="00ED3FDF">
              <w:rPr>
                <w:noProof w:val="0"/>
                <w:lang w:val="en-US" w:eastAsia="ru-RU"/>
              </w:rPr>
              <w:t>acrilici</w:t>
            </w:r>
            <w:proofErr w:type="spellEnd"/>
            <w:r w:rsidRPr="00ED3FDF">
              <w:rPr>
                <w:noProof w:val="0"/>
                <w:lang w:val="en-US" w:eastAsia="ru-RU"/>
              </w:rPr>
              <w:t xml:space="preserve"> in </w:t>
            </w:r>
            <w:proofErr w:type="spellStart"/>
            <w:r w:rsidRPr="00ED3FDF">
              <w:rPr>
                <w:noProof w:val="0"/>
                <w:lang w:val="en-US" w:eastAsia="ru-RU"/>
              </w:rPr>
              <w:t>dispersie</w:t>
            </w:r>
            <w:proofErr w:type="spellEnd"/>
            <w:r w:rsidRPr="00ED3FDF">
              <w:rPr>
                <w:noProof w:val="0"/>
                <w:lang w:val="en-US" w:eastAsia="ru-RU"/>
              </w:rPr>
              <w:t xml:space="preserve"> </w:t>
            </w:r>
            <w:proofErr w:type="spell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in 3 </w:t>
            </w:r>
            <w:proofErr w:type="spellStart"/>
            <w:r w:rsidRPr="00ED3FDF">
              <w:rPr>
                <w:noProof w:val="0"/>
                <w:lang w:val="en-US" w:eastAsia="ru-RU"/>
              </w:rPr>
              <w:t>straturi</w:t>
            </w:r>
            <w:proofErr w:type="spellEnd"/>
            <w:r w:rsidRPr="00ED3FDF">
              <w:rPr>
                <w:noProof w:val="0"/>
                <w:lang w:val="en-US" w:eastAsia="ru-RU"/>
              </w:rPr>
              <w:t xml:space="preserve"> la </w:t>
            </w:r>
            <w:proofErr w:type="spellStart"/>
            <w:r w:rsidRPr="00ED3FDF">
              <w:rPr>
                <w:noProof w:val="0"/>
                <w:lang w:val="en-US" w:eastAsia="ru-RU"/>
              </w:rPr>
              <w:t>fatade</w:t>
            </w:r>
            <w:proofErr w:type="spellEnd"/>
            <w:r w:rsidRPr="00ED3FDF">
              <w:rPr>
                <w:noProof w:val="0"/>
                <w:lang w:val="en-US" w:eastAsia="ru-RU"/>
              </w:rPr>
              <w:t xml:space="preserve"> </w:t>
            </w:r>
            <w:proofErr w:type="spellStart"/>
            <w:proofErr w:type="gramStart"/>
            <w:r w:rsidRPr="00ED3FDF">
              <w:rPr>
                <w:noProof w:val="0"/>
                <w:lang w:val="en-US" w:eastAsia="ru-RU"/>
              </w:rPr>
              <w:t>executate</w:t>
            </w:r>
            <w:proofErr w:type="spellEnd"/>
            <w:r w:rsidRPr="00ED3FDF">
              <w:rPr>
                <w:noProof w:val="0"/>
                <w:lang w:val="en-US" w:eastAsia="ru-RU"/>
              </w:rPr>
              <w:t xml:space="preserve">  pe</w:t>
            </w:r>
            <w:proofErr w:type="gramEnd"/>
            <w:r w:rsidRPr="00ED3FDF">
              <w:rPr>
                <w:noProof w:val="0"/>
                <w:lang w:val="en-US" w:eastAsia="ru-RU"/>
              </w:rPr>
              <w:t xml:space="preserve"> </w:t>
            </w:r>
            <w:proofErr w:type="spellStart"/>
            <w:r w:rsidRPr="00ED3FDF">
              <w:rPr>
                <w:noProof w:val="0"/>
                <w:lang w:val="en-US" w:eastAsia="ru-RU"/>
              </w:rPr>
              <w:t>glet</w:t>
            </w:r>
            <w:proofErr w:type="spellEnd"/>
            <w:r w:rsidRPr="00ED3FDF">
              <w:rPr>
                <w:noProof w:val="0"/>
                <w:lang w:val="en-US" w:eastAsia="ru-RU"/>
              </w:rPr>
              <w:t xml:space="preserve"> </w:t>
            </w:r>
            <w:proofErr w:type="gramStart"/>
            <w:r w:rsidRPr="00ED3FDF">
              <w:rPr>
                <w:noProof w:val="0"/>
                <w:lang w:val="en-US" w:eastAsia="ru-RU"/>
              </w:rPr>
              <w:t>existent(</w:t>
            </w:r>
            <w:proofErr w:type="spellStart"/>
            <w:proofErr w:type="gramEnd"/>
            <w:r w:rsidRPr="00ED3FDF">
              <w:rPr>
                <w:noProof w:val="0"/>
                <w:lang w:val="en-US" w:eastAsia="ru-RU"/>
              </w:rPr>
              <w:t>vopsea</w:t>
            </w:r>
            <w:proofErr w:type="spellEnd"/>
            <w:r w:rsidRPr="00ED3FDF">
              <w:rPr>
                <w:noProof w:val="0"/>
                <w:lang w:val="en-US" w:eastAsia="ru-RU"/>
              </w:rPr>
              <w:t xml:space="preserve"> </w:t>
            </w:r>
            <w:proofErr w:type="spellStart"/>
            <w:r w:rsidRPr="00ED3FDF">
              <w:rPr>
                <w:noProof w:val="0"/>
                <w:lang w:val="en-US" w:eastAsia="ru-RU"/>
              </w:rPr>
              <w:t>acrilica</w:t>
            </w:r>
            <w:proofErr w:type="spellEnd"/>
            <w:r w:rsidRPr="00ED3FDF">
              <w:rPr>
                <w:noProof w:val="0"/>
                <w:lang w:val="en-US" w:eastAsia="ru-RU"/>
              </w:rPr>
              <w:t xml:space="preserve"> </w:t>
            </w:r>
            <w:proofErr w:type="spellStart"/>
            <w:r w:rsidRPr="00ED3FDF">
              <w:rPr>
                <w:noProof w:val="0"/>
                <w:lang w:val="en-US" w:eastAsia="ru-RU"/>
              </w:rPr>
              <w:t>structurata</w:t>
            </w:r>
            <w:proofErr w:type="spellEnd"/>
            <w:r w:rsidRPr="00ED3FDF">
              <w:rPr>
                <w:noProof w:val="0"/>
                <w:lang w:val="en-US" w:eastAsia="ru-RU"/>
              </w:rPr>
              <w:t xml:space="preserve"> "</w:t>
            </w:r>
            <w:proofErr w:type="spellStart"/>
            <w:r w:rsidRPr="00ED3FDF">
              <w:rPr>
                <w:noProof w:val="0"/>
                <w:lang w:val="en-US" w:eastAsia="ru-RU"/>
              </w:rPr>
              <w:t>Flexodecor</w:t>
            </w:r>
            <w:proofErr w:type="spellEnd"/>
            <w:r w:rsidRPr="00ED3FDF">
              <w:rPr>
                <w:noProof w:val="0"/>
                <w:lang w:val="en-US" w:eastAsia="ru-RU"/>
              </w:rPr>
              <w:t>")</w:t>
            </w:r>
          </w:p>
          <w:p w14:paraId="635A053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87804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C4FEC9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32,5300</w:t>
            </w:r>
          </w:p>
          <w:p w14:paraId="013458CB" w14:textId="77777777" w:rsidR="00ED3FDF" w:rsidRPr="00ED3FDF" w:rsidRDefault="00ED3FDF" w:rsidP="00ED3FDF">
            <w:pPr>
              <w:autoSpaceDE w:val="0"/>
              <w:autoSpaceDN w:val="0"/>
              <w:jc w:val="center"/>
              <w:rPr>
                <w:noProof w:val="0"/>
                <w:lang w:val="en-US" w:eastAsia="ru-RU"/>
              </w:rPr>
            </w:pPr>
          </w:p>
        </w:tc>
      </w:tr>
      <w:tr w:rsidR="00ED3FDF" w:rsidRPr="00ED3FDF" w14:paraId="335754CD" w14:textId="77777777" w:rsidTr="00DF014F">
        <w:tc>
          <w:tcPr>
            <w:tcW w:w="709" w:type="dxa"/>
            <w:tcBorders>
              <w:top w:val="nil"/>
              <w:left w:val="single" w:sz="6" w:space="0" w:color="auto"/>
              <w:bottom w:val="nil"/>
              <w:right w:val="nil"/>
            </w:tcBorders>
          </w:tcPr>
          <w:p w14:paraId="1C291CE3"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045F4CC"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6CD2920"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2.3. </w:t>
            </w:r>
            <w:proofErr w:type="spellStart"/>
            <w:r w:rsidRPr="00ED3FDF">
              <w:rPr>
                <w:b/>
                <w:bCs/>
                <w:noProof w:val="0"/>
                <w:sz w:val="22"/>
                <w:szCs w:val="22"/>
                <w:lang w:val="en-US" w:eastAsia="ru-RU"/>
              </w:rPr>
              <w:t>Pardoseli</w:t>
            </w:r>
            <w:proofErr w:type="spellEnd"/>
          </w:p>
          <w:p w14:paraId="47AF8392" w14:textId="77777777" w:rsidR="00ED3FDF" w:rsidRPr="00ED3FDF" w:rsidRDefault="00ED3FDF" w:rsidP="00ED3FDF">
            <w:pPr>
              <w:autoSpaceDE w:val="0"/>
              <w:autoSpaceDN w:val="0"/>
              <w:rPr>
                <w:noProof w:val="0"/>
                <w:lang w:val="en-US" w:eastAsia="ru-RU"/>
              </w:rPr>
            </w:pPr>
          </w:p>
        </w:tc>
      </w:tr>
      <w:tr w:rsidR="00ED3FDF" w:rsidRPr="00ED3FDF" w14:paraId="18925E5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D115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56</w:t>
            </w:r>
          </w:p>
        </w:tc>
        <w:tc>
          <w:tcPr>
            <w:tcW w:w="1559" w:type="dxa"/>
            <w:tcBorders>
              <w:top w:val="single" w:sz="4" w:space="0" w:color="auto"/>
              <w:bottom w:val="single" w:sz="4" w:space="0" w:color="auto"/>
            </w:tcBorders>
          </w:tcPr>
          <w:p w14:paraId="6570154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RpCK41C</w:t>
            </w:r>
          </w:p>
          <w:p w14:paraId="17ECD4E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3B07DC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din </w:t>
            </w:r>
            <w:proofErr w:type="spellStart"/>
            <w:r w:rsidRPr="00ED3FDF">
              <w:rPr>
                <w:noProof w:val="0"/>
                <w:lang w:val="en-US" w:eastAsia="ru-RU"/>
              </w:rPr>
              <w:t>covor</w:t>
            </w:r>
            <w:proofErr w:type="spellEnd"/>
            <w:r w:rsidRPr="00ED3FDF">
              <w:rPr>
                <w:noProof w:val="0"/>
                <w:lang w:val="en-US" w:eastAsia="ru-RU"/>
              </w:rPr>
              <w:t xml:space="preserve"> din PVC pe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fara</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textil</w:t>
            </w:r>
            <w:proofErr w:type="spellEnd"/>
            <w:r w:rsidRPr="00ED3FDF">
              <w:rPr>
                <w:noProof w:val="0"/>
                <w:lang w:val="en-US" w:eastAsia="ru-RU"/>
              </w:rPr>
              <w:t xml:space="preserve">, </w:t>
            </w:r>
            <w:proofErr w:type="spellStart"/>
            <w:r w:rsidRPr="00ED3FDF">
              <w:rPr>
                <w:noProof w:val="0"/>
                <w:lang w:val="en-US" w:eastAsia="ru-RU"/>
              </w:rPr>
              <w:t>mocheta</w:t>
            </w:r>
            <w:proofErr w:type="spellEnd"/>
            <w:r w:rsidRPr="00ED3FDF">
              <w:rPr>
                <w:noProof w:val="0"/>
                <w:lang w:val="en-US" w:eastAsia="ru-RU"/>
              </w:rPr>
              <w:t xml:space="preserve">, </w:t>
            </w:r>
            <w:proofErr w:type="spellStart"/>
            <w:r w:rsidRPr="00ED3FDF">
              <w:rPr>
                <w:noProof w:val="0"/>
                <w:lang w:val="en-US" w:eastAsia="ru-RU"/>
              </w:rPr>
              <w:t>etc</w:t>
            </w:r>
            <w:proofErr w:type="spellEnd"/>
          </w:p>
          <w:p w14:paraId="54D62FA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7EF1D5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B448BB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3FB186EF" w14:textId="77777777" w:rsidR="00ED3FDF" w:rsidRPr="00ED3FDF" w:rsidRDefault="00ED3FDF" w:rsidP="00ED3FDF">
            <w:pPr>
              <w:autoSpaceDE w:val="0"/>
              <w:autoSpaceDN w:val="0"/>
              <w:jc w:val="center"/>
              <w:rPr>
                <w:noProof w:val="0"/>
                <w:lang w:val="en-US" w:eastAsia="ru-RU"/>
              </w:rPr>
            </w:pPr>
          </w:p>
        </w:tc>
      </w:tr>
      <w:tr w:rsidR="00ED3FDF" w:rsidRPr="00ED3FDF" w14:paraId="59A88E4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3AB99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57</w:t>
            </w:r>
          </w:p>
        </w:tc>
        <w:tc>
          <w:tcPr>
            <w:tcW w:w="1559" w:type="dxa"/>
            <w:tcBorders>
              <w:top w:val="single" w:sz="4" w:space="0" w:color="auto"/>
              <w:bottom w:val="single" w:sz="4" w:space="0" w:color="auto"/>
            </w:tcBorders>
          </w:tcPr>
          <w:p w14:paraId="61EF1C0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CG08A</w:t>
            </w:r>
          </w:p>
          <w:p w14:paraId="2D13965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37B078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materiale</w:t>
            </w:r>
            <w:proofErr w:type="spell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pe </w:t>
            </w:r>
            <w:proofErr w:type="spellStart"/>
            <w:r w:rsidRPr="00ED3FDF">
              <w:rPr>
                <w:noProof w:val="0"/>
                <w:lang w:val="en-US" w:eastAsia="ru-RU"/>
              </w:rPr>
              <w:t>suport</w:t>
            </w:r>
            <w:proofErr w:type="spellEnd"/>
            <w:r w:rsidRPr="00ED3FDF">
              <w:rPr>
                <w:noProof w:val="0"/>
                <w:lang w:val="en-US" w:eastAsia="ru-RU"/>
              </w:rPr>
              <w:t xml:space="preserve"> existent, </w:t>
            </w:r>
            <w:proofErr w:type="spellStart"/>
            <w:r w:rsidRPr="00ED3FDF">
              <w:rPr>
                <w:noProof w:val="0"/>
                <w:lang w:val="en-US" w:eastAsia="ru-RU"/>
              </w:rPr>
              <w:t>curatate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pervazurile</w:t>
            </w:r>
            <w:proofErr w:type="spellEnd"/>
            <w:r w:rsidRPr="00ED3FDF">
              <w:rPr>
                <w:noProof w:val="0"/>
                <w:lang w:val="en-US" w:eastAsia="ru-RU"/>
              </w:rPr>
              <w:t xml:space="preserve"> din PVC,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w:t>
            </w:r>
            <w:proofErr w:type="spellStart"/>
            <w:r w:rsidRPr="00ED3FDF">
              <w:rPr>
                <w:noProof w:val="0"/>
                <w:lang w:val="en-US" w:eastAsia="ru-RU"/>
              </w:rPr>
              <w:t>mp</w:t>
            </w:r>
            <w:proofErr w:type="spellEnd"/>
            <w:r w:rsidRPr="00ED3FDF">
              <w:rPr>
                <w:noProof w:val="0"/>
                <w:lang w:val="en-US" w:eastAsia="ru-RU"/>
              </w:rPr>
              <w:t xml:space="preserve">, cu </w:t>
            </w:r>
            <w:proofErr w:type="spellStart"/>
            <w:r w:rsidRPr="00ED3FDF">
              <w:rPr>
                <w:noProof w:val="0"/>
                <w:lang w:val="en-US" w:eastAsia="ru-RU"/>
              </w:rPr>
              <w:t>covor</w:t>
            </w:r>
            <w:proofErr w:type="spellEnd"/>
            <w:r w:rsidRPr="00ED3FDF">
              <w:rPr>
                <w:noProof w:val="0"/>
                <w:lang w:val="en-US" w:eastAsia="ru-RU"/>
              </w:rPr>
              <w:t xml:space="preserve"> PVC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prenadez</w:t>
            </w:r>
            <w:proofErr w:type="spellEnd"/>
          </w:p>
          <w:p w14:paraId="01DCBF48"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cuie</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ticling,capace</w:t>
            </w:r>
            <w:proofErr w:type="spellEnd"/>
            <w:proofErr w:type="gramEnd"/>
            <w:r w:rsidRPr="00ED3FDF">
              <w:rPr>
                <w:noProof w:val="0"/>
                <w:sz w:val="16"/>
                <w:szCs w:val="16"/>
                <w:lang w:val="en-US" w:eastAsia="ru-RU"/>
              </w:rPr>
              <w:t>)=1,0150</w:t>
            </w:r>
          </w:p>
          <w:p w14:paraId="0CA2DC9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EF53F8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19246F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9,1500</w:t>
            </w:r>
          </w:p>
          <w:p w14:paraId="63B96019" w14:textId="77777777" w:rsidR="00ED3FDF" w:rsidRPr="00ED3FDF" w:rsidRDefault="00ED3FDF" w:rsidP="00ED3FDF">
            <w:pPr>
              <w:autoSpaceDE w:val="0"/>
              <w:autoSpaceDN w:val="0"/>
              <w:jc w:val="center"/>
              <w:rPr>
                <w:noProof w:val="0"/>
                <w:lang w:val="en-US" w:eastAsia="ru-RU"/>
              </w:rPr>
            </w:pPr>
          </w:p>
        </w:tc>
      </w:tr>
      <w:tr w:rsidR="00ED3FDF" w:rsidRPr="00ED3FDF" w14:paraId="43826B48" w14:textId="77777777" w:rsidTr="00DF014F">
        <w:tc>
          <w:tcPr>
            <w:tcW w:w="709" w:type="dxa"/>
            <w:tcBorders>
              <w:top w:val="nil"/>
              <w:left w:val="single" w:sz="6" w:space="0" w:color="auto"/>
              <w:bottom w:val="nil"/>
              <w:right w:val="nil"/>
            </w:tcBorders>
          </w:tcPr>
          <w:p w14:paraId="32670E03"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6916939"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37E8B46"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2.4. </w:t>
            </w:r>
            <w:proofErr w:type="spellStart"/>
            <w:r w:rsidRPr="00ED3FDF">
              <w:rPr>
                <w:b/>
                <w:bCs/>
                <w:noProof w:val="0"/>
                <w:sz w:val="22"/>
                <w:szCs w:val="22"/>
                <w:lang w:val="en-US" w:eastAsia="ru-RU"/>
              </w:rPr>
              <w:t>Goluri</w:t>
            </w:r>
            <w:proofErr w:type="spellEnd"/>
          </w:p>
          <w:p w14:paraId="28B1AE8F" w14:textId="77777777" w:rsidR="00ED3FDF" w:rsidRPr="00ED3FDF" w:rsidRDefault="00ED3FDF" w:rsidP="00ED3FDF">
            <w:pPr>
              <w:autoSpaceDE w:val="0"/>
              <w:autoSpaceDN w:val="0"/>
              <w:rPr>
                <w:noProof w:val="0"/>
                <w:lang w:val="en-US" w:eastAsia="ru-RU"/>
              </w:rPr>
            </w:pPr>
          </w:p>
        </w:tc>
      </w:tr>
      <w:tr w:rsidR="00ED3FDF" w:rsidRPr="00ED3FDF" w14:paraId="35CAE73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A7FF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58</w:t>
            </w:r>
          </w:p>
        </w:tc>
        <w:tc>
          <w:tcPr>
            <w:tcW w:w="1559" w:type="dxa"/>
            <w:tcBorders>
              <w:top w:val="single" w:sz="4" w:space="0" w:color="auto"/>
              <w:bottom w:val="single" w:sz="4" w:space="0" w:color="auto"/>
            </w:tcBorders>
          </w:tcPr>
          <w:p w14:paraId="13ED477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RpCO56A</w:t>
            </w:r>
          </w:p>
          <w:p w14:paraId="10DC1E9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78F3A3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Demontari</w:t>
            </w:r>
            <w:proofErr w:type="spellEnd"/>
            <w:r w:rsidRPr="00ED3FDF">
              <w:rPr>
                <w:noProof w:val="0"/>
                <w:lang w:val="en-US" w:eastAsia="ru-RU"/>
              </w:rPr>
              <w:t xml:space="preserve">: </w:t>
            </w:r>
            <w:proofErr w:type="spellStart"/>
            <w:r w:rsidRPr="00ED3FDF">
              <w:rPr>
                <w:noProof w:val="0"/>
                <w:lang w:val="en-US" w:eastAsia="ru-RU"/>
              </w:rPr>
              <w:t>timplarie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obloane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w:t>
            </w:r>
            <w:proofErr w:type="spellStart"/>
            <w:r w:rsidRPr="00ED3FDF">
              <w:rPr>
                <w:noProof w:val="0"/>
                <w:lang w:val="en-US" w:eastAsia="ru-RU"/>
              </w:rPr>
              <w:t>rulou</w:t>
            </w:r>
            <w:proofErr w:type="spellEnd"/>
            <w:r w:rsidRPr="00ED3FDF">
              <w:rPr>
                <w:noProof w:val="0"/>
                <w:lang w:val="en-US" w:eastAsia="ru-RU"/>
              </w:rPr>
              <w:t xml:space="preserve">, </w:t>
            </w:r>
            <w:proofErr w:type="spellStart"/>
            <w:r w:rsidRPr="00ED3FDF">
              <w:rPr>
                <w:noProof w:val="0"/>
                <w:lang w:val="en-US" w:eastAsia="ru-RU"/>
              </w:rPr>
              <w:t>masti</w:t>
            </w:r>
            <w:proofErr w:type="spellEnd"/>
            <w:r w:rsidRPr="00ED3FDF">
              <w:rPr>
                <w:noProof w:val="0"/>
                <w:lang w:val="en-US" w:eastAsia="ru-RU"/>
              </w:rPr>
              <w:t>, etc.)</w:t>
            </w:r>
          </w:p>
          <w:p w14:paraId="7CB906E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14AAB3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897ABB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1,7000</w:t>
            </w:r>
          </w:p>
          <w:p w14:paraId="3DA31E37" w14:textId="77777777" w:rsidR="00ED3FDF" w:rsidRPr="00ED3FDF" w:rsidRDefault="00ED3FDF" w:rsidP="00ED3FDF">
            <w:pPr>
              <w:autoSpaceDE w:val="0"/>
              <w:autoSpaceDN w:val="0"/>
              <w:jc w:val="center"/>
              <w:rPr>
                <w:noProof w:val="0"/>
                <w:lang w:val="en-US" w:eastAsia="ru-RU"/>
              </w:rPr>
            </w:pPr>
          </w:p>
        </w:tc>
      </w:tr>
      <w:tr w:rsidR="00ED3FDF" w:rsidRPr="00ED3FDF" w14:paraId="332BBCA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41A0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59</w:t>
            </w:r>
          </w:p>
        </w:tc>
        <w:tc>
          <w:tcPr>
            <w:tcW w:w="1559" w:type="dxa"/>
            <w:tcBorders>
              <w:top w:val="single" w:sz="4" w:space="0" w:color="auto"/>
              <w:bottom w:val="single" w:sz="4" w:space="0" w:color="auto"/>
            </w:tcBorders>
          </w:tcPr>
          <w:p w14:paraId="5236F5C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RpCO22A</w:t>
            </w:r>
          </w:p>
          <w:p w14:paraId="217FA37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8AEF3B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usilor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simple,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orice</w:t>
            </w:r>
            <w:proofErr w:type="spellEnd"/>
            <w:r w:rsidRPr="00ED3FDF">
              <w:rPr>
                <w:noProof w:val="0"/>
                <w:lang w:val="en-US" w:eastAsia="ru-RU"/>
              </w:rPr>
              <w:t xml:space="preserve"> </w:t>
            </w:r>
            <w:proofErr w:type="spellStart"/>
            <w:r w:rsidRPr="00ED3FDF">
              <w:rPr>
                <w:noProof w:val="0"/>
                <w:lang w:val="en-US" w:eastAsia="ru-RU"/>
              </w:rPr>
              <w:t>fel</w:t>
            </w:r>
            <w:proofErr w:type="spellEnd"/>
            <w:r w:rsidRPr="00ED3FDF">
              <w:rPr>
                <w:noProof w:val="0"/>
                <w:lang w:val="en-US" w:eastAsia="ru-RU"/>
              </w:rPr>
              <w:t xml:space="preserve"> de material, pe toc,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tocului</w:t>
            </w:r>
            <w:proofErr w:type="spellEnd"/>
          </w:p>
          <w:p w14:paraId="2AC83AA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E7FC31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66CCED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1,7000</w:t>
            </w:r>
          </w:p>
          <w:p w14:paraId="77487E8C" w14:textId="77777777" w:rsidR="00ED3FDF" w:rsidRPr="00ED3FDF" w:rsidRDefault="00ED3FDF" w:rsidP="00ED3FDF">
            <w:pPr>
              <w:autoSpaceDE w:val="0"/>
              <w:autoSpaceDN w:val="0"/>
              <w:jc w:val="center"/>
              <w:rPr>
                <w:noProof w:val="0"/>
                <w:lang w:val="en-US" w:eastAsia="ru-RU"/>
              </w:rPr>
            </w:pPr>
          </w:p>
        </w:tc>
      </w:tr>
      <w:tr w:rsidR="00ED3FDF" w:rsidRPr="00ED3FDF" w14:paraId="65B1CD3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0BC1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60</w:t>
            </w:r>
          </w:p>
        </w:tc>
        <w:tc>
          <w:tcPr>
            <w:tcW w:w="1559" w:type="dxa"/>
            <w:tcBorders>
              <w:top w:val="single" w:sz="4" w:space="0" w:color="auto"/>
              <w:bottom w:val="single" w:sz="4" w:space="0" w:color="auto"/>
            </w:tcBorders>
          </w:tcPr>
          <w:p w14:paraId="416D8AE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RpCJ06C</w:t>
            </w:r>
          </w:p>
          <w:p w14:paraId="227604F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4A8B9F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jurul</w:t>
            </w:r>
            <w:proofErr w:type="spellEnd"/>
            <w:r w:rsidRPr="00ED3FDF">
              <w:rPr>
                <w:noProof w:val="0"/>
                <w:lang w:val="en-US" w:eastAsia="ru-RU"/>
              </w:rPr>
              <w:t xml:space="preserve"> </w:t>
            </w:r>
            <w:proofErr w:type="spellStart"/>
            <w:r w:rsidRPr="00ED3FDF">
              <w:rPr>
                <w:noProof w:val="0"/>
                <w:lang w:val="en-US" w:eastAsia="ru-RU"/>
              </w:rPr>
              <w:t>tocurilor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pervazurilor</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-var </w:t>
            </w:r>
            <w:proofErr w:type="spellStart"/>
            <w:r w:rsidRPr="00ED3FDF">
              <w:rPr>
                <w:noProof w:val="0"/>
                <w:lang w:val="en-US" w:eastAsia="ru-RU"/>
              </w:rPr>
              <w:t>marca</w:t>
            </w:r>
            <w:proofErr w:type="spellEnd"/>
            <w:r w:rsidRPr="00ED3FDF">
              <w:rPr>
                <w:noProof w:val="0"/>
                <w:lang w:val="en-US" w:eastAsia="ru-RU"/>
              </w:rPr>
              <w:t xml:space="preserve"> 25 T,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spaletii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25 - 35 cm </w:t>
            </w:r>
            <w:proofErr w:type="spellStart"/>
            <w:r w:rsidRPr="00ED3FDF">
              <w:rPr>
                <w:noProof w:val="0"/>
                <w:lang w:val="en-US" w:eastAsia="ru-RU"/>
              </w:rPr>
              <w:t>latime</w:t>
            </w:r>
            <w:proofErr w:type="spellEnd"/>
          </w:p>
          <w:p w14:paraId="77F4055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77D99B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87E196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13,8500</w:t>
            </w:r>
          </w:p>
          <w:p w14:paraId="78A17927" w14:textId="77777777" w:rsidR="00ED3FDF" w:rsidRPr="00ED3FDF" w:rsidRDefault="00ED3FDF" w:rsidP="00ED3FDF">
            <w:pPr>
              <w:autoSpaceDE w:val="0"/>
              <w:autoSpaceDN w:val="0"/>
              <w:jc w:val="center"/>
              <w:rPr>
                <w:noProof w:val="0"/>
                <w:lang w:val="en-US" w:eastAsia="ru-RU"/>
              </w:rPr>
            </w:pPr>
          </w:p>
        </w:tc>
      </w:tr>
      <w:tr w:rsidR="00ED3FDF" w:rsidRPr="00ED3FDF" w14:paraId="39DA50E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AC78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61</w:t>
            </w:r>
          </w:p>
        </w:tc>
        <w:tc>
          <w:tcPr>
            <w:tcW w:w="1559" w:type="dxa"/>
            <w:tcBorders>
              <w:top w:val="single" w:sz="4" w:space="0" w:color="auto"/>
              <w:bottom w:val="single" w:sz="4" w:space="0" w:color="auto"/>
            </w:tcBorders>
          </w:tcPr>
          <w:p w14:paraId="2B64FB8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CL21A1</w:t>
            </w:r>
          </w:p>
          <w:p w14:paraId="5C133FF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988D3B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Protectia</w:t>
            </w:r>
            <w:proofErr w:type="spellEnd"/>
            <w:r w:rsidRPr="00ED3FDF">
              <w:rPr>
                <w:noProof w:val="0"/>
                <w:lang w:val="en-US" w:eastAsia="ru-RU"/>
              </w:rPr>
              <w:t xml:space="preserve"> </w:t>
            </w:r>
            <w:proofErr w:type="spellStart"/>
            <w:r w:rsidRPr="00ED3FDF">
              <w:rPr>
                <w:noProof w:val="0"/>
                <w:lang w:val="en-US" w:eastAsia="ru-RU"/>
              </w:rPr>
              <w:t>muchiilor</w:t>
            </w:r>
            <w:proofErr w:type="spellEnd"/>
            <w:r w:rsidRPr="00ED3FDF">
              <w:rPr>
                <w:noProof w:val="0"/>
                <w:lang w:val="en-US" w:eastAsia="ru-RU"/>
              </w:rPr>
              <w:t xml:space="preserve"> cu cornier din </w:t>
            </w:r>
            <w:proofErr w:type="spellStart"/>
            <w:r w:rsidRPr="00ED3FDF">
              <w:rPr>
                <w:noProof w:val="0"/>
                <w:lang w:val="en-US" w:eastAsia="ru-RU"/>
              </w:rPr>
              <w:t>aluminiu</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
          <w:p w14:paraId="412F2B8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9A5091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B5BBD8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13,8500</w:t>
            </w:r>
          </w:p>
          <w:p w14:paraId="6981F67F" w14:textId="77777777" w:rsidR="00ED3FDF" w:rsidRPr="00ED3FDF" w:rsidRDefault="00ED3FDF" w:rsidP="00ED3FDF">
            <w:pPr>
              <w:autoSpaceDE w:val="0"/>
              <w:autoSpaceDN w:val="0"/>
              <w:jc w:val="center"/>
              <w:rPr>
                <w:noProof w:val="0"/>
                <w:lang w:val="en-US" w:eastAsia="ru-RU"/>
              </w:rPr>
            </w:pPr>
          </w:p>
        </w:tc>
      </w:tr>
      <w:tr w:rsidR="00ED3FDF" w:rsidRPr="00ED3FDF" w14:paraId="10F4853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ECE4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62</w:t>
            </w:r>
          </w:p>
        </w:tc>
        <w:tc>
          <w:tcPr>
            <w:tcW w:w="1559" w:type="dxa"/>
            <w:tcBorders>
              <w:top w:val="single" w:sz="4" w:space="0" w:color="auto"/>
              <w:bottom w:val="single" w:sz="4" w:space="0" w:color="auto"/>
            </w:tcBorders>
          </w:tcPr>
          <w:p w14:paraId="5B1BD57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5D8994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17E413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glafurilor</w:t>
            </w:r>
            <w:proofErr w:type="spellEnd"/>
          </w:p>
          <w:p w14:paraId="1397D84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520A9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D6C3B8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4,2000</w:t>
            </w:r>
          </w:p>
          <w:p w14:paraId="7C34CEF5" w14:textId="77777777" w:rsidR="00ED3FDF" w:rsidRPr="00ED3FDF" w:rsidRDefault="00ED3FDF" w:rsidP="00ED3FDF">
            <w:pPr>
              <w:autoSpaceDE w:val="0"/>
              <w:autoSpaceDN w:val="0"/>
              <w:jc w:val="center"/>
              <w:rPr>
                <w:noProof w:val="0"/>
                <w:lang w:val="en-US" w:eastAsia="ru-RU"/>
              </w:rPr>
            </w:pPr>
          </w:p>
        </w:tc>
      </w:tr>
      <w:tr w:rsidR="00ED3FDF" w:rsidRPr="00ED3FDF" w14:paraId="3AED8BA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669C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63</w:t>
            </w:r>
          </w:p>
        </w:tc>
        <w:tc>
          <w:tcPr>
            <w:tcW w:w="1559" w:type="dxa"/>
            <w:tcBorders>
              <w:top w:val="single" w:sz="4" w:space="0" w:color="auto"/>
              <w:bottom w:val="single" w:sz="4" w:space="0" w:color="auto"/>
            </w:tcBorders>
          </w:tcPr>
          <w:p w14:paraId="7E344A2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CF61A</w:t>
            </w:r>
          </w:p>
          <w:p w14:paraId="370EDFF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0B1E58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Driscuire</w:t>
            </w:r>
            <w:proofErr w:type="spellEnd"/>
            <w:r w:rsidRPr="00ED3FDF">
              <w:rPr>
                <w:noProof w:val="0"/>
                <w:lang w:val="en-US" w:eastAsia="ru-RU"/>
              </w:rPr>
              <w:t xml:space="preserve"> continua a </w:t>
            </w:r>
            <w:proofErr w:type="spellStart"/>
            <w:r w:rsidRPr="00ED3FDF">
              <w:rPr>
                <w:noProof w:val="0"/>
                <w:lang w:val="en-US" w:eastAsia="ru-RU"/>
              </w:rPr>
              <w:t>suprafetei</w:t>
            </w:r>
            <w:proofErr w:type="spellEnd"/>
            <w:r w:rsidRPr="00ED3FDF">
              <w:rPr>
                <w:noProof w:val="0"/>
                <w:lang w:val="en-US" w:eastAsia="ru-RU"/>
              </w:rPr>
              <w:t xml:space="preserve"> (</w:t>
            </w:r>
            <w:proofErr w:type="spellStart"/>
            <w:r w:rsidRPr="00ED3FDF">
              <w:rPr>
                <w:noProof w:val="0"/>
                <w:lang w:val="en-US" w:eastAsia="ru-RU"/>
              </w:rPr>
              <w:t>tencuiala</w:t>
            </w:r>
            <w:proofErr w:type="spellEnd"/>
            <w:r w:rsidRPr="00ED3FDF">
              <w:rPr>
                <w:noProof w:val="0"/>
                <w:lang w:val="en-US" w:eastAsia="ru-RU"/>
              </w:rPr>
              <w:t xml:space="preserve"> de un </w:t>
            </w:r>
            <w:proofErr w:type="spellStart"/>
            <w:r w:rsidRPr="00ED3FDF">
              <w:rPr>
                <w:noProof w:val="0"/>
                <w:lang w:val="en-US" w:eastAsia="ru-RU"/>
              </w:rPr>
              <w:t>strat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glafuri</w:t>
            </w:r>
            <w:proofErr w:type="spellEnd"/>
            <w:r w:rsidRPr="00ED3FDF">
              <w:rPr>
                <w:noProof w:val="0"/>
                <w:lang w:val="en-US" w:eastAsia="ru-RU"/>
              </w:rPr>
              <w:t xml:space="preserve"> plane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usi</w:t>
            </w:r>
            <w:proofErr w:type="spellEnd"/>
          </w:p>
          <w:p w14:paraId="53C083F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B92FBC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0D2272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4,2000</w:t>
            </w:r>
          </w:p>
          <w:p w14:paraId="493615C2" w14:textId="77777777" w:rsidR="00ED3FDF" w:rsidRPr="00ED3FDF" w:rsidRDefault="00ED3FDF" w:rsidP="00ED3FDF">
            <w:pPr>
              <w:autoSpaceDE w:val="0"/>
              <w:autoSpaceDN w:val="0"/>
              <w:jc w:val="center"/>
              <w:rPr>
                <w:noProof w:val="0"/>
                <w:lang w:val="en-US" w:eastAsia="ru-RU"/>
              </w:rPr>
            </w:pPr>
          </w:p>
        </w:tc>
      </w:tr>
      <w:tr w:rsidR="00ED3FDF" w:rsidRPr="00ED3FDF" w14:paraId="035BDAC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3F0F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64</w:t>
            </w:r>
          </w:p>
        </w:tc>
        <w:tc>
          <w:tcPr>
            <w:tcW w:w="1559" w:type="dxa"/>
            <w:tcBorders>
              <w:top w:val="single" w:sz="4" w:space="0" w:color="auto"/>
              <w:bottom w:val="single" w:sz="4" w:space="0" w:color="auto"/>
            </w:tcBorders>
          </w:tcPr>
          <w:p w14:paraId="060F34E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106C61B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8EDC2B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lastRenderedPageBreak/>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lastRenderedPageBreak/>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4453850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32421C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2C2FE7B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4,2000</w:t>
            </w:r>
          </w:p>
          <w:p w14:paraId="44DA3CD0" w14:textId="77777777" w:rsidR="00ED3FDF" w:rsidRPr="00ED3FDF" w:rsidRDefault="00ED3FDF" w:rsidP="00ED3FDF">
            <w:pPr>
              <w:autoSpaceDE w:val="0"/>
              <w:autoSpaceDN w:val="0"/>
              <w:jc w:val="center"/>
              <w:rPr>
                <w:noProof w:val="0"/>
                <w:lang w:val="en-US" w:eastAsia="ru-RU"/>
              </w:rPr>
            </w:pPr>
          </w:p>
        </w:tc>
      </w:tr>
      <w:tr w:rsidR="00ED3FDF" w:rsidRPr="00ED3FDF" w14:paraId="4A7213B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47DE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65</w:t>
            </w:r>
          </w:p>
        </w:tc>
        <w:tc>
          <w:tcPr>
            <w:tcW w:w="1559" w:type="dxa"/>
            <w:tcBorders>
              <w:top w:val="single" w:sz="4" w:space="0" w:color="auto"/>
              <w:bottom w:val="single" w:sz="4" w:space="0" w:color="auto"/>
            </w:tcBorders>
          </w:tcPr>
          <w:p w14:paraId="59BFB61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CK26C</w:t>
            </w:r>
          </w:p>
          <w:p w14:paraId="2AB8F41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4799DA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Pervazuri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usi</w:t>
            </w:r>
            <w:proofErr w:type="spellEnd"/>
            <w:r w:rsidRPr="00ED3FDF">
              <w:rPr>
                <w:noProof w:val="0"/>
                <w:lang w:val="en-US" w:eastAsia="ru-RU"/>
              </w:rPr>
              <w:t xml:space="preserve"> din mase </w:t>
            </w:r>
            <w:proofErr w:type="spellStart"/>
            <w:r w:rsidRPr="00ED3FDF">
              <w:rPr>
                <w:noProof w:val="0"/>
                <w:lang w:val="en-US" w:eastAsia="ru-RU"/>
              </w:rPr>
              <w:t>plastice</w:t>
            </w:r>
            <w:proofErr w:type="spellEnd"/>
          </w:p>
          <w:p w14:paraId="18A1F47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82B9F0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C8041F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1,2500</w:t>
            </w:r>
          </w:p>
          <w:p w14:paraId="3F7018BE" w14:textId="77777777" w:rsidR="00ED3FDF" w:rsidRPr="00ED3FDF" w:rsidRDefault="00ED3FDF" w:rsidP="00ED3FDF">
            <w:pPr>
              <w:autoSpaceDE w:val="0"/>
              <w:autoSpaceDN w:val="0"/>
              <w:jc w:val="center"/>
              <w:rPr>
                <w:noProof w:val="0"/>
                <w:lang w:val="en-US" w:eastAsia="ru-RU"/>
              </w:rPr>
            </w:pPr>
          </w:p>
        </w:tc>
      </w:tr>
      <w:tr w:rsidR="00ED3FDF" w:rsidRPr="00ED3FDF" w14:paraId="6743268F" w14:textId="77777777" w:rsidTr="00DF014F">
        <w:tc>
          <w:tcPr>
            <w:tcW w:w="709" w:type="dxa"/>
            <w:tcBorders>
              <w:top w:val="nil"/>
              <w:left w:val="single" w:sz="6" w:space="0" w:color="auto"/>
              <w:bottom w:val="nil"/>
              <w:right w:val="nil"/>
            </w:tcBorders>
          </w:tcPr>
          <w:p w14:paraId="156AC2B3"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BBC0C7E"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383811D8"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2.5. </w:t>
            </w:r>
            <w:proofErr w:type="spellStart"/>
            <w:r w:rsidRPr="00ED3FDF">
              <w:rPr>
                <w:b/>
                <w:bCs/>
                <w:noProof w:val="0"/>
                <w:sz w:val="22"/>
                <w:szCs w:val="22"/>
                <w:lang w:val="en-US" w:eastAsia="ru-RU"/>
              </w:rPr>
              <w:t>Electricitate</w:t>
            </w:r>
            <w:proofErr w:type="spellEnd"/>
          </w:p>
          <w:p w14:paraId="5A115DAA" w14:textId="77777777" w:rsidR="00ED3FDF" w:rsidRPr="00ED3FDF" w:rsidRDefault="00ED3FDF" w:rsidP="00ED3FDF">
            <w:pPr>
              <w:autoSpaceDE w:val="0"/>
              <w:autoSpaceDN w:val="0"/>
              <w:rPr>
                <w:noProof w:val="0"/>
                <w:lang w:val="en-US" w:eastAsia="ru-RU"/>
              </w:rPr>
            </w:pPr>
          </w:p>
        </w:tc>
      </w:tr>
      <w:tr w:rsidR="00ED3FDF" w:rsidRPr="00ED3FDF" w14:paraId="5262759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B3A0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66</w:t>
            </w:r>
          </w:p>
        </w:tc>
        <w:tc>
          <w:tcPr>
            <w:tcW w:w="1559" w:type="dxa"/>
            <w:tcBorders>
              <w:top w:val="single" w:sz="4" w:space="0" w:color="auto"/>
              <w:bottom w:val="single" w:sz="4" w:space="0" w:color="auto"/>
            </w:tcBorders>
          </w:tcPr>
          <w:p w14:paraId="135EF97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3D94FD8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7D01AB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3х1,5/</w:t>
            </w:r>
          </w:p>
          <w:p w14:paraId="259C8D3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1E1F7B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4E993B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20,0000</w:t>
            </w:r>
          </w:p>
          <w:p w14:paraId="1FD53BC3" w14:textId="77777777" w:rsidR="00ED3FDF" w:rsidRPr="00ED3FDF" w:rsidRDefault="00ED3FDF" w:rsidP="00ED3FDF">
            <w:pPr>
              <w:autoSpaceDE w:val="0"/>
              <w:autoSpaceDN w:val="0"/>
              <w:jc w:val="center"/>
              <w:rPr>
                <w:noProof w:val="0"/>
                <w:lang w:val="en-US" w:eastAsia="ru-RU"/>
              </w:rPr>
            </w:pPr>
          </w:p>
        </w:tc>
      </w:tr>
      <w:tr w:rsidR="00ED3FDF" w:rsidRPr="00ED3FDF" w14:paraId="6AF55E1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6F6B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67</w:t>
            </w:r>
          </w:p>
        </w:tc>
        <w:tc>
          <w:tcPr>
            <w:tcW w:w="1559" w:type="dxa"/>
            <w:tcBorders>
              <w:top w:val="single" w:sz="4" w:space="0" w:color="auto"/>
              <w:bottom w:val="single" w:sz="4" w:space="0" w:color="auto"/>
            </w:tcBorders>
          </w:tcPr>
          <w:p w14:paraId="0B733C1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5ED5435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685BD5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3х2,5/</w:t>
            </w:r>
          </w:p>
          <w:p w14:paraId="43BDB72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28395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22DC21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10,0000</w:t>
            </w:r>
          </w:p>
          <w:p w14:paraId="307A9D68" w14:textId="77777777" w:rsidR="00ED3FDF" w:rsidRPr="00ED3FDF" w:rsidRDefault="00ED3FDF" w:rsidP="00ED3FDF">
            <w:pPr>
              <w:autoSpaceDE w:val="0"/>
              <w:autoSpaceDN w:val="0"/>
              <w:jc w:val="center"/>
              <w:rPr>
                <w:noProof w:val="0"/>
                <w:lang w:val="en-US" w:eastAsia="ru-RU"/>
              </w:rPr>
            </w:pPr>
          </w:p>
        </w:tc>
      </w:tr>
      <w:tr w:rsidR="00ED3FDF" w:rsidRPr="00ED3FDF" w14:paraId="213422E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7C23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68</w:t>
            </w:r>
          </w:p>
        </w:tc>
        <w:tc>
          <w:tcPr>
            <w:tcW w:w="1559" w:type="dxa"/>
            <w:tcBorders>
              <w:top w:val="single" w:sz="4" w:space="0" w:color="auto"/>
              <w:bottom w:val="single" w:sz="4" w:space="0" w:color="auto"/>
            </w:tcBorders>
          </w:tcPr>
          <w:p w14:paraId="2A52AFC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RpEA07A</w:t>
            </w:r>
          </w:p>
          <w:p w14:paraId="412EC33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A04890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dozelor</w:t>
            </w:r>
            <w:proofErr w:type="spellEnd"/>
            <w:r w:rsidRPr="00ED3FDF">
              <w:rPr>
                <w:noProof w:val="0"/>
                <w:lang w:val="en-US" w:eastAsia="ru-RU"/>
              </w:rPr>
              <w:t xml:space="preserve"> de </w:t>
            </w:r>
            <w:proofErr w:type="spellStart"/>
            <w:r w:rsidRPr="00ED3FDF">
              <w:rPr>
                <w:noProof w:val="0"/>
                <w:lang w:val="en-US" w:eastAsia="ru-RU"/>
              </w:rPr>
              <w:t>ramificatie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de </w:t>
            </w:r>
            <w:proofErr w:type="spellStart"/>
            <w:r w:rsidRPr="00ED3FDF">
              <w:rPr>
                <w:noProof w:val="0"/>
                <w:lang w:val="en-US" w:eastAsia="ru-RU"/>
              </w:rPr>
              <w:t>distributie</w:t>
            </w:r>
            <w:proofErr w:type="spellEnd"/>
            <w:r w:rsidRPr="00ED3FDF">
              <w:rPr>
                <w:noProof w:val="0"/>
                <w:lang w:val="en-US" w:eastAsia="ru-RU"/>
              </w:rPr>
              <w:t>/</w:t>
            </w:r>
          </w:p>
          <w:p w14:paraId="5B0975C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F95CBF"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D67B6F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4EE42389" w14:textId="77777777" w:rsidR="00ED3FDF" w:rsidRPr="00ED3FDF" w:rsidRDefault="00ED3FDF" w:rsidP="00ED3FDF">
            <w:pPr>
              <w:autoSpaceDE w:val="0"/>
              <w:autoSpaceDN w:val="0"/>
              <w:jc w:val="center"/>
              <w:rPr>
                <w:noProof w:val="0"/>
                <w:lang w:val="en-US" w:eastAsia="ru-RU"/>
              </w:rPr>
            </w:pPr>
          </w:p>
        </w:tc>
      </w:tr>
      <w:tr w:rsidR="00ED3FDF" w:rsidRPr="00ED3FDF" w14:paraId="200C39C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AB8A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69</w:t>
            </w:r>
          </w:p>
        </w:tc>
        <w:tc>
          <w:tcPr>
            <w:tcW w:w="1559" w:type="dxa"/>
            <w:tcBorders>
              <w:top w:val="single" w:sz="4" w:space="0" w:color="auto"/>
              <w:bottom w:val="single" w:sz="4" w:space="0" w:color="auto"/>
            </w:tcBorders>
          </w:tcPr>
          <w:p w14:paraId="49F9B66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RpEE15A</w:t>
            </w:r>
          </w:p>
          <w:p w14:paraId="0BD6826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F566B9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intrerupatoarelor</w:t>
            </w:r>
            <w:proofErr w:type="spellEnd"/>
            <w:r w:rsidRPr="00ED3FDF">
              <w:rPr>
                <w:noProof w:val="0"/>
                <w:lang w:val="en-US" w:eastAsia="ru-RU"/>
              </w:rPr>
              <w:t xml:space="preserve"> (</w:t>
            </w:r>
            <w:proofErr w:type="spellStart"/>
            <w:r w:rsidRPr="00ED3FDF">
              <w:rPr>
                <w:noProof w:val="0"/>
                <w:lang w:val="en-US" w:eastAsia="ru-RU"/>
              </w:rPr>
              <w:t>triplu</w:t>
            </w:r>
            <w:proofErr w:type="spellEnd"/>
            <w:r w:rsidRPr="00ED3FDF">
              <w:rPr>
                <w:noProof w:val="0"/>
                <w:lang w:val="en-US" w:eastAsia="ru-RU"/>
              </w:rPr>
              <w:t>)</w:t>
            </w:r>
          </w:p>
          <w:p w14:paraId="716B1B9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0F04A4"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C31E0D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08A9894" w14:textId="77777777" w:rsidR="00ED3FDF" w:rsidRPr="00ED3FDF" w:rsidRDefault="00ED3FDF" w:rsidP="00ED3FDF">
            <w:pPr>
              <w:autoSpaceDE w:val="0"/>
              <w:autoSpaceDN w:val="0"/>
              <w:jc w:val="center"/>
              <w:rPr>
                <w:noProof w:val="0"/>
                <w:lang w:val="en-US" w:eastAsia="ru-RU"/>
              </w:rPr>
            </w:pPr>
          </w:p>
        </w:tc>
      </w:tr>
      <w:tr w:rsidR="00ED3FDF" w:rsidRPr="00ED3FDF" w14:paraId="3733447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0B91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70</w:t>
            </w:r>
          </w:p>
        </w:tc>
        <w:tc>
          <w:tcPr>
            <w:tcW w:w="1559" w:type="dxa"/>
            <w:tcBorders>
              <w:top w:val="single" w:sz="4" w:space="0" w:color="auto"/>
              <w:bottom w:val="single" w:sz="4" w:space="0" w:color="auto"/>
            </w:tcBorders>
          </w:tcPr>
          <w:p w14:paraId="6C98A91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RpEE03A</w:t>
            </w:r>
          </w:p>
          <w:p w14:paraId="379C21D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BC9FA9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prizelor</w:t>
            </w:r>
            <w:proofErr w:type="spellEnd"/>
            <w:r w:rsidRPr="00ED3FDF">
              <w:rPr>
                <w:noProof w:val="0"/>
                <w:lang w:val="en-US" w:eastAsia="ru-RU"/>
              </w:rPr>
              <w:t xml:space="preserve"> </w:t>
            </w:r>
            <w:proofErr w:type="spellStart"/>
            <w:r w:rsidRPr="00ED3FDF">
              <w:rPr>
                <w:noProof w:val="0"/>
                <w:lang w:val="en-US" w:eastAsia="ru-RU"/>
              </w:rPr>
              <w:t>bipolare</w:t>
            </w:r>
            <w:proofErr w:type="spellEnd"/>
            <w:r w:rsidRPr="00ED3FDF">
              <w:rPr>
                <w:noProof w:val="0"/>
                <w:lang w:val="en-US" w:eastAsia="ru-RU"/>
              </w:rPr>
              <w:t xml:space="preserve"> </w:t>
            </w:r>
            <w:proofErr w:type="spellStart"/>
            <w:r w:rsidRPr="00ED3FDF">
              <w:rPr>
                <w:noProof w:val="0"/>
                <w:lang w:val="en-US" w:eastAsia="ru-RU"/>
              </w:rPr>
              <w:t>constructie</w:t>
            </w:r>
            <w:proofErr w:type="spellEnd"/>
            <w:r w:rsidRPr="00ED3FDF">
              <w:rPr>
                <w:noProof w:val="0"/>
                <w:lang w:val="en-US" w:eastAsia="ru-RU"/>
              </w:rPr>
              <w:t xml:space="preserve"> </w:t>
            </w:r>
            <w:proofErr w:type="spellStart"/>
            <w:r w:rsidRPr="00ED3FDF">
              <w:rPr>
                <w:noProof w:val="0"/>
                <w:lang w:val="en-US" w:eastAsia="ru-RU"/>
              </w:rPr>
              <w:t>normala</w:t>
            </w:r>
            <w:proofErr w:type="spellEnd"/>
            <w:r w:rsidRPr="00ED3FDF">
              <w:rPr>
                <w:noProof w:val="0"/>
                <w:lang w:val="en-US" w:eastAsia="ru-RU"/>
              </w:rPr>
              <w:t xml:space="preserve"> din </w:t>
            </w:r>
            <w:proofErr w:type="spellStart"/>
            <w:r w:rsidRPr="00ED3FDF">
              <w:rPr>
                <w:noProof w:val="0"/>
                <w:lang w:val="en-US" w:eastAsia="ru-RU"/>
              </w:rPr>
              <w:t>bachelita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aminoplast</w:t>
            </w:r>
            <w:proofErr w:type="spellEnd"/>
            <w:r w:rsidRPr="00ED3FDF">
              <w:rPr>
                <w:noProof w:val="0"/>
                <w:lang w:val="en-US" w:eastAsia="ru-RU"/>
              </w:rPr>
              <w:t xml:space="preserve">, </w:t>
            </w:r>
            <w:proofErr w:type="spellStart"/>
            <w:r w:rsidRPr="00ED3FDF">
              <w:rPr>
                <w:noProof w:val="0"/>
                <w:lang w:val="en-US" w:eastAsia="ru-RU"/>
              </w:rPr>
              <w:t>simpla</w:t>
            </w:r>
            <w:proofErr w:type="spellEnd"/>
            <w:r w:rsidRPr="00ED3FDF">
              <w:rPr>
                <w:noProof w:val="0"/>
                <w:lang w:val="en-US" w:eastAsia="ru-RU"/>
              </w:rPr>
              <w:t xml:space="preserve">, </w:t>
            </w:r>
            <w:proofErr w:type="spellStart"/>
            <w:r w:rsidRPr="00ED3FDF">
              <w:rPr>
                <w:noProof w:val="0"/>
                <w:lang w:val="en-US" w:eastAsia="ru-RU"/>
              </w:rPr>
              <w:t>dubla</w:t>
            </w:r>
            <w:proofErr w:type="spellEnd"/>
            <w:r w:rsidRPr="00ED3FDF">
              <w:rPr>
                <w:noProof w:val="0"/>
                <w:lang w:val="en-US" w:eastAsia="ru-RU"/>
              </w:rPr>
              <w:t xml:space="preserve">, </w:t>
            </w:r>
            <w:proofErr w:type="spellStart"/>
            <w:r w:rsidRPr="00ED3FDF">
              <w:rPr>
                <w:noProof w:val="0"/>
                <w:lang w:val="en-US" w:eastAsia="ru-RU"/>
              </w:rPr>
              <w:t>constructie</w:t>
            </w:r>
            <w:proofErr w:type="spellEnd"/>
            <w:r w:rsidRPr="00ED3FDF">
              <w:rPr>
                <w:noProof w:val="0"/>
                <w:lang w:val="en-US" w:eastAsia="ru-RU"/>
              </w:rPr>
              <w:t xml:space="preserve"> </w:t>
            </w:r>
            <w:proofErr w:type="spellStart"/>
            <w:r w:rsidRPr="00ED3FDF">
              <w:rPr>
                <w:noProof w:val="0"/>
                <w:lang w:val="en-US" w:eastAsia="ru-RU"/>
              </w:rPr>
              <w:t>impermeabila</w:t>
            </w:r>
            <w:proofErr w:type="spellEnd"/>
            <w:r w:rsidRPr="00ED3FDF">
              <w:rPr>
                <w:noProof w:val="0"/>
                <w:lang w:val="en-US" w:eastAsia="ru-RU"/>
              </w:rPr>
              <w:t xml:space="preserve">, </w:t>
            </w:r>
            <w:proofErr w:type="spellStart"/>
            <w:r w:rsidRPr="00ED3FDF">
              <w:rPr>
                <w:noProof w:val="0"/>
                <w:lang w:val="en-US" w:eastAsia="ru-RU"/>
              </w:rPr>
              <w:t>etanse</w:t>
            </w:r>
            <w:proofErr w:type="spellEnd"/>
            <w:r w:rsidRPr="00ED3FDF">
              <w:rPr>
                <w:noProof w:val="0"/>
                <w:lang w:val="en-US" w:eastAsia="ru-RU"/>
              </w:rPr>
              <w:t xml:space="preserve">, </w:t>
            </w:r>
            <w:proofErr w:type="spellStart"/>
            <w:r w:rsidRPr="00ED3FDF">
              <w:rPr>
                <w:noProof w:val="0"/>
                <w:lang w:val="en-US" w:eastAsia="ru-RU"/>
              </w:rPr>
              <w:t>etanse</w:t>
            </w:r>
            <w:proofErr w:type="spellEnd"/>
            <w:r w:rsidRPr="00ED3FDF">
              <w:rPr>
                <w:noProof w:val="0"/>
                <w:lang w:val="en-US" w:eastAsia="ru-RU"/>
              </w:rPr>
              <w:t xml:space="preserve"> </w:t>
            </w:r>
            <w:proofErr w:type="spellStart"/>
            <w:r w:rsidRPr="00ED3FDF">
              <w:rPr>
                <w:noProof w:val="0"/>
                <w:lang w:val="en-US" w:eastAsia="ru-RU"/>
              </w:rPr>
              <w:t>metalica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similare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w:t>
            </w:r>
            <w:proofErr w:type="spellStart"/>
            <w:r w:rsidRPr="00ED3FDF">
              <w:rPr>
                <w:noProof w:val="0"/>
                <w:lang w:val="en-US" w:eastAsia="ru-RU"/>
              </w:rPr>
              <w:t>ingropat</w:t>
            </w:r>
            <w:proofErr w:type="spellEnd"/>
            <w:r w:rsidRPr="00ED3FDF">
              <w:rPr>
                <w:noProof w:val="0"/>
                <w:lang w:val="en-US" w:eastAsia="ru-RU"/>
              </w:rPr>
              <w:t xml:space="preserve"> sub </w:t>
            </w:r>
            <w:proofErr w:type="spellStart"/>
            <w:r w:rsidRPr="00ED3FDF">
              <w:rPr>
                <w:noProof w:val="0"/>
                <w:lang w:val="en-US" w:eastAsia="ru-RU"/>
              </w:rPr>
              <w:t>tencuiala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dibluri</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plastic</w:t>
            </w:r>
          </w:p>
          <w:p w14:paraId="0EA0088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C747644"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AE9EA4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ACD0B31" w14:textId="77777777" w:rsidR="00ED3FDF" w:rsidRPr="00ED3FDF" w:rsidRDefault="00ED3FDF" w:rsidP="00ED3FDF">
            <w:pPr>
              <w:autoSpaceDE w:val="0"/>
              <w:autoSpaceDN w:val="0"/>
              <w:jc w:val="center"/>
              <w:rPr>
                <w:noProof w:val="0"/>
                <w:lang w:val="en-US" w:eastAsia="ru-RU"/>
              </w:rPr>
            </w:pPr>
          </w:p>
        </w:tc>
      </w:tr>
      <w:tr w:rsidR="00ED3FDF" w:rsidRPr="00ED3FDF" w14:paraId="4FF8C3F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792F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71</w:t>
            </w:r>
          </w:p>
        </w:tc>
        <w:tc>
          <w:tcPr>
            <w:tcW w:w="1559" w:type="dxa"/>
            <w:tcBorders>
              <w:top w:val="single" w:sz="4" w:space="0" w:color="auto"/>
              <w:bottom w:val="single" w:sz="4" w:space="0" w:color="auto"/>
            </w:tcBorders>
          </w:tcPr>
          <w:p w14:paraId="1D2E6EA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RpEF02A</w:t>
            </w:r>
          </w:p>
          <w:p w14:paraId="1958548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CAFF15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corpuri</w:t>
            </w:r>
            <w:proofErr w:type="spellEnd"/>
            <w:r w:rsidRPr="00ED3FDF">
              <w:rPr>
                <w:noProof w:val="0"/>
                <w:lang w:val="en-US" w:eastAsia="ru-RU"/>
              </w:rPr>
              <w:t xml:space="preserve"> de </w:t>
            </w:r>
            <w:proofErr w:type="spellStart"/>
            <w:r w:rsidRPr="00ED3FDF">
              <w:rPr>
                <w:noProof w:val="0"/>
                <w:lang w:val="en-US" w:eastAsia="ru-RU"/>
              </w:rPr>
              <w:t>iluminat</w:t>
            </w:r>
            <w:proofErr w:type="spellEnd"/>
            <w:r w:rsidRPr="00ED3FDF">
              <w:rPr>
                <w:noProof w:val="0"/>
                <w:lang w:val="en-US" w:eastAsia="ru-RU"/>
              </w:rPr>
              <w:t xml:space="preserve"> multiple,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lampi</w:t>
            </w:r>
            <w:proofErr w:type="spellEnd"/>
            <w:r w:rsidRPr="00ED3FDF">
              <w:rPr>
                <w:noProof w:val="0"/>
                <w:lang w:val="en-US" w:eastAsia="ru-RU"/>
              </w:rPr>
              <w:t xml:space="preserve"> </w:t>
            </w:r>
            <w:proofErr w:type="spellStart"/>
            <w:r w:rsidRPr="00ED3FDF">
              <w:rPr>
                <w:noProof w:val="0"/>
                <w:lang w:val="en-US" w:eastAsia="ru-RU"/>
              </w:rPr>
              <w:t>fluorescente</w:t>
            </w:r>
            <w:proofErr w:type="spellEnd"/>
            <w:r w:rsidRPr="00ED3FDF">
              <w:rPr>
                <w:noProof w:val="0"/>
                <w:lang w:val="en-US" w:eastAsia="ru-RU"/>
              </w:rPr>
              <w:t xml:space="preserve"> </w:t>
            </w:r>
            <w:proofErr w:type="spellStart"/>
            <w:r w:rsidRPr="00ED3FDF">
              <w:rPr>
                <w:noProof w:val="0"/>
                <w:lang w:val="en-US" w:eastAsia="ru-RU"/>
              </w:rPr>
              <w:t>tubulare</w:t>
            </w:r>
            <w:proofErr w:type="spellEnd"/>
            <w:r w:rsidRPr="00ED3FDF">
              <w:rPr>
                <w:noProof w:val="0"/>
                <w:lang w:val="en-US" w:eastAsia="ru-RU"/>
              </w:rPr>
              <w:t xml:space="preserve">, </w:t>
            </w:r>
            <w:proofErr w:type="spellStart"/>
            <w:r w:rsidRPr="00ED3FDF">
              <w:rPr>
                <w:noProof w:val="0"/>
                <w:lang w:val="en-US" w:eastAsia="ru-RU"/>
              </w:rPr>
              <w:t>orice</w:t>
            </w:r>
            <w:proofErr w:type="spellEnd"/>
            <w:r w:rsidRPr="00ED3FDF">
              <w:rPr>
                <w:noProof w:val="0"/>
                <w:lang w:val="en-US" w:eastAsia="ru-RU"/>
              </w:rPr>
              <w:t xml:space="preserve"> tip, de </w:t>
            </w:r>
            <w:proofErr w:type="spellStart"/>
            <w:r w:rsidRPr="00ED3FDF">
              <w:rPr>
                <w:noProof w:val="0"/>
                <w:lang w:val="en-US" w:eastAsia="ru-RU"/>
              </w:rPr>
              <w:t>plafon</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de </w:t>
            </w:r>
            <w:proofErr w:type="spellStart"/>
            <w:r w:rsidRPr="00ED3FDF">
              <w:rPr>
                <w:noProof w:val="0"/>
                <w:lang w:val="en-US" w:eastAsia="ru-RU"/>
              </w:rPr>
              <w:t>perete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dispozitivul</w:t>
            </w:r>
            <w:proofErr w:type="spellEnd"/>
            <w:r w:rsidRPr="00ED3FDF">
              <w:rPr>
                <w:noProof w:val="0"/>
                <w:lang w:val="en-US" w:eastAsia="ru-RU"/>
              </w:rPr>
              <w:t xml:space="preserve"> de </w:t>
            </w:r>
            <w:proofErr w:type="spellStart"/>
            <w:r w:rsidRPr="00ED3FDF">
              <w:rPr>
                <w:noProof w:val="0"/>
                <w:lang w:val="en-US" w:eastAsia="ru-RU"/>
              </w:rPr>
              <w:t>sustinere</w:t>
            </w:r>
            <w:proofErr w:type="spellEnd"/>
            <w:r w:rsidRPr="00ED3FDF">
              <w:rPr>
                <w:noProof w:val="0"/>
                <w:lang w:val="en-US" w:eastAsia="ru-RU"/>
              </w:rPr>
              <w:t xml:space="preserve">, tip CGA 140-485 </w:t>
            </w:r>
            <w:proofErr w:type="spellStart"/>
            <w:r w:rsidRPr="00ED3FDF">
              <w:rPr>
                <w:noProof w:val="0"/>
                <w:lang w:val="en-US" w:eastAsia="ru-RU"/>
              </w:rPr>
              <w:t>complet</w:t>
            </w:r>
            <w:proofErr w:type="spellEnd"/>
            <w:r w:rsidRPr="00ED3FDF">
              <w:rPr>
                <w:noProof w:val="0"/>
                <w:lang w:val="en-US" w:eastAsia="ru-RU"/>
              </w:rPr>
              <w:t xml:space="preserve"> </w:t>
            </w:r>
            <w:proofErr w:type="spellStart"/>
            <w:r w:rsidRPr="00ED3FDF">
              <w:rPr>
                <w:noProof w:val="0"/>
                <w:lang w:val="en-US" w:eastAsia="ru-RU"/>
              </w:rPr>
              <w:t>echipate</w:t>
            </w:r>
            <w:proofErr w:type="spellEnd"/>
          </w:p>
          <w:p w14:paraId="34CBAF0A" w14:textId="77777777" w:rsidR="00ED3FDF" w:rsidRPr="00ED3FDF" w:rsidRDefault="00ED3FDF" w:rsidP="00ED3FDF">
            <w:pPr>
              <w:autoSpaceDE w:val="0"/>
              <w:autoSpaceDN w:val="0"/>
              <w:rPr>
                <w:noProof w:val="0"/>
                <w:sz w:val="16"/>
                <w:szCs w:val="16"/>
                <w:lang w:val="nl-NL" w:eastAsia="ru-RU"/>
              </w:rPr>
            </w:pPr>
            <w:r w:rsidRPr="00ED3FDF">
              <w:rPr>
                <w:noProof w:val="0"/>
                <w:sz w:val="16"/>
                <w:szCs w:val="16"/>
                <w:lang w:val="nl-NL" w:eastAsia="ru-RU"/>
              </w:rPr>
              <w:t>Materiale marunte (banda izol., dibluri, etc.)=1,0200</w:t>
            </w:r>
          </w:p>
          <w:p w14:paraId="0506F145"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7662A759"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41BB05E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3,0000</w:t>
            </w:r>
          </w:p>
          <w:p w14:paraId="3EDD6F04" w14:textId="77777777" w:rsidR="00ED3FDF" w:rsidRPr="00ED3FDF" w:rsidRDefault="00ED3FDF" w:rsidP="00ED3FDF">
            <w:pPr>
              <w:autoSpaceDE w:val="0"/>
              <w:autoSpaceDN w:val="0"/>
              <w:jc w:val="center"/>
              <w:rPr>
                <w:noProof w:val="0"/>
                <w:lang w:val="en-US" w:eastAsia="ru-RU"/>
              </w:rPr>
            </w:pPr>
          </w:p>
        </w:tc>
      </w:tr>
      <w:tr w:rsidR="00ED3FDF" w:rsidRPr="00ED3FDF" w14:paraId="25E28257" w14:textId="77777777" w:rsidTr="00DF014F">
        <w:tc>
          <w:tcPr>
            <w:tcW w:w="709" w:type="dxa"/>
            <w:tcBorders>
              <w:top w:val="nil"/>
              <w:left w:val="single" w:sz="6" w:space="0" w:color="auto"/>
              <w:bottom w:val="nil"/>
              <w:right w:val="nil"/>
            </w:tcBorders>
          </w:tcPr>
          <w:p w14:paraId="1582E0EE"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8FBCA26"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E86FCC7"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2.6. </w:t>
            </w:r>
            <w:proofErr w:type="spellStart"/>
            <w:r w:rsidRPr="00ED3FDF">
              <w:rPr>
                <w:b/>
                <w:bCs/>
                <w:noProof w:val="0"/>
                <w:sz w:val="22"/>
                <w:szCs w:val="22"/>
                <w:lang w:val="en-US" w:eastAsia="ru-RU"/>
              </w:rPr>
              <w:t>Incalzire</w:t>
            </w:r>
            <w:proofErr w:type="spellEnd"/>
          </w:p>
          <w:p w14:paraId="2B9C4A7E" w14:textId="77777777" w:rsidR="00ED3FDF" w:rsidRPr="00ED3FDF" w:rsidRDefault="00ED3FDF" w:rsidP="00ED3FDF">
            <w:pPr>
              <w:autoSpaceDE w:val="0"/>
              <w:autoSpaceDN w:val="0"/>
              <w:rPr>
                <w:noProof w:val="0"/>
                <w:lang w:val="en-US" w:eastAsia="ru-RU"/>
              </w:rPr>
            </w:pPr>
          </w:p>
        </w:tc>
      </w:tr>
      <w:tr w:rsidR="00ED3FDF" w:rsidRPr="00ED3FDF" w14:paraId="2A6A655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F10C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72</w:t>
            </w:r>
          </w:p>
        </w:tc>
        <w:tc>
          <w:tcPr>
            <w:tcW w:w="1559" w:type="dxa"/>
            <w:tcBorders>
              <w:top w:val="single" w:sz="4" w:space="0" w:color="auto"/>
              <w:bottom w:val="single" w:sz="4" w:space="0" w:color="auto"/>
            </w:tcBorders>
          </w:tcPr>
          <w:p w14:paraId="4023A5F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RpIB11A</w:t>
            </w:r>
          </w:p>
          <w:p w14:paraId="32A1EDF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931CC6F" w14:textId="77777777" w:rsidR="00ED3FDF" w:rsidRPr="00ED3FDF" w:rsidRDefault="00ED3FDF" w:rsidP="00ED3FDF">
            <w:pPr>
              <w:autoSpaceDE w:val="0"/>
              <w:autoSpaceDN w:val="0"/>
              <w:rPr>
                <w:noProof w:val="0"/>
                <w:lang w:val="nl-NL" w:eastAsia="ru-RU"/>
              </w:rPr>
            </w:pPr>
            <w:r w:rsidRPr="00ED3FDF">
              <w:rPr>
                <w:noProof w:val="0"/>
                <w:lang w:val="nl-NL" w:eastAsia="ru-RU"/>
              </w:rPr>
              <w:t>Demontari radiatoare de pozitie (1 buc x 10 sectii x 0,299 m2 = 2,99 m2)</w:t>
            </w:r>
          </w:p>
          <w:p w14:paraId="567C734C"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7F60148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40185A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2,9900</w:t>
            </w:r>
          </w:p>
          <w:p w14:paraId="6970E0BB" w14:textId="77777777" w:rsidR="00ED3FDF" w:rsidRPr="00ED3FDF" w:rsidRDefault="00ED3FDF" w:rsidP="00ED3FDF">
            <w:pPr>
              <w:autoSpaceDE w:val="0"/>
              <w:autoSpaceDN w:val="0"/>
              <w:jc w:val="center"/>
              <w:rPr>
                <w:noProof w:val="0"/>
                <w:lang w:val="en-US" w:eastAsia="ru-RU"/>
              </w:rPr>
            </w:pPr>
          </w:p>
        </w:tc>
      </w:tr>
      <w:tr w:rsidR="00ED3FDF" w:rsidRPr="00ED3FDF" w14:paraId="2B95E63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D7FC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73</w:t>
            </w:r>
          </w:p>
        </w:tc>
        <w:tc>
          <w:tcPr>
            <w:tcW w:w="1559" w:type="dxa"/>
            <w:tcBorders>
              <w:top w:val="single" w:sz="4" w:space="0" w:color="auto"/>
              <w:bottom w:val="single" w:sz="4" w:space="0" w:color="auto"/>
            </w:tcBorders>
          </w:tcPr>
          <w:p w14:paraId="56DD088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IC11F</w:t>
            </w:r>
          </w:p>
          <w:p w14:paraId="789E200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5408536"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Teava din </w:t>
            </w:r>
            <w:proofErr w:type="spellStart"/>
            <w:r w:rsidRPr="00ED3FDF">
              <w:rPr>
                <w:noProof w:val="0"/>
                <w:lang w:val="en-US" w:eastAsia="ru-RU"/>
              </w:rPr>
              <w:t>otel</w:t>
            </w:r>
            <w:proofErr w:type="spellEnd"/>
            <w:r w:rsidRPr="00ED3FDF">
              <w:rPr>
                <w:noProof w:val="0"/>
                <w:lang w:val="en-US" w:eastAsia="ru-RU"/>
              </w:rPr>
              <w:t xml:space="preserve"> </w:t>
            </w:r>
            <w:proofErr w:type="spellStart"/>
            <w:proofErr w:type="gramStart"/>
            <w:r w:rsidRPr="00ED3FDF">
              <w:rPr>
                <w:noProof w:val="0"/>
                <w:lang w:val="en-US" w:eastAsia="ru-RU"/>
              </w:rPr>
              <w:t>neagra</w:t>
            </w:r>
            <w:proofErr w:type="spellEnd"/>
            <w:r w:rsidRPr="00ED3FDF">
              <w:rPr>
                <w:noProof w:val="0"/>
                <w:lang w:val="en-US" w:eastAsia="ru-RU"/>
              </w:rPr>
              <w:t xml:space="preserve">  </w:t>
            </w:r>
            <w:proofErr w:type="spellStart"/>
            <w:r w:rsidRPr="00ED3FDF">
              <w:rPr>
                <w:noProof w:val="0"/>
                <w:lang w:val="en-US" w:eastAsia="ru-RU"/>
              </w:rPr>
              <w:t>sudata</w:t>
            </w:r>
            <w:proofErr w:type="spellEnd"/>
            <w:proofErr w:type="gramEnd"/>
            <w:r w:rsidRPr="00ED3FDF">
              <w:rPr>
                <w:noProof w:val="0"/>
                <w:lang w:val="en-US" w:eastAsia="ru-RU"/>
              </w:rPr>
              <w:t xml:space="preserve"> longitudinal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instalatii</w:t>
            </w:r>
            <w:proofErr w:type="spellEnd"/>
            <w:r w:rsidRPr="00ED3FDF">
              <w:rPr>
                <w:noProof w:val="0"/>
                <w:lang w:val="en-US" w:eastAsia="ru-RU"/>
              </w:rPr>
              <w:t xml:space="preserve">, </w:t>
            </w:r>
            <w:proofErr w:type="spellStart"/>
            <w:r w:rsidRPr="00ED3FDF">
              <w:rPr>
                <w:noProof w:val="0"/>
                <w:lang w:val="en-US" w:eastAsia="ru-RU"/>
              </w:rPr>
              <w:t>nefiletata</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w:t>
            </w:r>
            <w:proofErr w:type="spellStart"/>
            <w:r w:rsidRPr="00ED3FDF">
              <w:rPr>
                <w:noProof w:val="0"/>
                <w:lang w:val="en-US" w:eastAsia="ru-RU"/>
              </w:rPr>
              <w:t>prin</w:t>
            </w:r>
            <w:proofErr w:type="spellEnd"/>
            <w:r w:rsidRPr="00ED3FDF">
              <w:rPr>
                <w:noProof w:val="0"/>
                <w:lang w:val="en-US" w:eastAsia="ru-RU"/>
              </w:rPr>
              <w:t xml:space="preserve"> </w:t>
            </w:r>
            <w:proofErr w:type="spellStart"/>
            <w:r w:rsidRPr="00ED3FDF">
              <w:rPr>
                <w:noProof w:val="0"/>
                <w:lang w:val="en-US" w:eastAsia="ru-RU"/>
              </w:rPr>
              <w:t>sudura</w:t>
            </w:r>
            <w:proofErr w:type="spellEnd"/>
            <w:r w:rsidRPr="00ED3FDF">
              <w:rPr>
                <w:noProof w:val="0"/>
                <w:lang w:val="en-US" w:eastAsia="ru-RU"/>
              </w:rPr>
              <w:t xml:space="preserve"> in </w:t>
            </w:r>
            <w:proofErr w:type="spellStart"/>
            <w:r w:rsidRPr="00ED3FDF">
              <w:rPr>
                <w:noProof w:val="0"/>
                <w:lang w:val="en-US" w:eastAsia="ru-RU"/>
              </w:rPr>
              <w:t>coloane</w:t>
            </w:r>
            <w:proofErr w:type="spellEnd"/>
            <w:r w:rsidRPr="00ED3FDF">
              <w:rPr>
                <w:noProof w:val="0"/>
                <w:lang w:val="en-US" w:eastAsia="ru-RU"/>
              </w:rPr>
              <w:t xml:space="preserve">, in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w:t>
            </w:r>
            <w:proofErr w:type="spellStart"/>
            <w:r w:rsidRPr="00ED3FDF">
              <w:rPr>
                <w:noProof w:val="0"/>
                <w:lang w:val="en-US" w:eastAsia="ru-RU"/>
              </w:rPr>
              <w:t>centrala</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cladiri</w:t>
            </w:r>
            <w:proofErr w:type="spellEnd"/>
            <w:r w:rsidRPr="00ED3FDF">
              <w:rPr>
                <w:noProof w:val="0"/>
                <w:lang w:val="en-US" w:eastAsia="ru-RU"/>
              </w:rPr>
              <w:t xml:space="preserve"> de </w:t>
            </w:r>
            <w:proofErr w:type="spellStart"/>
            <w:r w:rsidRPr="00ED3FDF">
              <w:rPr>
                <w:noProof w:val="0"/>
                <w:lang w:val="en-US" w:eastAsia="ru-RU"/>
              </w:rPr>
              <w:t>locuit</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social-</w:t>
            </w:r>
            <w:proofErr w:type="spellStart"/>
            <w:r w:rsidRPr="00ED3FDF">
              <w:rPr>
                <w:noProof w:val="0"/>
                <w:lang w:val="en-US" w:eastAsia="ru-RU"/>
              </w:rPr>
              <w:t>culturale</w:t>
            </w:r>
            <w:proofErr w:type="spellEnd"/>
            <w:r w:rsidRPr="00ED3FDF">
              <w:rPr>
                <w:noProof w:val="0"/>
                <w:lang w:val="en-US" w:eastAsia="ru-RU"/>
              </w:rPr>
              <w:t xml:space="preserve">, </w:t>
            </w:r>
            <w:proofErr w:type="spellStart"/>
            <w:r w:rsidRPr="00ED3FDF">
              <w:rPr>
                <w:noProof w:val="0"/>
                <w:lang w:val="en-US" w:eastAsia="ru-RU"/>
              </w:rPr>
              <w:t>teava</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57x3,0mm</w:t>
            </w:r>
          </w:p>
          <w:p w14:paraId="7743576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D7E2FF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1D02ED4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4,0000</w:t>
            </w:r>
          </w:p>
          <w:p w14:paraId="1455687B" w14:textId="77777777" w:rsidR="00ED3FDF" w:rsidRPr="00ED3FDF" w:rsidRDefault="00ED3FDF" w:rsidP="00ED3FDF">
            <w:pPr>
              <w:autoSpaceDE w:val="0"/>
              <w:autoSpaceDN w:val="0"/>
              <w:jc w:val="center"/>
              <w:rPr>
                <w:noProof w:val="0"/>
                <w:lang w:val="en-US" w:eastAsia="ru-RU"/>
              </w:rPr>
            </w:pPr>
          </w:p>
        </w:tc>
      </w:tr>
      <w:tr w:rsidR="00ED3FDF" w:rsidRPr="00ED3FDF" w14:paraId="5C5BAD7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C9F6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74</w:t>
            </w:r>
          </w:p>
        </w:tc>
        <w:tc>
          <w:tcPr>
            <w:tcW w:w="1559" w:type="dxa"/>
            <w:tcBorders>
              <w:top w:val="single" w:sz="4" w:space="0" w:color="auto"/>
              <w:bottom w:val="single" w:sz="4" w:space="0" w:color="auto"/>
            </w:tcBorders>
          </w:tcPr>
          <w:p w14:paraId="696CBFD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TfA02A1</w:t>
            </w:r>
          </w:p>
          <w:p w14:paraId="0C093BA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942629D"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Cot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reductie</w:t>
            </w:r>
            <w:proofErr w:type="spellEnd"/>
            <w:r w:rsidRPr="00ED3FDF">
              <w:rPr>
                <w:noProof w:val="0"/>
                <w:lang w:val="en-US" w:eastAsia="ru-RU"/>
              </w:rPr>
              <w:t xml:space="preserve"> de </w:t>
            </w:r>
            <w:proofErr w:type="spellStart"/>
            <w:r w:rsidRPr="00ED3FDF">
              <w:rPr>
                <w:noProof w:val="0"/>
                <w:lang w:val="en-US" w:eastAsia="ru-RU"/>
              </w:rPr>
              <w:t>otel</w:t>
            </w:r>
            <w:proofErr w:type="spellEnd"/>
            <w:r w:rsidRPr="00ED3FDF">
              <w:rPr>
                <w:noProof w:val="0"/>
                <w:lang w:val="en-US" w:eastAsia="ru-RU"/>
              </w:rPr>
              <w:t xml:space="preserve"> gata </w:t>
            </w:r>
            <w:proofErr w:type="spellStart"/>
            <w:r w:rsidRPr="00ED3FDF">
              <w:rPr>
                <w:noProof w:val="0"/>
                <w:lang w:val="en-US" w:eastAsia="ru-RU"/>
              </w:rPr>
              <w:t>confectionata</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pe </w:t>
            </w:r>
            <w:proofErr w:type="spellStart"/>
            <w:r w:rsidRPr="00ED3FDF">
              <w:rPr>
                <w:noProof w:val="0"/>
                <w:lang w:val="en-US" w:eastAsia="ru-RU"/>
              </w:rPr>
              <w:t>conducta</w:t>
            </w:r>
            <w:proofErr w:type="spellEnd"/>
            <w:r w:rsidRPr="00ED3FDF">
              <w:rPr>
                <w:noProof w:val="0"/>
                <w:lang w:val="en-US" w:eastAsia="ru-RU"/>
              </w:rPr>
              <w:t xml:space="preserve"> </w:t>
            </w:r>
            <w:proofErr w:type="spellStart"/>
            <w:r w:rsidRPr="00ED3FDF">
              <w:rPr>
                <w:noProof w:val="0"/>
                <w:lang w:val="en-US" w:eastAsia="ru-RU"/>
              </w:rPr>
              <w:t>amplasata</w:t>
            </w:r>
            <w:proofErr w:type="spellEnd"/>
            <w:r w:rsidRPr="00ED3FDF">
              <w:rPr>
                <w:noProof w:val="0"/>
                <w:lang w:val="en-US" w:eastAsia="ru-RU"/>
              </w:rPr>
              <w:t xml:space="preserve"> </w:t>
            </w:r>
            <w:proofErr w:type="gramStart"/>
            <w:r w:rsidRPr="00ED3FDF">
              <w:rPr>
                <w:noProof w:val="0"/>
                <w:lang w:val="en-US" w:eastAsia="ru-RU"/>
              </w:rPr>
              <w:t>in  canal</w:t>
            </w:r>
            <w:proofErr w:type="gramEnd"/>
            <w:r w:rsidRPr="00ED3FDF">
              <w:rPr>
                <w:noProof w:val="0"/>
                <w:lang w:val="en-US" w:eastAsia="ru-RU"/>
              </w:rPr>
              <w:t xml:space="preserve">, la o </w:t>
            </w:r>
            <w:proofErr w:type="spellStart"/>
            <w:r w:rsidRPr="00ED3FDF">
              <w:rPr>
                <w:noProof w:val="0"/>
                <w:lang w:val="en-US" w:eastAsia="ru-RU"/>
              </w:rPr>
              <w:t>adincime</w:t>
            </w:r>
            <w:proofErr w:type="spellEnd"/>
            <w:r w:rsidRPr="00ED3FDF">
              <w:rPr>
                <w:noProof w:val="0"/>
                <w:lang w:val="en-US" w:eastAsia="ru-RU"/>
              </w:rPr>
              <w:t xml:space="preserve"> de pina la 1 m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suprateran</w:t>
            </w:r>
            <w:proofErr w:type="spellEnd"/>
            <w:r w:rsidRPr="00ED3FDF">
              <w:rPr>
                <w:noProof w:val="0"/>
                <w:lang w:val="en-US" w:eastAsia="ru-RU"/>
              </w:rPr>
              <w:t xml:space="preserve">, la o </w:t>
            </w:r>
            <w:proofErr w:type="spellStart"/>
            <w:r w:rsidRPr="00ED3FDF">
              <w:rPr>
                <w:noProof w:val="0"/>
                <w:lang w:val="en-US" w:eastAsia="ru-RU"/>
              </w:rPr>
              <w:t>inaltime</w:t>
            </w:r>
            <w:proofErr w:type="spellEnd"/>
            <w:r w:rsidRPr="00ED3FDF">
              <w:rPr>
                <w:noProof w:val="0"/>
                <w:lang w:val="en-US" w:eastAsia="ru-RU"/>
              </w:rPr>
              <w:t xml:space="preserve"> de pina la 3 </w:t>
            </w:r>
            <w:proofErr w:type="gramStart"/>
            <w:r w:rsidRPr="00ED3FDF">
              <w:rPr>
                <w:noProof w:val="0"/>
                <w:lang w:val="en-US" w:eastAsia="ru-RU"/>
              </w:rPr>
              <w:t>m ,</w:t>
            </w:r>
            <w:proofErr w:type="gram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proba</w:t>
            </w:r>
            <w:proofErr w:type="spellEnd"/>
            <w:r w:rsidRPr="00ED3FDF">
              <w:rPr>
                <w:noProof w:val="0"/>
                <w:lang w:val="en-US" w:eastAsia="ru-RU"/>
              </w:rPr>
              <w:t xml:space="preserve"> de </w:t>
            </w:r>
            <w:proofErr w:type="spellStart"/>
            <w:r w:rsidRPr="00ED3FDF">
              <w:rPr>
                <w:noProof w:val="0"/>
                <w:lang w:val="en-US" w:eastAsia="ru-RU"/>
              </w:rPr>
              <w:t>presiune</w:t>
            </w:r>
            <w:proofErr w:type="spellEnd"/>
            <w:r w:rsidRPr="00ED3FDF">
              <w:rPr>
                <w:noProof w:val="0"/>
                <w:lang w:val="en-US" w:eastAsia="ru-RU"/>
              </w:rPr>
              <w:t xml:space="preserve"> la </w:t>
            </w:r>
            <w:proofErr w:type="spellStart"/>
            <w:r w:rsidRPr="00ED3FDF">
              <w:rPr>
                <w:noProof w:val="0"/>
                <w:lang w:val="en-US" w:eastAsia="ru-RU"/>
              </w:rPr>
              <w:t>rece</w:t>
            </w:r>
            <w:proofErr w:type="spellEnd"/>
            <w:r w:rsidRPr="00ED3FDF">
              <w:rPr>
                <w:noProof w:val="0"/>
                <w:lang w:val="en-US" w:eastAsia="ru-RU"/>
              </w:rPr>
              <w:t xml:space="preserve">, </w:t>
            </w:r>
            <w:proofErr w:type="spellStart"/>
            <w:r w:rsidRPr="00ED3FDF">
              <w:rPr>
                <w:noProof w:val="0"/>
                <w:lang w:val="en-US" w:eastAsia="ru-RU"/>
              </w:rPr>
              <w:t>proba</w:t>
            </w:r>
            <w:proofErr w:type="spellEnd"/>
            <w:r w:rsidRPr="00ED3FDF">
              <w:rPr>
                <w:noProof w:val="0"/>
                <w:lang w:val="en-US" w:eastAsia="ru-RU"/>
              </w:rPr>
              <w:t xml:space="preserve"> de </w:t>
            </w:r>
            <w:proofErr w:type="spellStart"/>
            <w:r w:rsidRPr="00ED3FDF">
              <w:rPr>
                <w:noProof w:val="0"/>
                <w:lang w:val="en-US" w:eastAsia="ru-RU"/>
              </w:rPr>
              <w:t>etanseitate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proba</w:t>
            </w:r>
            <w:proofErr w:type="spellEnd"/>
            <w:r w:rsidRPr="00ED3FDF">
              <w:rPr>
                <w:noProof w:val="0"/>
                <w:lang w:val="en-US" w:eastAsia="ru-RU"/>
              </w:rPr>
              <w:t xml:space="preserve"> </w:t>
            </w:r>
            <w:proofErr w:type="spellStart"/>
            <w:r w:rsidRPr="00ED3FDF">
              <w:rPr>
                <w:noProof w:val="0"/>
                <w:lang w:val="en-US" w:eastAsia="ru-RU"/>
              </w:rPr>
              <w:lastRenderedPageBreak/>
              <w:t>complexa</w:t>
            </w:r>
            <w:proofErr w:type="spellEnd"/>
            <w:r w:rsidRPr="00ED3FDF">
              <w:rPr>
                <w:noProof w:val="0"/>
                <w:lang w:val="en-US" w:eastAsia="ru-RU"/>
              </w:rPr>
              <w:t xml:space="preserve"> cu fluid in </w:t>
            </w:r>
            <w:proofErr w:type="spellStart"/>
            <w:r w:rsidRPr="00ED3FDF">
              <w:rPr>
                <w:noProof w:val="0"/>
                <w:lang w:val="en-US" w:eastAsia="ru-RU"/>
              </w:rPr>
              <w:t>circulatie</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57 mm</w:t>
            </w:r>
          </w:p>
          <w:p w14:paraId="62CDFEE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3B96E11"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lastRenderedPageBreak/>
              <w:t>buc</w:t>
            </w:r>
            <w:proofErr w:type="spellEnd"/>
          </w:p>
        </w:tc>
        <w:tc>
          <w:tcPr>
            <w:tcW w:w="1843" w:type="dxa"/>
            <w:tcBorders>
              <w:top w:val="single" w:sz="4" w:space="0" w:color="auto"/>
              <w:bottom w:val="single" w:sz="4" w:space="0" w:color="auto"/>
            </w:tcBorders>
            <w:vAlign w:val="center"/>
          </w:tcPr>
          <w:p w14:paraId="4BC03CD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28EB0CED" w14:textId="77777777" w:rsidR="00ED3FDF" w:rsidRPr="00ED3FDF" w:rsidRDefault="00ED3FDF" w:rsidP="00ED3FDF">
            <w:pPr>
              <w:autoSpaceDE w:val="0"/>
              <w:autoSpaceDN w:val="0"/>
              <w:jc w:val="center"/>
              <w:rPr>
                <w:noProof w:val="0"/>
                <w:lang w:val="en-US" w:eastAsia="ru-RU"/>
              </w:rPr>
            </w:pPr>
          </w:p>
        </w:tc>
      </w:tr>
      <w:tr w:rsidR="00ED3FDF" w:rsidRPr="00ED3FDF" w14:paraId="6EE48DD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BD35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75</w:t>
            </w:r>
          </w:p>
        </w:tc>
        <w:tc>
          <w:tcPr>
            <w:tcW w:w="1559" w:type="dxa"/>
            <w:tcBorders>
              <w:top w:val="single" w:sz="4" w:space="0" w:color="auto"/>
              <w:bottom w:val="single" w:sz="4" w:space="0" w:color="auto"/>
            </w:tcBorders>
          </w:tcPr>
          <w:p w14:paraId="7A87107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IB06C</w:t>
            </w:r>
          </w:p>
          <w:p w14:paraId="2A8F5BA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8BB048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Radiatoare</w:t>
            </w:r>
            <w:proofErr w:type="spellEnd"/>
            <w:r w:rsidRPr="00ED3FDF">
              <w:rPr>
                <w:noProof w:val="0"/>
                <w:lang w:val="en-US" w:eastAsia="ru-RU"/>
              </w:rPr>
              <w:t xml:space="preserve"> din </w:t>
            </w:r>
            <w:proofErr w:type="spellStart"/>
            <w:r w:rsidRPr="00ED3FDF">
              <w:rPr>
                <w:noProof w:val="0"/>
                <w:lang w:val="en-US" w:eastAsia="ru-RU"/>
              </w:rPr>
              <w:t>otel</w:t>
            </w:r>
            <w:proofErr w:type="spellEnd"/>
            <w:r w:rsidRPr="00ED3FDF">
              <w:rPr>
                <w:noProof w:val="0"/>
                <w:lang w:val="en-US" w:eastAsia="ru-RU"/>
              </w:rPr>
              <w:t xml:space="preserve">, monobloc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lungimea</w:t>
            </w:r>
            <w:proofErr w:type="spellEnd"/>
            <w:r w:rsidRPr="00ED3FDF">
              <w:rPr>
                <w:noProof w:val="0"/>
                <w:lang w:val="en-US" w:eastAsia="ru-RU"/>
              </w:rPr>
              <w:t xml:space="preserve"> de 1501 - 2000 mm (22-500 x 1000)</w:t>
            </w:r>
          </w:p>
          <w:p w14:paraId="19A9B57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A36AD4"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7E45FD4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5E11E0A9" w14:textId="77777777" w:rsidR="00ED3FDF" w:rsidRPr="00ED3FDF" w:rsidRDefault="00ED3FDF" w:rsidP="00ED3FDF">
            <w:pPr>
              <w:autoSpaceDE w:val="0"/>
              <w:autoSpaceDN w:val="0"/>
              <w:jc w:val="center"/>
              <w:rPr>
                <w:noProof w:val="0"/>
                <w:lang w:val="en-US" w:eastAsia="ru-RU"/>
              </w:rPr>
            </w:pPr>
          </w:p>
        </w:tc>
      </w:tr>
      <w:tr w:rsidR="00ED3FDF" w:rsidRPr="00ED3FDF" w14:paraId="7465C01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2076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76</w:t>
            </w:r>
          </w:p>
        </w:tc>
        <w:tc>
          <w:tcPr>
            <w:tcW w:w="1559" w:type="dxa"/>
            <w:tcBorders>
              <w:top w:val="single" w:sz="4" w:space="0" w:color="auto"/>
              <w:bottom w:val="single" w:sz="4" w:space="0" w:color="auto"/>
            </w:tcBorders>
          </w:tcPr>
          <w:p w14:paraId="21840C4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RpIC16A</w:t>
            </w:r>
          </w:p>
          <w:p w14:paraId="61D71F2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4D24F6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Inlocuirea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intercalarea</w:t>
            </w:r>
            <w:proofErr w:type="spellEnd"/>
            <w:r w:rsidRPr="00ED3FDF">
              <w:rPr>
                <w:noProof w:val="0"/>
                <w:lang w:val="en-US" w:eastAsia="ru-RU"/>
              </w:rPr>
              <w:t xml:space="preserve"> pe </w:t>
            </w:r>
            <w:proofErr w:type="spellStart"/>
            <w:r w:rsidRPr="00ED3FDF">
              <w:rPr>
                <w:noProof w:val="0"/>
                <w:lang w:val="en-US" w:eastAsia="ru-RU"/>
              </w:rPr>
              <w:t>conducte</w:t>
            </w:r>
            <w:proofErr w:type="spellEnd"/>
            <w:r w:rsidRPr="00ED3FDF">
              <w:rPr>
                <w:noProof w:val="0"/>
                <w:lang w:val="en-US" w:eastAsia="ru-RU"/>
              </w:rPr>
              <w:t xml:space="preserve"> din </w:t>
            </w:r>
            <w:proofErr w:type="spellStart"/>
            <w:r w:rsidRPr="00ED3FDF">
              <w:rPr>
                <w:noProof w:val="0"/>
                <w:lang w:val="en-US" w:eastAsia="ru-RU"/>
              </w:rPr>
              <w:t>cupru</w:t>
            </w:r>
            <w:proofErr w:type="spellEnd"/>
            <w:r w:rsidRPr="00ED3FDF">
              <w:rPr>
                <w:noProof w:val="0"/>
                <w:lang w:val="en-US" w:eastAsia="ru-RU"/>
              </w:rPr>
              <w:t xml:space="preserve"> a </w:t>
            </w:r>
            <w:proofErr w:type="spellStart"/>
            <w:r w:rsidRPr="00ED3FDF">
              <w:rPr>
                <w:noProof w:val="0"/>
                <w:lang w:val="en-US" w:eastAsia="ru-RU"/>
              </w:rPr>
              <w:t>fitingurilor</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15 mm /</w:t>
            </w:r>
            <w:proofErr w:type="spellStart"/>
            <w:r w:rsidRPr="00ED3FDF">
              <w:rPr>
                <w:noProof w:val="0"/>
                <w:lang w:val="en-US" w:eastAsia="ru-RU"/>
              </w:rPr>
              <w:t>conectoare</w:t>
            </w:r>
            <w:proofErr w:type="spellEnd"/>
            <w:r w:rsidRPr="00ED3FDF">
              <w:rPr>
                <w:noProof w:val="0"/>
                <w:lang w:val="en-US" w:eastAsia="ru-RU"/>
              </w:rPr>
              <w:t xml:space="preserve"> dn 15mm/</w:t>
            </w:r>
          </w:p>
          <w:p w14:paraId="633D7D35"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decapant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butan</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gaz</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pisla</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curatat</w:t>
            </w:r>
            <w:proofErr w:type="spellEnd"/>
            <w:r w:rsidRPr="00ED3FDF">
              <w:rPr>
                <w:noProof w:val="0"/>
                <w:sz w:val="16"/>
                <w:szCs w:val="16"/>
                <w:lang w:val="en-US" w:eastAsia="ru-RU"/>
              </w:rPr>
              <w:t xml:space="preserve"> </w:t>
            </w:r>
            <w:proofErr w:type="gramStart"/>
            <w:r w:rsidRPr="00ED3FDF">
              <w:rPr>
                <w:noProof w:val="0"/>
                <w:sz w:val="16"/>
                <w:szCs w:val="16"/>
                <w:lang w:val="en-US" w:eastAsia="ru-RU"/>
              </w:rPr>
              <w:t>etc.)=</w:t>
            </w:r>
            <w:proofErr w:type="gramEnd"/>
            <w:r w:rsidRPr="00ED3FDF">
              <w:rPr>
                <w:noProof w:val="0"/>
                <w:sz w:val="16"/>
                <w:szCs w:val="16"/>
                <w:lang w:val="en-US" w:eastAsia="ru-RU"/>
              </w:rPr>
              <w:t>1,0500</w:t>
            </w:r>
          </w:p>
          <w:p w14:paraId="48F9431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8F3487"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9DEE5D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1724A8A0" w14:textId="77777777" w:rsidR="00ED3FDF" w:rsidRPr="00ED3FDF" w:rsidRDefault="00ED3FDF" w:rsidP="00ED3FDF">
            <w:pPr>
              <w:autoSpaceDE w:val="0"/>
              <w:autoSpaceDN w:val="0"/>
              <w:jc w:val="center"/>
              <w:rPr>
                <w:noProof w:val="0"/>
                <w:lang w:val="en-US" w:eastAsia="ru-RU"/>
              </w:rPr>
            </w:pPr>
          </w:p>
        </w:tc>
      </w:tr>
      <w:tr w:rsidR="00ED3FDF" w:rsidRPr="00ED3FDF" w14:paraId="14F0C87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7148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77</w:t>
            </w:r>
          </w:p>
        </w:tc>
        <w:tc>
          <w:tcPr>
            <w:tcW w:w="1559" w:type="dxa"/>
            <w:tcBorders>
              <w:top w:val="single" w:sz="4" w:space="0" w:color="auto"/>
              <w:bottom w:val="single" w:sz="4" w:space="0" w:color="auto"/>
            </w:tcBorders>
          </w:tcPr>
          <w:p w14:paraId="1F2ABDA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ID01A</w:t>
            </w:r>
          </w:p>
          <w:p w14:paraId="45B9B3D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03402BD"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Robinet cu ventil cu </w:t>
            </w:r>
            <w:proofErr w:type="spellStart"/>
            <w:r w:rsidRPr="00ED3FDF">
              <w:rPr>
                <w:noProof w:val="0"/>
                <w:lang w:val="en-US" w:eastAsia="ru-RU"/>
              </w:rPr>
              <w:t>dublu</w:t>
            </w:r>
            <w:proofErr w:type="spellEnd"/>
            <w:r w:rsidRPr="00ED3FDF">
              <w:rPr>
                <w:noProof w:val="0"/>
                <w:lang w:val="en-US" w:eastAsia="ru-RU"/>
              </w:rPr>
              <w:t xml:space="preserve"> </w:t>
            </w:r>
            <w:proofErr w:type="spellStart"/>
            <w:r w:rsidRPr="00ED3FDF">
              <w:rPr>
                <w:noProof w:val="0"/>
                <w:lang w:val="en-US" w:eastAsia="ru-RU"/>
              </w:rPr>
              <w:t>reglaj</w:t>
            </w:r>
            <w:proofErr w:type="spellEnd"/>
            <w:r w:rsidRPr="00ED3FDF">
              <w:rPr>
                <w:noProof w:val="0"/>
                <w:lang w:val="en-US" w:eastAsia="ru-RU"/>
              </w:rPr>
              <w:t xml:space="preserve"> (tur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retur</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central,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nominal de -1/2" (</w:t>
            </w:r>
            <w:proofErr w:type="spellStart"/>
            <w:r w:rsidRPr="00ED3FDF">
              <w:rPr>
                <w:noProof w:val="0"/>
                <w:lang w:val="en-US" w:eastAsia="ru-RU"/>
              </w:rPr>
              <w:t>кран</w:t>
            </w:r>
            <w:proofErr w:type="spellEnd"/>
            <w:r w:rsidRPr="00ED3FDF">
              <w:rPr>
                <w:noProof w:val="0"/>
                <w:lang w:val="en-US" w:eastAsia="ru-RU"/>
              </w:rPr>
              <w:t xml:space="preserve"> </w:t>
            </w:r>
            <w:proofErr w:type="spellStart"/>
            <w:r w:rsidRPr="00ED3FDF">
              <w:rPr>
                <w:noProof w:val="0"/>
                <w:lang w:val="en-US" w:eastAsia="ru-RU"/>
              </w:rPr>
              <w:t>подачи</w:t>
            </w:r>
            <w:proofErr w:type="spellEnd"/>
            <w:r w:rsidRPr="00ED3FDF">
              <w:rPr>
                <w:noProof w:val="0"/>
                <w:lang w:val="en-US" w:eastAsia="ru-RU"/>
              </w:rPr>
              <w:t xml:space="preserve"> </w:t>
            </w:r>
            <w:proofErr w:type="spellStart"/>
            <w:r w:rsidRPr="00ED3FDF">
              <w:rPr>
                <w:noProof w:val="0"/>
                <w:lang w:val="en-US" w:eastAsia="ru-RU"/>
              </w:rPr>
              <w:t>угловой</w:t>
            </w:r>
            <w:proofErr w:type="spellEnd"/>
            <w:r w:rsidRPr="00ED3FDF">
              <w:rPr>
                <w:noProof w:val="0"/>
                <w:lang w:val="en-US" w:eastAsia="ru-RU"/>
              </w:rPr>
              <w:t>)</w:t>
            </w:r>
          </w:p>
          <w:p w14:paraId="6659CDC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37F8DA"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45295D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F4B405B" w14:textId="77777777" w:rsidR="00ED3FDF" w:rsidRPr="00ED3FDF" w:rsidRDefault="00ED3FDF" w:rsidP="00ED3FDF">
            <w:pPr>
              <w:autoSpaceDE w:val="0"/>
              <w:autoSpaceDN w:val="0"/>
              <w:jc w:val="center"/>
              <w:rPr>
                <w:noProof w:val="0"/>
                <w:lang w:val="en-US" w:eastAsia="ru-RU"/>
              </w:rPr>
            </w:pPr>
          </w:p>
        </w:tc>
      </w:tr>
      <w:tr w:rsidR="00ED3FDF" w:rsidRPr="00ED3FDF" w14:paraId="6582E25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6414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78</w:t>
            </w:r>
          </w:p>
        </w:tc>
        <w:tc>
          <w:tcPr>
            <w:tcW w:w="1559" w:type="dxa"/>
            <w:tcBorders>
              <w:top w:val="single" w:sz="4" w:space="0" w:color="auto"/>
              <w:bottom w:val="single" w:sz="4" w:space="0" w:color="auto"/>
            </w:tcBorders>
          </w:tcPr>
          <w:p w14:paraId="46445E9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ID01A</w:t>
            </w:r>
          </w:p>
          <w:p w14:paraId="47EEDB6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1637F2B"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Robinet cu ventil cu </w:t>
            </w:r>
            <w:proofErr w:type="spellStart"/>
            <w:r w:rsidRPr="00ED3FDF">
              <w:rPr>
                <w:noProof w:val="0"/>
                <w:lang w:val="en-US" w:eastAsia="ru-RU"/>
              </w:rPr>
              <w:t>dublu</w:t>
            </w:r>
            <w:proofErr w:type="spellEnd"/>
            <w:r w:rsidRPr="00ED3FDF">
              <w:rPr>
                <w:noProof w:val="0"/>
                <w:lang w:val="en-US" w:eastAsia="ru-RU"/>
              </w:rPr>
              <w:t xml:space="preserve"> </w:t>
            </w:r>
            <w:proofErr w:type="spellStart"/>
            <w:r w:rsidRPr="00ED3FDF">
              <w:rPr>
                <w:noProof w:val="0"/>
                <w:lang w:val="en-US" w:eastAsia="ru-RU"/>
              </w:rPr>
              <w:t>reglaj</w:t>
            </w:r>
            <w:proofErr w:type="spellEnd"/>
            <w:r w:rsidRPr="00ED3FDF">
              <w:rPr>
                <w:noProof w:val="0"/>
                <w:lang w:val="en-US" w:eastAsia="ru-RU"/>
              </w:rPr>
              <w:t xml:space="preserve"> (tur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retur</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central,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nominal de 1/2" (</w:t>
            </w:r>
            <w:proofErr w:type="spellStart"/>
            <w:r w:rsidRPr="00ED3FDF">
              <w:rPr>
                <w:noProof w:val="0"/>
                <w:lang w:val="en-US" w:eastAsia="ru-RU"/>
              </w:rPr>
              <w:t>кран</w:t>
            </w:r>
            <w:proofErr w:type="spellEnd"/>
            <w:r w:rsidRPr="00ED3FDF">
              <w:rPr>
                <w:noProof w:val="0"/>
                <w:lang w:val="en-US" w:eastAsia="ru-RU"/>
              </w:rPr>
              <w:t xml:space="preserve"> </w:t>
            </w:r>
            <w:proofErr w:type="spellStart"/>
            <w:r w:rsidRPr="00ED3FDF">
              <w:rPr>
                <w:noProof w:val="0"/>
                <w:lang w:val="en-US" w:eastAsia="ru-RU"/>
              </w:rPr>
              <w:t>обрадки</w:t>
            </w:r>
            <w:proofErr w:type="spellEnd"/>
            <w:r w:rsidRPr="00ED3FDF">
              <w:rPr>
                <w:noProof w:val="0"/>
                <w:lang w:val="en-US" w:eastAsia="ru-RU"/>
              </w:rPr>
              <w:t xml:space="preserve"> </w:t>
            </w:r>
            <w:proofErr w:type="spellStart"/>
            <w:r w:rsidRPr="00ED3FDF">
              <w:rPr>
                <w:noProof w:val="0"/>
                <w:lang w:val="en-US" w:eastAsia="ru-RU"/>
              </w:rPr>
              <w:t>угловой</w:t>
            </w:r>
            <w:proofErr w:type="spellEnd"/>
            <w:r w:rsidRPr="00ED3FDF">
              <w:rPr>
                <w:noProof w:val="0"/>
                <w:lang w:val="en-US" w:eastAsia="ru-RU"/>
              </w:rPr>
              <w:t>)</w:t>
            </w:r>
          </w:p>
          <w:p w14:paraId="5112676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A1642B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530983C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2F1220D9" w14:textId="77777777" w:rsidR="00ED3FDF" w:rsidRPr="00ED3FDF" w:rsidRDefault="00ED3FDF" w:rsidP="00ED3FDF">
            <w:pPr>
              <w:autoSpaceDE w:val="0"/>
              <w:autoSpaceDN w:val="0"/>
              <w:jc w:val="center"/>
              <w:rPr>
                <w:noProof w:val="0"/>
                <w:lang w:val="en-US" w:eastAsia="ru-RU"/>
              </w:rPr>
            </w:pPr>
          </w:p>
        </w:tc>
      </w:tr>
      <w:tr w:rsidR="00ED3FDF" w:rsidRPr="00ED3FDF" w14:paraId="68913F9A" w14:textId="77777777" w:rsidTr="00DF014F">
        <w:tc>
          <w:tcPr>
            <w:tcW w:w="709" w:type="dxa"/>
            <w:tcBorders>
              <w:top w:val="nil"/>
              <w:left w:val="single" w:sz="6" w:space="0" w:color="auto"/>
              <w:bottom w:val="nil"/>
              <w:right w:val="nil"/>
            </w:tcBorders>
          </w:tcPr>
          <w:p w14:paraId="69324F0A"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A0F2340"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1C82850"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2.7. Apa/</w:t>
            </w:r>
            <w:proofErr w:type="spellStart"/>
            <w:r w:rsidRPr="00ED3FDF">
              <w:rPr>
                <w:b/>
                <w:bCs/>
                <w:noProof w:val="0"/>
                <w:sz w:val="22"/>
                <w:szCs w:val="22"/>
                <w:lang w:val="en-US" w:eastAsia="ru-RU"/>
              </w:rPr>
              <w:t>Canalizare</w:t>
            </w:r>
            <w:proofErr w:type="spellEnd"/>
          </w:p>
          <w:p w14:paraId="36BF6BA4" w14:textId="77777777" w:rsidR="00ED3FDF" w:rsidRPr="00ED3FDF" w:rsidRDefault="00ED3FDF" w:rsidP="00ED3FDF">
            <w:pPr>
              <w:autoSpaceDE w:val="0"/>
              <w:autoSpaceDN w:val="0"/>
              <w:rPr>
                <w:noProof w:val="0"/>
                <w:lang w:val="en-US" w:eastAsia="ru-RU"/>
              </w:rPr>
            </w:pPr>
          </w:p>
        </w:tc>
      </w:tr>
      <w:tr w:rsidR="00ED3FDF" w:rsidRPr="00ED3FDF" w14:paraId="7A7797A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41ECA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79</w:t>
            </w:r>
          </w:p>
        </w:tc>
        <w:tc>
          <w:tcPr>
            <w:tcW w:w="1559" w:type="dxa"/>
            <w:tcBorders>
              <w:top w:val="single" w:sz="4" w:space="0" w:color="auto"/>
              <w:bottom w:val="single" w:sz="4" w:space="0" w:color="auto"/>
            </w:tcBorders>
          </w:tcPr>
          <w:p w14:paraId="2720D09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RpSC06A</w:t>
            </w:r>
          </w:p>
          <w:p w14:paraId="30EEBF0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222E2F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Demontarea</w:t>
            </w:r>
            <w:proofErr w:type="spellEnd"/>
            <w:r w:rsidRPr="00ED3FDF">
              <w:rPr>
                <w:noProof w:val="0"/>
                <w:lang w:val="en-US" w:eastAsia="ru-RU"/>
              </w:rPr>
              <w:t xml:space="preserve"> </w:t>
            </w:r>
            <w:proofErr w:type="spellStart"/>
            <w:r w:rsidRPr="00ED3FDF">
              <w:rPr>
                <w:noProof w:val="0"/>
                <w:lang w:val="en-US" w:eastAsia="ru-RU"/>
              </w:rPr>
              <w:t>unui</w:t>
            </w:r>
            <w:proofErr w:type="spellEnd"/>
            <w:r w:rsidRPr="00ED3FDF">
              <w:rPr>
                <w:noProof w:val="0"/>
                <w:lang w:val="en-US" w:eastAsia="ru-RU"/>
              </w:rPr>
              <w:t xml:space="preserve"> vas de closet din </w:t>
            </w:r>
            <w:proofErr w:type="spellStart"/>
            <w:r w:rsidRPr="00ED3FDF">
              <w:rPr>
                <w:noProof w:val="0"/>
                <w:lang w:val="en-US" w:eastAsia="ru-RU"/>
              </w:rPr>
              <w:t>faianta</w:t>
            </w:r>
            <w:proofErr w:type="spellEnd"/>
            <w:r w:rsidRPr="00ED3FDF">
              <w:rPr>
                <w:noProof w:val="0"/>
                <w:lang w:val="en-US" w:eastAsia="ru-RU"/>
              </w:rPr>
              <w:t xml:space="preserve">, </w:t>
            </w:r>
            <w:proofErr w:type="spellStart"/>
            <w:r w:rsidRPr="00ED3FDF">
              <w:rPr>
                <w:noProof w:val="0"/>
                <w:lang w:val="en-US" w:eastAsia="ru-RU"/>
              </w:rPr>
              <w:t>complet</w:t>
            </w:r>
            <w:proofErr w:type="spellEnd"/>
            <w:r w:rsidRPr="00ED3FDF">
              <w:rPr>
                <w:noProof w:val="0"/>
                <w:lang w:val="en-US" w:eastAsia="ru-RU"/>
              </w:rPr>
              <w:t xml:space="preserve"> </w:t>
            </w:r>
            <w:proofErr w:type="spellStart"/>
            <w:r w:rsidRPr="00ED3FDF">
              <w:rPr>
                <w:noProof w:val="0"/>
                <w:lang w:val="en-US" w:eastAsia="ru-RU"/>
              </w:rPr>
              <w:t>echipat</w:t>
            </w:r>
            <w:proofErr w:type="spellEnd"/>
          </w:p>
          <w:p w14:paraId="1F69971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0D51449"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7977F55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0A0B9C4B" w14:textId="77777777" w:rsidR="00ED3FDF" w:rsidRPr="00ED3FDF" w:rsidRDefault="00ED3FDF" w:rsidP="00ED3FDF">
            <w:pPr>
              <w:autoSpaceDE w:val="0"/>
              <w:autoSpaceDN w:val="0"/>
              <w:jc w:val="center"/>
              <w:rPr>
                <w:noProof w:val="0"/>
                <w:lang w:val="en-US" w:eastAsia="ru-RU"/>
              </w:rPr>
            </w:pPr>
          </w:p>
        </w:tc>
      </w:tr>
      <w:tr w:rsidR="00ED3FDF" w:rsidRPr="00ED3FDF" w14:paraId="0703BC9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0BFA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80</w:t>
            </w:r>
          </w:p>
        </w:tc>
        <w:tc>
          <w:tcPr>
            <w:tcW w:w="1559" w:type="dxa"/>
            <w:tcBorders>
              <w:top w:val="single" w:sz="4" w:space="0" w:color="auto"/>
              <w:bottom w:val="single" w:sz="4" w:space="0" w:color="auto"/>
            </w:tcBorders>
          </w:tcPr>
          <w:p w14:paraId="0CC60EB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SB08C</w:t>
            </w:r>
          </w:p>
          <w:p w14:paraId="252F452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17D4F6D"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Teava din material plastic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canalizare</w:t>
            </w:r>
            <w:proofErr w:type="spellEnd"/>
            <w:r w:rsidRPr="00ED3FDF">
              <w:rPr>
                <w:noProof w:val="0"/>
                <w:lang w:val="en-US" w:eastAsia="ru-RU"/>
              </w:rPr>
              <w:t xml:space="preserve">, </w:t>
            </w:r>
            <w:proofErr w:type="spellStart"/>
            <w:r w:rsidRPr="00ED3FDF">
              <w:rPr>
                <w:noProof w:val="0"/>
                <w:lang w:val="en-US" w:eastAsia="ru-RU"/>
              </w:rPr>
              <w:t>imbinata</w:t>
            </w:r>
            <w:proofErr w:type="spellEnd"/>
            <w:r w:rsidRPr="00ED3FDF">
              <w:rPr>
                <w:noProof w:val="0"/>
                <w:lang w:val="en-US" w:eastAsia="ru-RU"/>
              </w:rPr>
              <w:t xml:space="preserve"> cu </w:t>
            </w:r>
            <w:proofErr w:type="spellStart"/>
            <w:r w:rsidRPr="00ED3FDF">
              <w:rPr>
                <w:noProof w:val="0"/>
                <w:lang w:val="en-US" w:eastAsia="ru-RU"/>
              </w:rPr>
              <w:t>garnitura</w:t>
            </w:r>
            <w:proofErr w:type="spellEnd"/>
            <w:r w:rsidRPr="00ED3FDF">
              <w:rPr>
                <w:noProof w:val="0"/>
                <w:lang w:val="en-US" w:eastAsia="ru-RU"/>
              </w:rPr>
              <w:t xml:space="preserve"> de </w:t>
            </w:r>
            <w:proofErr w:type="spellStart"/>
            <w:r w:rsidRPr="00ED3FDF">
              <w:rPr>
                <w:noProof w:val="0"/>
                <w:lang w:val="en-US" w:eastAsia="ru-RU"/>
              </w:rPr>
              <w:t>cauciuc</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ingropat</w:t>
            </w:r>
            <w:proofErr w:type="spellEnd"/>
            <w:r w:rsidRPr="00ED3FDF">
              <w:rPr>
                <w:noProof w:val="0"/>
                <w:lang w:val="en-US" w:eastAsia="ru-RU"/>
              </w:rPr>
              <w:t xml:space="preserve"> sub </w:t>
            </w:r>
            <w:proofErr w:type="spellStart"/>
            <w:r w:rsidRPr="00ED3FDF">
              <w:rPr>
                <w:noProof w:val="0"/>
                <w:lang w:val="en-US" w:eastAsia="ru-RU"/>
              </w:rPr>
              <w:t>pardoseala</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50 mm</w:t>
            </w:r>
          </w:p>
          <w:p w14:paraId="5F5CC30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4B34A8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6D3FB69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04DE2D4" w14:textId="77777777" w:rsidR="00ED3FDF" w:rsidRPr="00ED3FDF" w:rsidRDefault="00ED3FDF" w:rsidP="00ED3FDF">
            <w:pPr>
              <w:autoSpaceDE w:val="0"/>
              <w:autoSpaceDN w:val="0"/>
              <w:jc w:val="center"/>
              <w:rPr>
                <w:noProof w:val="0"/>
                <w:lang w:val="en-US" w:eastAsia="ru-RU"/>
              </w:rPr>
            </w:pPr>
          </w:p>
        </w:tc>
      </w:tr>
      <w:tr w:rsidR="00ED3FDF" w:rsidRPr="00ED3FDF" w14:paraId="1891D92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734C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81</w:t>
            </w:r>
          </w:p>
        </w:tc>
        <w:tc>
          <w:tcPr>
            <w:tcW w:w="1559" w:type="dxa"/>
            <w:tcBorders>
              <w:top w:val="single" w:sz="4" w:space="0" w:color="auto"/>
              <w:bottom w:val="single" w:sz="4" w:space="0" w:color="auto"/>
            </w:tcBorders>
          </w:tcPr>
          <w:p w14:paraId="53600E5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SB09C</w:t>
            </w:r>
          </w:p>
          <w:p w14:paraId="27139A0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60866F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Piesa</w:t>
            </w:r>
            <w:proofErr w:type="spellEnd"/>
            <w:r w:rsidRPr="00ED3FDF">
              <w:rPr>
                <w:noProof w:val="0"/>
                <w:lang w:val="en-US" w:eastAsia="ru-RU"/>
              </w:rPr>
              <w:t xml:space="preserve"> de </w:t>
            </w:r>
            <w:proofErr w:type="spellStart"/>
            <w:r w:rsidRPr="00ED3FDF">
              <w:rPr>
                <w:noProof w:val="0"/>
                <w:lang w:val="en-US" w:eastAsia="ru-RU"/>
              </w:rPr>
              <w:t>legatura</w:t>
            </w:r>
            <w:proofErr w:type="spellEnd"/>
            <w:r w:rsidRPr="00ED3FDF">
              <w:rPr>
                <w:noProof w:val="0"/>
                <w:lang w:val="en-US" w:eastAsia="ru-RU"/>
              </w:rPr>
              <w:t xml:space="preserve"> din material plastic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canalizare</w:t>
            </w:r>
            <w:proofErr w:type="spellEnd"/>
            <w:r w:rsidRPr="00ED3FDF">
              <w:rPr>
                <w:noProof w:val="0"/>
                <w:lang w:val="en-US" w:eastAsia="ru-RU"/>
              </w:rPr>
              <w:t xml:space="preserve">, </w:t>
            </w:r>
            <w:proofErr w:type="spellStart"/>
            <w:r w:rsidRPr="00ED3FDF">
              <w:rPr>
                <w:noProof w:val="0"/>
                <w:lang w:val="en-US" w:eastAsia="ru-RU"/>
              </w:rPr>
              <w:t>imbinata</w:t>
            </w:r>
            <w:proofErr w:type="spellEnd"/>
            <w:r w:rsidRPr="00ED3FDF">
              <w:rPr>
                <w:noProof w:val="0"/>
                <w:lang w:val="en-US" w:eastAsia="ru-RU"/>
              </w:rPr>
              <w:t xml:space="preserve"> cu </w:t>
            </w:r>
            <w:proofErr w:type="spellStart"/>
            <w:r w:rsidRPr="00ED3FDF">
              <w:rPr>
                <w:noProof w:val="0"/>
                <w:lang w:val="en-US" w:eastAsia="ru-RU"/>
              </w:rPr>
              <w:t>garnitura</w:t>
            </w:r>
            <w:proofErr w:type="spellEnd"/>
            <w:r w:rsidRPr="00ED3FDF">
              <w:rPr>
                <w:noProof w:val="0"/>
                <w:lang w:val="en-US" w:eastAsia="ru-RU"/>
              </w:rPr>
              <w:t xml:space="preserve"> de </w:t>
            </w:r>
            <w:proofErr w:type="spellStart"/>
            <w:r w:rsidRPr="00ED3FDF">
              <w:rPr>
                <w:noProof w:val="0"/>
                <w:lang w:val="en-US" w:eastAsia="ru-RU"/>
              </w:rPr>
              <w:t>cauciuc</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50 mm</w:t>
            </w:r>
          </w:p>
          <w:p w14:paraId="7B61FD1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368D5A"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CD9B29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06A58FFF" w14:textId="77777777" w:rsidR="00ED3FDF" w:rsidRPr="00ED3FDF" w:rsidRDefault="00ED3FDF" w:rsidP="00ED3FDF">
            <w:pPr>
              <w:autoSpaceDE w:val="0"/>
              <w:autoSpaceDN w:val="0"/>
              <w:jc w:val="center"/>
              <w:rPr>
                <w:noProof w:val="0"/>
                <w:lang w:val="en-US" w:eastAsia="ru-RU"/>
              </w:rPr>
            </w:pPr>
          </w:p>
        </w:tc>
      </w:tr>
      <w:tr w:rsidR="00ED3FDF" w:rsidRPr="00ED3FDF" w14:paraId="271E2EA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41A1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82</w:t>
            </w:r>
          </w:p>
        </w:tc>
        <w:tc>
          <w:tcPr>
            <w:tcW w:w="1559" w:type="dxa"/>
            <w:tcBorders>
              <w:top w:val="single" w:sz="4" w:space="0" w:color="auto"/>
              <w:bottom w:val="single" w:sz="4" w:space="0" w:color="auto"/>
            </w:tcBorders>
          </w:tcPr>
          <w:p w14:paraId="05A8A57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IC35B</w:t>
            </w:r>
          </w:p>
          <w:p w14:paraId="31DF9A6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A33E7D1"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Teava din </w:t>
            </w:r>
            <w:proofErr w:type="spellStart"/>
            <w:r w:rsidRPr="00ED3FDF">
              <w:rPr>
                <w:noProof w:val="0"/>
                <w:lang w:val="en-US" w:eastAsia="ru-RU"/>
              </w:rPr>
              <w:t>polietilena</w:t>
            </w:r>
            <w:proofErr w:type="spellEnd"/>
            <w:r w:rsidRPr="00ED3FDF">
              <w:rPr>
                <w:noProof w:val="0"/>
                <w:lang w:val="en-US" w:eastAsia="ru-RU"/>
              </w:rPr>
              <w:t xml:space="preserve"> armata de </w:t>
            </w:r>
            <w:proofErr w:type="spellStart"/>
            <w:r w:rsidRPr="00ED3FDF">
              <w:rPr>
                <w:noProof w:val="0"/>
                <w:lang w:val="en-US" w:eastAsia="ru-RU"/>
              </w:rPr>
              <w:t>inalta</w:t>
            </w:r>
            <w:proofErr w:type="spellEnd"/>
            <w:r w:rsidRPr="00ED3FDF">
              <w:rPr>
                <w:noProof w:val="0"/>
                <w:lang w:val="en-US" w:eastAsia="ru-RU"/>
              </w:rPr>
              <w:t xml:space="preserve"> </w:t>
            </w:r>
            <w:proofErr w:type="spellStart"/>
            <w:r w:rsidRPr="00ED3FDF">
              <w:rPr>
                <w:noProof w:val="0"/>
                <w:lang w:val="en-US" w:eastAsia="ru-RU"/>
              </w:rPr>
              <w:t>densitate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polipropilena</w:t>
            </w:r>
            <w:proofErr w:type="spellEnd"/>
            <w:r w:rsidRPr="00ED3FDF">
              <w:rPr>
                <w:noProof w:val="0"/>
                <w:lang w:val="en-US" w:eastAsia="ru-RU"/>
              </w:rPr>
              <w:t xml:space="preserve"> armata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nearmata</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la </w:t>
            </w:r>
            <w:proofErr w:type="spellStart"/>
            <w:r w:rsidRPr="00ED3FDF">
              <w:rPr>
                <w:noProof w:val="0"/>
                <w:lang w:val="en-US" w:eastAsia="ru-RU"/>
              </w:rPr>
              <w:t>legatura</w:t>
            </w:r>
            <w:proofErr w:type="spellEnd"/>
            <w:r w:rsidRPr="00ED3FDF">
              <w:rPr>
                <w:noProof w:val="0"/>
                <w:lang w:val="en-US" w:eastAsia="ru-RU"/>
              </w:rPr>
              <w:t xml:space="preserve"> </w:t>
            </w:r>
            <w:proofErr w:type="spellStart"/>
            <w:r w:rsidRPr="00ED3FDF">
              <w:rPr>
                <w:noProof w:val="0"/>
                <w:lang w:val="en-US" w:eastAsia="ru-RU"/>
              </w:rPr>
              <w:t>corpurilor</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aparatelor</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in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w:t>
            </w:r>
            <w:proofErr w:type="spellStart"/>
            <w:r w:rsidRPr="00ED3FDF">
              <w:rPr>
                <w:noProof w:val="0"/>
                <w:lang w:val="en-US" w:eastAsia="ru-RU"/>
              </w:rPr>
              <w:t>centrala</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exterior de 20,0 x 2,8 mm PPR STABI PN20</w:t>
            </w:r>
          </w:p>
          <w:p w14:paraId="64511AC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67E67E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A6476D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4B30B861" w14:textId="77777777" w:rsidR="00ED3FDF" w:rsidRPr="00ED3FDF" w:rsidRDefault="00ED3FDF" w:rsidP="00ED3FDF">
            <w:pPr>
              <w:autoSpaceDE w:val="0"/>
              <w:autoSpaceDN w:val="0"/>
              <w:jc w:val="center"/>
              <w:rPr>
                <w:noProof w:val="0"/>
                <w:lang w:val="en-US" w:eastAsia="ru-RU"/>
              </w:rPr>
            </w:pPr>
          </w:p>
        </w:tc>
      </w:tr>
      <w:tr w:rsidR="00ED3FDF" w:rsidRPr="00ED3FDF" w14:paraId="474A769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0156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83</w:t>
            </w:r>
          </w:p>
        </w:tc>
        <w:tc>
          <w:tcPr>
            <w:tcW w:w="1559" w:type="dxa"/>
            <w:tcBorders>
              <w:top w:val="single" w:sz="4" w:space="0" w:color="auto"/>
              <w:bottom w:val="single" w:sz="4" w:space="0" w:color="auto"/>
            </w:tcBorders>
          </w:tcPr>
          <w:p w14:paraId="547209B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IC38A</w:t>
            </w:r>
          </w:p>
          <w:p w14:paraId="35EC015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9FBEEC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Piesa</w:t>
            </w:r>
            <w:proofErr w:type="spellEnd"/>
            <w:r w:rsidRPr="00ED3FDF">
              <w:rPr>
                <w:noProof w:val="0"/>
                <w:lang w:val="en-US" w:eastAsia="ru-RU"/>
              </w:rPr>
              <w:t xml:space="preserve"> de </w:t>
            </w:r>
            <w:proofErr w:type="spellStart"/>
            <w:r w:rsidRPr="00ED3FDF">
              <w:rPr>
                <w:noProof w:val="0"/>
                <w:lang w:val="en-US" w:eastAsia="ru-RU"/>
              </w:rPr>
              <w:t>racordare</w:t>
            </w:r>
            <w:proofErr w:type="spellEnd"/>
            <w:r w:rsidRPr="00ED3FDF">
              <w:rPr>
                <w:noProof w:val="0"/>
                <w:lang w:val="en-US" w:eastAsia="ru-RU"/>
              </w:rPr>
              <w:t xml:space="preserve"> (</w:t>
            </w:r>
            <w:proofErr w:type="spellStart"/>
            <w:r w:rsidRPr="00ED3FDF">
              <w:rPr>
                <w:noProof w:val="0"/>
                <w:lang w:val="en-US" w:eastAsia="ru-RU"/>
              </w:rPr>
              <w:t>fiting</w:t>
            </w:r>
            <w:proofErr w:type="spellEnd"/>
            <w:r w:rsidRPr="00ED3FDF">
              <w:rPr>
                <w:noProof w:val="0"/>
                <w:lang w:val="en-US" w:eastAsia="ru-RU"/>
              </w:rPr>
              <w:t xml:space="preserve">), cu 2 </w:t>
            </w:r>
            <w:proofErr w:type="spellStart"/>
            <w:r w:rsidRPr="00ED3FDF">
              <w:rPr>
                <w:noProof w:val="0"/>
                <w:lang w:val="en-US" w:eastAsia="ru-RU"/>
              </w:rPr>
              <w:t>imbinari</w:t>
            </w:r>
            <w:proofErr w:type="spellEnd"/>
            <w:r w:rsidRPr="00ED3FDF">
              <w:rPr>
                <w:noProof w:val="0"/>
                <w:lang w:val="en-US" w:eastAsia="ru-RU"/>
              </w:rPr>
              <w:t xml:space="preserve">, din </w:t>
            </w:r>
            <w:proofErr w:type="spellStart"/>
            <w:r w:rsidRPr="00ED3FDF">
              <w:rPr>
                <w:noProof w:val="0"/>
                <w:lang w:val="en-US" w:eastAsia="ru-RU"/>
              </w:rPr>
              <w:t>polipropilena</w:t>
            </w:r>
            <w:proofErr w:type="spellEnd"/>
            <w:r w:rsidRPr="00ED3FDF">
              <w:rPr>
                <w:noProof w:val="0"/>
                <w:lang w:val="en-US" w:eastAsia="ru-RU"/>
              </w:rPr>
              <w:t xml:space="preserve"> </w:t>
            </w:r>
            <w:proofErr w:type="spellStart"/>
            <w:r w:rsidRPr="00ED3FDF">
              <w:rPr>
                <w:noProof w:val="0"/>
                <w:lang w:val="en-US" w:eastAsia="ru-RU"/>
              </w:rPr>
              <w:t>imbinate</w:t>
            </w:r>
            <w:proofErr w:type="spellEnd"/>
            <w:r w:rsidRPr="00ED3FDF">
              <w:rPr>
                <w:noProof w:val="0"/>
                <w:lang w:val="en-US" w:eastAsia="ru-RU"/>
              </w:rPr>
              <w:t xml:space="preserve"> </w:t>
            </w:r>
            <w:proofErr w:type="spellStart"/>
            <w:r w:rsidRPr="00ED3FDF">
              <w:rPr>
                <w:noProof w:val="0"/>
                <w:lang w:val="en-US" w:eastAsia="ru-RU"/>
              </w:rPr>
              <w:t>prin</w:t>
            </w:r>
            <w:proofErr w:type="spellEnd"/>
            <w:r w:rsidRPr="00ED3FDF">
              <w:rPr>
                <w:noProof w:val="0"/>
                <w:lang w:val="en-US" w:eastAsia="ru-RU"/>
              </w:rPr>
              <w:t xml:space="preserve"> </w:t>
            </w:r>
            <w:proofErr w:type="spellStart"/>
            <w:r w:rsidRPr="00ED3FDF">
              <w:rPr>
                <w:noProof w:val="0"/>
                <w:lang w:val="en-US" w:eastAsia="ru-RU"/>
              </w:rPr>
              <w:t>polifusiune</w:t>
            </w:r>
            <w:proofErr w:type="spellEnd"/>
            <w:r w:rsidRPr="00ED3FDF">
              <w:rPr>
                <w:noProof w:val="0"/>
                <w:lang w:val="en-US" w:eastAsia="ru-RU"/>
              </w:rPr>
              <w:t xml:space="preserve"> cu </w:t>
            </w:r>
            <w:proofErr w:type="spellStart"/>
            <w:r w:rsidRPr="00ED3FDF">
              <w:rPr>
                <w:noProof w:val="0"/>
                <w:lang w:val="en-US" w:eastAsia="ru-RU"/>
              </w:rPr>
              <w:t>teava</w:t>
            </w:r>
            <w:proofErr w:type="spellEnd"/>
            <w:r w:rsidRPr="00ED3FDF">
              <w:rPr>
                <w:noProof w:val="0"/>
                <w:lang w:val="en-US" w:eastAsia="ru-RU"/>
              </w:rPr>
              <w:t xml:space="preserve"> din </w:t>
            </w:r>
            <w:proofErr w:type="spellStart"/>
            <w:r w:rsidRPr="00ED3FDF">
              <w:rPr>
                <w:noProof w:val="0"/>
                <w:lang w:val="en-US" w:eastAsia="ru-RU"/>
              </w:rPr>
              <w:t>polipropilena</w:t>
            </w:r>
            <w:proofErr w:type="spellEnd"/>
            <w:r w:rsidRPr="00ED3FDF">
              <w:rPr>
                <w:noProof w:val="0"/>
                <w:lang w:val="en-US" w:eastAsia="ru-RU"/>
              </w:rPr>
              <w:t xml:space="preserve"> armata,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exterior de pina la 20,0 mm, </w:t>
            </w:r>
            <w:proofErr w:type="spellStart"/>
            <w:r w:rsidRPr="00ED3FDF">
              <w:rPr>
                <w:noProof w:val="0"/>
                <w:lang w:val="en-US" w:eastAsia="ru-RU"/>
              </w:rPr>
              <w:t>inclusiv</w:t>
            </w:r>
            <w:proofErr w:type="spellEnd"/>
          </w:p>
          <w:p w14:paraId="1103F40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B6738F"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757C10C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339DC990" w14:textId="77777777" w:rsidR="00ED3FDF" w:rsidRPr="00ED3FDF" w:rsidRDefault="00ED3FDF" w:rsidP="00ED3FDF">
            <w:pPr>
              <w:autoSpaceDE w:val="0"/>
              <w:autoSpaceDN w:val="0"/>
              <w:jc w:val="center"/>
              <w:rPr>
                <w:noProof w:val="0"/>
                <w:lang w:val="en-US" w:eastAsia="ru-RU"/>
              </w:rPr>
            </w:pPr>
          </w:p>
        </w:tc>
      </w:tr>
      <w:tr w:rsidR="00ED3FDF" w:rsidRPr="00ED3FDF" w14:paraId="224374A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4AAE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84</w:t>
            </w:r>
          </w:p>
        </w:tc>
        <w:tc>
          <w:tcPr>
            <w:tcW w:w="1559" w:type="dxa"/>
            <w:tcBorders>
              <w:top w:val="single" w:sz="4" w:space="0" w:color="auto"/>
              <w:bottom w:val="single" w:sz="4" w:space="0" w:color="auto"/>
            </w:tcBorders>
          </w:tcPr>
          <w:p w14:paraId="440CC87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ID04A</w:t>
            </w:r>
          </w:p>
          <w:p w14:paraId="39735CB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9B7B584" w14:textId="77777777" w:rsidR="00ED3FDF" w:rsidRPr="00ED3FDF" w:rsidRDefault="00ED3FDF" w:rsidP="00ED3FDF">
            <w:pPr>
              <w:autoSpaceDE w:val="0"/>
              <w:autoSpaceDN w:val="0"/>
              <w:rPr>
                <w:noProof w:val="0"/>
                <w:lang w:val="nl-NL" w:eastAsia="ru-RU"/>
              </w:rPr>
            </w:pPr>
            <w:r w:rsidRPr="00ED3FDF">
              <w:rPr>
                <w:noProof w:val="0"/>
                <w:lang w:val="nl-NL" w:eastAsia="ru-RU"/>
              </w:rPr>
              <w:t>Robinet de trecere sau de retinere cu mufe pentru instalatii de incalzire central, avind diametrul nominal de 1/2" -1" (d=20mm PPR)</w:t>
            </w:r>
          </w:p>
          <w:p w14:paraId="37BB39CF"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24A57E29"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7BE5BB1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374662A7" w14:textId="77777777" w:rsidR="00ED3FDF" w:rsidRPr="00ED3FDF" w:rsidRDefault="00ED3FDF" w:rsidP="00ED3FDF">
            <w:pPr>
              <w:autoSpaceDE w:val="0"/>
              <w:autoSpaceDN w:val="0"/>
              <w:jc w:val="center"/>
              <w:rPr>
                <w:noProof w:val="0"/>
                <w:lang w:val="en-US" w:eastAsia="ru-RU"/>
              </w:rPr>
            </w:pPr>
          </w:p>
        </w:tc>
      </w:tr>
      <w:tr w:rsidR="00ED3FDF" w:rsidRPr="00ED3FDF" w14:paraId="3124D1A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F68F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85</w:t>
            </w:r>
          </w:p>
        </w:tc>
        <w:tc>
          <w:tcPr>
            <w:tcW w:w="1559" w:type="dxa"/>
            <w:tcBorders>
              <w:top w:val="single" w:sz="4" w:space="0" w:color="auto"/>
              <w:bottom w:val="single" w:sz="4" w:space="0" w:color="auto"/>
            </w:tcBorders>
          </w:tcPr>
          <w:p w14:paraId="65CB737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SC04C</w:t>
            </w:r>
          </w:p>
          <w:p w14:paraId="4919C05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BF4020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lastRenderedPageBreak/>
              <w:t>Lavoar</w:t>
            </w:r>
            <w:proofErr w:type="spellEnd"/>
            <w:r w:rsidRPr="00ED3FDF">
              <w:rPr>
                <w:noProof w:val="0"/>
                <w:lang w:val="en-US" w:eastAsia="ru-RU"/>
              </w:rPr>
              <w:t xml:space="preserve"> din </w:t>
            </w:r>
            <w:proofErr w:type="spellStart"/>
            <w:r w:rsidRPr="00ED3FDF">
              <w:rPr>
                <w:noProof w:val="0"/>
                <w:lang w:val="en-US" w:eastAsia="ru-RU"/>
              </w:rPr>
              <w:t>semiportelan</w:t>
            </w:r>
            <w:proofErr w:type="spellEnd"/>
            <w:r w:rsidRPr="00ED3FDF">
              <w:rPr>
                <w:noProof w:val="0"/>
                <w:lang w:val="en-US" w:eastAsia="ru-RU"/>
              </w:rPr>
              <w:t xml:space="preserve">, </w:t>
            </w:r>
            <w:proofErr w:type="spellStart"/>
            <w:r w:rsidRPr="00ED3FDF">
              <w:rPr>
                <w:noProof w:val="0"/>
                <w:lang w:val="en-US" w:eastAsia="ru-RU"/>
              </w:rPr>
              <w:t>portelan</w:t>
            </w:r>
            <w:proofErr w:type="spellEnd"/>
            <w:r w:rsidRPr="00ED3FDF">
              <w:rPr>
                <w:noProof w:val="0"/>
                <w:lang w:val="en-US" w:eastAsia="ru-RU"/>
              </w:rPr>
              <w:t xml:space="preserve"> </w:t>
            </w:r>
            <w:proofErr w:type="spellStart"/>
            <w:r w:rsidRPr="00ED3FDF">
              <w:rPr>
                <w:noProof w:val="0"/>
                <w:lang w:val="en-US" w:eastAsia="ru-RU"/>
              </w:rPr>
              <w:t>sanitar</w:t>
            </w:r>
            <w:proofErr w:type="spellEnd"/>
            <w:r w:rsidRPr="00ED3FDF">
              <w:rPr>
                <w:noProof w:val="0"/>
                <w:lang w:val="en-US" w:eastAsia="ru-RU"/>
              </w:rPr>
              <w:t xml:space="preserve"> etc. </w:t>
            </w:r>
            <w:proofErr w:type="spellStart"/>
            <w:r w:rsidRPr="00ED3FDF">
              <w:rPr>
                <w:noProof w:val="0"/>
                <w:lang w:val="en-US" w:eastAsia="ru-RU"/>
              </w:rPr>
              <w:lastRenderedPageBreak/>
              <w:t>inclusiv</w:t>
            </w:r>
            <w:proofErr w:type="spellEnd"/>
            <w:r w:rsidRPr="00ED3FDF">
              <w:rPr>
                <w:noProof w:val="0"/>
                <w:lang w:val="en-US" w:eastAsia="ru-RU"/>
              </w:rPr>
              <w:t xml:space="preserve"> </w:t>
            </w:r>
            <w:proofErr w:type="spellStart"/>
            <w:proofErr w:type="gram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handicapati</w:t>
            </w:r>
            <w:proofErr w:type="spellEnd"/>
            <w:proofErr w:type="gram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teava</w:t>
            </w:r>
            <w:proofErr w:type="spellEnd"/>
            <w:r w:rsidRPr="00ED3FDF">
              <w:rPr>
                <w:noProof w:val="0"/>
                <w:lang w:val="en-US" w:eastAsia="ru-RU"/>
              </w:rPr>
              <w:t xml:space="preserve"> de </w:t>
            </w:r>
            <w:proofErr w:type="spellStart"/>
            <w:r w:rsidRPr="00ED3FDF">
              <w:rPr>
                <w:noProof w:val="0"/>
                <w:lang w:val="en-US" w:eastAsia="ru-RU"/>
              </w:rPr>
              <w:t>scurgere</w:t>
            </w:r>
            <w:proofErr w:type="spellEnd"/>
            <w:r w:rsidRPr="00ED3FDF">
              <w:rPr>
                <w:noProof w:val="0"/>
                <w:lang w:val="en-US" w:eastAsia="ru-RU"/>
              </w:rPr>
              <w:t xml:space="preserve"> din material plastic, </w:t>
            </w:r>
            <w:proofErr w:type="spellStart"/>
            <w:r w:rsidRPr="00ED3FDF">
              <w:rPr>
                <w:noProof w:val="0"/>
                <w:lang w:val="en-US" w:eastAsia="ru-RU"/>
              </w:rPr>
              <w:t>montat</w:t>
            </w:r>
            <w:proofErr w:type="spellEnd"/>
            <w:r w:rsidRPr="00ED3FDF">
              <w:rPr>
                <w:noProof w:val="0"/>
                <w:lang w:val="en-US" w:eastAsia="ru-RU"/>
              </w:rPr>
              <w:t xml:space="preserve"> pe </w:t>
            </w:r>
            <w:proofErr w:type="spellStart"/>
            <w:r w:rsidRPr="00ED3FDF">
              <w:rPr>
                <w:noProof w:val="0"/>
                <w:lang w:val="en-US" w:eastAsia="ru-RU"/>
              </w:rPr>
              <w:t>piedestal</w:t>
            </w:r>
            <w:proofErr w:type="spellEnd"/>
          </w:p>
          <w:p w14:paraId="5AFF74A7"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codez</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diblu</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lemn</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ipsos</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etc</w:t>
            </w:r>
            <w:proofErr w:type="spellEnd"/>
            <w:r w:rsidRPr="00ED3FDF">
              <w:rPr>
                <w:noProof w:val="0"/>
                <w:sz w:val="16"/>
                <w:szCs w:val="16"/>
                <w:lang w:val="en-US" w:eastAsia="ru-RU"/>
              </w:rPr>
              <w:t>)=</w:t>
            </w:r>
            <w:proofErr w:type="gramEnd"/>
            <w:r w:rsidRPr="00ED3FDF">
              <w:rPr>
                <w:noProof w:val="0"/>
                <w:sz w:val="16"/>
                <w:szCs w:val="16"/>
                <w:lang w:val="en-US" w:eastAsia="ru-RU"/>
              </w:rPr>
              <w:t>1,0200</w:t>
            </w:r>
          </w:p>
          <w:p w14:paraId="152B12E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080A81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lastRenderedPageBreak/>
              <w:t>buc</w:t>
            </w:r>
            <w:proofErr w:type="spellEnd"/>
          </w:p>
        </w:tc>
        <w:tc>
          <w:tcPr>
            <w:tcW w:w="1843" w:type="dxa"/>
            <w:tcBorders>
              <w:top w:val="single" w:sz="4" w:space="0" w:color="auto"/>
              <w:bottom w:val="single" w:sz="4" w:space="0" w:color="auto"/>
            </w:tcBorders>
            <w:vAlign w:val="center"/>
          </w:tcPr>
          <w:p w14:paraId="52BC7BF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23EC0913" w14:textId="77777777" w:rsidR="00ED3FDF" w:rsidRPr="00ED3FDF" w:rsidRDefault="00ED3FDF" w:rsidP="00ED3FDF">
            <w:pPr>
              <w:autoSpaceDE w:val="0"/>
              <w:autoSpaceDN w:val="0"/>
              <w:jc w:val="center"/>
              <w:rPr>
                <w:noProof w:val="0"/>
                <w:lang w:val="en-US" w:eastAsia="ru-RU"/>
              </w:rPr>
            </w:pPr>
          </w:p>
        </w:tc>
      </w:tr>
      <w:tr w:rsidR="00ED3FDF" w:rsidRPr="00ED3FDF" w14:paraId="03060FB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CC76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86</w:t>
            </w:r>
          </w:p>
        </w:tc>
        <w:tc>
          <w:tcPr>
            <w:tcW w:w="1559" w:type="dxa"/>
            <w:tcBorders>
              <w:top w:val="single" w:sz="4" w:space="0" w:color="auto"/>
              <w:bottom w:val="single" w:sz="4" w:space="0" w:color="auto"/>
            </w:tcBorders>
          </w:tcPr>
          <w:p w14:paraId="6FCA369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SD03A</w:t>
            </w:r>
          </w:p>
          <w:p w14:paraId="3B9D5B6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EC78350"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Robinet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lavoar</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spalator</w:t>
            </w:r>
            <w:proofErr w:type="spellEnd"/>
            <w:r w:rsidRPr="00ED3FDF">
              <w:rPr>
                <w:noProof w:val="0"/>
                <w:lang w:val="en-US" w:eastAsia="ru-RU"/>
              </w:rPr>
              <w:t xml:space="preserve">, </w:t>
            </w:r>
            <w:proofErr w:type="spellStart"/>
            <w:r w:rsidRPr="00ED3FDF">
              <w:rPr>
                <w:noProof w:val="0"/>
                <w:lang w:val="en-US" w:eastAsia="ru-RU"/>
              </w:rPr>
              <w:t>indiferent</w:t>
            </w:r>
            <w:proofErr w:type="spellEnd"/>
            <w:r w:rsidRPr="00ED3FDF">
              <w:rPr>
                <w:noProof w:val="0"/>
                <w:lang w:val="en-US" w:eastAsia="ru-RU"/>
              </w:rPr>
              <w:t xml:space="preserve"> de </w:t>
            </w:r>
            <w:proofErr w:type="spellStart"/>
            <w:r w:rsidRPr="00ED3FDF">
              <w:rPr>
                <w:noProof w:val="0"/>
                <w:lang w:val="en-US" w:eastAsia="ru-RU"/>
              </w:rPr>
              <w:t>modul</w:t>
            </w:r>
            <w:proofErr w:type="spellEnd"/>
            <w:r w:rsidRPr="00ED3FDF">
              <w:rPr>
                <w:noProof w:val="0"/>
                <w:lang w:val="en-US" w:eastAsia="ru-RU"/>
              </w:rPr>
              <w:t xml:space="preserve"> de </w:t>
            </w:r>
            <w:proofErr w:type="spellStart"/>
            <w:r w:rsidRPr="00ED3FDF">
              <w:rPr>
                <w:noProof w:val="0"/>
                <w:lang w:val="en-US" w:eastAsia="ru-RU"/>
              </w:rPr>
              <w:t>inchidere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handicapati</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1/2"</w:t>
            </w:r>
          </w:p>
          <w:p w14:paraId="67055D31"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cinepa</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fuior</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ulei</w:t>
            </w:r>
            <w:proofErr w:type="spellEnd"/>
            <w:r w:rsidRPr="00ED3FDF">
              <w:rPr>
                <w:noProof w:val="0"/>
                <w:sz w:val="16"/>
                <w:szCs w:val="16"/>
                <w:lang w:val="en-US" w:eastAsia="ru-RU"/>
              </w:rPr>
              <w:t xml:space="preserve"> de in </w:t>
            </w:r>
            <w:proofErr w:type="spellStart"/>
            <w:proofErr w:type="gramStart"/>
            <w:r w:rsidRPr="00ED3FDF">
              <w:rPr>
                <w:noProof w:val="0"/>
                <w:sz w:val="16"/>
                <w:szCs w:val="16"/>
                <w:lang w:val="en-US" w:eastAsia="ru-RU"/>
              </w:rPr>
              <w:t>etc</w:t>
            </w:r>
            <w:proofErr w:type="spellEnd"/>
            <w:r w:rsidRPr="00ED3FDF">
              <w:rPr>
                <w:noProof w:val="0"/>
                <w:sz w:val="16"/>
                <w:szCs w:val="16"/>
                <w:lang w:val="en-US" w:eastAsia="ru-RU"/>
              </w:rPr>
              <w:t>)=</w:t>
            </w:r>
            <w:proofErr w:type="gramEnd"/>
            <w:r w:rsidRPr="00ED3FDF">
              <w:rPr>
                <w:noProof w:val="0"/>
                <w:sz w:val="16"/>
                <w:szCs w:val="16"/>
                <w:lang w:val="en-US" w:eastAsia="ru-RU"/>
              </w:rPr>
              <w:t>1,0050</w:t>
            </w:r>
          </w:p>
          <w:p w14:paraId="53D5056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E3E24A1"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210FFBE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7D3F5E00" w14:textId="77777777" w:rsidR="00ED3FDF" w:rsidRPr="00ED3FDF" w:rsidRDefault="00ED3FDF" w:rsidP="00ED3FDF">
            <w:pPr>
              <w:autoSpaceDE w:val="0"/>
              <w:autoSpaceDN w:val="0"/>
              <w:jc w:val="center"/>
              <w:rPr>
                <w:noProof w:val="0"/>
                <w:lang w:val="en-US" w:eastAsia="ru-RU"/>
              </w:rPr>
            </w:pPr>
          </w:p>
        </w:tc>
      </w:tr>
      <w:tr w:rsidR="00ED3FDF" w:rsidRPr="00ED3FDF" w14:paraId="46AEEF04" w14:textId="77777777" w:rsidTr="00DF014F">
        <w:tc>
          <w:tcPr>
            <w:tcW w:w="709" w:type="dxa"/>
            <w:tcBorders>
              <w:top w:val="nil"/>
              <w:left w:val="single" w:sz="6" w:space="0" w:color="auto"/>
              <w:bottom w:val="nil"/>
              <w:right w:val="nil"/>
            </w:tcBorders>
          </w:tcPr>
          <w:p w14:paraId="1A961170"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A27B861"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30D91EAE"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2.8. </w:t>
            </w:r>
            <w:proofErr w:type="spellStart"/>
            <w:r w:rsidRPr="00ED3FDF">
              <w:rPr>
                <w:b/>
                <w:bCs/>
                <w:noProof w:val="0"/>
                <w:sz w:val="22"/>
                <w:szCs w:val="22"/>
                <w:lang w:val="en-US" w:eastAsia="ru-RU"/>
              </w:rPr>
              <w:t>Ventilare</w:t>
            </w:r>
            <w:proofErr w:type="spellEnd"/>
          </w:p>
          <w:p w14:paraId="147AD0F4" w14:textId="77777777" w:rsidR="00ED3FDF" w:rsidRPr="00ED3FDF" w:rsidRDefault="00ED3FDF" w:rsidP="00ED3FDF">
            <w:pPr>
              <w:autoSpaceDE w:val="0"/>
              <w:autoSpaceDN w:val="0"/>
              <w:rPr>
                <w:noProof w:val="0"/>
                <w:lang w:val="en-US" w:eastAsia="ru-RU"/>
              </w:rPr>
            </w:pPr>
          </w:p>
        </w:tc>
      </w:tr>
      <w:tr w:rsidR="00ED3FDF" w:rsidRPr="00ED3FDF" w14:paraId="68F392C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4462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87</w:t>
            </w:r>
          </w:p>
        </w:tc>
        <w:tc>
          <w:tcPr>
            <w:tcW w:w="1559" w:type="dxa"/>
            <w:tcBorders>
              <w:top w:val="single" w:sz="4" w:space="0" w:color="auto"/>
              <w:bottom w:val="single" w:sz="4" w:space="0" w:color="auto"/>
            </w:tcBorders>
          </w:tcPr>
          <w:p w14:paraId="64D3BD2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RpCG18B</w:t>
            </w:r>
          </w:p>
          <w:p w14:paraId="2A0D48F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AB592A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Strapungeri</w:t>
            </w:r>
            <w:proofErr w:type="spellEnd"/>
            <w:r w:rsidRPr="00ED3FDF">
              <w:rPr>
                <w:noProof w:val="0"/>
                <w:lang w:val="en-US" w:eastAsia="ru-RU"/>
              </w:rPr>
              <w:t xml:space="preserve"> </w:t>
            </w:r>
            <w:proofErr w:type="spellStart"/>
            <w:r w:rsidRPr="00ED3FDF">
              <w:rPr>
                <w:noProof w:val="0"/>
                <w:lang w:val="en-US" w:eastAsia="ru-RU"/>
              </w:rPr>
              <w:t>manuale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caramida</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maxima de 28x14 cm, in </w:t>
            </w:r>
            <w:proofErr w:type="spellStart"/>
            <w:r w:rsidRPr="00ED3FDF">
              <w:rPr>
                <w:noProof w:val="0"/>
                <w:lang w:val="en-US" w:eastAsia="ru-RU"/>
              </w:rPr>
              <w:t>vederea</w:t>
            </w:r>
            <w:proofErr w:type="spellEnd"/>
            <w:r w:rsidRPr="00ED3FDF">
              <w:rPr>
                <w:noProof w:val="0"/>
                <w:lang w:val="en-US" w:eastAsia="ru-RU"/>
              </w:rPr>
              <w:t xml:space="preserve"> </w:t>
            </w:r>
            <w:proofErr w:type="spellStart"/>
            <w:r w:rsidRPr="00ED3FDF">
              <w:rPr>
                <w:noProof w:val="0"/>
                <w:lang w:val="en-US" w:eastAsia="ru-RU"/>
              </w:rPr>
              <w:t>montarii</w:t>
            </w:r>
            <w:proofErr w:type="spellEnd"/>
            <w:r w:rsidRPr="00ED3FDF">
              <w:rPr>
                <w:noProof w:val="0"/>
                <w:lang w:val="en-US" w:eastAsia="ru-RU"/>
              </w:rPr>
              <w:t xml:space="preserve"> </w:t>
            </w:r>
            <w:proofErr w:type="spellStart"/>
            <w:r w:rsidRPr="00ED3FDF">
              <w:rPr>
                <w:noProof w:val="0"/>
                <w:lang w:val="en-US" w:eastAsia="ru-RU"/>
              </w:rPr>
              <w:t>tirantilor</w:t>
            </w:r>
            <w:proofErr w:type="spellEnd"/>
            <w:r w:rsidRPr="00ED3FDF">
              <w:rPr>
                <w:noProof w:val="0"/>
                <w:lang w:val="en-US" w:eastAsia="ru-RU"/>
              </w:rPr>
              <w:t xml:space="preserve"> </w:t>
            </w:r>
            <w:proofErr w:type="spellStart"/>
            <w:r w:rsidRPr="00ED3FDF">
              <w:rPr>
                <w:noProof w:val="0"/>
                <w:lang w:val="en-US" w:eastAsia="ru-RU"/>
              </w:rPr>
              <w:t>metalici</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in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14-28 cm</w:t>
            </w:r>
          </w:p>
          <w:p w14:paraId="02C83032"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=1,0300</w:t>
            </w:r>
          </w:p>
          <w:p w14:paraId="54ED96A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9B85544"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FABD3B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2DE5EE4C" w14:textId="77777777" w:rsidR="00ED3FDF" w:rsidRPr="00ED3FDF" w:rsidRDefault="00ED3FDF" w:rsidP="00ED3FDF">
            <w:pPr>
              <w:autoSpaceDE w:val="0"/>
              <w:autoSpaceDN w:val="0"/>
              <w:jc w:val="center"/>
              <w:rPr>
                <w:noProof w:val="0"/>
                <w:lang w:val="en-US" w:eastAsia="ru-RU"/>
              </w:rPr>
            </w:pPr>
          </w:p>
        </w:tc>
      </w:tr>
      <w:tr w:rsidR="00ED3FDF" w:rsidRPr="00ED3FDF" w14:paraId="3993D05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2CCD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88</w:t>
            </w:r>
          </w:p>
        </w:tc>
        <w:tc>
          <w:tcPr>
            <w:tcW w:w="1559" w:type="dxa"/>
            <w:tcBorders>
              <w:top w:val="single" w:sz="4" w:space="0" w:color="auto"/>
              <w:bottom w:val="single" w:sz="4" w:space="0" w:color="auto"/>
            </w:tcBorders>
          </w:tcPr>
          <w:p w14:paraId="7A8900D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CL20A</w:t>
            </w:r>
          </w:p>
          <w:p w14:paraId="74F1FC7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26E47B5"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Grile de </w:t>
            </w:r>
            <w:proofErr w:type="spellStart"/>
            <w:r w:rsidRPr="00ED3FDF">
              <w:rPr>
                <w:noProof w:val="0"/>
                <w:lang w:val="en-US" w:eastAsia="ru-RU"/>
              </w:rPr>
              <w:t>ventilatie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tabla</w:t>
            </w:r>
            <w:proofErr w:type="spellEnd"/>
            <w:r w:rsidRPr="00ED3FDF">
              <w:rPr>
                <w:noProof w:val="0"/>
                <w:lang w:val="en-US" w:eastAsia="ru-RU"/>
              </w:rPr>
              <w:t xml:space="preserve"> </w:t>
            </w:r>
            <w:proofErr w:type="spellStart"/>
            <w:r w:rsidRPr="00ED3FDF">
              <w:rPr>
                <w:noProof w:val="0"/>
                <w:lang w:val="en-US" w:eastAsia="ru-RU"/>
              </w:rPr>
              <w:t>neagra</w:t>
            </w:r>
            <w:proofErr w:type="spellEnd"/>
            <w:r w:rsidRPr="00ED3FDF">
              <w:rPr>
                <w:noProof w:val="0"/>
                <w:lang w:val="en-US" w:eastAsia="ru-RU"/>
              </w:rPr>
              <w:t xml:space="preserve">, cu </w:t>
            </w:r>
            <w:proofErr w:type="spellStart"/>
            <w:r w:rsidRPr="00ED3FDF">
              <w:rPr>
                <w:noProof w:val="0"/>
                <w:lang w:val="en-US" w:eastAsia="ru-RU"/>
              </w:rPr>
              <w:t>jaluzele</w:t>
            </w:r>
            <w:proofErr w:type="spellEnd"/>
            <w:r w:rsidRPr="00ED3FDF">
              <w:rPr>
                <w:noProof w:val="0"/>
                <w:lang w:val="en-US" w:eastAsia="ru-RU"/>
              </w:rPr>
              <w:t xml:space="preserve"> </w:t>
            </w:r>
            <w:proofErr w:type="spellStart"/>
            <w:r w:rsidRPr="00ED3FDF">
              <w:rPr>
                <w:noProof w:val="0"/>
                <w:lang w:val="en-US" w:eastAsia="ru-RU"/>
              </w:rPr>
              <w:t>reglabile</w:t>
            </w:r>
            <w:proofErr w:type="spellEnd"/>
            <w:r w:rsidRPr="00ED3FDF">
              <w:rPr>
                <w:noProof w:val="0"/>
                <w:lang w:val="en-US" w:eastAsia="ru-RU"/>
              </w:rPr>
              <w:t xml:space="preserve"> manual, </w:t>
            </w:r>
            <w:proofErr w:type="spellStart"/>
            <w:r w:rsidRPr="00ED3FDF">
              <w:rPr>
                <w:noProof w:val="0"/>
                <w:lang w:val="en-US" w:eastAsia="ru-RU"/>
              </w:rPr>
              <w:t>vopsite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w:t>
            </w:r>
            <w:proofErr w:type="spellStart"/>
            <w:r w:rsidRPr="00ED3FDF">
              <w:rPr>
                <w:noProof w:val="0"/>
                <w:lang w:val="en-US" w:eastAsia="ru-RU"/>
              </w:rPr>
              <w:t>Grilaj</w:t>
            </w:r>
            <w:proofErr w:type="spellEnd"/>
            <w:r w:rsidRPr="00ED3FDF">
              <w:rPr>
                <w:noProof w:val="0"/>
                <w:lang w:val="en-US" w:eastAsia="ru-RU"/>
              </w:rPr>
              <w:t xml:space="preserve"> 300x300)</w:t>
            </w:r>
          </w:p>
          <w:p w14:paraId="5BC1975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CD79B0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662614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673A1065" w14:textId="77777777" w:rsidR="00ED3FDF" w:rsidRPr="00ED3FDF" w:rsidRDefault="00ED3FDF" w:rsidP="00ED3FDF">
            <w:pPr>
              <w:autoSpaceDE w:val="0"/>
              <w:autoSpaceDN w:val="0"/>
              <w:jc w:val="center"/>
              <w:rPr>
                <w:noProof w:val="0"/>
                <w:lang w:val="en-US" w:eastAsia="ru-RU"/>
              </w:rPr>
            </w:pPr>
          </w:p>
        </w:tc>
      </w:tr>
      <w:tr w:rsidR="00ED3FDF" w:rsidRPr="00ED3FDF" w14:paraId="2E338324" w14:textId="77777777" w:rsidTr="00DF014F">
        <w:tc>
          <w:tcPr>
            <w:tcW w:w="709" w:type="dxa"/>
            <w:tcBorders>
              <w:top w:val="nil"/>
              <w:left w:val="single" w:sz="6" w:space="0" w:color="auto"/>
              <w:bottom w:val="nil"/>
              <w:right w:val="nil"/>
            </w:tcBorders>
          </w:tcPr>
          <w:p w14:paraId="76ACE87B"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25FA414"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A26749A"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2.9. Diverse</w:t>
            </w:r>
          </w:p>
          <w:p w14:paraId="0053E98D" w14:textId="77777777" w:rsidR="00ED3FDF" w:rsidRPr="00ED3FDF" w:rsidRDefault="00ED3FDF" w:rsidP="00ED3FDF">
            <w:pPr>
              <w:autoSpaceDE w:val="0"/>
              <w:autoSpaceDN w:val="0"/>
              <w:rPr>
                <w:noProof w:val="0"/>
                <w:lang w:val="en-US" w:eastAsia="ru-RU"/>
              </w:rPr>
            </w:pPr>
          </w:p>
        </w:tc>
      </w:tr>
      <w:tr w:rsidR="00ED3FDF" w:rsidRPr="00ED3FDF" w14:paraId="1B6A1DF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AC96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89</w:t>
            </w:r>
          </w:p>
        </w:tc>
        <w:tc>
          <w:tcPr>
            <w:tcW w:w="1559" w:type="dxa"/>
            <w:tcBorders>
              <w:top w:val="single" w:sz="4" w:space="0" w:color="auto"/>
              <w:bottom w:val="single" w:sz="4" w:space="0" w:color="auto"/>
            </w:tcBorders>
          </w:tcPr>
          <w:p w14:paraId="2F4D6E0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CB16A</w:t>
            </w:r>
          </w:p>
          <w:p w14:paraId="4882D4D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E2B1A55" w14:textId="77777777" w:rsidR="00ED3FDF" w:rsidRPr="00ED3FDF" w:rsidRDefault="00ED3FDF" w:rsidP="00ED3FDF">
            <w:pPr>
              <w:autoSpaceDE w:val="0"/>
              <w:autoSpaceDN w:val="0"/>
              <w:rPr>
                <w:noProof w:val="0"/>
                <w:lang w:val="en-US" w:eastAsia="ru-RU"/>
              </w:rPr>
            </w:pPr>
            <w:proofErr w:type="spellStart"/>
            <w:proofErr w:type="gramStart"/>
            <w:r w:rsidRPr="00ED3FDF">
              <w:rPr>
                <w:noProof w:val="0"/>
                <w:lang w:val="en-US" w:eastAsia="ru-RU"/>
              </w:rPr>
              <w:t>Schela</w:t>
            </w:r>
            <w:proofErr w:type="spellEnd"/>
            <w:r w:rsidRPr="00ED3FDF">
              <w:rPr>
                <w:noProof w:val="0"/>
                <w:lang w:val="en-US" w:eastAsia="ru-RU"/>
              </w:rPr>
              <w:t xml:space="preserve">  </w:t>
            </w:r>
            <w:proofErr w:type="spellStart"/>
            <w:r w:rsidRPr="00ED3FDF">
              <w:rPr>
                <w:noProof w:val="0"/>
                <w:lang w:val="en-US" w:eastAsia="ru-RU"/>
              </w:rPr>
              <w:t>pentru</w:t>
            </w:r>
            <w:proofErr w:type="spellEnd"/>
            <w:proofErr w:type="gramEnd"/>
            <w:r w:rsidRPr="00ED3FDF">
              <w:rPr>
                <w:noProof w:val="0"/>
                <w:lang w:val="en-US" w:eastAsia="ru-RU"/>
              </w:rPr>
              <w:t xml:space="preserve"> </w:t>
            </w:r>
            <w:proofErr w:type="spellStart"/>
            <w:r w:rsidRPr="00ED3FDF">
              <w:rPr>
                <w:noProof w:val="0"/>
                <w:lang w:val="en-US" w:eastAsia="ru-RU"/>
              </w:rPr>
              <w:t>lucrari</w:t>
            </w:r>
            <w:proofErr w:type="spellEnd"/>
            <w:r w:rsidRPr="00ED3FDF">
              <w:rPr>
                <w:noProof w:val="0"/>
                <w:lang w:val="en-US" w:eastAsia="ru-RU"/>
              </w:rPr>
              <w:t xml:space="preserve"> de </w:t>
            </w:r>
            <w:proofErr w:type="spellStart"/>
            <w:r w:rsidRPr="00ED3FDF">
              <w:rPr>
                <w:noProof w:val="0"/>
                <w:lang w:val="en-US" w:eastAsia="ru-RU"/>
              </w:rPr>
              <w:t>finisaje</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incaperi</w:t>
            </w:r>
            <w:proofErr w:type="spellEnd"/>
            <w:r w:rsidRPr="00ED3FDF">
              <w:rPr>
                <w:noProof w:val="0"/>
                <w:lang w:val="en-US" w:eastAsia="ru-RU"/>
              </w:rPr>
              <w:t xml:space="preserve"> pina la 5 m </w:t>
            </w:r>
            <w:proofErr w:type="spellStart"/>
            <w:r w:rsidRPr="00ED3FDF">
              <w:rPr>
                <w:noProof w:val="0"/>
                <w:lang w:val="en-US" w:eastAsia="ru-RU"/>
              </w:rPr>
              <w:t>inaltime</w:t>
            </w:r>
            <w:proofErr w:type="spellEnd"/>
          </w:p>
          <w:p w14:paraId="369E28D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C92750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9A0B07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14,3500</w:t>
            </w:r>
          </w:p>
          <w:p w14:paraId="349D8E55" w14:textId="77777777" w:rsidR="00ED3FDF" w:rsidRPr="00ED3FDF" w:rsidRDefault="00ED3FDF" w:rsidP="00ED3FDF">
            <w:pPr>
              <w:autoSpaceDE w:val="0"/>
              <w:autoSpaceDN w:val="0"/>
              <w:jc w:val="center"/>
              <w:rPr>
                <w:noProof w:val="0"/>
                <w:lang w:val="en-US" w:eastAsia="ru-RU"/>
              </w:rPr>
            </w:pPr>
          </w:p>
        </w:tc>
      </w:tr>
      <w:tr w:rsidR="00ED3FDF" w:rsidRPr="00ED3FDF" w14:paraId="7147110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C19F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90</w:t>
            </w:r>
          </w:p>
        </w:tc>
        <w:tc>
          <w:tcPr>
            <w:tcW w:w="1559" w:type="dxa"/>
            <w:tcBorders>
              <w:top w:val="single" w:sz="4" w:space="0" w:color="auto"/>
              <w:bottom w:val="single" w:sz="4" w:space="0" w:color="auto"/>
            </w:tcBorders>
          </w:tcPr>
          <w:p w14:paraId="584E04E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TsH92A</w:t>
            </w:r>
          </w:p>
          <w:p w14:paraId="441E234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33B1D3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Incarcarea</w:t>
            </w:r>
            <w:proofErr w:type="spellEnd"/>
            <w:r w:rsidRPr="00ED3FDF">
              <w:rPr>
                <w:noProof w:val="0"/>
                <w:lang w:val="en-US" w:eastAsia="ru-RU"/>
              </w:rPr>
              <w:t xml:space="preserve"> in auto </w:t>
            </w:r>
            <w:proofErr w:type="spellStart"/>
            <w:r w:rsidRPr="00ED3FDF">
              <w:rPr>
                <w:noProof w:val="0"/>
                <w:lang w:val="en-US" w:eastAsia="ru-RU"/>
              </w:rPr>
              <w:t>gunoi</w:t>
            </w:r>
            <w:proofErr w:type="spellEnd"/>
          </w:p>
          <w:p w14:paraId="1DDCFEC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2707C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6E628EA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56074DF8" w14:textId="77777777" w:rsidR="00ED3FDF" w:rsidRPr="00ED3FDF" w:rsidRDefault="00ED3FDF" w:rsidP="00ED3FDF">
            <w:pPr>
              <w:autoSpaceDE w:val="0"/>
              <w:autoSpaceDN w:val="0"/>
              <w:jc w:val="center"/>
              <w:rPr>
                <w:noProof w:val="0"/>
                <w:lang w:val="en-US" w:eastAsia="ru-RU"/>
              </w:rPr>
            </w:pPr>
          </w:p>
        </w:tc>
      </w:tr>
      <w:tr w:rsidR="00ED3FDF" w:rsidRPr="00ED3FDF" w14:paraId="02E2BD1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48BD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91</w:t>
            </w:r>
          </w:p>
        </w:tc>
        <w:tc>
          <w:tcPr>
            <w:tcW w:w="1559" w:type="dxa"/>
            <w:tcBorders>
              <w:top w:val="single" w:sz="4" w:space="0" w:color="auto"/>
              <w:bottom w:val="single" w:sz="4" w:space="0" w:color="auto"/>
            </w:tcBorders>
          </w:tcPr>
          <w:p w14:paraId="0255726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TsI50A5</w:t>
            </w:r>
          </w:p>
          <w:p w14:paraId="23119A5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55B417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Izolator</w:t>
            </w:r>
            <w:proofErr w:type="spellEnd"/>
          </w:p>
          <w:p w14:paraId="48EC649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DC3C1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2EFA178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4B652900" w14:textId="77777777" w:rsidR="00ED3FDF" w:rsidRPr="00ED3FDF" w:rsidRDefault="00ED3FDF" w:rsidP="00ED3FDF">
            <w:pPr>
              <w:autoSpaceDE w:val="0"/>
              <w:autoSpaceDN w:val="0"/>
              <w:jc w:val="center"/>
              <w:rPr>
                <w:noProof w:val="0"/>
                <w:lang w:val="en-US" w:eastAsia="ru-RU"/>
              </w:rPr>
            </w:pPr>
          </w:p>
        </w:tc>
      </w:tr>
      <w:tr w:rsidR="00ED3FDF" w:rsidRPr="00ED3FDF" w14:paraId="17CF7FA3" w14:textId="77777777" w:rsidTr="00DF014F">
        <w:tc>
          <w:tcPr>
            <w:tcW w:w="709" w:type="dxa"/>
            <w:tcBorders>
              <w:top w:val="nil"/>
              <w:left w:val="single" w:sz="6" w:space="0" w:color="auto"/>
              <w:bottom w:val="nil"/>
              <w:right w:val="nil"/>
            </w:tcBorders>
          </w:tcPr>
          <w:p w14:paraId="4F7DF2C0"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DD69B33"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D0CD024"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3. </w:t>
            </w:r>
            <w:proofErr w:type="spellStart"/>
            <w:r w:rsidRPr="00ED3FDF">
              <w:rPr>
                <w:b/>
                <w:bCs/>
                <w:noProof w:val="0"/>
                <w:sz w:val="22"/>
                <w:szCs w:val="22"/>
                <w:lang w:val="en-US" w:eastAsia="ru-RU"/>
              </w:rPr>
              <w:t>Coridor</w:t>
            </w:r>
            <w:proofErr w:type="spellEnd"/>
          </w:p>
          <w:p w14:paraId="0F99BC0A" w14:textId="77777777" w:rsidR="00ED3FDF" w:rsidRPr="00ED3FDF" w:rsidRDefault="00ED3FDF" w:rsidP="00ED3FDF">
            <w:pPr>
              <w:autoSpaceDE w:val="0"/>
              <w:autoSpaceDN w:val="0"/>
              <w:rPr>
                <w:noProof w:val="0"/>
                <w:lang w:val="en-US" w:eastAsia="ru-RU"/>
              </w:rPr>
            </w:pPr>
          </w:p>
        </w:tc>
      </w:tr>
      <w:tr w:rsidR="00ED3FDF" w:rsidRPr="00ED3FDF" w14:paraId="45A10646" w14:textId="77777777" w:rsidTr="00DF014F">
        <w:tc>
          <w:tcPr>
            <w:tcW w:w="709" w:type="dxa"/>
            <w:tcBorders>
              <w:top w:val="nil"/>
              <w:left w:val="single" w:sz="6" w:space="0" w:color="auto"/>
              <w:bottom w:val="nil"/>
              <w:right w:val="nil"/>
            </w:tcBorders>
          </w:tcPr>
          <w:p w14:paraId="0E6045F1"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E67EB18"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3B2C892"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3.1. Tavan</w:t>
            </w:r>
          </w:p>
          <w:p w14:paraId="4CC53C24" w14:textId="77777777" w:rsidR="00ED3FDF" w:rsidRPr="00ED3FDF" w:rsidRDefault="00ED3FDF" w:rsidP="00ED3FDF">
            <w:pPr>
              <w:autoSpaceDE w:val="0"/>
              <w:autoSpaceDN w:val="0"/>
              <w:rPr>
                <w:noProof w:val="0"/>
                <w:lang w:val="en-US" w:eastAsia="ru-RU"/>
              </w:rPr>
            </w:pPr>
          </w:p>
        </w:tc>
      </w:tr>
      <w:tr w:rsidR="00ED3FDF" w:rsidRPr="00ED3FDF" w14:paraId="292631C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A731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92</w:t>
            </w:r>
          </w:p>
        </w:tc>
        <w:tc>
          <w:tcPr>
            <w:tcW w:w="1559" w:type="dxa"/>
            <w:tcBorders>
              <w:top w:val="single" w:sz="4" w:space="0" w:color="auto"/>
              <w:bottom w:val="single" w:sz="4" w:space="0" w:color="auto"/>
            </w:tcBorders>
          </w:tcPr>
          <w:p w14:paraId="6D9CF92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RpCJ35A</w:t>
            </w:r>
          </w:p>
          <w:p w14:paraId="3A0F9D9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41E9CD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zugraveli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la </w:t>
            </w:r>
            <w:proofErr w:type="spellStart"/>
            <w:r w:rsidRPr="00ED3FDF">
              <w:rPr>
                <w:noProof w:val="0"/>
                <w:lang w:val="en-US" w:eastAsia="ru-RU"/>
              </w:rPr>
              <w:t>tavane</w:t>
            </w:r>
            <w:proofErr w:type="spellEnd"/>
          </w:p>
          <w:p w14:paraId="2573301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F09536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3D156D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00FDF17E" w14:textId="77777777" w:rsidR="00ED3FDF" w:rsidRPr="00ED3FDF" w:rsidRDefault="00ED3FDF" w:rsidP="00ED3FDF">
            <w:pPr>
              <w:autoSpaceDE w:val="0"/>
              <w:autoSpaceDN w:val="0"/>
              <w:jc w:val="center"/>
              <w:rPr>
                <w:noProof w:val="0"/>
                <w:lang w:val="en-US" w:eastAsia="ru-RU"/>
              </w:rPr>
            </w:pPr>
          </w:p>
        </w:tc>
      </w:tr>
      <w:tr w:rsidR="00ED3FDF" w:rsidRPr="00ED3FDF" w14:paraId="55E9340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FC82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93</w:t>
            </w:r>
          </w:p>
        </w:tc>
        <w:tc>
          <w:tcPr>
            <w:tcW w:w="1559" w:type="dxa"/>
            <w:tcBorders>
              <w:top w:val="single" w:sz="4" w:space="0" w:color="auto"/>
              <w:bottom w:val="single" w:sz="4" w:space="0" w:color="auto"/>
            </w:tcBorders>
          </w:tcPr>
          <w:p w14:paraId="44BE5BF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5DBFCE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383389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r w:rsidRPr="00ED3FDF">
              <w:rPr>
                <w:noProof w:val="0"/>
                <w:lang w:val="en-US" w:eastAsia="ru-RU"/>
              </w:rPr>
              <w:t xml:space="preserve"> cu "</w:t>
            </w:r>
            <w:proofErr w:type="spellStart"/>
            <w:r w:rsidRPr="00ED3FDF">
              <w:rPr>
                <w:noProof w:val="0"/>
                <w:lang w:val="en-US" w:eastAsia="ru-RU"/>
              </w:rPr>
              <w:t>Betonocontact</w:t>
            </w:r>
            <w:proofErr w:type="spellEnd"/>
            <w:r w:rsidRPr="00ED3FDF">
              <w:rPr>
                <w:noProof w:val="0"/>
                <w:lang w:val="en-US" w:eastAsia="ru-RU"/>
              </w:rPr>
              <w:t>"</w:t>
            </w:r>
          </w:p>
          <w:p w14:paraId="0C1FA61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32BB8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650423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00083516" w14:textId="77777777" w:rsidR="00ED3FDF" w:rsidRPr="00ED3FDF" w:rsidRDefault="00ED3FDF" w:rsidP="00ED3FDF">
            <w:pPr>
              <w:autoSpaceDE w:val="0"/>
              <w:autoSpaceDN w:val="0"/>
              <w:jc w:val="center"/>
              <w:rPr>
                <w:noProof w:val="0"/>
                <w:lang w:val="en-US" w:eastAsia="ru-RU"/>
              </w:rPr>
            </w:pPr>
          </w:p>
        </w:tc>
      </w:tr>
      <w:tr w:rsidR="00ED3FDF" w:rsidRPr="00ED3FDF" w14:paraId="568B6B6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DE2B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94</w:t>
            </w:r>
          </w:p>
        </w:tc>
        <w:tc>
          <w:tcPr>
            <w:tcW w:w="1559" w:type="dxa"/>
            <w:tcBorders>
              <w:top w:val="single" w:sz="4" w:space="0" w:color="auto"/>
              <w:bottom w:val="single" w:sz="4" w:space="0" w:color="auto"/>
            </w:tcBorders>
          </w:tcPr>
          <w:p w14:paraId="6E7026E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CF52B</w:t>
            </w:r>
          </w:p>
          <w:p w14:paraId="5F9064D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178B97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tavan</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p>
          <w:p w14:paraId="4F6FB04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ACB119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B6E168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396443D7" w14:textId="77777777" w:rsidR="00ED3FDF" w:rsidRPr="00ED3FDF" w:rsidRDefault="00ED3FDF" w:rsidP="00ED3FDF">
            <w:pPr>
              <w:autoSpaceDE w:val="0"/>
              <w:autoSpaceDN w:val="0"/>
              <w:jc w:val="center"/>
              <w:rPr>
                <w:noProof w:val="0"/>
                <w:lang w:val="en-US" w:eastAsia="ru-RU"/>
              </w:rPr>
            </w:pPr>
          </w:p>
        </w:tc>
      </w:tr>
      <w:tr w:rsidR="00ED3FDF" w:rsidRPr="00ED3FDF" w14:paraId="7CC3FE7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4B95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95</w:t>
            </w:r>
          </w:p>
        </w:tc>
        <w:tc>
          <w:tcPr>
            <w:tcW w:w="1559" w:type="dxa"/>
            <w:tcBorders>
              <w:top w:val="single" w:sz="4" w:space="0" w:color="auto"/>
              <w:bottom w:val="single" w:sz="4" w:space="0" w:color="auto"/>
            </w:tcBorders>
          </w:tcPr>
          <w:p w14:paraId="7366434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352FAF0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15A1D8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p>
          <w:p w14:paraId="792B54D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6216D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4141D8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72BDF745" w14:textId="77777777" w:rsidR="00ED3FDF" w:rsidRPr="00ED3FDF" w:rsidRDefault="00ED3FDF" w:rsidP="00ED3FDF">
            <w:pPr>
              <w:autoSpaceDE w:val="0"/>
              <w:autoSpaceDN w:val="0"/>
              <w:jc w:val="center"/>
              <w:rPr>
                <w:noProof w:val="0"/>
                <w:lang w:val="en-US" w:eastAsia="ru-RU"/>
              </w:rPr>
            </w:pPr>
          </w:p>
        </w:tc>
      </w:tr>
      <w:tr w:rsidR="00ED3FDF" w:rsidRPr="00ED3FDF" w14:paraId="472CED9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6D4F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96</w:t>
            </w:r>
          </w:p>
        </w:tc>
        <w:tc>
          <w:tcPr>
            <w:tcW w:w="1559" w:type="dxa"/>
            <w:tcBorders>
              <w:top w:val="single" w:sz="4" w:space="0" w:color="auto"/>
              <w:bottom w:val="single" w:sz="4" w:space="0" w:color="auto"/>
            </w:tcBorders>
          </w:tcPr>
          <w:p w14:paraId="4F2482D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46BD132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E959CB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2CA9B32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54AD27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279A76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3018EC45" w14:textId="77777777" w:rsidR="00ED3FDF" w:rsidRPr="00ED3FDF" w:rsidRDefault="00ED3FDF" w:rsidP="00ED3FDF">
            <w:pPr>
              <w:autoSpaceDE w:val="0"/>
              <w:autoSpaceDN w:val="0"/>
              <w:jc w:val="center"/>
              <w:rPr>
                <w:noProof w:val="0"/>
                <w:lang w:val="en-US" w:eastAsia="ru-RU"/>
              </w:rPr>
            </w:pPr>
          </w:p>
        </w:tc>
      </w:tr>
      <w:tr w:rsidR="00ED3FDF" w:rsidRPr="00ED3FDF" w14:paraId="6269F23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330C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97</w:t>
            </w:r>
          </w:p>
        </w:tc>
        <w:tc>
          <w:tcPr>
            <w:tcW w:w="1559" w:type="dxa"/>
            <w:tcBorders>
              <w:top w:val="single" w:sz="4" w:space="0" w:color="auto"/>
              <w:bottom w:val="single" w:sz="4" w:space="0" w:color="auto"/>
            </w:tcBorders>
          </w:tcPr>
          <w:p w14:paraId="0C93900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1409EDF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BFAA26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lastRenderedPageBreak/>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 - </w:t>
            </w:r>
            <w:proofErr w:type="spellStart"/>
            <w:r w:rsidRPr="00ED3FDF">
              <w:rPr>
                <w:noProof w:val="0"/>
                <w:lang w:val="en-US" w:eastAsia="ru-RU"/>
              </w:rPr>
              <w:t>tavane</w:t>
            </w:r>
            <w:proofErr w:type="spellEnd"/>
          </w:p>
          <w:p w14:paraId="393601F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7F56C4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4D4848B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691B9682" w14:textId="77777777" w:rsidR="00ED3FDF" w:rsidRPr="00ED3FDF" w:rsidRDefault="00ED3FDF" w:rsidP="00ED3FDF">
            <w:pPr>
              <w:autoSpaceDE w:val="0"/>
              <w:autoSpaceDN w:val="0"/>
              <w:jc w:val="center"/>
              <w:rPr>
                <w:noProof w:val="0"/>
                <w:lang w:val="en-US" w:eastAsia="ru-RU"/>
              </w:rPr>
            </w:pPr>
          </w:p>
        </w:tc>
      </w:tr>
      <w:tr w:rsidR="00ED3FDF" w:rsidRPr="00ED3FDF" w14:paraId="7DC3C1B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ECF0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98</w:t>
            </w:r>
          </w:p>
        </w:tc>
        <w:tc>
          <w:tcPr>
            <w:tcW w:w="1559" w:type="dxa"/>
            <w:tcBorders>
              <w:top w:val="single" w:sz="4" w:space="0" w:color="auto"/>
              <w:bottom w:val="single" w:sz="4" w:space="0" w:color="auto"/>
            </w:tcBorders>
          </w:tcPr>
          <w:p w14:paraId="3CD9E4B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CK18B</w:t>
            </w:r>
          </w:p>
          <w:p w14:paraId="0E28F74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4A3701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baghetelor</w:t>
            </w:r>
            <w:proofErr w:type="spellEnd"/>
            <w:r w:rsidRPr="00ED3FDF">
              <w:rPr>
                <w:noProof w:val="0"/>
                <w:lang w:val="en-US" w:eastAsia="ru-RU"/>
              </w:rPr>
              <w:t xml:space="preserve"> la </w:t>
            </w:r>
            <w:proofErr w:type="spellStart"/>
            <w:r w:rsidRPr="00ED3FDF">
              <w:rPr>
                <w:noProof w:val="0"/>
                <w:lang w:val="en-US" w:eastAsia="ru-RU"/>
              </w:rPr>
              <w:t>lambriuri</w:t>
            </w:r>
            <w:proofErr w:type="spellEnd"/>
            <w:r w:rsidRPr="00ED3FDF">
              <w:rPr>
                <w:noProof w:val="0"/>
                <w:lang w:val="en-US" w:eastAsia="ru-RU"/>
              </w:rPr>
              <w:t xml:space="preserve"> din </w:t>
            </w:r>
            <w:proofErr w:type="gramStart"/>
            <w:r w:rsidRPr="00ED3FDF">
              <w:rPr>
                <w:noProof w:val="0"/>
                <w:lang w:val="en-US" w:eastAsia="ru-RU"/>
              </w:rPr>
              <w:t>mase</w:t>
            </w:r>
            <w:proofErr w:type="gramEnd"/>
            <w:r w:rsidRPr="00ED3FDF">
              <w:rPr>
                <w:noProof w:val="0"/>
                <w:lang w:val="en-US" w:eastAsia="ru-RU"/>
              </w:rPr>
              <w:t xml:space="preserve"> </w:t>
            </w:r>
            <w:proofErr w:type="spellStart"/>
            <w:r w:rsidRPr="00ED3FDF">
              <w:rPr>
                <w:noProof w:val="0"/>
                <w:lang w:val="en-US" w:eastAsia="ru-RU"/>
              </w:rPr>
              <w:t>plastice</w:t>
            </w:r>
            <w:proofErr w:type="spellEnd"/>
          </w:p>
          <w:p w14:paraId="1D0F90D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33B52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4FB9BCD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11,2000</w:t>
            </w:r>
          </w:p>
          <w:p w14:paraId="238D4604" w14:textId="77777777" w:rsidR="00ED3FDF" w:rsidRPr="00ED3FDF" w:rsidRDefault="00ED3FDF" w:rsidP="00ED3FDF">
            <w:pPr>
              <w:autoSpaceDE w:val="0"/>
              <w:autoSpaceDN w:val="0"/>
              <w:jc w:val="center"/>
              <w:rPr>
                <w:noProof w:val="0"/>
                <w:lang w:val="en-US" w:eastAsia="ru-RU"/>
              </w:rPr>
            </w:pPr>
          </w:p>
        </w:tc>
      </w:tr>
      <w:tr w:rsidR="00ED3FDF" w:rsidRPr="00ED3FDF" w14:paraId="4440E408" w14:textId="77777777" w:rsidTr="00DF014F">
        <w:tc>
          <w:tcPr>
            <w:tcW w:w="709" w:type="dxa"/>
            <w:tcBorders>
              <w:top w:val="nil"/>
              <w:left w:val="single" w:sz="6" w:space="0" w:color="auto"/>
              <w:bottom w:val="nil"/>
              <w:right w:val="nil"/>
            </w:tcBorders>
          </w:tcPr>
          <w:p w14:paraId="59ECA25D"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61DABDD"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B573493"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3.2. </w:t>
            </w:r>
            <w:proofErr w:type="spellStart"/>
            <w:r w:rsidRPr="00ED3FDF">
              <w:rPr>
                <w:b/>
                <w:bCs/>
                <w:noProof w:val="0"/>
                <w:sz w:val="22"/>
                <w:szCs w:val="22"/>
                <w:lang w:val="en-US" w:eastAsia="ru-RU"/>
              </w:rPr>
              <w:t>Pereti</w:t>
            </w:r>
            <w:proofErr w:type="spellEnd"/>
          </w:p>
          <w:p w14:paraId="7B88A578" w14:textId="77777777" w:rsidR="00ED3FDF" w:rsidRPr="00ED3FDF" w:rsidRDefault="00ED3FDF" w:rsidP="00ED3FDF">
            <w:pPr>
              <w:autoSpaceDE w:val="0"/>
              <w:autoSpaceDN w:val="0"/>
              <w:rPr>
                <w:noProof w:val="0"/>
                <w:lang w:val="en-US" w:eastAsia="ru-RU"/>
              </w:rPr>
            </w:pPr>
          </w:p>
        </w:tc>
      </w:tr>
      <w:tr w:rsidR="00ED3FDF" w:rsidRPr="00ED3FDF" w14:paraId="6A041FE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8CF1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99</w:t>
            </w:r>
          </w:p>
        </w:tc>
        <w:tc>
          <w:tcPr>
            <w:tcW w:w="1559" w:type="dxa"/>
            <w:tcBorders>
              <w:top w:val="single" w:sz="4" w:space="0" w:color="auto"/>
              <w:bottom w:val="single" w:sz="4" w:space="0" w:color="auto"/>
            </w:tcBorders>
          </w:tcPr>
          <w:p w14:paraId="1DAC6F9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RpCR32A</w:t>
            </w:r>
          </w:p>
          <w:p w14:paraId="7B4167A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731E77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tapetelor</w:t>
            </w:r>
            <w:proofErr w:type="spellEnd"/>
            <w:r w:rsidRPr="00ED3FDF">
              <w:rPr>
                <w:noProof w:val="0"/>
                <w:lang w:val="en-US" w:eastAsia="ru-RU"/>
              </w:rPr>
              <w:t xml:space="preserve"> din </w:t>
            </w:r>
            <w:proofErr w:type="spellStart"/>
            <w:r w:rsidRPr="00ED3FDF">
              <w:rPr>
                <w:noProof w:val="0"/>
                <w:lang w:val="en-US" w:eastAsia="ru-RU"/>
              </w:rPr>
              <w:t>hirtie</w:t>
            </w:r>
            <w:proofErr w:type="spellEnd"/>
            <w:r w:rsidRPr="00ED3FDF">
              <w:rPr>
                <w:noProof w:val="0"/>
                <w:lang w:val="en-US" w:eastAsia="ru-RU"/>
              </w:rPr>
              <w:t xml:space="preserve"> </w:t>
            </w:r>
            <w:proofErr w:type="spellStart"/>
            <w:r w:rsidRPr="00ED3FDF">
              <w:rPr>
                <w:noProof w:val="0"/>
                <w:lang w:val="en-US" w:eastAsia="ru-RU"/>
              </w:rPr>
              <w:t>lavabila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semilavabila</w:t>
            </w:r>
            <w:proofErr w:type="spellEnd"/>
          </w:p>
          <w:p w14:paraId="708A188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CDC9BE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656069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24,1000</w:t>
            </w:r>
          </w:p>
          <w:p w14:paraId="1D47E40A" w14:textId="77777777" w:rsidR="00ED3FDF" w:rsidRPr="00ED3FDF" w:rsidRDefault="00ED3FDF" w:rsidP="00ED3FDF">
            <w:pPr>
              <w:autoSpaceDE w:val="0"/>
              <w:autoSpaceDN w:val="0"/>
              <w:jc w:val="center"/>
              <w:rPr>
                <w:noProof w:val="0"/>
                <w:lang w:val="en-US" w:eastAsia="ru-RU"/>
              </w:rPr>
            </w:pPr>
          </w:p>
        </w:tc>
      </w:tr>
      <w:tr w:rsidR="00ED3FDF" w:rsidRPr="00ED3FDF" w14:paraId="6507392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49040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100</w:t>
            </w:r>
          </w:p>
        </w:tc>
        <w:tc>
          <w:tcPr>
            <w:tcW w:w="1559" w:type="dxa"/>
            <w:tcBorders>
              <w:top w:val="single" w:sz="4" w:space="0" w:color="auto"/>
              <w:bottom w:val="single" w:sz="4" w:space="0" w:color="auto"/>
            </w:tcBorders>
          </w:tcPr>
          <w:p w14:paraId="7B2CB7A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7D8EF24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FF0D7C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05927BE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A836F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350963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24,1000</w:t>
            </w:r>
          </w:p>
          <w:p w14:paraId="559F8D94" w14:textId="77777777" w:rsidR="00ED3FDF" w:rsidRPr="00ED3FDF" w:rsidRDefault="00ED3FDF" w:rsidP="00ED3FDF">
            <w:pPr>
              <w:autoSpaceDE w:val="0"/>
              <w:autoSpaceDN w:val="0"/>
              <w:jc w:val="center"/>
              <w:rPr>
                <w:noProof w:val="0"/>
                <w:lang w:val="en-US" w:eastAsia="ru-RU"/>
              </w:rPr>
            </w:pPr>
          </w:p>
        </w:tc>
      </w:tr>
      <w:tr w:rsidR="00ED3FDF" w:rsidRPr="00ED3FDF" w14:paraId="0D7AA93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9B8C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101</w:t>
            </w:r>
          </w:p>
        </w:tc>
        <w:tc>
          <w:tcPr>
            <w:tcW w:w="1559" w:type="dxa"/>
            <w:tcBorders>
              <w:top w:val="single" w:sz="4" w:space="0" w:color="auto"/>
              <w:bottom w:val="single" w:sz="4" w:space="0" w:color="auto"/>
            </w:tcBorders>
          </w:tcPr>
          <w:p w14:paraId="18A2C26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CF50B</w:t>
            </w:r>
          </w:p>
          <w:p w14:paraId="3708928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EEB20B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despartitori</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r w:rsidRPr="00ED3FDF">
              <w:rPr>
                <w:noProof w:val="0"/>
                <w:lang w:val="en-US" w:eastAsia="ru-RU"/>
              </w:rPr>
              <w:t>. (</w:t>
            </w:r>
            <w:proofErr w:type="spellStart"/>
            <w:r w:rsidRPr="00ED3FDF">
              <w:rPr>
                <w:noProof w:val="0"/>
                <w:lang w:val="en-US" w:eastAsia="ru-RU"/>
              </w:rPr>
              <w:t>Orizont</w:t>
            </w:r>
            <w:proofErr w:type="spellEnd"/>
            <w:r w:rsidRPr="00ED3FDF">
              <w:rPr>
                <w:noProof w:val="0"/>
                <w:lang w:val="en-US" w:eastAsia="ru-RU"/>
              </w:rPr>
              <w:t>)</w:t>
            </w:r>
          </w:p>
          <w:p w14:paraId="7D52B8C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86F81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9E86FE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24,1000</w:t>
            </w:r>
          </w:p>
          <w:p w14:paraId="65190FA9" w14:textId="77777777" w:rsidR="00ED3FDF" w:rsidRPr="00ED3FDF" w:rsidRDefault="00ED3FDF" w:rsidP="00ED3FDF">
            <w:pPr>
              <w:autoSpaceDE w:val="0"/>
              <w:autoSpaceDN w:val="0"/>
              <w:jc w:val="center"/>
              <w:rPr>
                <w:noProof w:val="0"/>
                <w:lang w:val="en-US" w:eastAsia="ru-RU"/>
              </w:rPr>
            </w:pPr>
          </w:p>
        </w:tc>
      </w:tr>
      <w:tr w:rsidR="00ED3FDF" w:rsidRPr="00ED3FDF" w14:paraId="3B0474E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ADFF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102</w:t>
            </w:r>
          </w:p>
        </w:tc>
        <w:tc>
          <w:tcPr>
            <w:tcW w:w="1559" w:type="dxa"/>
            <w:tcBorders>
              <w:top w:val="single" w:sz="4" w:space="0" w:color="auto"/>
              <w:bottom w:val="single" w:sz="4" w:space="0" w:color="auto"/>
            </w:tcBorders>
          </w:tcPr>
          <w:p w14:paraId="5D2E4AD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3FAD51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8CE37F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7A45B95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E380A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5CAE52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24,1000</w:t>
            </w:r>
          </w:p>
          <w:p w14:paraId="43C6C1C5" w14:textId="77777777" w:rsidR="00ED3FDF" w:rsidRPr="00ED3FDF" w:rsidRDefault="00ED3FDF" w:rsidP="00ED3FDF">
            <w:pPr>
              <w:autoSpaceDE w:val="0"/>
              <w:autoSpaceDN w:val="0"/>
              <w:jc w:val="center"/>
              <w:rPr>
                <w:noProof w:val="0"/>
                <w:lang w:val="en-US" w:eastAsia="ru-RU"/>
              </w:rPr>
            </w:pPr>
          </w:p>
        </w:tc>
      </w:tr>
      <w:tr w:rsidR="00ED3FDF" w:rsidRPr="00ED3FDF" w14:paraId="640F74C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6006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103</w:t>
            </w:r>
          </w:p>
        </w:tc>
        <w:tc>
          <w:tcPr>
            <w:tcW w:w="1559" w:type="dxa"/>
            <w:tcBorders>
              <w:top w:val="single" w:sz="4" w:space="0" w:color="auto"/>
              <w:bottom w:val="single" w:sz="4" w:space="0" w:color="auto"/>
            </w:tcBorders>
          </w:tcPr>
          <w:p w14:paraId="4249A57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1E5D955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73796B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7A9D5EA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2449EF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D92EDB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24,1000</w:t>
            </w:r>
          </w:p>
          <w:p w14:paraId="28B5DDEC" w14:textId="77777777" w:rsidR="00ED3FDF" w:rsidRPr="00ED3FDF" w:rsidRDefault="00ED3FDF" w:rsidP="00ED3FDF">
            <w:pPr>
              <w:autoSpaceDE w:val="0"/>
              <w:autoSpaceDN w:val="0"/>
              <w:jc w:val="center"/>
              <w:rPr>
                <w:noProof w:val="0"/>
                <w:lang w:val="en-US" w:eastAsia="ru-RU"/>
              </w:rPr>
            </w:pPr>
          </w:p>
        </w:tc>
      </w:tr>
      <w:tr w:rsidR="00ED3FDF" w:rsidRPr="00ED3FDF" w14:paraId="6FCEDDA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10D6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104</w:t>
            </w:r>
          </w:p>
        </w:tc>
        <w:tc>
          <w:tcPr>
            <w:tcW w:w="1559" w:type="dxa"/>
            <w:tcBorders>
              <w:top w:val="single" w:sz="4" w:space="0" w:color="auto"/>
              <w:bottom w:val="single" w:sz="4" w:space="0" w:color="auto"/>
            </w:tcBorders>
          </w:tcPr>
          <w:p w14:paraId="036B167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CN11A</w:t>
            </w:r>
          </w:p>
          <w:p w14:paraId="3E4966A3"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0F356C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polimeri</w:t>
            </w:r>
            <w:proofErr w:type="spellEnd"/>
            <w:r w:rsidRPr="00ED3FDF">
              <w:rPr>
                <w:noProof w:val="0"/>
                <w:lang w:val="en-US" w:eastAsia="ru-RU"/>
              </w:rPr>
              <w:t xml:space="preserve"> </w:t>
            </w:r>
            <w:proofErr w:type="spellStart"/>
            <w:r w:rsidRPr="00ED3FDF">
              <w:rPr>
                <w:noProof w:val="0"/>
                <w:lang w:val="en-US" w:eastAsia="ru-RU"/>
              </w:rPr>
              <w:t>acrilici</w:t>
            </w:r>
            <w:proofErr w:type="spellEnd"/>
            <w:r w:rsidRPr="00ED3FDF">
              <w:rPr>
                <w:noProof w:val="0"/>
                <w:lang w:val="en-US" w:eastAsia="ru-RU"/>
              </w:rPr>
              <w:t xml:space="preserve"> in </w:t>
            </w:r>
            <w:proofErr w:type="spellStart"/>
            <w:r w:rsidRPr="00ED3FDF">
              <w:rPr>
                <w:noProof w:val="0"/>
                <w:lang w:val="en-US" w:eastAsia="ru-RU"/>
              </w:rPr>
              <w:t>dispersie</w:t>
            </w:r>
            <w:proofErr w:type="spellEnd"/>
            <w:r w:rsidRPr="00ED3FDF">
              <w:rPr>
                <w:noProof w:val="0"/>
                <w:lang w:val="en-US" w:eastAsia="ru-RU"/>
              </w:rPr>
              <w:t xml:space="preserve"> </w:t>
            </w:r>
            <w:proofErr w:type="spell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r w:rsidRPr="00ED3FDF">
              <w:rPr>
                <w:noProof w:val="0"/>
                <w:lang w:val="en-US" w:eastAsia="ru-RU"/>
              </w:rPr>
              <w:t xml:space="preserve"> in 3 </w:t>
            </w:r>
            <w:proofErr w:type="spellStart"/>
            <w:r w:rsidRPr="00ED3FDF">
              <w:rPr>
                <w:noProof w:val="0"/>
                <w:lang w:val="en-US" w:eastAsia="ru-RU"/>
              </w:rPr>
              <w:t>straturi</w:t>
            </w:r>
            <w:proofErr w:type="spellEnd"/>
            <w:r w:rsidRPr="00ED3FDF">
              <w:rPr>
                <w:noProof w:val="0"/>
                <w:lang w:val="en-US" w:eastAsia="ru-RU"/>
              </w:rPr>
              <w:t xml:space="preserve"> la </w:t>
            </w:r>
            <w:proofErr w:type="spellStart"/>
            <w:r w:rsidRPr="00ED3FDF">
              <w:rPr>
                <w:noProof w:val="0"/>
                <w:lang w:val="en-US" w:eastAsia="ru-RU"/>
              </w:rPr>
              <w:t>fatade</w:t>
            </w:r>
            <w:proofErr w:type="spellEnd"/>
            <w:r w:rsidRPr="00ED3FDF">
              <w:rPr>
                <w:noProof w:val="0"/>
                <w:lang w:val="en-US" w:eastAsia="ru-RU"/>
              </w:rPr>
              <w:t xml:space="preserve"> </w:t>
            </w:r>
            <w:proofErr w:type="spellStart"/>
            <w:proofErr w:type="gramStart"/>
            <w:r w:rsidRPr="00ED3FDF">
              <w:rPr>
                <w:noProof w:val="0"/>
                <w:lang w:val="en-US" w:eastAsia="ru-RU"/>
              </w:rPr>
              <w:t>executate</w:t>
            </w:r>
            <w:proofErr w:type="spellEnd"/>
            <w:r w:rsidRPr="00ED3FDF">
              <w:rPr>
                <w:noProof w:val="0"/>
                <w:lang w:val="en-US" w:eastAsia="ru-RU"/>
              </w:rPr>
              <w:t xml:space="preserve">  pe</w:t>
            </w:r>
            <w:proofErr w:type="gramEnd"/>
            <w:r w:rsidRPr="00ED3FDF">
              <w:rPr>
                <w:noProof w:val="0"/>
                <w:lang w:val="en-US" w:eastAsia="ru-RU"/>
              </w:rPr>
              <w:t xml:space="preserve"> </w:t>
            </w:r>
            <w:proofErr w:type="spellStart"/>
            <w:r w:rsidRPr="00ED3FDF">
              <w:rPr>
                <w:noProof w:val="0"/>
                <w:lang w:val="en-US" w:eastAsia="ru-RU"/>
              </w:rPr>
              <w:t>glet</w:t>
            </w:r>
            <w:proofErr w:type="spellEnd"/>
            <w:r w:rsidRPr="00ED3FDF">
              <w:rPr>
                <w:noProof w:val="0"/>
                <w:lang w:val="en-US" w:eastAsia="ru-RU"/>
              </w:rPr>
              <w:t xml:space="preserve"> </w:t>
            </w:r>
            <w:proofErr w:type="gramStart"/>
            <w:r w:rsidRPr="00ED3FDF">
              <w:rPr>
                <w:noProof w:val="0"/>
                <w:lang w:val="en-US" w:eastAsia="ru-RU"/>
              </w:rPr>
              <w:t>existent(</w:t>
            </w:r>
            <w:proofErr w:type="spellStart"/>
            <w:proofErr w:type="gramEnd"/>
            <w:r w:rsidRPr="00ED3FDF">
              <w:rPr>
                <w:noProof w:val="0"/>
                <w:lang w:val="en-US" w:eastAsia="ru-RU"/>
              </w:rPr>
              <w:t>vopsea</w:t>
            </w:r>
            <w:proofErr w:type="spellEnd"/>
            <w:r w:rsidRPr="00ED3FDF">
              <w:rPr>
                <w:noProof w:val="0"/>
                <w:lang w:val="en-US" w:eastAsia="ru-RU"/>
              </w:rPr>
              <w:t xml:space="preserve"> </w:t>
            </w:r>
            <w:proofErr w:type="spellStart"/>
            <w:r w:rsidRPr="00ED3FDF">
              <w:rPr>
                <w:noProof w:val="0"/>
                <w:lang w:val="en-US" w:eastAsia="ru-RU"/>
              </w:rPr>
              <w:t>acrilica</w:t>
            </w:r>
            <w:proofErr w:type="spellEnd"/>
            <w:r w:rsidRPr="00ED3FDF">
              <w:rPr>
                <w:noProof w:val="0"/>
                <w:lang w:val="en-US" w:eastAsia="ru-RU"/>
              </w:rPr>
              <w:t xml:space="preserve"> </w:t>
            </w:r>
            <w:proofErr w:type="spellStart"/>
            <w:r w:rsidRPr="00ED3FDF">
              <w:rPr>
                <w:noProof w:val="0"/>
                <w:lang w:val="en-US" w:eastAsia="ru-RU"/>
              </w:rPr>
              <w:t>structurata</w:t>
            </w:r>
            <w:proofErr w:type="spellEnd"/>
            <w:r w:rsidRPr="00ED3FDF">
              <w:rPr>
                <w:noProof w:val="0"/>
                <w:lang w:val="en-US" w:eastAsia="ru-RU"/>
              </w:rPr>
              <w:t xml:space="preserve"> "</w:t>
            </w:r>
            <w:proofErr w:type="spellStart"/>
            <w:r w:rsidRPr="00ED3FDF">
              <w:rPr>
                <w:noProof w:val="0"/>
                <w:lang w:val="en-US" w:eastAsia="ru-RU"/>
              </w:rPr>
              <w:t>Flexodecor</w:t>
            </w:r>
            <w:proofErr w:type="spellEnd"/>
            <w:r w:rsidRPr="00ED3FDF">
              <w:rPr>
                <w:noProof w:val="0"/>
                <w:lang w:val="en-US" w:eastAsia="ru-RU"/>
              </w:rPr>
              <w:t>")</w:t>
            </w:r>
          </w:p>
          <w:p w14:paraId="3254E8C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E732E5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3C6098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24,1000</w:t>
            </w:r>
          </w:p>
          <w:p w14:paraId="7F68BAB0" w14:textId="77777777" w:rsidR="00ED3FDF" w:rsidRPr="00ED3FDF" w:rsidRDefault="00ED3FDF" w:rsidP="00ED3FDF">
            <w:pPr>
              <w:autoSpaceDE w:val="0"/>
              <w:autoSpaceDN w:val="0"/>
              <w:jc w:val="center"/>
              <w:rPr>
                <w:noProof w:val="0"/>
                <w:lang w:val="en-US" w:eastAsia="ru-RU"/>
              </w:rPr>
            </w:pPr>
          </w:p>
        </w:tc>
      </w:tr>
      <w:tr w:rsidR="00ED3FDF" w:rsidRPr="00ED3FDF" w14:paraId="5C039FB4" w14:textId="77777777" w:rsidTr="00DF014F">
        <w:tc>
          <w:tcPr>
            <w:tcW w:w="709" w:type="dxa"/>
            <w:tcBorders>
              <w:top w:val="nil"/>
              <w:left w:val="single" w:sz="6" w:space="0" w:color="auto"/>
              <w:bottom w:val="nil"/>
              <w:right w:val="nil"/>
            </w:tcBorders>
          </w:tcPr>
          <w:p w14:paraId="6E1B6434"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BE012CE"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E3E42AD"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3.3. </w:t>
            </w:r>
            <w:proofErr w:type="spellStart"/>
            <w:r w:rsidRPr="00ED3FDF">
              <w:rPr>
                <w:b/>
                <w:bCs/>
                <w:noProof w:val="0"/>
                <w:sz w:val="22"/>
                <w:szCs w:val="22"/>
                <w:lang w:val="en-US" w:eastAsia="ru-RU"/>
              </w:rPr>
              <w:t>Pardoseli</w:t>
            </w:r>
            <w:proofErr w:type="spellEnd"/>
          </w:p>
          <w:p w14:paraId="4590B885" w14:textId="77777777" w:rsidR="00ED3FDF" w:rsidRPr="00ED3FDF" w:rsidRDefault="00ED3FDF" w:rsidP="00ED3FDF">
            <w:pPr>
              <w:autoSpaceDE w:val="0"/>
              <w:autoSpaceDN w:val="0"/>
              <w:rPr>
                <w:noProof w:val="0"/>
                <w:lang w:val="en-US" w:eastAsia="ru-RU"/>
              </w:rPr>
            </w:pPr>
          </w:p>
        </w:tc>
      </w:tr>
      <w:tr w:rsidR="00ED3FDF" w:rsidRPr="00ED3FDF" w14:paraId="6459032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2B0F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105</w:t>
            </w:r>
          </w:p>
        </w:tc>
        <w:tc>
          <w:tcPr>
            <w:tcW w:w="1559" w:type="dxa"/>
            <w:tcBorders>
              <w:top w:val="single" w:sz="4" w:space="0" w:color="auto"/>
              <w:bottom w:val="single" w:sz="4" w:space="0" w:color="auto"/>
            </w:tcBorders>
          </w:tcPr>
          <w:p w14:paraId="721C58E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RpCK41C</w:t>
            </w:r>
          </w:p>
          <w:p w14:paraId="448CBB2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5F51B4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din </w:t>
            </w:r>
            <w:proofErr w:type="spellStart"/>
            <w:r w:rsidRPr="00ED3FDF">
              <w:rPr>
                <w:noProof w:val="0"/>
                <w:lang w:val="en-US" w:eastAsia="ru-RU"/>
              </w:rPr>
              <w:t>covor</w:t>
            </w:r>
            <w:proofErr w:type="spellEnd"/>
            <w:r w:rsidRPr="00ED3FDF">
              <w:rPr>
                <w:noProof w:val="0"/>
                <w:lang w:val="en-US" w:eastAsia="ru-RU"/>
              </w:rPr>
              <w:t xml:space="preserve"> din PVC pe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fara</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w:t>
            </w:r>
            <w:proofErr w:type="spellStart"/>
            <w:r w:rsidRPr="00ED3FDF">
              <w:rPr>
                <w:noProof w:val="0"/>
                <w:lang w:val="en-US" w:eastAsia="ru-RU"/>
              </w:rPr>
              <w:t>textil</w:t>
            </w:r>
            <w:proofErr w:type="spellEnd"/>
            <w:r w:rsidRPr="00ED3FDF">
              <w:rPr>
                <w:noProof w:val="0"/>
                <w:lang w:val="en-US" w:eastAsia="ru-RU"/>
              </w:rPr>
              <w:t xml:space="preserve">, </w:t>
            </w:r>
            <w:proofErr w:type="spellStart"/>
            <w:r w:rsidRPr="00ED3FDF">
              <w:rPr>
                <w:noProof w:val="0"/>
                <w:lang w:val="en-US" w:eastAsia="ru-RU"/>
              </w:rPr>
              <w:t>mocheta</w:t>
            </w:r>
            <w:proofErr w:type="spellEnd"/>
            <w:r w:rsidRPr="00ED3FDF">
              <w:rPr>
                <w:noProof w:val="0"/>
                <w:lang w:val="en-US" w:eastAsia="ru-RU"/>
              </w:rPr>
              <w:t xml:space="preserve">, </w:t>
            </w:r>
            <w:proofErr w:type="spellStart"/>
            <w:r w:rsidRPr="00ED3FDF">
              <w:rPr>
                <w:noProof w:val="0"/>
                <w:lang w:val="en-US" w:eastAsia="ru-RU"/>
              </w:rPr>
              <w:t>etc</w:t>
            </w:r>
            <w:proofErr w:type="spellEnd"/>
          </w:p>
          <w:p w14:paraId="0724C85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267F0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44E33B8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4,4500</w:t>
            </w:r>
          </w:p>
          <w:p w14:paraId="5C708988" w14:textId="77777777" w:rsidR="00ED3FDF" w:rsidRPr="00ED3FDF" w:rsidRDefault="00ED3FDF" w:rsidP="00ED3FDF">
            <w:pPr>
              <w:autoSpaceDE w:val="0"/>
              <w:autoSpaceDN w:val="0"/>
              <w:jc w:val="center"/>
              <w:rPr>
                <w:noProof w:val="0"/>
                <w:lang w:val="en-US" w:eastAsia="ru-RU"/>
              </w:rPr>
            </w:pPr>
          </w:p>
        </w:tc>
      </w:tr>
      <w:tr w:rsidR="00ED3FDF" w:rsidRPr="00ED3FDF" w14:paraId="3F081E1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B5D8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106</w:t>
            </w:r>
          </w:p>
        </w:tc>
        <w:tc>
          <w:tcPr>
            <w:tcW w:w="1559" w:type="dxa"/>
            <w:tcBorders>
              <w:top w:val="single" w:sz="4" w:space="0" w:color="auto"/>
              <w:bottom w:val="single" w:sz="4" w:space="0" w:color="auto"/>
            </w:tcBorders>
          </w:tcPr>
          <w:p w14:paraId="0B9F631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CG08A</w:t>
            </w:r>
          </w:p>
          <w:p w14:paraId="7CA8ACB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DF7AA8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materiale</w:t>
            </w:r>
            <w:proofErr w:type="spellEnd"/>
            <w:r w:rsidRPr="00ED3FDF">
              <w:rPr>
                <w:noProof w:val="0"/>
                <w:lang w:val="en-US" w:eastAsia="ru-RU"/>
              </w:rPr>
              <w:t xml:space="preserve"> </w:t>
            </w:r>
            <w:proofErr w:type="spellStart"/>
            <w:r w:rsidRPr="00ED3FDF">
              <w:rPr>
                <w:noProof w:val="0"/>
                <w:lang w:val="en-US" w:eastAsia="ru-RU"/>
              </w:rPr>
              <w:t>plastice</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pe </w:t>
            </w:r>
            <w:proofErr w:type="spellStart"/>
            <w:r w:rsidRPr="00ED3FDF">
              <w:rPr>
                <w:noProof w:val="0"/>
                <w:lang w:val="en-US" w:eastAsia="ru-RU"/>
              </w:rPr>
              <w:t>suport</w:t>
            </w:r>
            <w:proofErr w:type="spellEnd"/>
            <w:r w:rsidRPr="00ED3FDF">
              <w:rPr>
                <w:noProof w:val="0"/>
                <w:lang w:val="en-US" w:eastAsia="ru-RU"/>
              </w:rPr>
              <w:t xml:space="preserve"> existent, </w:t>
            </w:r>
            <w:proofErr w:type="spellStart"/>
            <w:r w:rsidRPr="00ED3FDF">
              <w:rPr>
                <w:noProof w:val="0"/>
                <w:lang w:val="en-US" w:eastAsia="ru-RU"/>
              </w:rPr>
              <w:t>curatate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pervazurile</w:t>
            </w:r>
            <w:proofErr w:type="spellEnd"/>
            <w:r w:rsidRPr="00ED3FDF">
              <w:rPr>
                <w:noProof w:val="0"/>
                <w:lang w:val="en-US" w:eastAsia="ru-RU"/>
              </w:rPr>
              <w:t xml:space="preserve"> din PVC,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suprafete</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w:t>
            </w:r>
            <w:proofErr w:type="spellStart"/>
            <w:r w:rsidRPr="00ED3FDF">
              <w:rPr>
                <w:noProof w:val="0"/>
                <w:lang w:val="en-US" w:eastAsia="ru-RU"/>
              </w:rPr>
              <w:t>mari</w:t>
            </w:r>
            <w:proofErr w:type="spellEnd"/>
            <w:r w:rsidRPr="00ED3FDF">
              <w:rPr>
                <w:noProof w:val="0"/>
                <w:lang w:val="en-US" w:eastAsia="ru-RU"/>
              </w:rPr>
              <w:t xml:space="preserve"> de 16 </w:t>
            </w:r>
            <w:proofErr w:type="spellStart"/>
            <w:r w:rsidRPr="00ED3FDF">
              <w:rPr>
                <w:noProof w:val="0"/>
                <w:lang w:val="en-US" w:eastAsia="ru-RU"/>
              </w:rPr>
              <w:t>mp</w:t>
            </w:r>
            <w:proofErr w:type="spellEnd"/>
            <w:r w:rsidRPr="00ED3FDF">
              <w:rPr>
                <w:noProof w:val="0"/>
                <w:lang w:val="en-US" w:eastAsia="ru-RU"/>
              </w:rPr>
              <w:t xml:space="preserve">, cu </w:t>
            </w:r>
            <w:proofErr w:type="spellStart"/>
            <w:r w:rsidRPr="00ED3FDF">
              <w:rPr>
                <w:noProof w:val="0"/>
                <w:lang w:val="en-US" w:eastAsia="ru-RU"/>
              </w:rPr>
              <w:t>covor</w:t>
            </w:r>
            <w:proofErr w:type="spellEnd"/>
            <w:r w:rsidRPr="00ED3FDF">
              <w:rPr>
                <w:noProof w:val="0"/>
                <w:lang w:val="en-US" w:eastAsia="ru-RU"/>
              </w:rPr>
              <w:t xml:space="preserve"> PVC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prenadez</w:t>
            </w:r>
            <w:proofErr w:type="spellEnd"/>
          </w:p>
          <w:p w14:paraId="5155A4D4"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cuie</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ticling,capace</w:t>
            </w:r>
            <w:proofErr w:type="spellEnd"/>
            <w:proofErr w:type="gramEnd"/>
            <w:r w:rsidRPr="00ED3FDF">
              <w:rPr>
                <w:noProof w:val="0"/>
                <w:sz w:val="16"/>
                <w:szCs w:val="16"/>
                <w:lang w:val="en-US" w:eastAsia="ru-RU"/>
              </w:rPr>
              <w:t>)=1,0150</w:t>
            </w:r>
          </w:p>
          <w:p w14:paraId="5DA1443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EC3AF3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426207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4,4500</w:t>
            </w:r>
          </w:p>
          <w:p w14:paraId="45B800EB" w14:textId="77777777" w:rsidR="00ED3FDF" w:rsidRPr="00ED3FDF" w:rsidRDefault="00ED3FDF" w:rsidP="00ED3FDF">
            <w:pPr>
              <w:autoSpaceDE w:val="0"/>
              <w:autoSpaceDN w:val="0"/>
              <w:jc w:val="center"/>
              <w:rPr>
                <w:noProof w:val="0"/>
                <w:lang w:val="en-US" w:eastAsia="ru-RU"/>
              </w:rPr>
            </w:pPr>
          </w:p>
        </w:tc>
      </w:tr>
      <w:tr w:rsidR="00ED3FDF" w:rsidRPr="00ED3FDF" w14:paraId="31E07FE8" w14:textId="77777777" w:rsidTr="00DF014F">
        <w:tc>
          <w:tcPr>
            <w:tcW w:w="709" w:type="dxa"/>
            <w:tcBorders>
              <w:top w:val="nil"/>
              <w:left w:val="single" w:sz="6" w:space="0" w:color="auto"/>
              <w:bottom w:val="nil"/>
              <w:right w:val="nil"/>
            </w:tcBorders>
          </w:tcPr>
          <w:p w14:paraId="3577800C"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4781377"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D8FA488"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3.4. </w:t>
            </w:r>
            <w:proofErr w:type="spellStart"/>
            <w:r w:rsidRPr="00ED3FDF">
              <w:rPr>
                <w:b/>
                <w:bCs/>
                <w:noProof w:val="0"/>
                <w:sz w:val="22"/>
                <w:szCs w:val="22"/>
                <w:lang w:val="en-US" w:eastAsia="ru-RU"/>
              </w:rPr>
              <w:t>Goluri</w:t>
            </w:r>
            <w:proofErr w:type="spellEnd"/>
          </w:p>
          <w:p w14:paraId="1AA7C941" w14:textId="77777777" w:rsidR="00ED3FDF" w:rsidRPr="00ED3FDF" w:rsidRDefault="00ED3FDF" w:rsidP="00ED3FDF">
            <w:pPr>
              <w:autoSpaceDE w:val="0"/>
              <w:autoSpaceDN w:val="0"/>
              <w:rPr>
                <w:noProof w:val="0"/>
                <w:lang w:val="en-US" w:eastAsia="ru-RU"/>
              </w:rPr>
            </w:pPr>
          </w:p>
        </w:tc>
      </w:tr>
      <w:tr w:rsidR="00ED3FDF" w:rsidRPr="00ED3FDF" w14:paraId="1C34D35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7B11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107</w:t>
            </w:r>
          </w:p>
        </w:tc>
        <w:tc>
          <w:tcPr>
            <w:tcW w:w="1559" w:type="dxa"/>
            <w:tcBorders>
              <w:top w:val="single" w:sz="4" w:space="0" w:color="auto"/>
              <w:bottom w:val="single" w:sz="4" w:space="0" w:color="auto"/>
            </w:tcBorders>
          </w:tcPr>
          <w:p w14:paraId="32716F9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RpCO56A</w:t>
            </w:r>
          </w:p>
          <w:p w14:paraId="44D38C9D"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2C62DD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Demontari</w:t>
            </w:r>
            <w:proofErr w:type="spellEnd"/>
            <w:r w:rsidRPr="00ED3FDF">
              <w:rPr>
                <w:noProof w:val="0"/>
                <w:lang w:val="en-US" w:eastAsia="ru-RU"/>
              </w:rPr>
              <w:t xml:space="preserve">: </w:t>
            </w:r>
            <w:proofErr w:type="spellStart"/>
            <w:r w:rsidRPr="00ED3FDF">
              <w:rPr>
                <w:noProof w:val="0"/>
                <w:lang w:val="en-US" w:eastAsia="ru-RU"/>
              </w:rPr>
              <w:t>timplarie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obloane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w:t>
            </w:r>
            <w:proofErr w:type="spellStart"/>
            <w:r w:rsidRPr="00ED3FDF">
              <w:rPr>
                <w:noProof w:val="0"/>
                <w:lang w:val="en-US" w:eastAsia="ru-RU"/>
              </w:rPr>
              <w:t>rulou</w:t>
            </w:r>
            <w:proofErr w:type="spellEnd"/>
            <w:r w:rsidRPr="00ED3FDF">
              <w:rPr>
                <w:noProof w:val="0"/>
                <w:lang w:val="en-US" w:eastAsia="ru-RU"/>
              </w:rPr>
              <w:t xml:space="preserve">, </w:t>
            </w:r>
            <w:proofErr w:type="spellStart"/>
            <w:r w:rsidRPr="00ED3FDF">
              <w:rPr>
                <w:noProof w:val="0"/>
                <w:lang w:val="en-US" w:eastAsia="ru-RU"/>
              </w:rPr>
              <w:t>masti</w:t>
            </w:r>
            <w:proofErr w:type="spellEnd"/>
            <w:r w:rsidRPr="00ED3FDF">
              <w:rPr>
                <w:noProof w:val="0"/>
                <w:lang w:val="en-US" w:eastAsia="ru-RU"/>
              </w:rPr>
              <w:t>, etc.)</w:t>
            </w:r>
          </w:p>
          <w:p w14:paraId="07D8690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4294B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9508A3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3,4000</w:t>
            </w:r>
          </w:p>
          <w:p w14:paraId="01D324BB" w14:textId="77777777" w:rsidR="00ED3FDF" w:rsidRPr="00ED3FDF" w:rsidRDefault="00ED3FDF" w:rsidP="00ED3FDF">
            <w:pPr>
              <w:autoSpaceDE w:val="0"/>
              <w:autoSpaceDN w:val="0"/>
              <w:jc w:val="center"/>
              <w:rPr>
                <w:noProof w:val="0"/>
                <w:lang w:val="en-US" w:eastAsia="ru-RU"/>
              </w:rPr>
            </w:pPr>
          </w:p>
        </w:tc>
      </w:tr>
      <w:tr w:rsidR="00ED3FDF" w:rsidRPr="00ED3FDF" w14:paraId="25C071F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C1C9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108</w:t>
            </w:r>
          </w:p>
        </w:tc>
        <w:tc>
          <w:tcPr>
            <w:tcW w:w="1559" w:type="dxa"/>
            <w:tcBorders>
              <w:top w:val="single" w:sz="4" w:space="0" w:color="auto"/>
              <w:bottom w:val="single" w:sz="4" w:space="0" w:color="auto"/>
            </w:tcBorders>
          </w:tcPr>
          <w:p w14:paraId="4D021DA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RpCO22A</w:t>
            </w:r>
          </w:p>
          <w:p w14:paraId="65397EF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9C8B30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usilor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simple,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orice</w:t>
            </w:r>
            <w:proofErr w:type="spellEnd"/>
            <w:r w:rsidRPr="00ED3FDF">
              <w:rPr>
                <w:noProof w:val="0"/>
                <w:lang w:val="en-US" w:eastAsia="ru-RU"/>
              </w:rPr>
              <w:t xml:space="preserve"> </w:t>
            </w:r>
            <w:proofErr w:type="spellStart"/>
            <w:r w:rsidRPr="00ED3FDF">
              <w:rPr>
                <w:noProof w:val="0"/>
                <w:lang w:val="en-US" w:eastAsia="ru-RU"/>
              </w:rPr>
              <w:t>fel</w:t>
            </w:r>
            <w:proofErr w:type="spellEnd"/>
            <w:r w:rsidRPr="00ED3FDF">
              <w:rPr>
                <w:noProof w:val="0"/>
                <w:lang w:val="en-US" w:eastAsia="ru-RU"/>
              </w:rPr>
              <w:t xml:space="preserve"> de material, pe toc,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tocului</w:t>
            </w:r>
            <w:proofErr w:type="spellEnd"/>
          </w:p>
          <w:p w14:paraId="53880F1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B6F9F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7A1073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3,4000</w:t>
            </w:r>
          </w:p>
          <w:p w14:paraId="779EE4E7" w14:textId="77777777" w:rsidR="00ED3FDF" w:rsidRPr="00ED3FDF" w:rsidRDefault="00ED3FDF" w:rsidP="00ED3FDF">
            <w:pPr>
              <w:autoSpaceDE w:val="0"/>
              <w:autoSpaceDN w:val="0"/>
              <w:jc w:val="center"/>
              <w:rPr>
                <w:noProof w:val="0"/>
                <w:lang w:val="en-US" w:eastAsia="ru-RU"/>
              </w:rPr>
            </w:pPr>
          </w:p>
        </w:tc>
      </w:tr>
      <w:tr w:rsidR="00ED3FDF" w:rsidRPr="00ED3FDF" w14:paraId="5F79059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1214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109</w:t>
            </w:r>
          </w:p>
        </w:tc>
        <w:tc>
          <w:tcPr>
            <w:tcW w:w="1559" w:type="dxa"/>
            <w:tcBorders>
              <w:top w:val="single" w:sz="4" w:space="0" w:color="auto"/>
              <w:bottom w:val="single" w:sz="4" w:space="0" w:color="auto"/>
            </w:tcBorders>
          </w:tcPr>
          <w:p w14:paraId="71C6164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RpCJ06C</w:t>
            </w:r>
          </w:p>
          <w:p w14:paraId="575277B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1C6948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jurul</w:t>
            </w:r>
            <w:proofErr w:type="spellEnd"/>
            <w:r w:rsidRPr="00ED3FDF">
              <w:rPr>
                <w:noProof w:val="0"/>
                <w:lang w:val="en-US" w:eastAsia="ru-RU"/>
              </w:rPr>
              <w:t xml:space="preserve"> </w:t>
            </w:r>
            <w:proofErr w:type="spellStart"/>
            <w:r w:rsidRPr="00ED3FDF">
              <w:rPr>
                <w:noProof w:val="0"/>
                <w:lang w:val="en-US" w:eastAsia="ru-RU"/>
              </w:rPr>
              <w:t>tocurilor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pervazurilor</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lastRenderedPageBreak/>
              <w:t>ciment</w:t>
            </w:r>
            <w:proofErr w:type="spellEnd"/>
            <w:r w:rsidRPr="00ED3FDF">
              <w:rPr>
                <w:noProof w:val="0"/>
                <w:lang w:val="en-US" w:eastAsia="ru-RU"/>
              </w:rPr>
              <w:t xml:space="preserve">-var </w:t>
            </w:r>
            <w:proofErr w:type="spellStart"/>
            <w:r w:rsidRPr="00ED3FDF">
              <w:rPr>
                <w:noProof w:val="0"/>
                <w:lang w:val="en-US" w:eastAsia="ru-RU"/>
              </w:rPr>
              <w:t>marca</w:t>
            </w:r>
            <w:proofErr w:type="spellEnd"/>
            <w:r w:rsidRPr="00ED3FDF">
              <w:rPr>
                <w:noProof w:val="0"/>
                <w:lang w:val="en-US" w:eastAsia="ru-RU"/>
              </w:rPr>
              <w:t xml:space="preserve"> 25 T,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spaletii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25 - 35 cm </w:t>
            </w:r>
            <w:proofErr w:type="spellStart"/>
            <w:r w:rsidRPr="00ED3FDF">
              <w:rPr>
                <w:noProof w:val="0"/>
                <w:lang w:val="en-US" w:eastAsia="ru-RU"/>
              </w:rPr>
              <w:t>latime</w:t>
            </w:r>
            <w:proofErr w:type="spellEnd"/>
          </w:p>
          <w:p w14:paraId="0A3D912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6F589C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w:t>
            </w:r>
          </w:p>
        </w:tc>
        <w:tc>
          <w:tcPr>
            <w:tcW w:w="1843" w:type="dxa"/>
            <w:tcBorders>
              <w:top w:val="single" w:sz="4" w:space="0" w:color="auto"/>
              <w:bottom w:val="single" w:sz="4" w:space="0" w:color="auto"/>
            </w:tcBorders>
            <w:vAlign w:val="center"/>
          </w:tcPr>
          <w:p w14:paraId="44B2D17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9,8600</w:t>
            </w:r>
          </w:p>
          <w:p w14:paraId="1B1A6A9F" w14:textId="77777777" w:rsidR="00ED3FDF" w:rsidRPr="00ED3FDF" w:rsidRDefault="00ED3FDF" w:rsidP="00ED3FDF">
            <w:pPr>
              <w:autoSpaceDE w:val="0"/>
              <w:autoSpaceDN w:val="0"/>
              <w:jc w:val="center"/>
              <w:rPr>
                <w:noProof w:val="0"/>
                <w:lang w:val="en-US" w:eastAsia="ru-RU"/>
              </w:rPr>
            </w:pPr>
          </w:p>
        </w:tc>
      </w:tr>
      <w:tr w:rsidR="00ED3FDF" w:rsidRPr="00ED3FDF" w14:paraId="384D3C5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7612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110</w:t>
            </w:r>
          </w:p>
        </w:tc>
        <w:tc>
          <w:tcPr>
            <w:tcW w:w="1559" w:type="dxa"/>
            <w:tcBorders>
              <w:top w:val="single" w:sz="4" w:space="0" w:color="auto"/>
              <w:bottom w:val="single" w:sz="4" w:space="0" w:color="auto"/>
            </w:tcBorders>
          </w:tcPr>
          <w:p w14:paraId="21B7922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CL21A1</w:t>
            </w:r>
          </w:p>
          <w:p w14:paraId="1A6DB7D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E332B6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Protectia</w:t>
            </w:r>
            <w:proofErr w:type="spellEnd"/>
            <w:r w:rsidRPr="00ED3FDF">
              <w:rPr>
                <w:noProof w:val="0"/>
                <w:lang w:val="en-US" w:eastAsia="ru-RU"/>
              </w:rPr>
              <w:t xml:space="preserve"> </w:t>
            </w:r>
            <w:proofErr w:type="spellStart"/>
            <w:r w:rsidRPr="00ED3FDF">
              <w:rPr>
                <w:noProof w:val="0"/>
                <w:lang w:val="en-US" w:eastAsia="ru-RU"/>
              </w:rPr>
              <w:t>muchiilor</w:t>
            </w:r>
            <w:proofErr w:type="spellEnd"/>
            <w:r w:rsidRPr="00ED3FDF">
              <w:rPr>
                <w:noProof w:val="0"/>
                <w:lang w:val="en-US" w:eastAsia="ru-RU"/>
              </w:rPr>
              <w:t xml:space="preserve"> cu cornier din </w:t>
            </w:r>
            <w:proofErr w:type="spellStart"/>
            <w:r w:rsidRPr="00ED3FDF">
              <w:rPr>
                <w:noProof w:val="0"/>
                <w:lang w:val="en-US" w:eastAsia="ru-RU"/>
              </w:rPr>
              <w:t>aluminiu</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
          <w:p w14:paraId="0C15801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DEB7B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E3A890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9,8600</w:t>
            </w:r>
          </w:p>
          <w:p w14:paraId="76A87995" w14:textId="77777777" w:rsidR="00ED3FDF" w:rsidRPr="00ED3FDF" w:rsidRDefault="00ED3FDF" w:rsidP="00ED3FDF">
            <w:pPr>
              <w:autoSpaceDE w:val="0"/>
              <w:autoSpaceDN w:val="0"/>
              <w:jc w:val="center"/>
              <w:rPr>
                <w:noProof w:val="0"/>
                <w:lang w:val="en-US" w:eastAsia="ru-RU"/>
              </w:rPr>
            </w:pPr>
          </w:p>
        </w:tc>
      </w:tr>
      <w:tr w:rsidR="00ED3FDF" w:rsidRPr="00ED3FDF" w14:paraId="60637B6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1CA1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111</w:t>
            </w:r>
          </w:p>
        </w:tc>
        <w:tc>
          <w:tcPr>
            <w:tcW w:w="1559" w:type="dxa"/>
            <w:tcBorders>
              <w:top w:val="single" w:sz="4" w:space="0" w:color="auto"/>
              <w:bottom w:val="single" w:sz="4" w:space="0" w:color="auto"/>
            </w:tcBorders>
          </w:tcPr>
          <w:p w14:paraId="7382124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6003B2F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8F575B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glafurilor</w:t>
            </w:r>
            <w:proofErr w:type="spellEnd"/>
          </w:p>
          <w:p w14:paraId="4BB29C7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2A568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946613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1,5000</w:t>
            </w:r>
          </w:p>
          <w:p w14:paraId="7C0B8112" w14:textId="77777777" w:rsidR="00ED3FDF" w:rsidRPr="00ED3FDF" w:rsidRDefault="00ED3FDF" w:rsidP="00ED3FDF">
            <w:pPr>
              <w:autoSpaceDE w:val="0"/>
              <w:autoSpaceDN w:val="0"/>
              <w:jc w:val="center"/>
              <w:rPr>
                <w:noProof w:val="0"/>
                <w:lang w:val="en-US" w:eastAsia="ru-RU"/>
              </w:rPr>
            </w:pPr>
          </w:p>
        </w:tc>
      </w:tr>
      <w:tr w:rsidR="00ED3FDF" w:rsidRPr="00ED3FDF" w14:paraId="60B7FAD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340B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112</w:t>
            </w:r>
          </w:p>
        </w:tc>
        <w:tc>
          <w:tcPr>
            <w:tcW w:w="1559" w:type="dxa"/>
            <w:tcBorders>
              <w:top w:val="single" w:sz="4" w:space="0" w:color="auto"/>
              <w:bottom w:val="single" w:sz="4" w:space="0" w:color="auto"/>
            </w:tcBorders>
          </w:tcPr>
          <w:p w14:paraId="3D5796A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CF61A</w:t>
            </w:r>
          </w:p>
          <w:p w14:paraId="643C935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2EE1DD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Driscuire</w:t>
            </w:r>
            <w:proofErr w:type="spellEnd"/>
            <w:r w:rsidRPr="00ED3FDF">
              <w:rPr>
                <w:noProof w:val="0"/>
                <w:lang w:val="en-US" w:eastAsia="ru-RU"/>
              </w:rPr>
              <w:t xml:space="preserve"> continua a </w:t>
            </w:r>
            <w:proofErr w:type="spellStart"/>
            <w:r w:rsidRPr="00ED3FDF">
              <w:rPr>
                <w:noProof w:val="0"/>
                <w:lang w:val="en-US" w:eastAsia="ru-RU"/>
              </w:rPr>
              <w:t>suprafetei</w:t>
            </w:r>
            <w:proofErr w:type="spellEnd"/>
            <w:r w:rsidRPr="00ED3FDF">
              <w:rPr>
                <w:noProof w:val="0"/>
                <w:lang w:val="en-US" w:eastAsia="ru-RU"/>
              </w:rPr>
              <w:t xml:space="preserve"> (</w:t>
            </w:r>
            <w:proofErr w:type="spellStart"/>
            <w:r w:rsidRPr="00ED3FDF">
              <w:rPr>
                <w:noProof w:val="0"/>
                <w:lang w:val="en-US" w:eastAsia="ru-RU"/>
              </w:rPr>
              <w:t>tencuiala</w:t>
            </w:r>
            <w:proofErr w:type="spellEnd"/>
            <w:r w:rsidRPr="00ED3FDF">
              <w:rPr>
                <w:noProof w:val="0"/>
                <w:lang w:val="en-US" w:eastAsia="ru-RU"/>
              </w:rPr>
              <w:t xml:space="preserve"> de un </w:t>
            </w:r>
            <w:proofErr w:type="spellStart"/>
            <w:r w:rsidRPr="00ED3FDF">
              <w:rPr>
                <w:noProof w:val="0"/>
                <w:lang w:val="en-US" w:eastAsia="ru-RU"/>
              </w:rPr>
              <w:t>strat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glafuri</w:t>
            </w:r>
            <w:proofErr w:type="spellEnd"/>
            <w:r w:rsidRPr="00ED3FDF">
              <w:rPr>
                <w:noProof w:val="0"/>
                <w:lang w:val="en-US" w:eastAsia="ru-RU"/>
              </w:rPr>
              <w:t xml:space="preserve"> plane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usi</w:t>
            </w:r>
            <w:proofErr w:type="spellEnd"/>
          </w:p>
          <w:p w14:paraId="03FABC4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1507F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2DEA2D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1,5000</w:t>
            </w:r>
          </w:p>
          <w:p w14:paraId="421953FD" w14:textId="77777777" w:rsidR="00ED3FDF" w:rsidRPr="00ED3FDF" w:rsidRDefault="00ED3FDF" w:rsidP="00ED3FDF">
            <w:pPr>
              <w:autoSpaceDE w:val="0"/>
              <w:autoSpaceDN w:val="0"/>
              <w:jc w:val="center"/>
              <w:rPr>
                <w:noProof w:val="0"/>
                <w:lang w:val="en-US" w:eastAsia="ru-RU"/>
              </w:rPr>
            </w:pPr>
          </w:p>
        </w:tc>
      </w:tr>
      <w:tr w:rsidR="00ED3FDF" w:rsidRPr="00ED3FDF" w14:paraId="1F26AEA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F9D9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113</w:t>
            </w:r>
          </w:p>
        </w:tc>
        <w:tc>
          <w:tcPr>
            <w:tcW w:w="1559" w:type="dxa"/>
            <w:tcBorders>
              <w:top w:val="single" w:sz="4" w:space="0" w:color="auto"/>
              <w:bottom w:val="single" w:sz="4" w:space="0" w:color="auto"/>
            </w:tcBorders>
          </w:tcPr>
          <w:p w14:paraId="10EE8C1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2A822CF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F0315C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146779A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B2563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4A1E9A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1,5000</w:t>
            </w:r>
          </w:p>
          <w:p w14:paraId="428C65B5" w14:textId="77777777" w:rsidR="00ED3FDF" w:rsidRPr="00ED3FDF" w:rsidRDefault="00ED3FDF" w:rsidP="00ED3FDF">
            <w:pPr>
              <w:autoSpaceDE w:val="0"/>
              <w:autoSpaceDN w:val="0"/>
              <w:jc w:val="center"/>
              <w:rPr>
                <w:noProof w:val="0"/>
                <w:lang w:val="en-US" w:eastAsia="ru-RU"/>
              </w:rPr>
            </w:pPr>
          </w:p>
        </w:tc>
      </w:tr>
      <w:tr w:rsidR="00ED3FDF" w:rsidRPr="00ED3FDF" w14:paraId="6A51A0AB" w14:textId="77777777" w:rsidTr="00DF014F">
        <w:tc>
          <w:tcPr>
            <w:tcW w:w="709" w:type="dxa"/>
            <w:tcBorders>
              <w:top w:val="nil"/>
              <w:left w:val="single" w:sz="6" w:space="0" w:color="auto"/>
              <w:bottom w:val="nil"/>
              <w:right w:val="nil"/>
            </w:tcBorders>
          </w:tcPr>
          <w:p w14:paraId="2A0693E9"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59650C50"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4963B85"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3.5. </w:t>
            </w:r>
            <w:proofErr w:type="spellStart"/>
            <w:r w:rsidRPr="00ED3FDF">
              <w:rPr>
                <w:b/>
                <w:bCs/>
                <w:noProof w:val="0"/>
                <w:sz w:val="22"/>
                <w:szCs w:val="22"/>
                <w:lang w:val="en-US" w:eastAsia="ru-RU"/>
              </w:rPr>
              <w:t>Electricitate</w:t>
            </w:r>
            <w:proofErr w:type="spellEnd"/>
          </w:p>
          <w:p w14:paraId="62762AB7" w14:textId="77777777" w:rsidR="00ED3FDF" w:rsidRPr="00ED3FDF" w:rsidRDefault="00ED3FDF" w:rsidP="00ED3FDF">
            <w:pPr>
              <w:autoSpaceDE w:val="0"/>
              <w:autoSpaceDN w:val="0"/>
              <w:rPr>
                <w:noProof w:val="0"/>
                <w:lang w:val="en-US" w:eastAsia="ru-RU"/>
              </w:rPr>
            </w:pPr>
          </w:p>
        </w:tc>
      </w:tr>
      <w:tr w:rsidR="00ED3FDF" w:rsidRPr="00ED3FDF" w14:paraId="61EF2B3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DB96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114</w:t>
            </w:r>
          </w:p>
        </w:tc>
        <w:tc>
          <w:tcPr>
            <w:tcW w:w="1559" w:type="dxa"/>
            <w:tcBorders>
              <w:top w:val="single" w:sz="4" w:space="0" w:color="auto"/>
              <w:bottom w:val="single" w:sz="4" w:space="0" w:color="auto"/>
            </w:tcBorders>
          </w:tcPr>
          <w:p w14:paraId="500F8DB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7FBCC71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82F029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3х1,5/</w:t>
            </w:r>
          </w:p>
          <w:p w14:paraId="0E82518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87DEA7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198322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10,0000</w:t>
            </w:r>
          </w:p>
          <w:p w14:paraId="56C86C4A" w14:textId="77777777" w:rsidR="00ED3FDF" w:rsidRPr="00ED3FDF" w:rsidRDefault="00ED3FDF" w:rsidP="00ED3FDF">
            <w:pPr>
              <w:autoSpaceDE w:val="0"/>
              <w:autoSpaceDN w:val="0"/>
              <w:jc w:val="center"/>
              <w:rPr>
                <w:noProof w:val="0"/>
                <w:lang w:val="en-US" w:eastAsia="ru-RU"/>
              </w:rPr>
            </w:pPr>
          </w:p>
        </w:tc>
      </w:tr>
      <w:tr w:rsidR="00ED3FDF" w:rsidRPr="00ED3FDF" w14:paraId="5CFC098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A097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115</w:t>
            </w:r>
          </w:p>
        </w:tc>
        <w:tc>
          <w:tcPr>
            <w:tcW w:w="1559" w:type="dxa"/>
            <w:tcBorders>
              <w:top w:val="single" w:sz="4" w:space="0" w:color="auto"/>
              <w:bottom w:val="single" w:sz="4" w:space="0" w:color="auto"/>
            </w:tcBorders>
          </w:tcPr>
          <w:p w14:paraId="2C29F95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614E5F2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6A56D5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3х2,5/</w:t>
            </w:r>
          </w:p>
          <w:p w14:paraId="6360FE2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B02B33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51A26D1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5,0000</w:t>
            </w:r>
          </w:p>
          <w:p w14:paraId="5F4108D0" w14:textId="77777777" w:rsidR="00ED3FDF" w:rsidRPr="00ED3FDF" w:rsidRDefault="00ED3FDF" w:rsidP="00ED3FDF">
            <w:pPr>
              <w:autoSpaceDE w:val="0"/>
              <w:autoSpaceDN w:val="0"/>
              <w:jc w:val="center"/>
              <w:rPr>
                <w:noProof w:val="0"/>
                <w:lang w:val="en-US" w:eastAsia="ru-RU"/>
              </w:rPr>
            </w:pPr>
          </w:p>
        </w:tc>
      </w:tr>
      <w:tr w:rsidR="00ED3FDF" w:rsidRPr="00ED3FDF" w14:paraId="539E348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5499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116</w:t>
            </w:r>
          </w:p>
        </w:tc>
        <w:tc>
          <w:tcPr>
            <w:tcW w:w="1559" w:type="dxa"/>
            <w:tcBorders>
              <w:top w:val="single" w:sz="4" w:space="0" w:color="auto"/>
              <w:bottom w:val="single" w:sz="4" w:space="0" w:color="auto"/>
            </w:tcBorders>
          </w:tcPr>
          <w:p w14:paraId="01E51AB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RpEA07A</w:t>
            </w:r>
          </w:p>
          <w:p w14:paraId="4D3FD2A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4810C2A"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dozelor</w:t>
            </w:r>
            <w:proofErr w:type="spellEnd"/>
            <w:r w:rsidRPr="00ED3FDF">
              <w:rPr>
                <w:noProof w:val="0"/>
                <w:lang w:val="en-US" w:eastAsia="ru-RU"/>
              </w:rPr>
              <w:t xml:space="preserve"> de </w:t>
            </w:r>
            <w:proofErr w:type="spellStart"/>
            <w:r w:rsidRPr="00ED3FDF">
              <w:rPr>
                <w:noProof w:val="0"/>
                <w:lang w:val="en-US" w:eastAsia="ru-RU"/>
              </w:rPr>
              <w:t>ramificatie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de </w:t>
            </w:r>
            <w:proofErr w:type="spellStart"/>
            <w:r w:rsidRPr="00ED3FDF">
              <w:rPr>
                <w:noProof w:val="0"/>
                <w:lang w:val="en-US" w:eastAsia="ru-RU"/>
              </w:rPr>
              <w:t>distributie</w:t>
            </w:r>
            <w:proofErr w:type="spellEnd"/>
            <w:r w:rsidRPr="00ED3FDF">
              <w:rPr>
                <w:noProof w:val="0"/>
                <w:lang w:val="en-US" w:eastAsia="ru-RU"/>
              </w:rPr>
              <w:t>/</w:t>
            </w:r>
          </w:p>
          <w:p w14:paraId="05BC7A4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AABD986"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DC4BA7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1F31C6A4" w14:textId="77777777" w:rsidR="00ED3FDF" w:rsidRPr="00ED3FDF" w:rsidRDefault="00ED3FDF" w:rsidP="00ED3FDF">
            <w:pPr>
              <w:autoSpaceDE w:val="0"/>
              <w:autoSpaceDN w:val="0"/>
              <w:jc w:val="center"/>
              <w:rPr>
                <w:noProof w:val="0"/>
                <w:lang w:val="en-US" w:eastAsia="ru-RU"/>
              </w:rPr>
            </w:pPr>
          </w:p>
        </w:tc>
      </w:tr>
      <w:tr w:rsidR="00ED3FDF" w:rsidRPr="00ED3FDF" w14:paraId="1D1F757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20CA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117</w:t>
            </w:r>
          </w:p>
        </w:tc>
        <w:tc>
          <w:tcPr>
            <w:tcW w:w="1559" w:type="dxa"/>
            <w:tcBorders>
              <w:top w:val="single" w:sz="4" w:space="0" w:color="auto"/>
              <w:bottom w:val="single" w:sz="4" w:space="0" w:color="auto"/>
            </w:tcBorders>
          </w:tcPr>
          <w:p w14:paraId="21BCA5A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RpEE15A</w:t>
            </w:r>
          </w:p>
          <w:p w14:paraId="5D2B039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6361D4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intrerupatoarelor</w:t>
            </w:r>
            <w:proofErr w:type="spellEnd"/>
          </w:p>
          <w:p w14:paraId="750E5A6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AEF5F0"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4D1DCDD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0B6E2F76" w14:textId="77777777" w:rsidR="00ED3FDF" w:rsidRPr="00ED3FDF" w:rsidRDefault="00ED3FDF" w:rsidP="00ED3FDF">
            <w:pPr>
              <w:autoSpaceDE w:val="0"/>
              <w:autoSpaceDN w:val="0"/>
              <w:jc w:val="center"/>
              <w:rPr>
                <w:noProof w:val="0"/>
                <w:lang w:val="en-US" w:eastAsia="ru-RU"/>
              </w:rPr>
            </w:pPr>
          </w:p>
        </w:tc>
      </w:tr>
      <w:tr w:rsidR="00ED3FDF" w:rsidRPr="00ED3FDF" w14:paraId="0D93A5F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B426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118</w:t>
            </w:r>
          </w:p>
        </w:tc>
        <w:tc>
          <w:tcPr>
            <w:tcW w:w="1559" w:type="dxa"/>
            <w:tcBorders>
              <w:top w:val="single" w:sz="4" w:space="0" w:color="auto"/>
              <w:bottom w:val="single" w:sz="4" w:space="0" w:color="auto"/>
            </w:tcBorders>
          </w:tcPr>
          <w:p w14:paraId="0E5E7AC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RpEF02A</w:t>
            </w:r>
          </w:p>
          <w:p w14:paraId="5997E6B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37B324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corpuri</w:t>
            </w:r>
            <w:proofErr w:type="spellEnd"/>
            <w:r w:rsidRPr="00ED3FDF">
              <w:rPr>
                <w:noProof w:val="0"/>
                <w:lang w:val="en-US" w:eastAsia="ru-RU"/>
              </w:rPr>
              <w:t xml:space="preserve"> de </w:t>
            </w:r>
            <w:proofErr w:type="spellStart"/>
            <w:r w:rsidRPr="00ED3FDF">
              <w:rPr>
                <w:noProof w:val="0"/>
                <w:lang w:val="en-US" w:eastAsia="ru-RU"/>
              </w:rPr>
              <w:t>iluminat</w:t>
            </w:r>
            <w:proofErr w:type="spellEnd"/>
            <w:r w:rsidRPr="00ED3FDF">
              <w:rPr>
                <w:noProof w:val="0"/>
                <w:lang w:val="en-US" w:eastAsia="ru-RU"/>
              </w:rPr>
              <w:t xml:space="preserve"> multiple,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lampi</w:t>
            </w:r>
            <w:proofErr w:type="spellEnd"/>
            <w:r w:rsidRPr="00ED3FDF">
              <w:rPr>
                <w:noProof w:val="0"/>
                <w:lang w:val="en-US" w:eastAsia="ru-RU"/>
              </w:rPr>
              <w:t xml:space="preserve"> </w:t>
            </w:r>
            <w:proofErr w:type="spellStart"/>
            <w:r w:rsidRPr="00ED3FDF">
              <w:rPr>
                <w:noProof w:val="0"/>
                <w:lang w:val="en-US" w:eastAsia="ru-RU"/>
              </w:rPr>
              <w:t>fluorescente</w:t>
            </w:r>
            <w:proofErr w:type="spellEnd"/>
            <w:r w:rsidRPr="00ED3FDF">
              <w:rPr>
                <w:noProof w:val="0"/>
                <w:lang w:val="en-US" w:eastAsia="ru-RU"/>
              </w:rPr>
              <w:t xml:space="preserve"> </w:t>
            </w:r>
            <w:proofErr w:type="spellStart"/>
            <w:r w:rsidRPr="00ED3FDF">
              <w:rPr>
                <w:noProof w:val="0"/>
                <w:lang w:val="en-US" w:eastAsia="ru-RU"/>
              </w:rPr>
              <w:t>tubulare</w:t>
            </w:r>
            <w:proofErr w:type="spellEnd"/>
            <w:r w:rsidRPr="00ED3FDF">
              <w:rPr>
                <w:noProof w:val="0"/>
                <w:lang w:val="en-US" w:eastAsia="ru-RU"/>
              </w:rPr>
              <w:t xml:space="preserve">, </w:t>
            </w:r>
            <w:proofErr w:type="spellStart"/>
            <w:r w:rsidRPr="00ED3FDF">
              <w:rPr>
                <w:noProof w:val="0"/>
                <w:lang w:val="en-US" w:eastAsia="ru-RU"/>
              </w:rPr>
              <w:t>orice</w:t>
            </w:r>
            <w:proofErr w:type="spellEnd"/>
            <w:r w:rsidRPr="00ED3FDF">
              <w:rPr>
                <w:noProof w:val="0"/>
                <w:lang w:val="en-US" w:eastAsia="ru-RU"/>
              </w:rPr>
              <w:t xml:space="preserve"> tip, de </w:t>
            </w:r>
            <w:proofErr w:type="spellStart"/>
            <w:r w:rsidRPr="00ED3FDF">
              <w:rPr>
                <w:noProof w:val="0"/>
                <w:lang w:val="en-US" w:eastAsia="ru-RU"/>
              </w:rPr>
              <w:t>plafon</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de </w:t>
            </w:r>
            <w:proofErr w:type="spellStart"/>
            <w:r w:rsidRPr="00ED3FDF">
              <w:rPr>
                <w:noProof w:val="0"/>
                <w:lang w:val="en-US" w:eastAsia="ru-RU"/>
              </w:rPr>
              <w:t>perete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dispozitivul</w:t>
            </w:r>
            <w:proofErr w:type="spellEnd"/>
            <w:r w:rsidRPr="00ED3FDF">
              <w:rPr>
                <w:noProof w:val="0"/>
                <w:lang w:val="en-US" w:eastAsia="ru-RU"/>
              </w:rPr>
              <w:t xml:space="preserve"> de </w:t>
            </w:r>
            <w:proofErr w:type="spellStart"/>
            <w:r w:rsidRPr="00ED3FDF">
              <w:rPr>
                <w:noProof w:val="0"/>
                <w:lang w:val="en-US" w:eastAsia="ru-RU"/>
              </w:rPr>
              <w:t>sustinere</w:t>
            </w:r>
            <w:proofErr w:type="spellEnd"/>
            <w:r w:rsidRPr="00ED3FDF">
              <w:rPr>
                <w:noProof w:val="0"/>
                <w:lang w:val="en-US" w:eastAsia="ru-RU"/>
              </w:rPr>
              <w:t xml:space="preserve">, tip CGA 140-485 </w:t>
            </w:r>
            <w:proofErr w:type="spellStart"/>
            <w:r w:rsidRPr="00ED3FDF">
              <w:rPr>
                <w:noProof w:val="0"/>
                <w:lang w:val="en-US" w:eastAsia="ru-RU"/>
              </w:rPr>
              <w:t>complet</w:t>
            </w:r>
            <w:proofErr w:type="spellEnd"/>
            <w:r w:rsidRPr="00ED3FDF">
              <w:rPr>
                <w:noProof w:val="0"/>
                <w:lang w:val="en-US" w:eastAsia="ru-RU"/>
              </w:rPr>
              <w:t xml:space="preserve"> </w:t>
            </w:r>
            <w:proofErr w:type="spellStart"/>
            <w:r w:rsidRPr="00ED3FDF">
              <w:rPr>
                <w:noProof w:val="0"/>
                <w:lang w:val="en-US" w:eastAsia="ru-RU"/>
              </w:rPr>
              <w:t>echipate</w:t>
            </w:r>
            <w:proofErr w:type="spellEnd"/>
          </w:p>
          <w:p w14:paraId="1844BD4A" w14:textId="77777777" w:rsidR="00ED3FDF" w:rsidRPr="00ED3FDF" w:rsidRDefault="00ED3FDF" w:rsidP="00ED3FDF">
            <w:pPr>
              <w:autoSpaceDE w:val="0"/>
              <w:autoSpaceDN w:val="0"/>
              <w:rPr>
                <w:noProof w:val="0"/>
                <w:sz w:val="16"/>
                <w:szCs w:val="16"/>
                <w:lang w:val="nl-NL" w:eastAsia="ru-RU"/>
              </w:rPr>
            </w:pPr>
            <w:r w:rsidRPr="00ED3FDF">
              <w:rPr>
                <w:noProof w:val="0"/>
                <w:sz w:val="16"/>
                <w:szCs w:val="16"/>
                <w:lang w:val="nl-NL" w:eastAsia="ru-RU"/>
              </w:rPr>
              <w:t>Materiale marunte (banda izol., dibluri, etc.)=1,0200</w:t>
            </w:r>
          </w:p>
          <w:p w14:paraId="201E7E27"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4CDA4F78"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E279C5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00A67999" w14:textId="77777777" w:rsidR="00ED3FDF" w:rsidRPr="00ED3FDF" w:rsidRDefault="00ED3FDF" w:rsidP="00ED3FDF">
            <w:pPr>
              <w:autoSpaceDE w:val="0"/>
              <w:autoSpaceDN w:val="0"/>
              <w:jc w:val="center"/>
              <w:rPr>
                <w:noProof w:val="0"/>
                <w:lang w:val="en-US" w:eastAsia="ru-RU"/>
              </w:rPr>
            </w:pPr>
          </w:p>
        </w:tc>
      </w:tr>
      <w:tr w:rsidR="00ED3FDF" w:rsidRPr="00ED3FDF" w14:paraId="72BE0304" w14:textId="77777777" w:rsidTr="00DF014F">
        <w:tc>
          <w:tcPr>
            <w:tcW w:w="709" w:type="dxa"/>
            <w:tcBorders>
              <w:top w:val="nil"/>
              <w:left w:val="single" w:sz="6" w:space="0" w:color="auto"/>
              <w:bottom w:val="nil"/>
              <w:right w:val="nil"/>
            </w:tcBorders>
          </w:tcPr>
          <w:p w14:paraId="7451F3B4"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6FF2DFA"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6938925"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3.6. </w:t>
            </w:r>
            <w:proofErr w:type="spellStart"/>
            <w:r w:rsidRPr="00ED3FDF">
              <w:rPr>
                <w:b/>
                <w:bCs/>
                <w:noProof w:val="0"/>
                <w:sz w:val="22"/>
                <w:szCs w:val="22"/>
                <w:lang w:val="en-US" w:eastAsia="ru-RU"/>
              </w:rPr>
              <w:t>Ventilare</w:t>
            </w:r>
            <w:proofErr w:type="spellEnd"/>
          </w:p>
          <w:p w14:paraId="65010231" w14:textId="77777777" w:rsidR="00ED3FDF" w:rsidRPr="00ED3FDF" w:rsidRDefault="00ED3FDF" w:rsidP="00ED3FDF">
            <w:pPr>
              <w:autoSpaceDE w:val="0"/>
              <w:autoSpaceDN w:val="0"/>
              <w:rPr>
                <w:noProof w:val="0"/>
                <w:lang w:val="en-US" w:eastAsia="ru-RU"/>
              </w:rPr>
            </w:pPr>
          </w:p>
        </w:tc>
      </w:tr>
      <w:tr w:rsidR="00ED3FDF" w:rsidRPr="00ED3FDF" w14:paraId="1AF38F8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69BE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119</w:t>
            </w:r>
          </w:p>
        </w:tc>
        <w:tc>
          <w:tcPr>
            <w:tcW w:w="1559" w:type="dxa"/>
            <w:tcBorders>
              <w:top w:val="single" w:sz="4" w:space="0" w:color="auto"/>
              <w:bottom w:val="single" w:sz="4" w:space="0" w:color="auto"/>
            </w:tcBorders>
          </w:tcPr>
          <w:p w14:paraId="0D17B2A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RpCG18B</w:t>
            </w:r>
          </w:p>
          <w:p w14:paraId="612E74E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E46DA5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Strapungeri</w:t>
            </w:r>
            <w:proofErr w:type="spellEnd"/>
            <w:r w:rsidRPr="00ED3FDF">
              <w:rPr>
                <w:noProof w:val="0"/>
                <w:lang w:val="en-US" w:eastAsia="ru-RU"/>
              </w:rPr>
              <w:t xml:space="preserve"> </w:t>
            </w:r>
            <w:proofErr w:type="spellStart"/>
            <w:r w:rsidRPr="00ED3FDF">
              <w:rPr>
                <w:noProof w:val="0"/>
                <w:lang w:val="en-US" w:eastAsia="ru-RU"/>
              </w:rPr>
              <w:t>manuale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caramida</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maxima de 28x14 cm, in </w:t>
            </w:r>
            <w:proofErr w:type="spellStart"/>
            <w:r w:rsidRPr="00ED3FDF">
              <w:rPr>
                <w:noProof w:val="0"/>
                <w:lang w:val="en-US" w:eastAsia="ru-RU"/>
              </w:rPr>
              <w:t>vederea</w:t>
            </w:r>
            <w:proofErr w:type="spellEnd"/>
            <w:r w:rsidRPr="00ED3FDF">
              <w:rPr>
                <w:noProof w:val="0"/>
                <w:lang w:val="en-US" w:eastAsia="ru-RU"/>
              </w:rPr>
              <w:t xml:space="preserve"> </w:t>
            </w:r>
            <w:proofErr w:type="spellStart"/>
            <w:r w:rsidRPr="00ED3FDF">
              <w:rPr>
                <w:noProof w:val="0"/>
                <w:lang w:val="en-US" w:eastAsia="ru-RU"/>
              </w:rPr>
              <w:t>montarii</w:t>
            </w:r>
            <w:proofErr w:type="spellEnd"/>
            <w:r w:rsidRPr="00ED3FDF">
              <w:rPr>
                <w:noProof w:val="0"/>
                <w:lang w:val="en-US" w:eastAsia="ru-RU"/>
              </w:rPr>
              <w:t xml:space="preserve"> </w:t>
            </w:r>
            <w:proofErr w:type="spellStart"/>
            <w:r w:rsidRPr="00ED3FDF">
              <w:rPr>
                <w:noProof w:val="0"/>
                <w:lang w:val="en-US" w:eastAsia="ru-RU"/>
              </w:rPr>
              <w:t>tirantilor</w:t>
            </w:r>
            <w:proofErr w:type="spellEnd"/>
            <w:r w:rsidRPr="00ED3FDF">
              <w:rPr>
                <w:noProof w:val="0"/>
                <w:lang w:val="en-US" w:eastAsia="ru-RU"/>
              </w:rPr>
              <w:t xml:space="preserve"> </w:t>
            </w:r>
            <w:proofErr w:type="spellStart"/>
            <w:r w:rsidRPr="00ED3FDF">
              <w:rPr>
                <w:noProof w:val="0"/>
                <w:lang w:val="en-US" w:eastAsia="ru-RU"/>
              </w:rPr>
              <w:t>metalici</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in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14-28 cm</w:t>
            </w:r>
          </w:p>
          <w:p w14:paraId="0F3420F1"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=1,0300</w:t>
            </w:r>
          </w:p>
          <w:p w14:paraId="5DE07A6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C43B0E"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E1A2AB5"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1CE51216" w14:textId="77777777" w:rsidR="00ED3FDF" w:rsidRPr="00ED3FDF" w:rsidRDefault="00ED3FDF" w:rsidP="00ED3FDF">
            <w:pPr>
              <w:autoSpaceDE w:val="0"/>
              <w:autoSpaceDN w:val="0"/>
              <w:jc w:val="center"/>
              <w:rPr>
                <w:noProof w:val="0"/>
                <w:lang w:val="en-US" w:eastAsia="ru-RU"/>
              </w:rPr>
            </w:pPr>
          </w:p>
        </w:tc>
      </w:tr>
      <w:tr w:rsidR="00ED3FDF" w:rsidRPr="00ED3FDF" w14:paraId="5FE83AB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667C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120</w:t>
            </w:r>
          </w:p>
        </w:tc>
        <w:tc>
          <w:tcPr>
            <w:tcW w:w="1559" w:type="dxa"/>
            <w:tcBorders>
              <w:top w:val="single" w:sz="4" w:space="0" w:color="auto"/>
              <w:bottom w:val="single" w:sz="4" w:space="0" w:color="auto"/>
            </w:tcBorders>
          </w:tcPr>
          <w:p w14:paraId="1858953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CL20A</w:t>
            </w:r>
          </w:p>
          <w:p w14:paraId="19620B5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15AF68E"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Grile de </w:t>
            </w:r>
            <w:proofErr w:type="spellStart"/>
            <w:r w:rsidRPr="00ED3FDF">
              <w:rPr>
                <w:noProof w:val="0"/>
                <w:lang w:val="en-US" w:eastAsia="ru-RU"/>
              </w:rPr>
              <w:t>ventilatie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tabla</w:t>
            </w:r>
            <w:proofErr w:type="spellEnd"/>
            <w:r w:rsidRPr="00ED3FDF">
              <w:rPr>
                <w:noProof w:val="0"/>
                <w:lang w:val="en-US" w:eastAsia="ru-RU"/>
              </w:rPr>
              <w:t xml:space="preserve"> </w:t>
            </w:r>
            <w:proofErr w:type="spellStart"/>
            <w:r w:rsidRPr="00ED3FDF">
              <w:rPr>
                <w:noProof w:val="0"/>
                <w:lang w:val="en-US" w:eastAsia="ru-RU"/>
              </w:rPr>
              <w:t>neagra</w:t>
            </w:r>
            <w:proofErr w:type="spellEnd"/>
            <w:r w:rsidRPr="00ED3FDF">
              <w:rPr>
                <w:noProof w:val="0"/>
                <w:lang w:val="en-US" w:eastAsia="ru-RU"/>
              </w:rPr>
              <w:t xml:space="preserve">, cu </w:t>
            </w:r>
            <w:proofErr w:type="spellStart"/>
            <w:r w:rsidRPr="00ED3FDF">
              <w:rPr>
                <w:noProof w:val="0"/>
                <w:lang w:val="en-US" w:eastAsia="ru-RU"/>
              </w:rPr>
              <w:t>jaluzele</w:t>
            </w:r>
            <w:proofErr w:type="spellEnd"/>
            <w:r w:rsidRPr="00ED3FDF">
              <w:rPr>
                <w:noProof w:val="0"/>
                <w:lang w:val="en-US" w:eastAsia="ru-RU"/>
              </w:rPr>
              <w:t xml:space="preserve"> </w:t>
            </w:r>
            <w:proofErr w:type="spellStart"/>
            <w:r w:rsidRPr="00ED3FDF">
              <w:rPr>
                <w:noProof w:val="0"/>
                <w:lang w:val="en-US" w:eastAsia="ru-RU"/>
              </w:rPr>
              <w:t>reglabile</w:t>
            </w:r>
            <w:proofErr w:type="spellEnd"/>
            <w:r w:rsidRPr="00ED3FDF">
              <w:rPr>
                <w:noProof w:val="0"/>
                <w:lang w:val="en-US" w:eastAsia="ru-RU"/>
              </w:rPr>
              <w:t xml:space="preserve"> manual, </w:t>
            </w:r>
            <w:proofErr w:type="spellStart"/>
            <w:r w:rsidRPr="00ED3FDF">
              <w:rPr>
                <w:noProof w:val="0"/>
                <w:lang w:val="en-US" w:eastAsia="ru-RU"/>
              </w:rPr>
              <w:t>vopsite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w:t>
            </w:r>
            <w:proofErr w:type="spellStart"/>
            <w:r w:rsidRPr="00ED3FDF">
              <w:rPr>
                <w:noProof w:val="0"/>
                <w:lang w:val="en-US" w:eastAsia="ru-RU"/>
              </w:rPr>
              <w:t>Grilaj</w:t>
            </w:r>
            <w:proofErr w:type="spellEnd"/>
            <w:r w:rsidRPr="00ED3FDF">
              <w:rPr>
                <w:noProof w:val="0"/>
                <w:lang w:val="en-US" w:eastAsia="ru-RU"/>
              </w:rPr>
              <w:t xml:space="preserve"> 300x300)</w:t>
            </w:r>
          </w:p>
          <w:p w14:paraId="79B1848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A35C17A"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B4C332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6553EE42" w14:textId="77777777" w:rsidR="00ED3FDF" w:rsidRPr="00ED3FDF" w:rsidRDefault="00ED3FDF" w:rsidP="00ED3FDF">
            <w:pPr>
              <w:autoSpaceDE w:val="0"/>
              <w:autoSpaceDN w:val="0"/>
              <w:jc w:val="center"/>
              <w:rPr>
                <w:noProof w:val="0"/>
                <w:lang w:val="en-US" w:eastAsia="ru-RU"/>
              </w:rPr>
            </w:pPr>
          </w:p>
        </w:tc>
      </w:tr>
      <w:tr w:rsidR="00ED3FDF" w:rsidRPr="00ED3FDF" w14:paraId="6978BEA5" w14:textId="77777777" w:rsidTr="00DF014F">
        <w:tc>
          <w:tcPr>
            <w:tcW w:w="709" w:type="dxa"/>
            <w:tcBorders>
              <w:top w:val="nil"/>
              <w:left w:val="single" w:sz="6" w:space="0" w:color="auto"/>
              <w:bottom w:val="nil"/>
              <w:right w:val="nil"/>
            </w:tcBorders>
          </w:tcPr>
          <w:p w14:paraId="6B211EB3"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0A396E9"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EE15969"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3.7. Diverse</w:t>
            </w:r>
          </w:p>
          <w:p w14:paraId="362FF939" w14:textId="77777777" w:rsidR="00ED3FDF" w:rsidRPr="00ED3FDF" w:rsidRDefault="00ED3FDF" w:rsidP="00ED3FDF">
            <w:pPr>
              <w:autoSpaceDE w:val="0"/>
              <w:autoSpaceDN w:val="0"/>
              <w:rPr>
                <w:noProof w:val="0"/>
                <w:lang w:val="en-US" w:eastAsia="ru-RU"/>
              </w:rPr>
            </w:pPr>
          </w:p>
        </w:tc>
      </w:tr>
      <w:tr w:rsidR="00ED3FDF" w:rsidRPr="00ED3FDF" w14:paraId="5413EF5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6AFF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121</w:t>
            </w:r>
          </w:p>
        </w:tc>
        <w:tc>
          <w:tcPr>
            <w:tcW w:w="1559" w:type="dxa"/>
            <w:tcBorders>
              <w:top w:val="single" w:sz="4" w:space="0" w:color="auto"/>
              <w:bottom w:val="single" w:sz="4" w:space="0" w:color="auto"/>
            </w:tcBorders>
          </w:tcPr>
          <w:p w14:paraId="4509390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CB16A</w:t>
            </w:r>
          </w:p>
          <w:p w14:paraId="0DDE628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7773887" w14:textId="77777777" w:rsidR="00ED3FDF" w:rsidRPr="00ED3FDF" w:rsidRDefault="00ED3FDF" w:rsidP="00ED3FDF">
            <w:pPr>
              <w:autoSpaceDE w:val="0"/>
              <w:autoSpaceDN w:val="0"/>
              <w:rPr>
                <w:noProof w:val="0"/>
                <w:lang w:val="en-US" w:eastAsia="ru-RU"/>
              </w:rPr>
            </w:pPr>
            <w:proofErr w:type="spellStart"/>
            <w:proofErr w:type="gramStart"/>
            <w:r w:rsidRPr="00ED3FDF">
              <w:rPr>
                <w:noProof w:val="0"/>
                <w:lang w:val="en-US" w:eastAsia="ru-RU"/>
              </w:rPr>
              <w:t>Schela</w:t>
            </w:r>
            <w:proofErr w:type="spellEnd"/>
            <w:r w:rsidRPr="00ED3FDF">
              <w:rPr>
                <w:noProof w:val="0"/>
                <w:lang w:val="en-US" w:eastAsia="ru-RU"/>
              </w:rPr>
              <w:t xml:space="preserve">  </w:t>
            </w:r>
            <w:proofErr w:type="spellStart"/>
            <w:r w:rsidRPr="00ED3FDF">
              <w:rPr>
                <w:noProof w:val="0"/>
                <w:lang w:val="en-US" w:eastAsia="ru-RU"/>
              </w:rPr>
              <w:t>pentru</w:t>
            </w:r>
            <w:proofErr w:type="spellEnd"/>
            <w:proofErr w:type="gramEnd"/>
            <w:r w:rsidRPr="00ED3FDF">
              <w:rPr>
                <w:noProof w:val="0"/>
                <w:lang w:val="en-US" w:eastAsia="ru-RU"/>
              </w:rPr>
              <w:t xml:space="preserve"> </w:t>
            </w:r>
            <w:proofErr w:type="spellStart"/>
            <w:r w:rsidRPr="00ED3FDF">
              <w:rPr>
                <w:noProof w:val="0"/>
                <w:lang w:val="en-US" w:eastAsia="ru-RU"/>
              </w:rPr>
              <w:t>lucrari</w:t>
            </w:r>
            <w:proofErr w:type="spellEnd"/>
            <w:r w:rsidRPr="00ED3FDF">
              <w:rPr>
                <w:noProof w:val="0"/>
                <w:lang w:val="en-US" w:eastAsia="ru-RU"/>
              </w:rPr>
              <w:t xml:space="preserve"> de </w:t>
            </w:r>
            <w:proofErr w:type="spellStart"/>
            <w:r w:rsidRPr="00ED3FDF">
              <w:rPr>
                <w:noProof w:val="0"/>
                <w:lang w:val="en-US" w:eastAsia="ru-RU"/>
              </w:rPr>
              <w:t>finisaje</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incaperi</w:t>
            </w:r>
            <w:proofErr w:type="spellEnd"/>
            <w:r w:rsidRPr="00ED3FDF">
              <w:rPr>
                <w:noProof w:val="0"/>
                <w:lang w:val="en-US" w:eastAsia="ru-RU"/>
              </w:rPr>
              <w:t xml:space="preserve"> pina la 5 m </w:t>
            </w:r>
            <w:proofErr w:type="spellStart"/>
            <w:r w:rsidRPr="00ED3FDF">
              <w:rPr>
                <w:noProof w:val="0"/>
                <w:lang w:val="en-US" w:eastAsia="ru-RU"/>
              </w:rPr>
              <w:t>inaltime</w:t>
            </w:r>
            <w:proofErr w:type="spellEnd"/>
          </w:p>
          <w:p w14:paraId="23C0583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048F7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B00BA7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10,0900</w:t>
            </w:r>
          </w:p>
          <w:p w14:paraId="25FF740D" w14:textId="77777777" w:rsidR="00ED3FDF" w:rsidRPr="00ED3FDF" w:rsidRDefault="00ED3FDF" w:rsidP="00ED3FDF">
            <w:pPr>
              <w:autoSpaceDE w:val="0"/>
              <w:autoSpaceDN w:val="0"/>
              <w:jc w:val="center"/>
              <w:rPr>
                <w:noProof w:val="0"/>
                <w:lang w:val="en-US" w:eastAsia="ru-RU"/>
              </w:rPr>
            </w:pPr>
          </w:p>
        </w:tc>
      </w:tr>
      <w:tr w:rsidR="00ED3FDF" w:rsidRPr="00ED3FDF" w14:paraId="2723836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D2980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122</w:t>
            </w:r>
          </w:p>
        </w:tc>
        <w:tc>
          <w:tcPr>
            <w:tcW w:w="1559" w:type="dxa"/>
            <w:tcBorders>
              <w:top w:val="single" w:sz="4" w:space="0" w:color="auto"/>
              <w:bottom w:val="single" w:sz="4" w:space="0" w:color="auto"/>
            </w:tcBorders>
          </w:tcPr>
          <w:p w14:paraId="79201FA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TsH92A</w:t>
            </w:r>
          </w:p>
          <w:p w14:paraId="606C6B2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A582E5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Incarcarea</w:t>
            </w:r>
            <w:proofErr w:type="spellEnd"/>
            <w:r w:rsidRPr="00ED3FDF">
              <w:rPr>
                <w:noProof w:val="0"/>
                <w:lang w:val="en-US" w:eastAsia="ru-RU"/>
              </w:rPr>
              <w:t xml:space="preserve"> in auto </w:t>
            </w:r>
            <w:proofErr w:type="spellStart"/>
            <w:r w:rsidRPr="00ED3FDF">
              <w:rPr>
                <w:noProof w:val="0"/>
                <w:lang w:val="en-US" w:eastAsia="ru-RU"/>
              </w:rPr>
              <w:t>gunoi</w:t>
            </w:r>
            <w:proofErr w:type="spellEnd"/>
          </w:p>
          <w:p w14:paraId="63F73BD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BE83D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0DD48A7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2DD03239" w14:textId="77777777" w:rsidR="00ED3FDF" w:rsidRPr="00ED3FDF" w:rsidRDefault="00ED3FDF" w:rsidP="00ED3FDF">
            <w:pPr>
              <w:autoSpaceDE w:val="0"/>
              <w:autoSpaceDN w:val="0"/>
              <w:jc w:val="center"/>
              <w:rPr>
                <w:noProof w:val="0"/>
                <w:lang w:val="en-US" w:eastAsia="ru-RU"/>
              </w:rPr>
            </w:pPr>
          </w:p>
        </w:tc>
      </w:tr>
      <w:tr w:rsidR="00ED3FDF" w:rsidRPr="00ED3FDF" w14:paraId="337006A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415C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123</w:t>
            </w:r>
          </w:p>
        </w:tc>
        <w:tc>
          <w:tcPr>
            <w:tcW w:w="1559" w:type="dxa"/>
            <w:tcBorders>
              <w:top w:val="single" w:sz="4" w:space="0" w:color="auto"/>
              <w:bottom w:val="single" w:sz="4" w:space="0" w:color="auto"/>
            </w:tcBorders>
          </w:tcPr>
          <w:p w14:paraId="3875331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TsI50A5</w:t>
            </w:r>
          </w:p>
          <w:p w14:paraId="0335B62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E98A90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Transportarea</w:t>
            </w:r>
            <w:proofErr w:type="spellEnd"/>
            <w:r w:rsidRPr="00ED3FDF">
              <w:rPr>
                <w:noProof w:val="0"/>
                <w:lang w:val="en-US" w:eastAsia="ru-RU"/>
              </w:rPr>
              <w:t xml:space="preserve"> </w:t>
            </w:r>
            <w:proofErr w:type="spellStart"/>
            <w:r w:rsidRPr="00ED3FDF">
              <w:rPr>
                <w:noProof w:val="0"/>
                <w:lang w:val="en-US" w:eastAsia="ru-RU"/>
              </w:rPr>
              <w:t>pamintului</w:t>
            </w:r>
            <w:proofErr w:type="spellEnd"/>
            <w:r w:rsidRPr="00ED3FDF">
              <w:rPr>
                <w:noProof w:val="0"/>
                <w:lang w:val="en-US" w:eastAsia="ru-RU"/>
              </w:rPr>
              <w:t xml:space="preserve"> cu </w:t>
            </w:r>
            <w:proofErr w:type="spellStart"/>
            <w:r w:rsidRPr="00ED3FDF">
              <w:rPr>
                <w:noProof w:val="0"/>
                <w:lang w:val="en-US" w:eastAsia="ru-RU"/>
              </w:rPr>
              <w:t>autobasculanta</w:t>
            </w:r>
            <w:proofErr w:type="spellEnd"/>
            <w:r w:rsidRPr="00ED3FDF">
              <w:rPr>
                <w:noProof w:val="0"/>
                <w:lang w:val="en-US" w:eastAsia="ru-RU"/>
              </w:rPr>
              <w:t xml:space="preserve"> de 5 t la </w:t>
            </w:r>
            <w:proofErr w:type="spellStart"/>
            <w:r w:rsidRPr="00ED3FDF">
              <w:rPr>
                <w:noProof w:val="0"/>
                <w:lang w:val="en-US" w:eastAsia="ru-RU"/>
              </w:rPr>
              <w:t>distanta</w:t>
            </w:r>
            <w:proofErr w:type="spellEnd"/>
            <w:r w:rsidRPr="00ED3FDF">
              <w:rPr>
                <w:noProof w:val="0"/>
                <w:lang w:val="en-US" w:eastAsia="ru-RU"/>
              </w:rPr>
              <w:t xml:space="preserve"> de 5 km</w:t>
            </w:r>
          </w:p>
          <w:p w14:paraId="0198CB9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DC5F3E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0E2AE5A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1EB8D27F" w14:textId="77777777" w:rsidR="00ED3FDF" w:rsidRPr="00ED3FDF" w:rsidRDefault="00ED3FDF" w:rsidP="00ED3FDF">
            <w:pPr>
              <w:autoSpaceDE w:val="0"/>
              <w:autoSpaceDN w:val="0"/>
              <w:jc w:val="center"/>
              <w:rPr>
                <w:noProof w:val="0"/>
                <w:lang w:val="en-US" w:eastAsia="ru-RU"/>
              </w:rPr>
            </w:pPr>
          </w:p>
        </w:tc>
      </w:tr>
      <w:tr w:rsidR="00ED3FDF" w:rsidRPr="00ED3FDF" w14:paraId="51C485EF" w14:textId="77777777" w:rsidTr="00DF014F">
        <w:tc>
          <w:tcPr>
            <w:tcW w:w="709" w:type="dxa"/>
            <w:tcBorders>
              <w:top w:val="nil"/>
              <w:left w:val="single" w:sz="6" w:space="0" w:color="auto"/>
              <w:bottom w:val="nil"/>
              <w:right w:val="nil"/>
            </w:tcBorders>
          </w:tcPr>
          <w:p w14:paraId="6BBC67E5"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5EAA89D"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6536296"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4. Bloc </w:t>
            </w:r>
            <w:proofErr w:type="spellStart"/>
            <w:r w:rsidRPr="00ED3FDF">
              <w:rPr>
                <w:b/>
                <w:bCs/>
                <w:noProof w:val="0"/>
                <w:sz w:val="22"/>
                <w:szCs w:val="22"/>
                <w:lang w:val="en-US" w:eastAsia="ru-RU"/>
              </w:rPr>
              <w:t>sanitar</w:t>
            </w:r>
            <w:proofErr w:type="spellEnd"/>
          </w:p>
          <w:p w14:paraId="47F9B5E9" w14:textId="77777777" w:rsidR="00ED3FDF" w:rsidRPr="00ED3FDF" w:rsidRDefault="00ED3FDF" w:rsidP="00ED3FDF">
            <w:pPr>
              <w:autoSpaceDE w:val="0"/>
              <w:autoSpaceDN w:val="0"/>
              <w:rPr>
                <w:noProof w:val="0"/>
                <w:lang w:val="en-US" w:eastAsia="ru-RU"/>
              </w:rPr>
            </w:pPr>
          </w:p>
        </w:tc>
      </w:tr>
      <w:tr w:rsidR="00ED3FDF" w:rsidRPr="00ED3FDF" w14:paraId="39469422" w14:textId="77777777" w:rsidTr="00DF014F">
        <w:tc>
          <w:tcPr>
            <w:tcW w:w="709" w:type="dxa"/>
            <w:tcBorders>
              <w:top w:val="nil"/>
              <w:left w:val="single" w:sz="6" w:space="0" w:color="auto"/>
              <w:bottom w:val="nil"/>
              <w:right w:val="nil"/>
            </w:tcBorders>
          </w:tcPr>
          <w:p w14:paraId="7B52F6F1"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8D86294"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04A9850"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4.1. Tavan</w:t>
            </w:r>
          </w:p>
          <w:p w14:paraId="28C21905" w14:textId="77777777" w:rsidR="00ED3FDF" w:rsidRPr="00ED3FDF" w:rsidRDefault="00ED3FDF" w:rsidP="00ED3FDF">
            <w:pPr>
              <w:autoSpaceDE w:val="0"/>
              <w:autoSpaceDN w:val="0"/>
              <w:rPr>
                <w:noProof w:val="0"/>
                <w:lang w:val="en-US" w:eastAsia="ru-RU"/>
              </w:rPr>
            </w:pPr>
          </w:p>
        </w:tc>
      </w:tr>
      <w:tr w:rsidR="00ED3FDF" w:rsidRPr="00ED3FDF" w14:paraId="753D73C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DA27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124</w:t>
            </w:r>
          </w:p>
        </w:tc>
        <w:tc>
          <w:tcPr>
            <w:tcW w:w="1559" w:type="dxa"/>
            <w:tcBorders>
              <w:top w:val="single" w:sz="4" w:space="0" w:color="auto"/>
              <w:bottom w:val="single" w:sz="4" w:space="0" w:color="auto"/>
            </w:tcBorders>
          </w:tcPr>
          <w:p w14:paraId="173F497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RpCJ35A</w:t>
            </w:r>
          </w:p>
          <w:p w14:paraId="71F2FD1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1E4AD3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zugraveli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la </w:t>
            </w:r>
            <w:proofErr w:type="spellStart"/>
            <w:r w:rsidRPr="00ED3FDF">
              <w:rPr>
                <w:noProof w:val="0"/>
                <w:lang w:val="en-US" w:eastAsia="ru-RU"/>
              </w:rPr>
              <w:t>tavane</w:t>
            </w:r>
            <w:proofErr w:type="spellEnd"/>
          </w:p>
          <w:p w14:paraId="0CD681B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C3BBFD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B3BA44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7A1AE7D9" w14:textId="77777777" w:rsidR="00ED3FDF" w:rsidRPr="00ED3FDF" w:rsidRDefault="00ED3FDF" w:rsidP="00ED3FDF">
            <w:pPr>
              <w:autoSpaceDE w:val="0"/>
              <w:autoSpaceDN w:val="0"/>
              <w:jc w:val="center"/>
              <w:rPr>
                <w:noProof w:val="0"/>
                <w:lang w:val="en-US" w:eastAsia="ru-RU"/>
              </w:rPr>
            </w:pPr>
          </w:p>
        </w:tc>
      </w:tr>
      <w:tr w:rsidR="00ED3FDF" w:rsidRPr="00ED3FDF" w14:paraId="2AC1BAE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F948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125</w:t>
            </w:r>
          </w:p>
        </w:tc>
        <w:tc>
          <w:tcPr>
            <w:tcW w:w="1559" w:type="dxa"/>
            <w:tcBorders>
              <w:top w:val="single" w:sz="4" w:space="0" w:color="auto"/>
              <w:bottom w:val="single" w:sz="4" w:space="0" w:color="auto"/>
            </w:tcBorders>
          </w:tcPr>
          <w:p w14:paraId="0C42B76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768367A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A2D2F9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r w:rsidRPr="00ED3FDF">
              <w:rPr>
                <w:noProof w:val="0"/>
                <w:lang w:val="en-US" w:eastAsia="ru-RU"/>
              </w:rPr>
              <w:t xml:space="preserve"> cu "</w:t>
            </w:r>
            <w:proofErr w:type="spellStart"/>
            <w:r w:rsidRPr="00ED3FDF">
              <w:rPr>
                <w:noProof w:val="0"/>
                <w:lang w:val="en-US" w:eastAsia="ru-RU"/>
              </w:rPr>
              <w:t>Betonocontact</w:t>
            </w:r>
            <w:proofErr w:type="spellEnd"/>
            <w:r w:rsidRPr="00ED3FDF">
              <w:rPr>
                <w:noProof w:val="0"/>
                <w:lang w:val="en-US" w:eastAsia="ru-RU"/>
              </w:rPr>
              <w:t>"</w:t>
            </w:r>
          </w:p>
          <w:p w14:paraId="2287824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9ECAF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DDE584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15EC7142" w14:textId="77777777" w:rsidR="00ED3FDF" w:rsidRPr="00ED3FDF" w:rsidRDefault="00ED3FDF" w:rsidP="00ED3FDF">
            <w:pPr>
              <w:autoSpaceDE w:val="0"/>
              <w:autoSpaceDN w:val="0"/>
              <w:jc w:val="center"/>
              <w:rPr>
                <w:noProof w:val="0"/>
                <w:lang w:val="en-US" w:eastAsia="ru-RU"/>
              </w:rPr>
            </w:pPr>
          </w:p>
        </w:tc>
      </w:tr>
      <w:tr w:rsidR="00ED3FDF" w:rsidRPr="00ED3FDF" w14:paraId="49E01FF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D210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126</w:t>
            </w:r>
          </w:p>
        </w:tc>
        <w:tc>
          <w:tcPr>
            <w:tcW w:w="1559" w:type="dxa"/>
            <w:tcBorders>
              <w:top w:val="single" w:sz="4" w:space="0" w:color="auto"/>
              <w:bottom w:val="single" w:sz="4" w:space="0" w:color="auto"/>
            </w:tcBorders>
          </w:tcPr>
          <w:p w14:paraId="0F58672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CF52B</w:t>
            </w:r>
          </w:p>
          <w:p w14:paraId="4D7A0EB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E92A01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tavan</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p>
          <w:p w14:paraId="3A14CC5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AEF85E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1F11BD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79C65CB9" w14:textId="77777777" w:rsidR="00ED3FDF" w:rsidRPr="00ED3FDF" w:rsidRDefault="00ED3FDF" w:rsidP="00ED3FDF">
            <w:pPr>
              <w:autoSpaceDE w:val="0"/>
              <w:autoSpaceDN w:val="0"/>
              <w:jc w:val="center"/>
              <w:rPr>
                <w:noProof w:val="0"/>
                <w:lang w:val="en-US" w:eastAsia="ru-RU"/>
              </w:rPr>
            </w:pPr>
          </w:p>
        </w:tc>
      </w:tr>
      <w:tr w:rsidR="00ED3FDF" w:rsidRPr="00ED3FDF" w14:paraId="5C62BE0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6286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127</w:t>
            </w:r>
          </w:p>
        </w:tc>
        <w:tc>
          <w:tcPr>
            <w:tcW w:w="1559" w:type="dxa"/>
            <w:tcBorders>
              <w:top w:val="single" w:sz="4" w:space="0" w:color="auto"/>
              <w:bottom w:val="single" w:sz="4" w:space="0" w:color="auto"/>
            </w:tcBorders>
          </w:tcPr>
          <w:p w14:paraId="56B8FF0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121CF3A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BBB4EE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tavanelor</w:t>
            </w:r>
            <w:proofErr w:type="spellEnd"/>
          </w:p>
          <w:p w14:paraId="5BCE4DC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48ABA1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912B6D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4DFC1FF4" w14:textId="77777777" w:rsidR="00ED3FDF" w:rsidRPr="00ED3FDF" w:rsidRDefault="00ED3FDF" w:rsidP="00ED3FDF">
            <w:pPr>
              <w:autoSpaceDE w:val="0"/>
              <w:autoSpaceDN w:val="0"/>
              <w:jc w:val="center"/>
              <w:rPr>
                <w:noProof w:val="0"/>
                <w:lang w:val="en-US" w:eastAsia="ru-RU"/>
              </w:rPr>
            </w:pPr>
          </w:p>
        </w:tc>
      </w:tr>
      <w:tr w:rsidR="00ED3FDF" w:rsidRPr="00ED3FDF" w14:paraId="4E9AB33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15CC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128</w:t>
            </w:r>
          </w:p>
        </w:tc>
        <w:tc>
          <w:tcPr>
            <w:tcW w:w="1559" w:type="dxa"/>
            <w:tcBorders>
              <w:top w:val="single" w:sz="4" w:space="0" w:color="auto"/>
              <w:bottom w:val="single" w:sz="4" w:space="0" w:color="auto"/>
            </w:tcBorders>
          </w:tcPr>
          <w:p w14:paraId="41F0FB4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54E4F3D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E6A59A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r w:rsidRPr="00ED3FDF">
              <w:rPr>
                <w:noProof w:val="0"/>
                <w:lang w:val="en-US" w:eastAsia="ru-RU"/>
              </w:rPr>
              <w:t xml:space="preserve">,  </w:t>
            </w:r>
            <w:proofErr w:type="spellStart"/>
            <w:r w:rsidRPr="00ED3FDF">
              <w:rPr>
                <w:noProof w:val="0"/>
                <w:lang w:val="en-US" w:eastAsia="ru-RU"/>
              </w:rPr>
              <w:t>coloanelor</w:t>
            </w:r>
            <w:proofErr w:type="spellEnd"/>
            <w:proofErr w:type="gramEnd"/>
            <w:r w:rsidRPr="00ED3FDF">
              <w:rPr>
                <w:noProof w:val="0"/>
                <w:lang w:val="en-US" w:eastAsia="ru-RU"/>
              </w:rPr>
              <w:t xml:space="preserve">  </w:t>
            </w:r>
            <w:proofErr w:type="spellStart"/>
            <w:proofErr w:type="gram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tavanelor</w:t>
            </w:r>
            <w:proofErr w:type="spellEnd"/>
            <w:proofErr w:type="gramEnd"/>
          </w:p>
          <w:p w14:paraId="00FEA63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43ACB78"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E9C856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75B57D74" w14:textId="77777777" w:rsidR="00ED3FDF" w:rsidRPr="00ED3FDF" w:rsidRDefault="00ED3FDF" w:rsidP="00ED3FDF">
            <w:pPr>
              <w:autoSpaceDE w:val="0"/>
              <w:autoSpaceDN w:val="0"/>
              <w:jc w:val="center"/>
              <w:rPr>
                <w:noProof w:val="0"/>
                <w:lang w:val="en-US" w:eastAsia="ru-RU"/>
              </w:rPr>
            </w:pPr>
          </w:p>
        </w:tc>
      </w:tr>
      <w:tr w:rsidR="00ED3FDF" w:rsidRPr="00ED3FDF" w14:paraId="4D1D935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A2A5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129</w:t>
            </w:r>
          </w:p>
        </w:tc>
        <w:tc>
          <w:tcPr>
            <w:tcW w:w="1559" w:type="dxa"/>
            <w:tcBorders>
              <w:top w:val="single" w:sz="4" w:space="0" w:color="auto"/>
              <w:bottom w:val="single" w:sz="4" w:space="0" w:color="auto"/>
            </w:tcBorders>
          </w:tcPr>
          <w:p w14:paraId="0F97DC0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4FE17CE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88224E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 - </w:t>
            </w:r>
            <w:proofErr w:type="spellStart"/>
            <w:r w:rsidRPr="00ED3FDF">
              <w:rPr>
                <w:noProof w:val="0"/>
                <w:lang w:val="en-US" w:eastAsia="ru-RU"/>
              </w:rPr>
              <w:t>tavane</w:t>
            </w:r>
            <w:proofErr w:type="spellEnd"/>
          </w:p>
          <w:p w14:paraId="53CF84F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2CF50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6C0428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78C588CA" w14:textId="77777777" w:rsidR="00ED3FDF" w:rsidRPr="00ED3FDF" w:rsidRDefault="00ED3FDF" w:rsidP="00ED3FDF">
            <w:pPr>
              <w:autoSpaceDE w:val="0"/>
              <w:autoSpaceDN w:val="0"/>
              <w:jc w:val="center"/>
              <w:rPr>
                <w:noProof w:val="0"/>
                <w:lang w:val="en-US" w:eastAsia="ru-RU"/>
              </w:rPr>
            </w:pPr>
          </w:p>
        </w:tc>
      </w:tr>
      <w:tr w:rsidR="00ED3FDF" w:rsidRPr="00ED3FDF" w14:paraId="2D87A749" w14:textId="77777777" w:rsidTr="00DF014F">
        <w:tc>
          <w:tcPr>
            <w:tcW w:w="709" w:type="dxa"/>
            <w:tcBorders>
              <w:top w:val="nil"/>
              <w:left w:val="single" w:sz="6" w:space="0" w:color="auto"/>
              <w:bottom w:val="nil"/>
              <w:right w:val="nil"/>
            </w:tcBorders>
          </w:tcPr>
          <w:p w14:paraId="02AB1282"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7F1AFC8"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DF19275"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4.2. </w:t>
            </w:r>
            <w:proofErr w:type="spellStart"/>
            <w:r w:rsidRPr="00ED3FDF">
              <w:rPr>
                <w:b/>
                <w:bCs/>
                <w:noProof w:val="0"/>
                <w:sz w:val="22"/>
                <w:szCs w:val="22"/>
                <w:lang w:val="en-US" w:eastAsia="ru-RU"/>
              </w:rPr>
              <w:t>Pereti</w:t>
            </w:r>
            <w:proofErr w:type="spellEnd"/>
          </w:p>
          <w:p w14:paraId="078C5438" w14:textId="77777777" w:rsidR="00ED3FDF" w:rsidRPr="00ED3FDF" w:rsidRDefault="00ED3FDF" w:rsidP="00ED3FDF">
            <w:pPr>
              <w:autoSpaceDE w:val="0"/>
              <w:autoSpaceDN w:val="0"/>
              <w:rPr>
                <w:noProof w:val="0"/>
                <w:lang w:val="en-US" w:eastAsia="ru-RU"/>
              </w:rPr>
            </w:pPr>
          </w:p>
        </w:tc>
      </w:tr>
      <w:tr w:rsidR="00ED3FDF" w:rsidRPr="00ED3FDF" w14:paraId="762391D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9652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130</w:t>
            </w:r>
          </w:p>
        </w:tc>
        <w:tc>
          <w:tcPr>
            <w:tcW w:w="1559" w:type="dxa"/>
            <w:tcBorders>
              <w:top w:val="single" w:sz="4" w:space="0" w:color="auto"/>
              <w:bottom w:val="single" w:sz="4" w:space="0" w:color="auto"/>
            </w:tcBorders>
          </w:tcPr>
          <w:p w14:paraId="771B380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RpCM33A</w:t>
            </w:r>
          </w:p>
          <w:p w14:paraId="6A4145B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51CBAA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Demontarea</w:t>
            </w:r>
            <w:proofErr w:type="spellEnd"/>
            <w:r w:rsidRPr="00ED3FDF">
              <w:rPr>
                <w:noProof w:val="0"/>
                <w:lang w:val="en-US" w:eastAsia="ru-RU"/>
              </w:rPr>
              <w:t xml:space="preserve"> </w:t>
            </w:r>
            <w:proofErr w:type="spellStart"/>
            <w:r w:rsidRPr="00ED3FDF">
              <w:rPr>
                <w:noProof w:val="0"/>
                <w:lang w:val="en-US" w:eastAsia="ru-RU"/>
              </w:rPr>
              <w:t>placajelor</w:t>
            </w:r>
            <w:proofErr w:type="spellEnd"/>
            <w:r w:rsidRPr="00ED3FDF">
              <w:rPr>
                <w:noProof w:val="0"/>
                <w:lang w:val="en-US" w:eastAsia="ru-RU"/>
              </w:rPr>
              <w:t xml:space="preserve"> din </w:t>
            </w:r>
            <w:proofErr w:type="spellStart"/>
            <w:r w:rsidRPr="00ED3FDF">
              <w:rPr>
                <w:noProof w:val="0"/>
                <w:lang w:val="en-US" w:eastAsia="ru-RU"/>
              </w:rPr>
              <w:t>faianta</w:t>
            </w:r>
            <w:proofErr w:type="spellEnd"/>
            <w:r w:rsidRPr="00ED3FDF">
              <w:rPr>
                <w:noProof w:val="0"/>
                <w:lang w:val="en-US" w:eastAsia="ru-RU"/>
              </w:rPr>
              <w:t xml:space="preserve">,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ceramica</w:t>
            </w:r>
            <w:proofErr w:type="spellEnd"/>
            <w:r w:rsidRPr="00ED3FDF">
              <w:rPr>
                <w:noProof w:val="0"/>
                <w:lang w:val="en-US" w:eastAsia="ru-RU"/>
              </w:rPr>
              <w:t xml:space="preserve"> (</w:t>
            </w:r>
            <w:proofErr w:type="spellStart"/>
            <w:r w:rsidRPr="00ED3FDF">
              <w:rPr>
                <w:noProof w:val="0"/>
                <w:lang w:val="en-US" w:eastAsia="ru-RU"/>
              </w:rPr>
              <w:t>glaf</w:t>
            </w:r>
            <w:proofErr w:type="spellEnd"/>
            <w:r w:rsidRPr="00ED3FDF">
              <w:rPr>
                <w:noProof w:val="0"/>
                <w:lang w:val="en-US" w:eastAsia="ru-RU"/>
              </w:rPr>
              <w:t xml:space="preserve"> </w:t>
            </w:r>
            <w:proofErr w:type="spellStart"/>
            <w:r w:rsidRPr="00ED3FDF">
              <w:rPr>
                <w:noProof w:val="0"/>
                <w:lang w:val="en-US" w:eastAsia="ru-RU"/>
              </w:rPr>
              <w:t>fereastra</w:t>
            </w:r>
            <w:proofErr w:type="spellEnd"/>
            <w:r w:rsidRPr="00ED3FDF">
              <w:rPr>
                <w:noProof w:val="0"/>
                <w:lang w:val="en-US" w:eastAsia="ru-RU"/>
              </w:rPr>
              <w:t xml:space="preserve">, </w:t>
            </w:r>
            <w:proofErr w:type="spellStart"/>
            <w:r w:rsidRPr="00ED3FDF">
              <w:rPr>
                <w:noProof w:val="0"/>
                <w:lang w:val="en-US" w:eastAsia="ru-RU"/>
              </w:rPr>
              <w:t>usa</w:t>
            </w:r>
            <w:proofErr w:type="spellEnd"/>
            <w:r w:rsidRPr="00ED3FDF">
              <w:rPr>
                <w:noProof w:val="0"/>
                <w:lang w:val="en-US" w:eastAsia="ru-RU"/>
              </w:rPr>
              <w:t>)</w:t>
            </w:r>
          </w:p>
          <w:p w14:paraId="1A324AF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673214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9D06D1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2,2500</w:t>
            </w:r>
          </w:p>
          <w:p w14:paraId="2BF521EF" w14:textId="77777777" w:rsidR="00ED3FDF" w:rsidRPr="00ED3FDF" w:rsidRDefault="00ED3FDF" w:rsidP="00ED3FDF">
            <w:pPr>
              <w:autoSpaceDE w:val="0"/>
              <w:autoSpaceDN w:val="0"/>
              <w:jc w:val="center"/>
              <w:rPr>
                <w:noProof w:val="0"/>
                <w:lang w:val="en-US" w:eastAsia="ru-RU"/>
              </w:rPr>
            </w:pPr>
          </w:p>
        </w:tc>
      </w:tr>
      <w:tr w:rsidR="00ED3FDF" w:rsidRPr="00ED3FDF" w14:paraId="6FE4E71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F7C1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131</w:t>
            </w:r>
          </w:p>
        </w:tc>
        <w:tc>
          <w:tcPr>
            <w:tcW w:w="1559" w:type="dxa"/>
            <w:tcBorders>
              <w:top w:val="single" w:sz="4" w:space="0" w:color="auto"/>
              <w:bottom w:val="single" w:sz="4" w:space="0" w:color="auto"/>
            </w:tcBorders>
          </w:tcPr>
          <w:p w14:paraId="7A67553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RpCJ35A</w:t>
            </w:r>
          </w:p>
          <w:p w14:paraId="693E06C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B97302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exterioare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la </w:t>
            </w:r>
            <w:proofErr w:type="spellStart"/>
            <w:r w:rsidRPr="00ED3FDF">
              <w:rPr>
                <w:noProof w:val="0"/>
                <w:lang w:val="en-US" w:eastAsia="ru-RU"/>
              </w:rPr>
              <w:t>pereti</w:t>
            </w:r>
            <w:proofErr w:type="spellEnd"/>
          </w:p>
          <w:p w14:paraId="421F078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B71C60D"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6C7B70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2,2000</w:t>
            </w:r>
          </w:p>
          <w:p w14:paraId="06C5DE11" w14:textId="77777777" w:rsidR="00ED3FDF" w:rsidRPr="00ED3FDF" w:rsidRDefault="00ED3FDF" w:rsidP="00ED3FDF">
            <w:pPr>
              <w:autoSpaceDE w:val="0"/>
              <w:autoSpaceDN w:val="0"/>
              <w:jc w:val="center"/>
              <w:rPr>
                <w:noProof w:val="0"/>
                <w:lang w:val="en-US" w:eastAsia="ru-RU"/>
              </w:rPr>
            </w:pPr>
          </w:p>
        </w:tc>
      </w:tr>
      <w:tr w:rsidR="00ED3FDF" w:rsidRPr="00ED3FDF" w14:paraId="6650E31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1A6E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132</w:t>
            </w:r>
          </w:p>
        </w:tc>
        <w:tc>
          <w:tcPr>
            <w:tcW w:w="1559" w:type="dxa"/>
            <w:tcBorders>
              <w:top w:val="single" w:sz="4" w:space="0" w:color="auto"/>
              <w:bottom w:val="single" w:sz="4" w:space="0" w:color="auto"/>
            </w:tcBorders>
          </w:tcPr>
          <w:p w14:paraId="77EC03F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CF02A</w:t>
            </w:r>
          </w:p>
          <w:p w14:paraId="3462039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F3062F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stilpi</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plane cu mortar var-</w:t>
            </w:r>
            <w:proofErr w:type="spellStart"/>
            <w:r w:rsidRPr="00ED3FDF">
              <w:rPr>
                <w:noProof w:val="0"/>
                <w:lang w:val="en-US" w:eastAsia="ru-RU"/>
              </w:rPr>
              <w:t>ciment</w:t>
            </w:r>
            <w:proofErr w:type="spellEnd"/>
            <w:r w:rsidRPr="00ED3FDF">
              <w:rPr>
                <w:noProof w:val="0"/>
                <w:lang w:val="en-US" w:eastAsia="ru-RU"/>
              </w:rPr>
              <w:t xml:space="preserve"> </w:t>
            </w:r>
            <w:proofErr w:type="spellStart"/>
            <w:r w:rsidRPr="00ED3FDF">
              <w:rPr>
                <w:noProof w:val="0"/>
                <w:lang w:val="en-US" w:eastAsia="ru-RU"/>
              </w:rPr>
              <w:t>marca</w:t>
            </w:r>
            <w:proofErr w:type="spellEnd"/>
            <w:r w:rsidRPr="00ED3FDF">
              <w:rPr>
                <w:noProof w:val="0"/>
                <w:lang w:val="en-US" w:eastAsia="ru-RU"/>
              </w:rPr>
              <w:t xml:space="preserve"> M 25-T </w:t>
            </w:r>
            <w:proofErr w:type="spellStart"/>
            <w:r w:rsidRPr="00ED3FDF">
              <w:rPr>
                <w:noProof w:val="0"/>
                <w:lang w:val="en-US" w:eastAsia="ru-RU"/>
              </w:rPr>
              <w:t>pentru</w:t>
            </w:r>
            <w:proofErr w:type="spellEnd"/>
            <w:r w:rsidRPr="00ED3FDF">
              <w:rPr>
                <w:noProof w:val="0"/>
                <w:lang w:val="en-US" w:eastAsia="ru-RU"/>
              </w:rPr>
              <w:t xml:space="preserve"> sprit </w:t>
            </w:r>
            <w:proofErr w:type="spellStart"/>
            <w:r w:rsidRPr="00ED3FDF">
              <w:rPr>
                <w:noProof w:val="0"/>
                <w:lang w:val="en-US" w:eastAsia="ru-RU"/>
              </w:rPr>
              <w:t>si</w:t>
            </w:r>
            <w:proofErr w:type="spellEnd"/>
            <w:r w:rsidRPr="00ED3FDF">
              <w:rPr>
                <w:noProof w:val="0"/>
                <w:lang w:val="en-US" w:eastAsia="ru-RU"/>
              </w:rPr>
              <w:t xml:space="preserve"> mortar M 10-T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grund</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vizibil</w:t>
            </w:r>
            <w:proofErr w:type="spellEnd"/>
            <w:r w:rsidRPr="00ED3FDF">
              <w:rPr>
                <w:noProof w:val="0"/>
                <w:lang w:val="en-US" w:eastAsia="ru-RU"/>
              </w:rPr>
              <w:t xml:space="preserve">, pe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caramida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blocuri</w:t>
            </w:r>
            <w:proofErr w:type="spellEnd"/>
            <w:r w:rsidRPr="00ED3FDF">
              <w:rPr>
                <w:noProof w:val="0"/>
                <w:lang w:val="en-US" w:eastAsia="ru-RU"/>
              </w:rPr>
              <w:t xml:space="preserve"> </w:t>
            </w:r>
            <w:proofErr w:type="spellStart"/>
            <w:r w:rsidRPr="00ED3FDF">
              <w:rPr>
                <w:noProof w:val="0"/>
                <w:lang w:val="en-US" w:eastAsia="ru-RU"/>
              </w:rPr>
              <w:t>mici</w:t>
            </w:r>
            <w:proofErr w:type="spellEnd"/>
            <w:r w:rsidRPr="00ED3FDF">
              <w:rPr>
                <w:noProof w:val="0"/>
                <w:lang w:val="en-US" w:eastAsia="ru-RU"/>
              </w:rPr>
              <w:t xml:space="preserve"> de </w:t>
            </w:r>
            <w:proofErr w:type="spellStart"/>
            <w:r w:rsidRPr="00ED3FDF">
              <w:rPr>
                <w:noProof w:val="0"/>
                <w:lang w:val="en-US" w:eastAsia="ru-RU"/>
              </w:rPr>
              <w:t>beton</w:t>
            </w:r>
            <w:proofErr w:type="spellEnd"/>
          </w:p>
          <w:p w14:paraId="6E507C0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0B33FDC"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7A5A5A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4,4500</w:t>
            </w:r>
          </w:p>
          <w:p w14:paraId="48CFC8A3" w14:textId="77777777" w:rsidR="00ED3FDF" w:rsidRPr="00ED3FDF" w:rsidRDefault="00ED3FDF" w:rsidP="00ED3FDF">
            <w:pPr>
              <w:autoSpaceDE w:val="0"/>
              <w:autoSpaceDN w:val="0"/>
              <w:jc w:val="center"/>
              <w:rPr>
                <w:noProof w:val="0"/>
                <w:lang w:val="en-US" w:eastAsia="ru-RU"/>
              </w:rPr>
            </w:pPr>
          </w:p>
        </w:tc>
      </w:tr>
      <w:tr w:rsidR="00ED3FDF" w:rsidRPr="00ED3FDF" w14:paraId="764D927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3D27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133</w:t>
            </w:r>
          </w:p>
        </w:tc>
        <w:tc>
          <w:tcPr>
            <w:tcW w:w="1559" w:type="dxa"/>
            <w:tcBorders>
              <w:top w:val="single" w:sz="4" w:space="0" w:color="auto"/>
              <w:bottom w:val="single" w:sz="4" w:space="0" w:color="auto"/>
            </w:tcBorders>
          </w:tcPr>
          <w:p w14:paraId="214D665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CI06C</w:t>
            </w:r>
          </w:p>
          <w:p w14:paraId="315CB66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CCF801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Placaj</w:t>
            </w:r>
            <w:proofErr w:type="spellEnd"/>
            <w:r w:rsidRPr="00ED3FDF">
              <w:rPr>
                <w:noProof w:val="0"/>
                <w:lang w:val="en-US" w:eastAsia="ru-RU"/>
              </w:rPr>
              <w:t xml:space="preserve"> din </w:t>
            </w:r>
            <w:proofErr w:type="spellStart"/>
            <w:r w:rsidRPr="00ED3FDF">
              <w:rPr>
                <w:noProof w:val="0"/>
                <w:lang w:val="en-US" w:eastAsia="ru-RU"/>
              </w:rPr>
              <w:t>fainata</w:t>
            </w:r>
            <w:proofErr w:type="spellEnd"/>
            <w:r w:rsidRPr="00ED3FDF">
              <w:rPr>
                <w:noProof w:val="0"/>
                <w:lang w:val="en-US" w:eastAsia="ru-RU"/>
              </w:rPr>
              <w:t xml:space="preserve"> </w:t>
            </w:r>
            <w:proofErr w:type="spellStart"/>
            <w:r w:rsidRPr="00ED3FDF">
              <w:rPr>
                <w:noProof w:val="0"/>
                <w:lang w:val="en-US" w:eastAsia="ru-RU"/>
              </w:rPr>
              <w:t>smaltuita</w:t>
            </w:r>
            <w:proofErr w:type="spellEnd"/>
            <w:r w:rsidRPr="00ED3FDF">
              <w:rPr>
                <w:noProof w:val="0"/>
                <w:lang w:val="en-US" w:eastAsia="ru-RU"/>
              </w:rPr>
              <w:t xml:space="preserve">, </w:t>
            </w:r>
            <w:proofErr w:type="spellStart"/>
            <w:r w:rsidRPr="00ED3FDF">
              <w:rPr>
                <w:noProof w:val="0"/>
                <w:lang w:val="en-US" w:eastAsia="ru-RU"/>
              </w:rPr>
              <w:t>nesmaltuita</w:t>
            </w:r>
            <w:proofErr w:type="spellEnd"/>
            <w:r w:rsidRPr="00ED3FDF">
              <w:rPr>
                <w:noProof w:val="0"/>
                <w:lang w:val="en-US" w:eastAsia="ru-RU"/>
              </w:rPr>
              <w:t xml:space="preserve">, </w:t>
            </w:r>
            <w:proofErr w:type="spellStart"/>
            <w:r w:rsidRPr="00ED3FDF">
              <w:rPr>
                <w:noProof w:val="0"/>
                <w:lang w:val="en-US" w:eastAsia="ru-RU"/>
              </w:rPr>
              <w:t>mata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lucioasa</w:t>
            </w:r>
            <w:proofErr w:type="spellEnd"/>
            <w:r w:rsidRPr="00ED3FDF">
              <w:rPr>
                <w:noProof w:val="0"/>
                <w:lang w:val="en-US" w:eastAsia="ru-RU"/>
              </w:rPr>
              <w:t xml:space="preserve"> cu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aceeasi</w:t>
            </w:r>
            <w:proofErr w:type="spellEnd"/>
            <w:r w:rsidRPr="00ED3FDF">
              <w:rPr>
                <w:noProof w:val="0"/>
                <w:lang w:val="en-US" w:eastAsia="ru-RU"/>
              </w:rPr>
              <w:t xml:space="preserve"> </w:t>
            </w:r>
            <w:proofErr w:type="spellStart"/>
            <w:r w:rsidRPr="00ED3FDF">
              <w:rPr>
                <w:noProof w:val="0"/>
                <w:lang w:val="en-US" w:eastAsia="ru-RU"/>
              </w:rPr>
              <w:t>culoare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format cu </w:t>
            </w:r>
            <w:proofErr w:type="spellStart"/>
            <w:r w:rsidRPr="00ED3FDF">
              <w:rPr>
                <w:noProof w:val="0"/>
                <w:lang w:val="en-US" w:eastAsia="ru-RU"/>
              </w:rPr>
              <w:t>dimensiuni</w:t>
            </w:r>
            <w:proofErr w:type="spellEnd"/>
            <w:r w:rsidRPr="00ED3FDF">
              <w:rPr>
                <w:noProof w:val="0"/>
                <w:lang w:val="en-US" w:eastAsia="ru-RU"/>
              </w:rPr>
              <w:t xml:space="preserve"> de la 15 x 15 cm pina la 30 x 30 cm, </w:t>
            </w:r>
            <w:proofErr w:type="spellStart"/>
            <w:r w:rsidRPr="00ED3FDF">
              <w:rPr>
                <w:noProof w:val="0"/>
                <w:lang w:val="en-US" w:eastAsia="ru-RU"/>
              </w:rPr>
              <w:t>executate</w:t>
            </w:r>
            <w:proofErr w:type="spellEnd"/>
            <w:r w:rsidRPr="00ED3FDF">
              <w:rPr>
                <w:noProof w:val="0"/>
                <w:lang w:val="en-US" w:eastAsia="ru-RU"/>
              </w:rPr>
              <w:t xml:space="preserve"> pe </w:t>
            </w:r>
            <w:proofErr w:type="spellStart"/>
            <w:r w:rsidRPr="00ED3FDF">
              <w:rPr>
                <w:noProof w:val="0"/>
                <w:lang w:val="en-US" w:eastAsia="ru-RU"/>
              </w:rPr>
              <w:t>suprafete</w:t>
            </w:r>
            <w:proofErr w:type="spellEnd"/>
            <w:r w:rsidRPr="00ED3FDF">
              <w:rPr>
                <w:noProof w:val="0"/>
                <w:lang w:val="en-US" w:eastAsia="ru-RU"/>
              </w:rPr>
              <w:t xml:space="preserve"> plane la </w:t>
            </w:r>
            <w:proofErr w:type="spellStart"/>
            <w:r w:rsidRPr="00ED3FDF">
              <w:rPr>
                <w:noProof w:val="0"/>
                <w:lang w:val="en-US" w:eastAsia="ru-RU"/>
              </w:rPr>
              <w:lastRenderedPageBreak/>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stilpi</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glafurile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muchiile</w:t>
            </w:r>
            <w:proofErr w:type="spellEnd"/>
            <w:r w:rsidRPr="00ED3FDF">
              <w:rPr>
                <w:noProof w:val="0"/>
                <w:lang w:val="en-US" w:eastAsia="ru-RU"/>
              </w:rPr>
              <w:t xml:space="preserve">, cu </w:t>
            </w:r>
            <w:proofErr w:type="spellStart"/>
            <w:r w:rsidRPr="00ED3FDF">
              <w:rPr>
                <w:noProof w:val="0"/>
                <w:lang w:val="en-US" w:eastAsia="ru-RU"/>
              </w:rPr>
              <w:t>rosturi</w:t>
            </w:r>
            <w:proofErr w:type="spellEnd"/>
            <w:r w:rsidRPr="00ED3FDF">
              <w:rPr>
                <w:noProof w:val="0"/>
                <w:lang w:val="en-US" w:eastAsia="ru-RU"/>
              </w:rPr>
              <w:t xml:space="preserve"> </w:t>
            </w:r>
            <w:proofErr w:type="spellStart"/>
            <w:r w:rsidRPr="00ED3FDF">
              <w:rPr>
                <w:noProof w:val="0"/>
                <w:lang w:val="en-US" w:eastAsia="ru-RU"/>
              </w:rPr>
              <w:t>alternante</w:t>
            </w:r>
            <w:proofErr w:type="spellEnd"/>
            <w:r w:rsidRPr="00ED3FDF">
              <w:rPr>
                <w:noProof w:val="0"/>
                <w:lang w:val="en-US" w:eastAsia="ru-RU"/>
              </w:rPr>
              <w:t xml:space="preserve">,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mare de 10 </w:t>
            </w:r>
            <w:proofErr w:type="spellStart"/>
            <w:r w:rsidRPr="00ED3FDF">
              <w:rPr>
                <w:noProof w:val="0"/>
                <w:lang w:val="en-US" w:eastAsia="ru-RU"/>
              </w:rPr>
              <w:t>mp</w:t>
            </w:r>
            <w:proofErr w:type="spellEnd"/>
            <w:r w:rsidRPr="00ED3FDF">
              <w:rPr>
                <w:noProof w:val="0"/>
                <w:lang w:val="en-US" w:eastAsia="ru-RU"/>
              </w:rPr>
              <w:t xml:space="preserve">, fixate cu </w:t>
            </w:r>
            <w:proofErr w:type="spellStart"/>
            <w:r w:rsidRPr="00ED3FDF">
              <w:rPr>
                <w:noProof w:val="0"/>
                <w:lang w:val="en-US" w:eastAsia="ru-RU"/>
              </w:rPr>
              <w:t>adeziv</w:t>
            </w:r>
            <w:proofErr w:type="spellEnd"/>
            <w:r w:rsidRPr="00ED3FDF">
              <w:rPr>
                <w:noProof w:val="0"/>
                <w:lang w:val="en-US" w:eastAsia="ru-RU"/>
              </w:rPr>
              <w:t xml:space="preserve"> </w:t>
            </w:r>
            <w:proofErr w:type="spellStart"/>
            <w:r w:rsidRPr="00ED3FDF">
              <w:rPr>
                <w:noProof w:val="0"/>
                <w:lang w:val="en-US" w:eastAsia="ru-RU"/>
              </w:rPr>
              <w:t>pentu</w:t>
            </w:r>
            <w:proofErr w:type="spellEnd"/>
            <w:r w:rsidRPr="00ED3FDF">
              <w:rPr>
                <w:noProof w:val="0"/>
                <w:lang w:val="en-US" w:eastAsia="ru-RU"/>
              </w:rPr>
              <w:t xml:space="preserve"> </w:t>
            </w: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placajelor</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pervaz</w:t>
            </w:r>
            <w:proofErr w:type="spellEnd"/>
            <w:r w:rsidRPr="00ED3FDF">
              <w:rPr>
                <w:noProof w:val="0"/>
                <w:lang w:val="en-US" w:eastAsia="ru-RU"/>
              </w:rPr>
              <w:t>)</w:t>
            </w:r>
          </w:p>
          <w:p w14:paraId="4F71BBE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943A7E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138D07D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2,2500</w:t>
            </w:r>
          </w:p>
          <w:p w14:paraId="24734C94" w14:textId="77777777" w:rsidR="00ED3FDF" w:rsidRPr="00ED3FDF" w:rsidRDefault="00ED3FDF" w:rsidP="00ED3FDF">
            <w:pPr>
              <w:autoSpaceDE w:val="0"/>
              <w:autoSpaceDN w:val="0"/>
              <w:jc w:val="center"/>
              <w:rPr>
                <w:noProof w:val="0"/>
                <w:lang w:val="en-US" w:eastAsia="ru-RU"/>
              </w:rPr>
            </w:pPr>
          </w:p>
        </w:tc>
      </w:tr>
      <w:tr w:rsidR="00ED3FDF" w:rsidRPr="00ED3FDF" w14:paraId="0826DAC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8009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134</w:t>
            </w:r>
          </w:p>
        </w:tc>
        <w:tc>
          <w:tcPr>
            <w:tcW w:w="1559" w:type="dxa"/>
            <w:tcBorders>
              <w:top w:val="single" w:sz="4" w:space="0" w:color="auto"/>
              <w:bottom w:val="single" w:sz="4" w:space="0" w:color="auto"/>
            </w:tcBorders>
          </w:tcPr>
          <w:p w14:paraId="7D3BB7A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7702A71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BCFFFA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peretilor</w:t>
            </w:r>
            <w:proofErr w:type="spellEnd"/>
          </w:p>
          <w:p w14:paraId="358EB63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EF0C64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5F26B8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2,2000</w:t>
            </w:r>
          </w:p>
          <w:p w14:paraId="3013F18F" w14:textId="77777777" w:rsidR="00ED3FDF" w:rsidRPr="00ED3FDF" w:rsidRDefault="00ED3FDF" w:rsidP="00ED3FDF">
            <w:pPr>
              <w:autoSpaceDE w:val="0"/>
              <w:autoSpaceDN w:val="0"/>
              <w:jc w:val="center"/>
              <w:rPr>
                <w:noProof w:val="0"/>
                <w:lang w:val="en-US" w:eastAsia="ru-RU"/>
              </w:rPr>
            </w:pPr>
          </w:p>
        </w:tc>
      </w:tr>
      <w:tr w:rsidR="00ED3FDF" w:rsidRPr="00ED3FDF" w14:paraId="10935B1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410B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135</w:t>
            </w:r>
          </w:p>
        </w:tc>
        <w:tc>
          <w:tcPr>
            <w:tcW w:w="1559" w:type="dxa"/>
            <w:tcBorders>
              <w:top w:val="single" w:sz="4" w:space="0" w:color="auto"/>
              <w:bottom w:val="single" w:sz="4" w:space="0" w:color="auto"/>
            </w:tcBorders>
          </w:tcPr>
          <w:p w14:paraId="1221D8B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CF50B</w:t>
            </w:r>
          </w:p>
          <w:p w14:paraId="378443C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8289B2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de 5 mm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manual,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la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pereti</w:t>
            </w:r>
            <w:proofErr w:type="spellEnd"/>
            <w:r w:rsidRPr="00ED3FDF">
              <w:rPr>
                <w:noProof w:val="0"/>
                <w:lang w:val="en-US" w:eastAsia="ru-RU"/>
              </w:rPr>
              <w:t xml:space="preserve"> </w:t>
            </w:r>
            <w:proofErr w:type="spellStart"/>
            <w:r w:rsidRPr="00ED3FDF">
              <w:rPr>
                <w:noProof w:val="0"/>
                <w:lang w:val="en-US" w:eastAsia="ru-RU"/>
              </w:rPr>
              <w:t>despartitori</w:t>
            </w:r>
            <w:proofErr w:type="spellEnd"/>
            <w:r w:rsidRPr="00ED3FDF">
              <w:rPr>
                <w:noProof w:val="0"/>
                <w:lang w:val="en-US" w:eastAsia="ru-RU"/>
              </w:rPr>
              <w:t xml:space="preserve">, </w:t>
            </w:r>
            <w:proofErr w:type="spellStart"/>
            <w:r w:rsidRPr="00ED3FDF">
              <w:rPr>
                <w:noProof w:val="0"/>
                <w:lang w:val="en-US" w:eastAsia="ru-RU"/>
              </w:rPr>
              <w:t>preparare</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mortarului</w:t>
            </w:r>
            <w:proofErr w:type="spellEnd"/>
            <w:r w:rsidRPr="00ED3FDF">
              <w:rPr>
                <w:noProof w:val="0"/>
                <w:lang w:val="en-US" w:eastAsia="ru-RU"/>
              </w:rPr>
              <w:t>. (</w:t>
            </w:r>
            <w:proofErr w:type="spellStart"/>
            <w:r w:rsidRPr="00ED3FDF">
              <w:rPr>
                <w:noProof w:val="0"/>
                <w:lang w:val="en-US" w:eastAsia="ru-RU"/>
              </w:rPr>
              <w:t>Orizont</w:t>
            </w:r>
            <w:proofErr w:type="spellEnd"/>
            <w:r w:rsidRPr="00ED3FDF">
              <w:rPr>
                <w:noProof w:val="0"/>
                <w:lang w:val="en-US" w:eastAsia="ru-RU"/>
              </w:rPr>
              <w:t>)</w:t>
            </w:r>
          </w:p>
          <w:p w14:paraId="78D4348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FEFFC5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4B001E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2,2000</w:t>
            </w:r>
          </w:p>
          <w:p w14:paraId="5F45B73C" w14:textId="77777777" w:rsidR="00ED3FDF" w:rsidRPr="00ED3FDF" w:rsidRDefault="00ED3FDF" w:rsidP="00ED3FDF">
            <w:pPr>
              <w:autoSpaceDE w:val="0"/>
              <w:autoSpaceDN w:val="0"/>
              <w:jc w:val="center"/>
              <w:rPr>
                <w:noProof w:val="0"/>
                <w:lang w:val="en-US" w:eastAsia="ru-RU"/>
              </w:rPr>
            </w:pPr>
          </w:p>
        </w:tc>
      </w:tr>
      <w:tr w:rsidR="00ED3FDF" w:rsidRPr="00ED3FDF" w14:paraId="0EA3B9C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ADA4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136</w:t>
            </w:r>
          </w:p>
        </w:tc>
        <w:tc>
          <w:tcPr>
            <w:tcW w:w="1559" w:type="dxa"/>
            <w:tcBorders>
              <w:top w:val="single" w:sz="4" w:space="0" w:color="auto"/>
              <w:bottom w:val="single" w:sz="4" w:space="0" w:color="auto"/>
            </w:tcBorders>
          </w:tcPr>
          <w:p w14:paraId="2134838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CF17C</w:t>
            </w:r>
          </w:p>
          <w:p w14:paraId="76A597B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9B979DB"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Strat de </w:t>
            </w:r>
            <w:proofErr w:type="spellStart"/>
            <w:r w:rsidRPr="00ED3FDF">
              <w:rPr>
                <w:noProof w:val="0"/>
                <w:lang w:val="en-US" w:eastAsia="ru-RU"/>
              </w:rPr>
              <w:t>impaslitura</w:t>
            </w:r>
            <w:proofErr w:type="spellEnd"/>
            <w:r w:rsidRPr="00ED3FDF">
              <w:rPr>
                <w:noProof w:val="0"/>
                <w:lang w:val="en-US" w:eastAsia="ru-RU"/>
              </w:rPr>
              <w:t xml:space="preserve"> din </w:t>
            </w:r>
            <w:proofErr w:type="spellStart"/>
            <w:r w:rsidRPr="00ED3FDF">
              <w:rPr>
                <w:noProof w:val="0"/>
                <w:lang w:val="en-US" w:eastAsia="ru-RU"/>
              </w:rPr>
              <w:t>fibra</w:t>
            </w:r>
            <w:proofErr w:type="spellEnd"/>
            <w:r w:rsidRPr="00ED3FDF">
              <w:rPr>
                <w:noProof w:val="0"/>
                <w:lang w:val="en-US" w:eastAsia="ru-RU"/>
              </w:rPr>
              <w:t xml:space="preserve"> de </w:t>
            </w:r>
            <w:proofErr w:type="spellStart"/>
            <w:r w:rsidRPr="00ED3FDF">
              <w:rPr>
                <w:noProof w:val="0"/>
                <w:lang w:val="en-US" w:eastAsia="ru-RU"/>
              </w:rPr>
              <w:t>sticla</w:t>
            </w:r>
            <w:proofErr w:type="spellEnd"/>
            <w:r w:rsidRPr="00ED3FDF">
              <w:rPr>
                <w:noProof w:val="0"/>
                <w:lang w:val="en-US" w:eastAsia="ru-RU"/>
              </w:rPr>
              <w:t>/</w:t>
            </w:r>
            <w:proofErr w:type="spellStart"/>
            <w:r w:rsidRPr="00ED3FDF">
              <w:rPr>
                <w:noProof w:val="0"/>
                <w:lang w:val="en-US" w:eastAsia="ru-RU"/>
              </w:rPr>
              <w:t>plasa</w:t>
            </w:r>
            <w:proofErr w:type="spellEnd"/>
            <w:r w:rsidRPr="00ED3FDF">
              <w:rPr>
                <w:noProof w:val="0"/>
                <w:lang w:val="en-US" w:eastAsia="ru-RU"/>
              </w:rPr>
              <w:t xml:space="preserve">/ </w:t>
            </w:r>
            <w:proofErr w:type="spellStart"/>
            <w:r w:rsidRPr="00ED3FDF">
              <w:rPr>
                <w:noProof w:val="0"/>
                <w:lang w:val="en-US" w:eastAsia="ru-RU"/>
              </w:rPr>
              <w:t>aplicat</w:t>
            </w:r>
            <w:proofErr w:type="spellEnd"/>
            <w:r w:rsidRPr="00ED3FDF">
              <w:rPr>
                <w:noProof w:val="0"/>
                <w:lang w:val="en-US" w:eastAsia="ru-RU"/>
              </w:rPr>
              <w:t xml:space="preserve"> pe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elementelor</w:t>
            </w:r>
            <w:proofErr w:type="spellEnd"/>
            <w:r w:rsidRPr="00ED3FDF">
              <w:rPr>
                <w:noProof w:val="0"/>
                <w:lang w:val="en-US" w:eastAsia="ru-RU"/>
              </w:rPr>
              <w:t xml:space="preserve"> prefabricate din </w:t>
            </w:r>
            <w:proofErr w:type="spellStart"/>
            <w:r w:rsidRPr="00ED3FDF">
              <w:rPr>
                <w:noProof w:val="0"/>
                <w:lang w:val="en-US" w:eastAsia="ru-RU"/>
              </w:rPr>
              <w:t>b.c.a.</w:t>
            </w:r>
            <w:proofErr w:type="spellEnd"/>
            <w:r w:rsidRPr="00ED3FDF">
              <w:rPr>
                <w:noProof w:val="0"/>
                <w:lang w:val="en-US" w:eastAsia="ru-RU"/>
              </w:rPr>
              <w:t xml:space="preserve"> </w:t>
            </w:r>
            <w:proofErr w:type="spellStart"/>
            <w:r w:rsidRPr="00ED3FDF">
              <w:rPr>
                <w:noProof w:val="0"/>
                <w:lang w:val="en-US" w:eastAsia="ru-RU"/>
              </w:rPr>
              <w:t>lipit</w:t>
            </w:r>
            <w:proofErr w:type="spellEnd"/>
            <w:r w:rsidRPr="00ED3FDF">
              <w:rPr>
                <w:noProof w:val="0"/>
                <w:lang w:val="en-US" w:eastAsia="ru-RU"/>
              </w:rPr>
              <w:t xml:space="preserve"> cu </w:t>
            </w:r>
            <w:proofErr w:type="spellStart"/>
            <w:r w:rsidRPr="00ED3FDF">
              <w:rPr>
                <w:noProof w:val="0"/>
                <w:lang w:val="en-US" w:eastAsia="ru-RU"/>
              </w:rPr>
              <w:t>aracet</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de </w:t>
            </w:r>
            <w:proofErr w:type="spellStart"/>
            <w:r w:rsidRPr="00ED3FDF">
              <w:rPr>
                <w:noProof w:val="0"/>
                <w:lang w:val="en-US" w:eastAsia="ru-RU"/>
              </w:rPr>
              <w:t>amorsaj</w:t>
            </w:r>
            <w:proofErr w:type="spellEnd"/>
          </w:p>
          <w:p w14:paraId="6B84998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901C6A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42DBD2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2,2000</w:t>
            </w:r>
          </w:p>
          <w:p w14:paraId="59BEFAAE" w14:textId="77777777" w:rsidR="00ED3FDF" w:rsidRPr="00ED3FDF" w:rsidRDefault="00ED3FDF" w:rsidP="00ED3FDF">
            <w:pPr>
              <w:autoSpaceDE w:val="0"/>
              <w:autoSpaceDN w:val="0"/>
              <w:jc w:val="center"/>
              <w:rPr>
                <w:noProof w:val="0"/>
                <w:lang w:val="en-US" w:eastAsia="ru-RU"/>
              </w:rPr>
            </w:pPr>
          </w:p>
        </w:tc>
      </w:tr>
      <w:tr w:rsidR="00ED3FDF" w:rsidRPr="00ED3FDF" w14:paraId="23B76CB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BF07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137</w:t>
            </w:r>
          </w:p>
        </w:tc>
        <w:tc>
          <w:tcPr>
            <w:tcW w:w="1559" w:type="dxa"/>
            <w:tcBorders>
              <w:top w:val="single" w:sz="4" w:space="0" w:color="auto"/>
              <w:bottom w:val="single" w:sz="4" w:space="0" w:color="auto"/>
            </w:tcBorders>
          </w:tcPr>
          <w:p w14:paraId="5CE432B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CF57A</w:t>
            </w:r>
          </w:p>
          <w:p w14:paraId="397B30A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6069F7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Aplicarea</w:t>
            </w:r>
            <w:proofErr w:type="spellEnd"/>
            <w:r w:rsidRPr="00ED3FDF">
              <w:rPr>
                <w:noProof w:val="0"/>
                <w:lang w:val="en-US" w:eastAsia="ru-RU"/>
              </w:rPr>
              <w:t xml:space="preserve"> </w:t>
            </w:r>
            <w:proofErr w:type="spellStart"/>
            <w:r w:rsidRPr="00ED3FDF">
              <w:rPr>
                <w:noProof w:val="0"/>
                <w:lang w:val="en-US" w:eastAsia="ru-RU"/>
              </w:rPr>
              <w:t>manuala</w:t>
            </w:r>
            <w:proofErr w:type="spellEnd"/>
            <w:r w:rsidRPr="00ED3FDF">
              <w:rPr>
                <w:noProof w:val="0"/>
                <w:lang w:val="en-US" w:eastAsia="ru-RU"/>
              </w:rPr>
              <w:t xml:space="preserve"> a </w:t>
            </w:r>
            <w:proofErr w:type="spellStart"/>
            <w:r w:rsidRPr="00ED3FDF">
              <w:rPr>
                <w:noProof w:val="0"/>
                <w:lang w:val="en-US" w:eastAsia="ru-RU"/>
              </w:rPr>
              <w:t>chitului</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Eurofin</w:t>
            </w:r>
            <w:proofErr w:type="spellEnd"/>
            <w:r w:rsidRPr="00ED3FDF">
              <w:rPr>
                <w:noProof w:val="0"/>
                <w:lang w:val="en-US" w:eastAsia="ru-RU"/>
              </w:rPr>
              <w:t xml:space="preserve">" </w:t>
            </w:r>
            <w:proofErr w:type="spellStart"/>
            <w:r w:rsidRPr="00ED3FDF">
              <w:rPr>
                <w:noProof w:val="0"/>
                <w:lang w:val="en-US" w:eastAsia="ru-RU"/>
              </w:rPr>
              <w:t>grosime</w:t>
            </w:r>
            <w:proofErr w:type="spellEnd"/>
            <w:r w:rsidRPr="00ED3FDF">
              <w:rPr>
                <w:noProof w:val="0"/>
                <w:lang w:val="en-US" w:eastAsia="ru-RU"/>
              </w:rPr>
              <w:t xml:space="preserve"> 1,0 mm pe </w:t>
            </w:r>
            <w:proofErr w:type="spellStart"/>
            <w:proofErr w:type="gramStart"/>
            <w:r w:rsidRPr="00ED3FDF">
              <w:rPr>
                <w:noProof w:val="0"/>
                <w:lang w:val="en-US" w:eastAsia="ru-RU"/>
              </w:rPr>
              <w:t>suprafetele</w:t>
            </w:r>
            <w:proofErr w:type="spellEnd"/>
            <w:r w:rsidRPr="00ED3FDF">
              <w:rPr>
                <w:noProof w:val="0"/>
                <w:lang w:val="en-US" w:eastAsia="ru-RU"/>
              </w:rPr>
              <w:t xml:space="preserve">  </w:t>
            </w:r>
            <w:proofErr w:type="spellStart"/>
            <w:r w:rsidRPr="00ED3FDF">
              <w:rPr>
                <w:noProof w:val="0"/>
                <w:lang w:val="en-US" w:eastAsia="ru-RU"/>
              </w:rPr>
              <w:t>peretilor</w:t>
            </w:r>
            <w:proofErr w:type="spellEnd"/>
            <w:proofErr w:type="gramEnd"/>
          </w:p>
          <w:p w14:paraId="07211498"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B1FB5B5"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A8A93D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2,2000</w:t>
            </w:r>
          </w:p>
          <w:p w14:paraId="21570DC1" w14:textId="77777777" w:rsidR="00ED3FDF" w:rsidRPr="00ED3FDF" w:rsidRDefault="00ED3FDF" w:rsidP="00ED3FDF">
            <w:pPr>
              <w:autoSpaceDE w:val="0"/>
              <w:autoSpaceDN w:val="0"/>
              <w:jc w:val="center"/>
              <w:rPr>
                <w:noProof w:val="0"/>
                <w:lang w:val="en-US" w:eastAsia="ru-RU"/>
              </w:rPr>
            </w:pPr>
          </w:p>
        </w:tc>
      </w:tr>
      <w:tr w:rsidR="00ED3FDF" w:rsidRPr="00ED3FDF" w14:paraId="07F11A4C"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3A7B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138</w:t>
            </w:r>
          </w:p>
        </w:tc>
        <w:tc>
          <w:tcPr>
            <w:tcW w:w="1559" w:type="dxa"/>
            <w:tcBorders>
              <w:top w:val="single" w:sz="4" w:space="0" w:color="auto"/>
              <w:bottom w:val="single" w:sz="4" w:space="0" w:color="auto"/>
            </w:tcBorders>
          </w:tcPr>
          <w:p w14:paraId="28D6DB0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559D351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B0AB13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343E2AA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FF6488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3649BF1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2,2000</w:t>
            </w:r>
          </w:p>
          <w:p w14:paraId="46355B01" w14:textId="77777777" w:rsidR="00ED3FDF" w:rsidRPr="00ED3FDF" w:rsidRDefault="00ED3FDF" w:rsidP="00ED3FDF">
            <w:pPr>
              <w:autoSpaceDE w:val="0"/>
              <w:autoSpaceDN w:val="0"/>
              <w:jc w:val="center"/>
              <w:rPr>
                <w:noProof w:val="0"/>
                <w:lang w:val="en-US" w:eastAsia="ru-RU"/>
              </w:rPr>
            </w:pPr>
          </w:p>
        </w:tc>
      </w:tr>
      <w:tr w:rsidR="00ED3FDF" w:rsidRPr="00ED3FDF" w14:paraId="2327E64D" w14:textId="77777777" w:rsidTr="00DF014F">
        <w:tc>
          <w:tcPr>
            <w:tcW w:w="709" w:type="dxa"/>
            <w:tcBorders>
              <w:top w:val="nil"/>
              <w:left w:val="single" w:sz="6" w:space="0" w:color="auto"/>
              <w:bottom w:val="nil"/>
              <w:right w:val="nil"/>
            </w:tcBorders>
          </w:tcPr>
          <w:p w14:paraId="478A7C6C"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26D41886"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31BD85A0"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4.3. </w:t>
            </w:r>
            <w:proofErr w:type="spellStart"/>
            <w:r w:rsidRPr="00ED3FDF">
              <w:rPr>
                <w:b/>
                <w:bCs/>
                <w:noProof w:val="0"/>
                <w:sz w:val="22"/>
                <w:szCs w:val="22"/>
                <w:lang w:val="en-US" w:eastAsia="ru-RU"/>
              </w:rPr>
              <w:t>Pardoseli</w:t>
            </w:r>
            <w:proofErr w:type="spellEnd"/>
          </w:p>
          <w:p w14:paraId="4EBC26C3" w14:textId="77777777" w:rsidR="00ED3FDF" w:rsidRPr="00ED3FDF" w:rsidRDefault="00ED3FDF" w:rsidP="00ED3FDF">
            <w:pPr>
              <w:autoSpaceDE w:val="0"/>
              <w:autoSpaceDN w:val="0"/>
              <w:rPr>
                <w:noProof w:val="0"/>
                <w:lang w:val="en-US" w:eastAsia="ru-RU"/>
              </w:rPr>
            </w:pPr>
          </w:p>
        </w:tc>
      </w:tr>
      <w:tr w:rsidR="00ED3FDF" w:rsidRPr="00ED3FDF" w14:paraId="7CA1CFE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ADB2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139</w:t>
            </w:r>
          </w:p>
        </w:tc>
        <w:tc>
          <w:tcPr>
            <w:tcW w:w="1559" w:type="dxa"/>
            <w:tcBorders>
              <w:top w:val="single" w:sz="4" w:space="0" w:color="auto"/>
              <w:bottom w:val="single" w:sz="4" w:space="0" w:color="auto"/>
            </w:tcBorders>
          </w:tcPr>
          <w:p w14:paraId="3777714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RpCK42C</w:t>
            </w:r>
          </w:p>
          <w:p w14:paraId="7C420E3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D27D76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w:t>
            </w:r>
            <w:proofErr w:type="spellStart"/>
            <w:r w:rsidRPr="00ED3FDF">
              <w:rPr>
                <w:noProof w:val="0"/>
                <w:lang w:val="en-US" w:eastAsia="ru-RU"/>
              </w:rPr>
              <w:t>reci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p>
          <w:p w14:paraId="4C80583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C5649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9AFCAB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07FFD52D" w14:textId="77777777" w:rsidR="00ED3FDF" w:rsidRPr="00ED3FDF" w:rsidRDefault="00ED3FDF" w:rsidP="00ED3FDF">
            <w:pPr>
              <w:autoSpaceDE w:val="0"/>
              <w:autoSpaceDN w:val="0"/>
              <w:jc w:val="center"/>
              <w:rPr>
                <w:noProof w:val="0"/>
                <w:lang w:val="en-US" w:eastAsia="ru-RU"/>
              </w:rPr>
            </w:pPr>
          </w:p>
        </w:tc>
      </w:tr>
      <w:tr w:rsidR="00ED3FDF" w:rsidRPr="00ED3FDF" w14:paraId="097A7DF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19F5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140</w:t>
            </w:r>
          </w:p>
        </w:tc>
        <w:tc>
          <w:tcPr>
            <w:tcW w:w="1559" w:type="dxa"/>
            <w:tcBorders>
              <w:top w:val="single" w:sz="4" w:space="0" w:color="auto"/>
              <w:bottom w:val="single" w:sz="4" w:space="0" w:color="auto"/>
            </w:tcBorders>
          </w:tcPr>
          <w:p w14:paraId="473BB9E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5956D9A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3E9EC7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cu "</w:t>
            </w:r>
            <w:proofErr w:type="spellStart"/>
            <w:r w:rsidRPr="00ED3FDF">
              <w:rPr>
                <w:noProof w:val="0"/>
                <w:lang w:val="en-US" w:eastAsia="ru-RU"/>
              </w:rPr>
              <w:t>Betonocontact</w:t>
            </w:r>
            <w:proofErr w:type="spellEnd"/>
            <w:r w:rsidRPr="00ED3FDF">
              <w:rPr>
                <w:noProof w:val="0"/>
                <w:lang w:val="en-US" w:eastAsia="ru-RU"/>
              </w:rPr>
              <w:t>"</w:t>
            </w:r>
          </w:p>
          <w:p w14:paraId="7021353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502A03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0C880B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76FE0108" w14:textId="77777777" w:rsidR="00ED3FDF" w:rsidRPr="00ED3FDF" w:rsidRDefault="00ED3FDF" w:rsidP="00ED3FDF">
            <w:pPr>
              <w:autoSpaceDE w:val="0"/>
              <w:autoSpaceDN w:val="0"/>
              <w:jc w:val="center"/>
              <w:rPr>
                <w:noProof w:val="0"/>
                <w:lang w:val="en-US" w:eastAsia="ru-RU"/>
              </w:rPr>
            </w:pPr>
          </w:p>
        </w:tc>
      </w:tr>
      <w:tr w:rsidR="00ED3FDF" w:rsidRPr="00ED3FDF" w14:paraId="4950ED1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FB33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141</w:t>
            </w:r>
          </w:p>
        </w:tc>
        <w:tc>
          <w:tcPr>
            <w:tcW w:w="1559" w:type="dxa"/>
            <w:tcBorders>
              <w:top w:val="single" w:sz="4" w:space="0" w:color="auto"/>
              <w:bottom w:val="single" w:sz="4" w:space="0" w:color="auto"/>
            </w:tcBorders>
          </w:tcPr>
          <w:p w14:paraId="15CB253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CG22A</w:t>
            </w:r>
          </w:p>
          <w:p w14:paraId="2D5E84F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E1FF27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beton</w:t>
            </w:r>
            <w:proofErr w:type="spellEnd"/>
            <w:r w:rsidRPr="00ED3FDF">
              <w:rPr>
                <w:noProof w:val="0"/>
                <w:lang w:val="en-US" w:eastAsia="ru-RU"/>
              </w:rPr>
              <w:t xml:space="preserve"> </w:t>
            </w:r>
            <w:proofErr w:type="spellStart"/>
            <w:r w:rsidRPr="00ED3FDF">
              <w:rPr>
                <w:noProof w:val="0"/>
                <w:lang w:val="en-US" w:eastAsia="ru-RU"/>
              </w:rPr>
              <w:t>simplu</w:t>
            </w:r>
            <w:proofErr w:type="spellEnd"/>
            <w:r w:rsidRPr="00ED3FDF">
              <w:rPr>
                <w:noProof w:val="0"/>
                <w:lang w:val="en-US" w:eastAsia="ru-RU"/>
              </w:rPr>
              <w:t xml:space="preserve"> </w:t>
            </w:r>
            <w:proofErr w:type="spellStart"/>
            <w:r w:rsidRPr="00ED3FDF">
              <w:rPr>
                <w:noProof w:val="0"/>
                <w:lang w:val="en-US" w:eastAsia="ru-RU"/>
              </w:rPr>
              <w:t>clasa</w:t>
            </w:r>
            <w:proofErr w:type="spellEnd"/>
            <w:r w:rsidRPr="00ED3FDF">
              <w:rPr>
                <w:noProof w:val="0"/>
                <w:lang w:val="en-US" w:eastAsia="ru-RU"/>
              </w:rPr>
              <w:t xml:space="preserve"> C 10/8 (</w:t>
            </w:r>
            <w:proofErr w:type="spellStart"/>
            <w:r w:rsidRPr="00ED3FDF">
              <w:rPr>
                <w:noProof w:val="0"/>
                <w:lang w:val="en-US" w:eastAsia="ru-RU"/>
              </w:rPr>
              <w:t>Bc</w:t>
            </w:r>
            <w:proofErr w:type="spellEnd"/>
            <w:r w:rsidRPr="00ED3FDF">
              <w:rPr>
                <w:noProof w:val="0"/>
                <w:lang w:val="en-US" w:eastAsia="ru-RU"/>
              </w:rPr>
              <w:t xml:space="preserve"> 10/B 150) in </w:t>
            </w:r>
            <w:proofErr w:type="spellStart"/>
            <w:r w:rsidRPr="00ED3FDF">
              <w:rPr>
                <w:noProof w:val="0"/>
                <w:lang w:val="en-US" w:eastAsia="ru-RU"/>
              </w:rPr>
              <w:t>grosime</w:t>
            </w:r>
            <w:proofErr w:type="spellEnd"/>
            <w:r w:rsidRPr="00ED3FDF">
              <w:rPr>
                <w:noProof w:val="0"/>
                <w:lang w:val="en-US" w:eastAsia="ru-RU"/>
              </w:rPr>
              <w:t xml:space="preserve"> de 10 cm, in </w:t>
            </w:r>
            <w:proofErr w:type="spellStart"/>
            <w:r w:rsidRPr="00ED3FDF">
              <w:rPr>
                <w:noProof w:val="0"/>
                <w:lang w:val="en-US" w:eastAsia="ru-RU"/>
              </w:rPr>
              <w:t>cimp</w:t>
            </w:r>
            <w:proofErr w:type="spellEnd"/>
            <w:r w:rsidRPr="00ED3FDF">
              <w:rPr>
                <w:noProof w:val="0"/>
                <w:lang w:val="en-US" w:eastAsia="ru-RU"/>
              </w:rPr>
              <w:t xml:space="preserve"> </w:t>
            </w:r>
            <w:proofErr w:type="spellStart"/>
            <w:r w:rsidRPr="00ED3FDF">
              <w:rPr>
                <w:noProof w:val="0"/>
                <w:lang w:val="en-US" w:eastAsia="ru-RU"/>
              </w:rPr>
              <w:t>continuu</w:t>
            </w:r>
            <w:proofErr w:type="spellEnd"/>
            <w:r w:rsidRPr="00ED3FDF">
              <w:rPr>
                <w:noProof w:val="0"/>
                <w:lang w:val="en-US" w:eastAsia="ru-RU"/>
              </w:rPr>
              <w:t xml:space="preserve">, </w:t>
            </w:r>
            <w:proofErr w:type="spellStart"/>
            <w:r w:rsidRPr="00ED3FDF">
              <w:rPr>
                <w:noProof w:val="0"/>
                <w:lang w:val="en-US" w:eastAsia="ru-RU"/>
              </w:rPr>
              <w:t>driscuit</w:t>
            </w:r>
            <w:proofErr w:type="spellEnd"/>
            <w:r w:rsidRPr="00ED3FDF">
              <w:rPr>
                <w:noProof w:val="0"/>
                <w:lang w:val="en-US" w:eastAsia="ru-RU"/>
              </w:rPr>
              <w:t xml:space="preserve">, </w:t>
            </w:r>
            <w:proofErr w:type="spellStart"/>
            <w:r w:rsidRPr="00ED3FDF">
              <w:rPr>
                <w:noProof w:val="0"/>
                <w:lang w:val="en-US" w:eastAsia="ru-RU"/>
              </w:rPr>
              <w:t>turnat</w:t>
            </w:r>
            <w:proofErr w:type="spellEnd"/>
            <w:r w:rsidRPr="00ED3FDF">
              <w:rPr>
                <w:noProof w:val="0"/>
                <w:lang w:val="en-US" w:eastAsia="ru-RU"/>
              </w:rPr>
              <w:t xml:space="preserve"> pe loc, in </w:t>
            </w:r>
            <w:proofErr w:type="spellStart"/>
            <w:r w:rsidRPr="00ED3FDF">
              <w:rPr>
                <w:noProof w:val="0"/>
                <w:lang w:val="en-US" w:eastAsia="ru-RU"/>
              </w:rPr>
              <w:t>incaperi</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w:t>
            </w:r>
            <w:proofErr w:type="spellStart"/>
            <w:r w:rsidRPr="00ED3FDF">
              <w:rPr>
                <w:noProof w:val="0"/>
                <w:lang w:val="en-US" w:eastAsia="ru-RU"/>
              </w:rPr>
              <w:t>mai</w:t>
            </w:r>
            <w:proofErr w:type="spellEnd"/>
            <w:r w:rsidRPr="00ED3FDF">
              <w:rPr>
                <w:noProof w:val="0"/>
                <w:lang w:val="en-US" w:eastAsia="ru-RU"/>
              </w:rPr>
              <w:t xml:space="preserve"> mare de 16 </w:t>
            </w:r>
            <w:proofErr w:type="spellStart"/>
            <w:r w:rsidRPr="00ED3FDF">
              <w:rPr>
                <w:noProof w:val="0"/>
                <w:lang w:val="en-US" w:eastAsia="ru-RU"/>
              </w:rPr>
              <w:t>mp</w:t>
            </w:r>
            <w:proofErr w:type="spellEnd"/>
          </w:p>
          <w:p w14:paraId="4AA586F0"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36788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3B9EC7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0EB177E3" w14:textId="77777777" w:rsidR="00ED3FDF" w:rsidRPr="00ED3FDF" w:rsidRDefault="00ED3FDF" w:rsidP="00ED3FDF">
            <w:pPr>
              <w:autoSpaceDE w:val="0"/>
              <w:autoSpaceDN w:val="0"/>
              <w:jc w:val="center"/>
              <w:rPr>
                <w:noProof w:val="0"/>
                <w:lang w:val="en-US" w:eastAsia="ru-RU"/>
              </w:rPr>
            </w:pPr>
          </w:p>
        </w:tc>
      </w:tr>
      <w:tr w:rsidR="00ED3FDF" w:rsidRPr="00ED3FDF" w14:paraId="5D30E46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4A34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142</w:t>
            </w:r>
          </w:p>
        </w:tc>
        <w:tc>
          <w:tcPr>
            <w:tcW w:w="1559" w:type="dxa"/>
            <w:tcBorders>
              <w:top w:val="single" w:sz="4" w:space="0" w:color="auto"/>
              <w:bottom w:val="single" w:sz="4" w:space="0" w:color="auto"/>
            </w:tcBorders>
          </w:tcPr>
          <w:p w14:paraId="0719F5A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CG47C</w:t>
            </w:r>
          </w:p>
          <w:p w14:paraId="09F0D27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6C7FDAB"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ceramica</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din </w:t>
            </w:r>
            <w:proofErr w:type="spellStart"/>
            <w:r w:rsidRPr="00ED3FDF">
              <w:rPr>
                <w:noProof w:val="0"/>
                <w:lang w:val="en-US" w:eastAsia="ru-RU"/>
              </w:rPr>
              <w:t>adezivi</w:t>
            </w:r>
            <w:proofErr w:type="spellEnd"/>
            <w:r w:rsidRPr="00ED3FDF">
              <w:rPr>
                <w:noProof w:val="0"/>
                <w:lang w:val="en-US" w:eastAsia="ru-RU"/>
              </w:rPr>
              <w:t xml:space="preserve">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w:t>
            </w:r>
            <w:proofErr w:type="spellStart"/>
            <w:proofErr w:type="gramStart"/>
            <w:r w:rsidRPr="00ED3FDF">
              <w:rPr>
                <w:noProof w:val="0"/>
                <w:lang w:val="en-US" w:eastAsia="ru-RU"/>
              </w:rPr>
              <w:t>dimensiuni</w:t>
            </w:r>
            <w:proofErr w:type="spellEnd"/>
            <w:r w:rsidRPr="00ED3FDF">
              <w:rPr>
                <w:noProof w:val="0"/>
                <w:lang w:val="en-US" w:eastAsia="ru-RU"/>
              </w:rPr>
              <w:t xml:space="preserve">  </w:t>
            </w:r>
            <w:proofErr w:type="spellStart"/>
            <w:r w:rsidRPr="00ED3FDF">
              <w:rPr>
                <w:noProof w:val="0"/>
                <w:lang w:val="en-US" w:eastAsia="ru-RU"/>
              </w:rPr>
              <w:t>placi</w:t>
            </w:r>
            <w:proofErr w:type="spellEnd"/>
            <w:proofErr w:type="gramEnd"/>
            <w:r w:rsidRPr="00ED3FDF">
              <w:rPr>
                <w:noProof w:val="0"/>
                <w:lang w:val="en-US" w:eastAsia="ru-RU"/>
              </w:rPr>
              <w:t>: pina la 300 x 300 mm</w:t>
            </w:r>
          </w:p>
          <w:p w14:paraId="715B776A"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cirpe</w:t>
            </w:r>
            <w:proofErr w:type="spellEnd"/>
            <w:r w:rsidRPr="00ED3FDF">
              <w:rPr>
                <w:noProof w:val="0"/>
                <w:sz w:val="16"/>
                <w:szCs w:val="16"/>
                <w:lang w:val="en-US" w:eastAsia="ru-RU"/>
              </w:rPr>
              <w:t>)=1,0100</w:t>
            </w:r>
          </w:p>
          <w:p w14:paraId="5D0105B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B45CA4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F6CC1A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1,7500</w:t>
            </w:r>
          </w:p>
          <w:p w14:paraId="5A4D2929" w14:textId="77777777" w:rsidR="00ED3FDF" w:rsidRPr="00ED3FDF" w:rsidRDefault="00ED3FDF" w:rsidP="00ED3FDF">
            <w:pPr>
              <w:autoSpaceDE w:val="0"/>
              <w:autoSpaceDN w:val="0"/>
              <w:jc w:val="center"/>
              <w:rPr>
                <w:noProof w:val="0"/>
                <w:lang w:val="en-US" w:eastAsia="ru-RU"/>
              </w:rPr>
            </w:pPr>
          </w:p>
        </w:tc>
      </w:tr>
      <w:tr w:rsidR="00ED3FDF" w:rsidRPr="00ED3FDF" w14:paraId="1C3D3436" w14:textId="77777777" w:rsidTr="00DF014F">
        <w:tc>
          <w:tcPr>
            <w:tcW w:w="709" w:type="dxa"/>
            <w:tcBorders>
              <w:top w:val="nil"/>
              <w:left w:val="single" w:sz="6" w:space="0" w:color="auto"/>
              <w:bottom w:val="nil"/>
              <w:right w:val="nil"/>
            </w:tcBorders>
          </w:tcPr>
          <w:p w14:paraId="37B753CE"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F16E081"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BAF6018"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4.4. </w:t>
            </w:r>
            <w:proofErr w:type="spellStart"/>
            <w:r w:rsidRPr="00ED3FDF">
              <w:rPr>
                <w:b/>
                <w:bCs/>
                <w:noProof w:val="0"/>
                <w:sz w:val="22"/>
                <w:szCs w:val="22"/>
                <w:lang w:val="en-US" w:eastAsia="ru-RU"/>
              </w:rPr>
              <w:t>Goluri</w:t>
            </w:r>
            <w:proofErr w:type="spellEnd"/>
          </w:p>
          <w:p w14:paraId="12067182" w14:textId="77777777" w:rsidR="00ED3FDF" w:rsidRPr="00ED3FDF" w:rsidRDefault="00ED3FDF" w:rsidP="00ED3FDF">
            <w:pPr>
              <w:autoSpaceDE w:val="0"/>
              <w:autoSpaceDN w:val="0"/>
              <w:rPr>
                <w:noProof w:val="0"/>
                <w:lang w:val="en-US" w:eastAsia="ru-RU"/>
              </w:rPr>
            </w:pPr>
          </w:p>
        </w:tc>
      </w:tr>
      <w:tr w:rsidR="00ED3FDF" w:rsidRPr="00ED3FDF" w14:paraId="3BB88C7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8C6F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143</w:t>
            </w:r>
          </w:p>
        </w:tc>
        <w:tc>
          <w:tcPr>
            <w:tcW w:w="1559" w:type="dxa"/>
            <w:tcBorders>
              <w:top w:val="single" w:sz="4" w:space="0" w:color="auto"/>
              <w:bottom w:val="single" w:sz="4" w:space="0" w:color="auto"/>
            </w:tcBorders>
          </w:tcPr>
          <w:p w14:paraId="32C6F42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RpCO56A</w:t>
            </w:r>
          </w:p>
          <w:p w14:paraId="1590B1E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B06379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Demontari</w:t>
            </w:r>
            <w:proofErr w:type="spellEnd"/>
            <w:r w:rsidRPr="00ED3FDF">
              <w:rPr>
                <w:noProof w:val="0"/>
                <w:lang w:val="en-US" w:eastAsia="ru-RU"/>
              </w:rPr>
              <w:t xml:space="preserve">: </w:t>
            </w:r>
            <w:proofErr w:type="spellStart"/>
            <w:r w:rsidRPr="00ED3FDF">
              <w:rPr>
                <w:noProof w:val="0"/>
                <w:lang w:val="en-US" w:eastAsia="ru-RU"/>
              </w:rPr>
              <w:t>timplarie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obloane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w:t>
            </w:r>
            <w:proofErr w:type="spellStart"/>
            <w:r w:rsidRPr="00ED3FDF">
              <w:rPr>
                <w:noProof w:val="0"/>
                <w:lang w:val="en-US" w:eastAsia="ru-RU"/>
              </w:rPr>
              <w:t>rulou</w:t>
            </w:r>
            <w:proofErr w:type="spellEnd"/>
            <w:r w:rsidRPr="00ED3FDF">
              <w:rPr>
                <w:noProof w:val="0"/>
                <w:lang w:val="en-US" w:eastAsia="ru-RU"/>
              </w:rPr>
              <w:t xml:space="preserve">, </w:t>
            </w:r>
            <w:proofErr w:type="spellStart"/>
            <w:r w:rsidRPr="00ED3FDF">
              <w:rPr>
                <w:noProof w:val="0"/>
                <w:lang w:val="en-US" w:eastAsia="ru-RU"/>
              </w:rPr>
              <w:t>masti</w:t>
            </w:r>
            <w:proofErr w:type="spellEnd"/>
            <w:r w:rsidRPr="00ED3FDF">
              <w:rPr>
                <w:noProof w:val="0"/>
                <w:lang w:val="en-US" w:eastAsia="ru-RU"/>
              </w:rPr>
              <w:t>, etc.)</w:t>
            </w:r>
          </w:p>
          <w:p w14:paraId="6890B1E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2055DA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2E6CA19"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1,7000</w:t>
            </w:r>
          </w:p>
          <w:p w14:paraId="1AE419A5" w14:textId="77777777" w:rsidR="00ED3FDF" w:rsidRPr="00ED3FDF" w:rsidRDefault="00ED3FDF" w:rsidP="00ED3FDF">
            <w:pPr>
              <w:autoSpaceDE w:val="0"/>
              <w:autoSpaceDN w:val="0"/>
              <w:jc w:val="center"/>
              <w:rPr>
                <w:noProof w:val="0"/>
                <w:lang w:val="en-US" w:eastAsia="ru-RU"/>
              </w:rPr>
            </w:pPr>
          </w:p>
        </w:tc>
      </w:tr>
      <w:tr w:rsidR="00ED3FDF" w:rsidRPr="00ED3FDF" w14:paraId="678B92A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1433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144</w:t>
            </w:r>
          </w:p>
        </w:tc>
        <w:tc>
          <w:tcPr>
            <w:tcW w:w="1559" w:type="dxa"/>
            <w:tcBorders>
              <w:top w:val="single" w:sz="4" w:space="0" w:color="auto"/>
              <w:bottom w:val="single" w:sz="4" w:space="0" w:color="auto"/>
            </w:tcBorders>
          </w:tcPr>
          <w:p w14:paraId="0FAC5F3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RpCO22A</w:t>
            </w:r>
          </w:p>
          <w:p w14:paraId="62CE5AD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180908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usilor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lemn</w:t>
            </w:r>
            <w:proofErr w:type="spellEnd"/>
            <w:r w:rsidRPr="00ED3FDF">
              <w:rPr>
                <w:noProof w:val="0"/>
                <w:lang w:val="en-US" w:eastAsia="ru-RU"/>
              </w:rPr>
              <w:t xml:space="preserve">, simple,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orice</w:t>
            </w:r>
            <w:proofErr w:type="spellEnd"/>
            <w:r w:rsidRPr="00ED3FDF">
              <w:rPr>
                <w:noProof w:val="0"/>
                <w:lang w:val="en-US" w:eastAsia="ru-RU"/>
              </w:rPr>
              <w:t xml:space="preserve"> </w:t>
            </w:r>
            <w:proofErr w:type="spellStart"/>
            <w:r w:rsidRPr="00ED3FDF">
              <w:rPr>
                <w:noProof w:val="0"/>
                <w:lang w:val="en-US" w:eastAsia="ru-RU"/>
              </w:rPr>
              <w:t>fel</w:t>
            </w:r>
            <w:proofErr w:type="spellEnd"/>
            <w:r w:rsidRPr="00ED3FDF">
              <w:rPr>
                <w:noProof w:val="0"/>
                <w:lang w:val="en-US" w:eastAsia="ru-RU"/>
              </w:rPr>
              <w:t xml:space="preserve"> de material, pe toc,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tocului</w:t>
            </w:r>
            <w:proofErr w:type="spellEnd"/>
          </w:p>
          <w:p w14:paraId="5C344B8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D424964"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530668E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1,7000</w:t>
            </w:r>
          </w:p>
          <w:p w14:paraId="37F25AA1" w14:textId="77777777" w:rsidR="00ED3FDF" w:rsidRPr="00ED3FDF" w:rsidRDefault="00ED3FDF" w:rsidP="00ED3FDF">
            <w:pPr>
              <w:autoSpaceDE w:val="0"/>
              <w:autoSpaceDN w:val="0"/>
              <w:jc w:val="center"/>
              <w:rPr>
                <w:noProof w:val="0"/>
                <w:lang w:val="en-US" w:eastAsia="ru-RU"/>
              </w:rPr>
            </w:pPr>
          </w:p>
        </w:tc>
      </w:tr>
      <w:tr w:rsidR="00ED3FDF" w:rsidRPr="00ED3FDF" w14:paraId="70E9E2E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4F08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145</w:t>
            </w:r>
          </w:p>
        </w:tc>
        <w:tc>
          <w:tcPr>
            <w:tcW w:w="1559" w:type="dxa"/>
            <w:tcBorders>
              <w:top w:val="single" w:sz="4" w:space="0" w:color="auto"/>
              <w:bottom w:val="single" w:sz="4" w:space="0" w:color="auto"/>
            </w:tcBorders>
          </w:tcPr>
          <w:p w14:paraId="370CFE5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RpCJ06C</w:t>
            </w:r>
          </w:p>
          <w:p w14:paraId="0885C3D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B6FB7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Reparatii</w:t>
            </w:r>
            <w:proofErr w:type="spellEnd"/>
            <w:r w:rsidRPr="00ED3FDF">
              <w:rPr>
                <w:noProof w:val="0"/>
                <w:lang w:val="en-US" w:eastAsia="ru-RU"/>
              </w:rPr>
              <w:t xml:space="preserve"> de </w:t>
            </w:r>
            <w:proofErr w:type="spellStart"/>
            <w:r w:rsidRPr="00ED3FDF">
              <w:rPr>
                <w:noProof w:val="0"/>
                <w:lang w:val="en-US" w:eastAsia="ru-RU"/>
              </w:rPr>
              <w:t>tencuieli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jurul</w:t>
            </w:r>
            <w:proofErr w:type="spellEnd"/>
            <w:r w:rsidRPr="00ED3FDF">
              <w:rPr>
                <w:noProof w:val="0"/>
                <w:lang w:val="en-US" w:eastAsia="ru-RU"/>
              </w:rPr>
              <w:t xml:space="preserve"> </w:t>
            </w:r>
            <w:proofErr w:type="spellStart"/>
            <w:r w:rsidRPr="00ED3FDF">
              <w:rPr>
                <w:noProof w:val="0"/>
                <w:lang w:val="en-US" w:eastAsia="ru-RU"/>
              </w:rPr>
              <w:t>tocurilor</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pervazurilor</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 xml:space="preserve">, de 2 cm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driscuite</w:t>
            </w:r>
            <w:proofErr w:type="spellEnd"/>
            <w:r w:rsidRPr="00ED3FDF">
              <w:rPr>
                <w:noProof w:val="0"/>
                <w:lang w:val="en-US" w:eastAsia="ru-RU"/>
              </w:rPr>
              <w:t xml:space="preserve">, </w:t>
            </w:r>
            <w:proofErr w:type="spellStart"/>
            <w:r w:rsidRPr="00ED3FDF">
              <w:rPr>
                <w:noProof w:val="0"/>
                <w:lang w:val="en-US" w:eastAsia="ru-RU"/>
              </w:rPr>
              <w:t>executate</w:t>
            </w:r>
            <w:proofErr w:type="spellEnd"/>
            <w:r w:rsidRPr="00ED3FDF">
              <w:rPr>
                <w:noProof w:val="0"/>
                <w:lang w:val="en-US" w:eastAsia="ru-RU"/>
              </w:rPr>
              <w:t xml:space="preserve"> cu </w:t>
            </w:r>
            <w:proofErr w:type="gramStart"/>
            <w:r w:rsidRPr="00ED3FDF">
              <w:rPr>
                <w:noProof w:val="0"/>
                <w:lang w:val="en-US" w:eastAsia="ru-RU"/>
              </w:rPr>
              <w:t>mortar</w:t>
            </w:r>
            <w:proofErr w:type="gramEnd"/>
            <w:r w:rsidRPr="00ED3FDF">
              <w:rPr>
                <w:noProof w:val="0"/>
                <w:lang w:val="en-US" w:eastAsia="ru-RU"/>
              </w:rPr>
              <w:t xml:space="preserve"> de </w:t>
            </w:r>
            <w:proofErr w:type="spellStart"/>
            <w:r w:rsidRPr="00ED3FDF">
              <w:rPr>
                <w:noProof w:val="0"/>
                <w:lang w:val="en-US" w:eastAsia="ru-RU"/>
              </w:rPr>
              <w:t>ciment</w:t>
            </w:r>
            <w:proofErr w:type="spellEnd"/>
            <w:r w:rsidRPr="00ED3FDF">
              <w:rPr>
                <w:noProof w:val="0"/>
                <w:lang w:val="en-US" w:eastAsia="ru-RU"/>
              </w:rPr>
              <w:t xml:space="preserve">-var </w:t>
            </w:r>
            <w:proofErr w:type="spellStart"/>
            <w:r w:rsidRPr="00ED3FDF">
              <w:rPr>
                <w:noProof w:val="0"/>
                <w:lang w:val="en-US" w:eastAsia="ru-RU"/>
              </w:rPr>
              <w:t>marca</w:t>
            </w:r>
            <w:proofErr w:type="spellEnd"/>
            <w:r w:rsidRPr="00ED3FDF">
              <w:rPr>
                <w:noProof w:val="0"/>
                <w:lang w:val="en-US" w:eastAsia="ru-RU"/>
              </w:rPr>
              <w:t xml:space="preserve"> 25 T,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spaletii</w:t>
            </w:r>
            <w:proofErr w:type="spellEnd"/>
            <w:r w:rsidRPr="00ED3FDF">
              <w:rPr>
                <w:noProof w:val="0"/>
                <w:lang w:val="en-US" w:eastAsia="ru-RU"/>
              </w:rPr>
              <w:t xml:space="preserve"> </w:t>
            </w:r>
            <w:proofErr w:type="spellStart"/>
            <w:r w:rsidRPr="00ED3FDF">
              <w:rPr>
                <w:noProof w:val="0"/>
                <w:lang w:val="en-US" w:eastAsia="ru-RU"/>
              </w:rPr>
              <w:t>drepti</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25 - 35 cm </w:t>
            </w:r>
            <w:proofErr w:type="spellStart"/>
            <w:r w:rsidRPr="00ED3FDF">
              <w:rPr>
                <w:noProof w:val="0"/>
                <w:lang w:val="en-US" w:eastAsia="ru-RU"/>
              </w:rPr>
              <w:t>latime</w:t>
            </w:r>
            <w:proofErr w:type="spellEnd"/>
          </w:p>
          <w:p w14:paraId="1CD95DA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9EA47E0"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BD43A6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67D1A668" w14:textId="77777777" w:rsidR="00ED3FDF" w:rsidRPr="00ED3FDF" w:rsidRDefault="00ED3FDF" w:rsidP="00ED3FDF">
            <w:pPr>
              <w:autoSpaceDE w:val="0"/>
              <w:autoSpaceDN w:val="0"/>
              <w:jc w:val="center"/>
              <w:rPr>
                <w:noProof w:val="0"/>
                <w:lang w:val="en-US" w:eastAsia="ru-RU"/>
              </w:rPr>
            </w:pPr>
          </w:p>
        </w:tc>
      </w:tr>
      <w:tr w:rsidR="00ED3FDF" w:rsidRPr="00ED3FDF" w14:paraId="1E7F181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3CE0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146</w:t>
            </w:r>
          </w:p>
        </w:tc>
        <w:tc>
          <w:tcPr>
            <w:tcW w:w="1559" w:type="dxa"/>
            <w:tcBorders>
              <w:top w:val="single" w:sz="4" w:space="0" w:color="auto"/>
              <w:bottom w:val="single" w:sz="4" w:space="0" w:color="auto"/>
            </w:tcBorders>
          </w:tcPr>
          <w:p w14:paraId="27F3CF4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CL21A1</w:t>
            </w:r>
          </w:p>
          <w:p w14:paraId="4F632CA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AB60C4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Protectia</w:t>
            </w:r>
            <w:proofErr w:type="spellEnd"/>
            <w:r w:rsidRPr="00ED3FDF">
              <w:rPr>
                <w:noProof w:val="0"/>
                <w:lang w:val="en-US" w:eastAsia="ru-RU"/>
              </w:rPr>
              <w:t xml:space="preserve"> </w:t>
            </w:r>
            <w:proofErr w:type="spellStart"/>
            <w:r w:rsidRPr="00ED3FDF">
              <w:rPr>
                <w:noProof w:val="0"/>
                <w:lang w:val="en-US" w:eastAsia="ru-RU"/>
              </w:rPr>
              <w:t>muchiilor</w:t>
            </w:r>
            <w:proofErr w:type="spellEnd"/>
            <w:r w:rsidRPr="00ED3FDF">
              <w:rPr>
                <w:noProof w:val="0"/>
                <w:lang w:val="en-US" w:eastAsia="ru-RU"/>
              </w:rPr>
              <w:t xml:space="preserve"> cu cornier din </w:t>
            </w:r>
            <w:proofErr w:type="spellStart"/>
            <w:r w:rsidRPr="00ED3FDF">
              <w:rPr>
                <w:noProof w:val="0"/>
                <w:lang w:val="en-US" w:eastAsia="ru-RU"/>
              </w:rPr>
              <w:t>aluminiu</w:t>
            </w:r>
            <w:proofErr w:type="spellEnd"/>
            <w:r w:rsidRPr="00ED3FDF">
              <w:rPr>
                <w:noProof w:val="0"/>
                <w:lang w:val="en-US" w:eastAsia="ru-RU"/>
              </w:rPr>
              <w:t xml:space="preserve">, la </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roofErr w:type="spellStart"/>
            <w:r w:rsidRPr="00ED3FDF">
              <w:rPr>
                <w:noProof w:val="0"/>
                <w:lang w:val="en-US" w:eastAsia="ru-RU"/>
              </w:rPr>
              <w:t>usi</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ferestre</w:t>
            </w:r>
            <w:proofErr w:type="spellEnd"/>
            <w:r w:rsidRPr="00ED3FDF">
              <w:rPr>
                <w:noProof w:val="0"/>
                <w:lang w:val="en-US" w:eastAsia="ru-RU"/>
              </w:rPr>
              <w:t>/</w:t>
            </w:r>
          </w:p>
          <w:p w14:paraId="25016C9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B089B1"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99F302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4,9000</w:t>
            </w:r>
          </w:p>
          <w:p w14:paraId="3B0734BD" w14:textId="77777777" w:rsidR="00ED3FDF" w:rsidRPr="00ED3FDF" w:rsidRDefault="00ED3FDF" w:rsidP="00ED3FDF">
            <w:pPr>
              <w:autoSpaceDE w:val="0"/>
              <w:autoSpaceDN w:val="0"/>
              <w:jc w:val="center"/>
              <w:rPr>
                <w:noProof w:val="0"/>
                <w:lang w:val="en-US" w:eastAsia="ru-RU"/>
              </w:rPr>
            </w:pPr>
          </w:p>
        </w:tc>
      </w:tr>
      <w:tr w:rsidR="00ED3FDF" w:rsidRPr="00ED3FDF" w14:paraId="3F2D0F3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B231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147</w:t>
            </w:r>
          </w:p>
        </w:tc>
        <w:tc>
          <w:tcPr>
            <w:tcW w:w="1559" w:type="dxa"/>
            <w:tcBorders>
              <w:top w:val="single" w:sz="4" w:space="0" w:color="auto"/>
              <w:bottom w:val="single" w:sz="4" w:space="0" w:color="auto"/>
            </w:tcBorders>
          </w:tcPr>
          <w:p w14:paraId="680EC85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1A28329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3293F7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a </w:t>
            </w:r>
            <w:proofErr w:type="spellStart"/>
            <w:r w:rsidRPr="00ED3FDF">
              <w:rPr>
                <w:noProof w:val="0"/>
                <w:lang w:val="en-US" w:eastAsia="ru-RU"/>
              </w:rPr>
              <w:t>glafurilor</w:t>
            </w:r>
            <w:proofErr w:type="spellEnd"/>
          </w:p>
          <w:p w14:paraId="3074A10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553745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6DA3412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0,7400</w:t>
            </w:r>
          </w:p>
          <w:p w14:paraId="2B06CE82" w14:textId="77777777" w:rsidR="00ED3FDF" w:rsidRPr="00ED3FDF" w:rsidRDefault="00ED3FDF" w:rsidP="00ED3FDF">
            <w:pPr>
              <w:autoSpaceDE w:val="0"/>
              <w:autoSpaceDN w:val="0"/>
              <w:jc w:val="center"/>
              <w:rPr>
                <w:noProof w:val="0"/>
                <w:lang w:val="en-US" w:eastAsia="ru-RU"/>
              </w:rPr>
            </w:pPr>
          </w:p>
        </w:tc>
      </w:tr>
      <w:tr w:rsidR="00ED3FDF" w:rsidRPr="00ED3FDF" w14:paraId="22F50A9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ACACF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148</w:t>
            </w:r>
          </w:p>
        </w:tc>
        <w:tc>
          <w:tcPr>
            <w:tcW w:w="1559" w:type="dxa"/>
            <w:tcBorders>
              <w:top w:val="single" w:sz="4" w:space="0" w:color="auto"/>
              <w:bottom w:val="single" w:sz="4" w:space="0" w:color="auto"/>
            </w:tcBorders>
          </w:tcPr>
          <w:p w14:paraId="01740AE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CF61A</w:t>
            </w:r>
          </w:p>
          <w:p w14:paraId="5BD2CF8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16F595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Driscuire</w:t>
            </w:r>
            <w:proofErr w:type="spellEnd"/>
            <w:r w:rsidRPr="00ED3FDF">
              <w:rPr>
                <w:noProof w:val="0"/>
                <w:lang w:val="en-US" w:eastAsia="ru-RU"/>
              </w:rPr>
              <w:t xml:space="preserve"> continua a </w:t>
            </w:r>
            <w:proofErr w:type="spellStart"/>
            <w:r w:rsidRPr="00ED3FDF">
              <w:rPr>
                <w:noProof w:val="0"/>
                <w:lang w:val="en-US" w:eastAsia="ru-RU"/>
              </w:rPr>
              <w:t>suprafetei</w:t>
            </w:r>
            <w:proofErr w:type="spellEnd"/>
            <w:r w:rsidRPr="00ED3FDF">
              <w:rPr>
                <w:noProof w:val="0"/>
                <w:lang w:val="en-US" w:eastAsia="ru-RU"/>
              </w:rPr>
              <w:t xml:space="preserve"> (</w:t>
            </w:r>
            <w:proofErr w:type="spellStart"/>
            <w:r w:rsidRPr="00ED3FDF">
              <w:rPr>
                <w:noProof w:val="0"/>
                <w:lang w:val="en-US" w:eastAsia="ru-RU"/>
              </w:rPr>
              <w:t>tencuiala</w:t>
            </w:r>
            <w:proofErr w:type="spellEnd"/>
            <w:r w:rsidRPr="00ED3FDF">
              <w:rPr>
                <w:noProof w:val="0"/>
                <w:lang w:val="en-US" w:eastAsia="ru-RU"/>
              </w:rPr>
              <w:t xml:space="preserve"> de un </w:t>
            </w:r>
            <w:proofErr w:type="spellStart"/>
            <w:r w:rsidRPr="00ED3FDF">
              <w:rPr>
                <w:noProof w:val="0"/>
                <w:lang w:val="en-US" w:eastAsia="ru-RU"/>
              </w:rPr>
              <w:t>strat</w:t>
            </w:r>
            <w:proofErr w:type="spellEnd"/>
            <w:r w:rsidRPr="00ED3FDF">
              <w:rPr>
                <w:noProof w:val="0"/>
                <w:lang w:val="en-US" w:eastAsia="ru-RU"/>
              </w:rPr>
              <w:t xml:space="preserve">) cu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de </w:t>
            </w:r>
            <w:proofErr w:type="spellStart"/>
            <w:r w:rsidRPr="00ED3FDF">
              <w:rPr>
                <w:noProof w:val="0"/>
                <w:lang w:val="en-US" w:eastAsia="ru-RU"/>
              </w:rPr>
              <w:t>ipsos</w:t>
            </w:r>
            <w:proofErr w:type="spellEnd"/>
            <w:r w:rsidRPr="00ED3FDF">
              <w:rPr>
                <w:noProof w:val="0"/>
                <w:lang w:val="en-US" w:eastAsia="ru-RU"/>
              </w:rPr>
              <w:t xml:space="preserve">: </w:t>
            </w:r>
            <w:proofErr w:type="spellStart"/>
            <w:r w:rsidRPr="00ED3FDF">
              <w:rPr>
                <w:noProof w:val="0"/>
                <w:lang w:val="en-US" w:eastAsia="ru-RU"/>
              </w:rPr>
              <w:t>glafuri</w:t>
            </w:r>
            <w:proofErr w:type="spellEnd"/>
            <w:r w:rsidRPr="00ED3FDF">
              <w:rPr>
                <w:noProof w:val="0"/>
                <w:lang w:val="en-US" w:eastAsia="ru-RU"/>
              </w:rPr>
              <w:t xml:space="preserve"> plane la </w:t>
            </w:r>
            <w:proofErr w:type="spellStart"/>
            <w:r w:rsidRPr="00ED3FDF">
              <w:rPr>
                <w:noProof w:val="0"/>
                <w:lang w:val="en-US" w:eastAsia="ru-RU"/>
              </w:rPr>
              <w:t>ferestre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usi</w:t>
            </w:r>
            <w:proofErr w:type="spellEnd"/>
          </w:p>
          <w:p w14:paraId="67C2220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D9F9FAA"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FBCF6A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0,7400</w:t>
            </w:r>
          </w:p>
          <w:p w14:paraId="5F503458" w14:textId="77777777" w:rsidR="00ED3FDF" w:rsidRPr="00ED3FDF" w:rsidRDefault="00ED3FDF" w:rsidP="00ED3FDF">
            <w:pPr>
              <w:autoSpaceDE w:val="0"/>
              <w:autoSpaceDN w:val="0"/>
              <w:jc w:val="center"/>
              <w:rPr>
                <w:noProof w:val="0"/>
                <w:lang w:val="en-US" w:eastAsia="ru-RU"/>
              </w:rPr>
            </w:pPr>
          </w:p>
        </w:tc>
      </w:tr>
      <w:tr w:rsidR="00ED3FDF" w:rsidRPr="00ED3FDF" w14:paraId="20C1116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3BE3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149</w:t>
            </w:r>
          </w:p>
        </w:tc>
        <w:tc>
          <w:tcPr>
            <w:tcW w:w="1559" w:type="dxa"/>
            <w:tcBorders>
              <w:top w:val="single" w:sz="4" w:space="0" w:color="auto"/>
              <w:bottom w:val="single" w:sz="4" w:space="0" w:color="auto"/>
            </w:tcBorders>
          </w:tcPr>
          <w:p w14:paraId="7DC4ED6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CN06A</w:t>
            </w:r>
          </w:p>
          <w:p w14:paraId="06D4E68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09BCB6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Vopsitorii</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cu </w:t>
            </w:r>
            <w:proofErr w:type="spellStart"/>
            <w:r w:rsidRPr="00ED3FDF">
              <w:rPr>
                <w:noProof w:val="0"/>
                <w:lang w:val="en-US" w:eastAsia="ru-RU"/>
              </w:rPr>
              <w:t>vopsea</w:t>
            </w:r>
            <w:proofErr w:type="spellEnd"/>
            <w:r w:rsidRPr="00ED3FDF">
              <w:rPr>
                <w:noProof w:val="0"/>
                <w:lang w:val="en-US" w:eastAsia="ru-RU"/>
              </w:rPr>
              <w:t xml:space="preserve"> pe </w:t>
            </w:r>
            <w:proofErr w:type="spellStart"/>
            <w:r w:rsidRPr="00ED3FDF">
              <w:rPr>
                <w:noProof w:val="0"/>
                <w:lang w:val="en-US" w:eastAsia="ru-RU"/>
              </w:rPr>
              <w:t>baza</w:t>
            </w:r>
            <w:proofErr w:type="spellEnd"/>
            <w:r w:rsidRPr="00ED3FDF">
              <w:rPr>
                <w:noProof w:val="0"/>
                <w:lang w:val="en-US" w:eastAsia="ru-RU"/>
              </w:rPr>
              <w:t xml:space="preserve"> de </w:t>
            </w:r>
            <w:proofErr w:type="spellStart"/>
            <w:r w:rsidRPr="00ED3FDF">
              <w:rPr>
                <w:noProof w:val="0"/>
                <w:lang w:val="en-US" w:eastAsia="ru-RU"/>
              </w:rPr>
              <w:t>copolimeri</w:t>
            </w:r>
            <w:proofErr w:type="spellEnd"/>
            <w:r w:rsidRPr="00ED3FDF">
              <w:rPr>
                <w:noProof w:val="0"/>
                <w:lang w:val="en-US" w:eastAsia="ru-RU"/>
              </w:rPr>
              <w:t xml:space="preserve"> </w:t>
            </w:r>
            <w:proofErr w:type="spellStart"/>
            <w:r w:rsidRPr="00ED3FDF">
              <w:rPr>
                <w:noProof w:val="0"/>
                <w:lang w:val="en-US" w:eastAsia="ru-RU"/>
              </w:rPr>
              <w:t>vinilici</w:t>
            </w:r>
            <w:proofErr w:type="spellEnd"/>
            <w:r w:rsidRPr="00ED3FDF">
              <w:rPr>
                <w:noProof w:val="0"/>
                <w:lang w:val="en-US" w:eastAsia="ru-RU"/>
              </w:rPr>
              <w:t xml:space="preserve"> in </w:t>
            </w:r>
            <w:proofErr w:type="spellStart"/>
            <w:r w:rsidRPr="00ED3FDF">
              <w:rPr>
                <w:noProof w:val="0"/>
                <w:lang w:val="en-US" w:eastAsia="ru-RU"/>
              </w:rPr>
              <w:t>emulsie</w:t>
            </w:r>
            <w:proofErr w:type="spellEnd"/>
            <w:r w:rsidRPr="00ED3FDF">
              <w:rPr>
                <w:noProof w:val="0"/>
                <w:lang w:val="en-US" w:eastAsia="ru-RU"/>
              </w:rPr>
              <w:t xml:space="preserve"> </w:t>
            </w:r>
            <w:proofErr w:type="spellStart"/>
            <w:proofErr w:type="gramStart"/>
            <w:r w:rsidRPr="00ED3FDF">
              <w:rPr>
                <w:noProof w:val="0"/>
                <w:lang w:val="en-US" w:eastAsia="ru-RU"/>
              </w:rPr>
              <w:t>apoasa</w:t>
            </w:r>
            <w:proofErr w:type="spellEnd"/>
            <w:r w:rsidRPr="00ED3FDF">
              <w:rPr>
                <w:noProof w:val="0"/>
                <w:lang w:val="en-US" w:eastAsia="ru-RU"/>
              </w:rPr>
              <w:t xml:space="preserve">,  </w:t>
            </w:r>
            <w:proofErr w:type="spellStart"/>
            <w:r w:rsidRPr="00ED3FDF">
              <w:rPr>
                <w:noProof w:val="0"/>
                <w:lang w:val="en-US" w:eastAsia="ru-RU"/>
              </w:rPr>
              <w:t>aplicate</w:t>
            </w:r>
            <w:proofErr w:type="spellEnd"/>
            <w:proofErr w:type="gramEnd"/>
            <w:r w:rsidRPr="00ED3FDF">
              <w:rPr>
                <w:noProof w:val="0"/>
                <w:lang w:val="en-US" w:eastAsia="ru-RU"/>
              </w:rPr>
              <w:t xml:space="preserve"> in 2 </w:t>
            </w:r>
            <w:proofErr w:type="spellStart"/>
            <w:r w:rsidRPr="00ED3FDF">
              <w:rPr>
                <w:noProof w:val="0"/>
                <w:lang w:val="en-US" w:eastAsia="ru-RU"/>
              </w:rPr>
              <w:t>straturi</w:t>
            </w:r>
            <w:proofErr w:type="spellEnd"/>
            <w:r w:rsidRPr="00ED3FDF">
              <w:rPr>
                <w:noProof w:val="0"/>
                <w:lang w:val="en-US" w:eastAsia="ru-RU"/>
              </w:rPr>
              <w:t xml:space="preserve"> pe </w:t>
            </w:r>
            <w:proofErr w:type="spellStart"/>
            <w:r w:rsidRPr="00ED3FDF">
              <w:rPr>
                <w:noProof w:val="0"/>
                <w:lang w:val="en-US" w:eastAsia="ru-RU"/>
              </w:rPr>
              <w:t>glet</w:t>
            </w:r>
            <w:proofErr w:type="spellEnd"/>
            <w:r w:rsidRPr="00ED3FDF">
              <w:rPr>
                <w:noProof w:val="0"/>
                <w:lang w:val="en-US" w:eastAsia="ru-RU"/>
              </w:rPr>
              <w:t xml:space="preserve"> existent, </w:t>
            </w:r>
            <w:proofErr w:type="spellStart"/>
            <w:r w:rsidRPr="00ED3FDF">
              <w:rPr>
                <w:noProof w:val="0"/>
                <w:lang w:val="en-US" w:eastAsia="ru-RU"/>
              </w:rPr>
              <w:t>executate</w:t>
            </w:r>
            <w:proofErr w:type="spellEnd"/>
            <w:r w:rsidRPr="00ED3FDF">
              <w:rPr>
                <w:noProof w:val="0"/>
                <w:lang w:val="en-US" w:eastAsia="ru-RU"/>
              </w:rPr>
              <w:t xml:space="preserve"> manual</w:t>
            </w:r>
          </w:p>
          <w:p w14:paraId="63D67DB6"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6A1ACC6"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736DF2D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0,7400</w:t>
            </w:r>
          </w:p>
          <w:p w14:paraId="5C0AADF9" w14:textId="77777777" w:rsidR="00ED3FDF" w:rsidRPr="00ED3FDF" w:rsidRDefault="00ED3FDF" w:rsidP="00ED3FDF">
            <w:pPr>
              <w:autoSpaceDE w:val="0"/>
              <w:autoSpaceDN w:val="0"/>
              <w:jc w:val="center"/>
              <w:rPr>
                <w:noProof w:val="0"/>
                <w:lang w:val="en-US" w:eastAsia="ru-RU"/>
              </w:rPr>
            </w:pPr>
          </w:p>
        </w:tc>
      </w:tr>
      <w:tr w:rsidR="00ED3FDF" w:rsidRPr="00ED3FDF" w14:paraId="2338F4DA" w14:textId="77777777" w:rsidTr="00DF014F">
        <w:tc>
          <w:tcPr>
            <w:tcW w:w="709" w:type="dxa"/>
            <w:tcBorders>
              <w:top w:val="nil"/>
              <w:left w:val="single" w:sz="6" w:space="0" w:color="auto"/>
              <w:bottom w:val="nil"/>
              <w:right w:val="nil"/>
            </w:tcBorders>
          </w:tcPr>
          <w:p w14:paraId="29C4B3F8"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A3902FD"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8349234"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4.5. </w:t>
            </w:r>
            <w:proofErr w:type="spellStart"/>
            <w:r w:rsidRPr="00ED3FDF">
              <w:rPr>
                <w:b/>
                <w:bCs/>
                <w:noProof w:val="0"/>
                <w:sz w:val="22"/>
                <w:szCs w:val="22"/>
                <w:lang w:val="en-US" w:eastAsia="ru-RU"/>
              </w:rPr>
              <w:t>Electricitate</w:t>
            </w:r>
            <w:proofErr w:type="spellEnd"/>
          </w:p>
          <w:p w14:paraId="13D9BD1E" w14:textId="77777777" w:rsidR="00ED3FDF" w:rsidRPr="00ED3FDF" w:rsidRDefault="00ED3FDF" w:rsidP="00ED3FDF">
            <w:pPr>
              <w:autoSpaceDE w:val="0"/>
              <w:autoSpaceDN w:val="0"/>
              <w:rPr>
                <w:noProof w:val="0"/>
                <w:lang w:val="en-US" w:eastAsia="ru-RU"/>
              </w:rPr>
            </w:pPr>
          </w:p>
        </w:tc>
      </w:tr>
      <w:tr w:rsidR="00ED3FDF" w:rsidRPr="00ED3FDF" w14:paraId="182E043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6179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150</w:t>
            </w:r>
          </w:p>
        </w:tc>
        <w:tc>
          <w:tcPr>
            <w:tcW w:w="1559" w:type="dxa"/>
            <w:tcBorders>
              <w:top w:val="single" w:sz="4" w:space="0" w:color="auto"/>
              <w:bottom w:val="single" w:sz="4" w:space="0" w:color="auto"/>
            </w:tcBorders>
          </w:tcPr>
          <w:p w14:paraId="79934E1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2327096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BA11188"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3х1,5/</w:t>
            </w:r>
          </w:p>
          <w:p w14:paraId="5D2A691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0DA92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A1E762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5,0000</w:t>
            </w:r>
          </w:p>
          <w:p w14:paraId="4DA6EF0F" w14:textId="77777777" w:rsidR="00ED3FDF" w:rsidRPr="00ED3FDF" w:rsidRDefault="00ED3FDF" w:rsidP="00ED3FDF">
            <w:pPr>
              <w:autoSpaceDE w:val="0"/>
              <w:autoSpaceDN w:val="0"/>
              <w:jc w:val="center"/>
              <w:rPr>
                <w:noProof w:val="0"/>
                <w:lang w:val="en-US" w:eastAsia="ru-RU"/>
              </w:rPr>
            </w:pPr>
          </w:p>
        </w:tc>
      </w:tr>
      <w:tr w:rsidR="00ED3FDF" w:rsidRPr="00ED3FDF" w14:paraId="486B505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639B4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151</w:t>
            </w:r>
          </w:p>
        </w:tc>
        <w:tc>
          <w:tcPr>
            <w:tcW w:w="1559" w:type="dxa"/>
            <w:tcBorders>
              <w:top w:val="single" w:sz="4" w:space="0" w:color="auto"/>
              <w:bottom w:val="single" w:sz="4" w:space="0" w:color="auto"/>
            </w:tcBorders>
          </w:tcPr>
          <w:p w14:paraId="6049A81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RpED02A</w:t>
            </w:r>
          </w:p>
          <w:p w14:paraId="04C299B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8905BD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cablurilor</w:t>
            </w:r>
            <w:proofErr w:type="spellEnd"/>
            <w:r w:rsidRPr="00ED3FDF">
              <w:rPr>
                <w:noProof w:val="0"/>
                <w:lang w:val="en-US" w:eastAsia="ru-RU"/>
              </w:rPr>
              <w:t xml:space="preserve"> de </w:t>
            </w:r>
            <w:proofErr w:type="spellStart"/>
            <w:r w:rsidRPr="00ED3FDF">
              <w:rPr>
                <w:noProof w:val="0"/>
                <w:lang w:val="en-US" w:eastAsia="ru-RU"/>
              </w:rPr>
              <w:t>energie</w:t>
            </w:r>
            <w:proofErr w:type="spellEnd"/>
            <w:r w:rsidRPr="00ED3FDF">
              <w:rPr>
                <w:noProof w:val="0"/>
                <w:lang w:val="en-US" w:eastAsia="ru-RU"/>
              </w:rPr>
              <w:t xml:space="preserve"> </w:t>
            </w:r>
            <w:proofErr w:type="spellStart"/>
            <w:r w:rsidRPr="00ED3FDF">
              <w:rPr>
                <w:noProof w:val="0"/>
                <w:lang w:val="en-US" w:eastAsia="ru-RU"/>
              </w:rPr>
              <w:t>electrica</w:t>
            </w:r>
            <w:proofErr w:type="spellEnd"/>
            <w:r w:rsidRPr="00ED3FDF">
              <w:rPr>
                <w:noProof w:val="0"/>
                <w:lang w:val="en-US" w:eastAsia="ru-RU"/>
              </w:rPr>
              <w:t xml:space="preserve">, </w:t>
            </w:r>
            <w:proofErr w:type="spellStart"/>
            <w:r w:rsidRPr="00ED3FDF">
              <w:rPr>
                <w:noProof w:val="0"/>
                <w:lang w:val="en-US" w:eastAsia="ru-RU"/>
              </w:rPr>
              <w:t>instalate</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pe </w:t>
            </w:r>
            <w:proofErr w:type="spellStart"/>
            <w:r w:rsidRPr="00ED3FDF">
              <w:rPr>
                <w:noProof w:val="0"/>
                <w:lang w:val="en-US" w:eastAsia="ru-RU"/>
              </w:rPr>
              <w:t>scoabe</w:t>
            </w:r>
            <w:proofErr w:type="spellEnd"/>
            <w:r w:rsidRPr="00ED3FDF">
              <w:rPr>
                <w:noProof w:val="0"/>
                <w:lang w:val="en-US" w:eastAsia="ru-RU"/>
              </w:rPr>
              <w:t xml:space="preserve"> de </w:t>
            </w:r>
            <w:proofErr w:type="spellStart"/>
            <w:r w:rsidRPr="00ED3FDF">
              <w:rPr>
                <w:noProof w:val="0"/>
                <w:lang w:val="en-US" w:eastAsia="ru-RU"/>
              </w:rPr>
              <w:t>bachelita</w:t>
            </w:r>
            <w:proofErr w:type="spellEnd"/>
            <w:r w:rsidRPr="00ED3FDF">
              <w:rPr>
                <w:noProof w:val="0"/>
                <w:lang w:val="en-US" w:eastAsia="ru-RU"/>
              </w:rPr>
              <w:t xml:space="preserve">, pe console, cu </w:t>
            </w:r>
            <w:proofErr w:type="spellStart"/>
            <w:r w:rsidRPr="00ED3FDF">
              <w:rPr>
                <w:noProof w:val="0"/>
                <w:lang w:val="en-US" w:eastAsia="ru-RU"/>
              </w:rPr>
              <w:t>sectiunea</w:t>
            </w:r>
            <w:proofErr w:type="spellEnd"/>
            <w:r w:rsidRPr="00ED3FDF">
              <w:rPr>
                <w:noProof w:val="0"/>
                <w:lang w:val="en-US" w:eastAsia="ru-RU"/>
              </w:rPr>
              <w:t xml:space="preserve"> pina la 16 </w:t>
            </w:r>
            <w:proofErr w:type="spellStart"/>
            <w:r w:rsidRPr="00ED3FDF">
              <w:rPr>
                <w:noProof w:val="0"/>
                <w:lang w:val="en-US" w:eastAsia="ru-RU"/>
              </w:rPr>
              <w:t>mmp</w:t>
            </w:r>
            <w:proofErr w:type="spellEnd"/>
            <w:r w:rsidRPr="00ED3FDF">
              <w:rPr>
                <w:noProof w:val="0"/>
                <w:lang w:val="en-US" w:eastAsia="ru-RU"/>
              </w:rPr>
              <w:t xml:space="preserve"> /ПВС 3х2,5/</w:t>
            </w:r>
          </w:p>
          <w:p w14:paraId="151F6CA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98ACBE"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927DFF3"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3,0000</w:t>
            </w:r>
          </w:p>
          <w:p w14:paraId="59C7288B" w14:textId="77777777" w:rsidR="00ED3FDF" w:rsidRPr="00ED3FDF" w:rsidRDefault="00ED3FDF" w:rsidP="00ED3FDF">
            <w:pPr>
              <w:autoSpaceDE w:val="0"/>
              <w:autoSpaceDN w:val="0"/>
              <w:jc w:val="center"/>
              <w:rPr>
                <w:noProof w:val="0"/>
                <w:lang w:val="en-US" w:eastAsia="ru-RU"/>
              </w:rPr>
            </w:pPr>
          </w:p>
        </w:tc>
      </w:tr>
      <w:tr w:rsidR="00ED3FDF" w:rsidRPr="00ED3FDF" w14:paraId="09DDF58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5C60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152</w:t>
            </w:r>
          </w:p>
        </w:tc>
        <w:tc>
          <w:tcPr>
            <w:tcW w:w="1559" w:type="dxa"/>
            <w:tcBorders>
              <w:top w:val="single" w:sz="4" w:space="0" w:color="auto"/>
              <w:bottom w:val="single" w:sz="4" w:space="0" w:color="auto"/>
            </w:tcBorders>
          </w:tcPr>
          <w:p w14:paraId="0ABB3C7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RpEA07A</w:t>
            </w:r>
          </w:p>
          <w:p w14:paraId="4C0B31A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47C31F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dozelor</w:t>
            </w:r>
            <w:proofErr w:type="spellEnd"/>
            <w:r w:rsidRPr="00ED3FDF">
              <w:rPr>
                <w:noProof w:val="0"/>
                <w:lang w:val="en-US" w:eastAsia="ru-RU"/>
              </w:rPr>
              <w:t xml:space="preserve"> de </w:t>
            </w:r>
            <w:proofErr w:type="spellStart"/>
            <w:r w:rsidRPr="00ED3FDF">
              <w:rPr>
                <w:noProof w:val="0"/>
                <w:lang w:val="en-US" w:eastAsia="ru-RU"/>
              </w:rPr>
              <w:t>ramificatie</w:t>
            </w:r>
            <w:proofErr w:type="spellEnd"/>
            <w:r w:rsidRPr="00ED3FDF">
              <w:rPr>
                <w:noProof w:val="0"/>
                <w:lang w:val="en-US" w:eastAsia="ru-RU"/>
              </w:rPr>
              <w:t xml:space="preserve"> /</w:t>
            </w:r>
            <w:proofErr w:type="spellStart"/>
            <w:r w:rsidRPr="00ED3FDF">
              <w:rPr>
                <w:noProof w:val="0"/>
                <w:lang w:val="en-US" w:eastAsia="ru-RU"/>
              </w:rPr>
              <w:t>cutii</w:t>
            </w:r>
            <w:proofErr w:type="spellEnd"/>
            <w:r w:rsidRPr="00ED3FDF">
              <w:rPr>
                <w:noProof w:val="0"/>
                <w:lang w:val="en-US" w:eastAsia="ru-RU"/>
              </w:rPr>
              <w:t xml:space="preserve"> de </w:t>
            </w:r>
            <w:proofErr w:type="spellStart"/>
            <w:r w:rsidRPr="00ED3FDF">
              <w:rPr>
                <w:noProof w:val="0"/>
                <w:lang w:val="en-US" w:eastAsia="ru-RU"/>
              </w:rPr>
              <w:t>distributie</w:t>
            </w:r>
            <w:proofErr w:type="spellEnd"/>
            <w:r w:rsidRPr="00ED3FDF">
              <w:rPr>
                <w:noProof w:val="0"/>
                <w:lang w:val="en-US" w:eastAsia="ru-RU"/>
              </w:rPr>
              <w:t>/</w:t>
            </w:r>
          </w:p>
          <w:p w14:paraId="0B951B2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3FAC3D"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FBF90C8"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321FC6F" w14:textId="77777777" w:rsidR="00ED3FDF" w:rsidRPr="00ED3FDF" w:rsidRDefault="00ED3FDF" w:rsidP="00ED3FDF">
            <w:pPr>
              <w:autoSpaceDE w:val="0"/>
              <w:autoSpaceDN w:val="0"/>
              <w:jc w:val="center"/>
              <w:rPr>
                <w:noProof w:val="0"/>
                <w:lang w:val="en-US" w:eastAsia="ru-RU"/>
              </w:rPr>
            </w:pPr>
          </w:p>
        </w:tc>
      </w:tr>
      <w:tr w:rsidR="00ED3FDF" w:rsidRPr="00ED3FDF" w14:paraId="54270D8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0452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153</w:t>
            </w:r>
          </w:p>
        </w:tc>
        <w:tc>
          <w:tcPr>
            <w:tcW w:w="1559" w:type="dxa"/>
            <w:tcBorders>
              <w:top w:val="single" w:sz="4" w:space="0" w:color="auto"/>
              <w:bottom w:val="single" w:sz="4" w:space="0" w:color="auto"/>
            </w:tcBorders>
          </w:tcPr>
          <w:p w14:paraId="2808F91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RpEE15A</w:t>
            </w:r>
          </w:p>
          <w:p w14:paraId="7B4831E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B0641C"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intrerupatoarelor</w:t>
            </w:r>
            <w:proofErr w:type="spellEnd"/>
          </w:p>
          <w:p w14:paraId="58FD485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7CCCDA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56F970C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3A687396" w14:textId="77777777" w:rsidR="00ED3FDF" w:rsidRPr="00ED3FDF" w:rsidRDefault="00ED3FDF" w:rsidP="00ED3FDF">
            <w:pPr>
              <w:autoSpaceDE w:val="0"/>
              <w:autoSpaceDN w:val="0"/>
              <w:jc w:val="center"/>
              <w:rPr>
                <w:noProof w:val="0"/>
                <w:lang w:val="en-US" w:eastAsia="ru-RU"/>
              </w:rPr>
            </w:pPr>
          </w:p>
        </w:tc>
      </w:tr>
      <w:tr w:rsidR="00ED3FDF" w:rsidRPr="00ED3FDF" w14:paraId="1B3EE39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F755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154</w:t>
            </w:r>
          </w:p>
        </w:tc>
        <w:tc>
          <w:tcPr>
            <w:tcW w:w="1559" w:type="dxa"/>
            <w:tcBorders>
              <w:top w:val="single" w:sz="4" w:space="0" w:color="auto"/>
              <w:bottom w:val="single" w:sz="4" w:space="0" w:color="auto"/>
            </w:tcBorders>
          </w:tcPr>
          <w:p w14:paraId="1285A7B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RpEF02A</w:t>
            </w:r>
          </w:p>
          <w:p w14:paraId="2C80870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9C8E611"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corpuri</w:t>
            </w:r>
            <w:proofErr w:type="spellEnd"/>
            <w:r w:rsidRPr="00ED3FDF">
              <w:rPr>
                <w:noProof w:val="0"/>
                <w:lang w:val="en-US" w:eastAsia="ru-RU"/>
              </w:rPr>
              <w:t xml:space="preserve"> de </w:t>
            </w:r>
            <w:proofErr w:type="spellStart"/>
            <w:r w:rsidRPr="00ED3FDF">
              <w:rPr>
                <w:noProof w:val="0"/>
                <w:lang w:val="en-US" w:eastAsia="ru-RU"/>
              </w:rPr>
              <w:t>iluminat</w:t>
            </w:r>
            <w:proofErr w:type="spellEnd"/>
            <w:r w:rsidRPr="00ED3FDF">
              <w:rPr>
                <w:noProof w:val="0"/>
                <w:lang w:val="en-US" w:eastAsia="ru-RU"/>
              </w:rPr>
              <w:t xml:space="preserve"> multiple,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lampi</w:t>
            </w:r>
            <w:proofErr w:type="spellEnd"/>
            <w:r w:rsidRPr="00ED3FDF">
              <w:rPr>
                <w:noProof w:val="0"/>
                <w:lang w:val="en-US" w:eastAsia="ru-RU"/>
              </w:rPr>
              <w:t xml:space="preserve"> </w:t>
            </w:r>
            <w:proofErr w:type="spellStart"/>
            <w:r w:rsidRPr="00ED3FDF">
              <w:rPr>
                <w:noProof w:val="0"/>
                <w:lang w:val="en-US" w:eastAsia="ru-RU"/>
              </w:rPr>
              <w:t>fluorescente</w:t>
            </w:r>
            <w:proofErr w:type="spellEnd"/>
            <w:r w:rsidRPr="00ED3FDF">
              <w:rPr>
                <w:noProof w:val="0"/>
                <w:lang w:val="en-US" w:eastAsia="ru-RU"/>
              </w:rPr>
              <w:t xml:space="preserve"> </w:t>
            </w:r>
            <w:proofErr w:type="spellStart"/>
            <w:r w:rsidRPr="00ED3FDF">
              <w:rPr>
                <w:noProof w:val="0"/>
                <w:lang w:val="en-US" w:eastAsia="ru-RU"/>
              </w:rPr>
              <w:t>tubulare</w:t>
            </w:r>
            <w:proofErr w:type="spellEnd"/>
            <w:r w:rsidRPr="00ED3FDF">
              <w:rPr>
                <w:noProof w:val="0"/>
                <w:lang w:val="en-US" w:eastAsia="ru-RU"/>
              </w:rPr>
              <w:t xml:space="preserve">, </w:t>
            </w:r>
            <w:proofErr w:type="spellStart"/>
            <w:r w:rsidRPr="00ED3FDF">
              <w:rPr>
                <w:noProof w:val="0"/>
                <w:lang w:val="en-US" w:eastAsia="ru-RU"/>
              </w:rPr>
              <w:t>orice</w:t>
            </w:r>
            <w:proofErr w:type="spellEnd"/>
            <w:r w:rsidRPr="00ED3FDF">
              <w:rPr>
                <w:noProof w:val="0"/>
                <w:lang w:val="en-US" w:eastAsia="ru-RU"/>
              </w:rPr>
              <w:t xml:space="preserve"> tip, de </w:t>
            </w:r>
            <w:proofErr w:type="spellStart"/>
            <w:r w:rsidRPr="00ED3FDF">
              <w:rPr>
                <w:noProof w:val="0"/>
                <w:lang w:val="en-US" w:eastAsia="ru-RU"/>
              </w:rPr>
              <w:t>plafon</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de </w:t>
            </w:r>
            <w:proofErr w:type="spellStart"/>
            <w:r w:rsidRPr="00ED3FDF">
              <w:rPr>
                <w:noProof w:val="0"/>
                <w:lang w:val="en-US" w:eastAsia="ru-RU"/>
              </w:rPr>
              <w:t>perete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dispozitivul</w:t>
            </w:r>
            <w:proofErr w:type="spellEnd"/>
            <w:r w:rsidRPr="00ED3FDF">
              <w:rPr>
                <w:noProof w:val="0"/>
                <w:lang w:val="en-US" w:eastAsia="ru-RU"/>
              </w:rPr>
              <w:t xml:space="preserve"> de </w:t>
            </w:r>
            <w:proofErr w:type="spellStart"/>
            <w:r w:rsidRPr="00ED3FDF">
              <w:rPr>
                <w:noProof w:val="0"/>
                <w:lang w:val="en-US" w:eastAsia="ru-RU"/>
              </w:rPr>
              <w:t>sustinere</w:t>
            </w:r>
            <w:proofErr w:type="spellEnd"/>
            <w:r w:rsidRPr="00ED3FDF">
              <w:rPr>
                <w:noProof w:val="0"/>
                <w:lang w:val="en-US" w:eastAsia="ru-RU"/>
              </w:rPr>
              <w:t xml:space="preserve">, tip CGA 140-485 </w:t>
            </w:r>
            <w:proofErr w:type="spellStart"/>
            <w:r w:rsidRPr="00ED3FDF">
              <w:rPr>
                <w:noProof w:val="0"/>
                <w:lang w:val="en-US" w:eastAsia="ru-RU"/>
              </w:rPr>
              <w:t>complet</w:t>
            </w:r>
            <w:proofErr w:type="spellEnd"/>
            <w:r w:rsidRPr="00ED3FDF">
              <w:rPr>
                <w:noProof w:val="0"/>
                <w:lang w:val="en-US" w:eastAsia="ru-RU"/>
              </w:rPr>
              <w:t xml:space="preserve"> </w:t>
            </w:r>
            <w:proofErr w:type="spellStart"/>
            <w:r w:rsidRPr="00ED3FDF">
              <w:rPr>
                <w:noProof w:val="0"/>
                <w:lang w:val="en-US" w:eastAsia="ru-RU"/>
              </w:rPr>
              <w:t>echipate</w:t>
            </w:r>
            <w:proofErr w:type="spellEnd"/>
          </w:p>
          <w:p w14:paraId="0B2F01CE" w14:textId="77777777" w:rsidR="00ED3FDF" w:rsidRPr="00ED3FDF" w:rsidRDefault="00ED3FDF" w:rsidP="00ED3FDF">
            <w:pPr>
              <w:autoSpaceDE w:val="0"/>
              <w:autoSpaceDN w:val="0"/>
              <w:rPr>
                <w:noProof w:val="0"/>
                <w:sz w:val="16"/>
                <w:szCs w:val="16"/>
                <w:lang w:val="nl-NL" w:eastAsia="ru-RU"/>
              </w:rPr>
            </w:pPr>
            <w:r w:rsidRPr="00ED3FDF">
              <w:rPr>
                <w:noProof w:val="0"/>
                <w:sz w:val="16"/>
                <w:szCs w:val="16"/>
                <w:lang w:val="nl-NL" w:eastAsia="ru-RU"/>
              </w:rPr>
              <w:t>Materiale marunte (banda izol., dibluri, etc.)=1,0200</w:t>
            </w:r>
          </w:p>
          <w:p w14:paraId="2564F755"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2D7133E6"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AE0C4F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BF1EDDC" w14:textId="77777777" w:rsidR="00ED3FDF" w:rsidRPr="00ED3FDF" w:rsidRDefault="00ED3FDF" w:rsidP="00ED3FDF">
            <w:pPr>
              <w:autoSpaceDE w:val="0"/>
              <w:autoSpaceDN w:val="0"/>
              <w:jc w:val="center"/>
              <w:rPr>
                <w:noProof w:val="0"/>
                <w:lang w:val="en-US" w:eastAsia="ru-RU"/>
              </w:rPr>
            </w:pPr>
          </w:p>
        </w:tc>
      </w:tr>
      <w:tr w:rsidR="00ED3FDF" w:rsidRPr="00ED3FDF" w14:paraId="38336897" w14:textId="77777777" w:rsidTr="00DF014F">
        <w:tc>
          <w:tcPr>
            <w:tcW w:w="709" w:type="dxa"/>
            <w:tcBorders>
              <w:top w:val="nil"/>
              <w:left w:val="single" w:sz="6" w:space="0" w:color="auto"/>
              <w:bottom w:val="nil"/>
              <w:right w:val="nil"/>
            </w:tcBorders>
          </w:tcPr>
          <w:p w14:paraId="56AD18ED"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49A2217A"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6BEB15F1"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4.6. Apa/</w:t>
            </w:r>
            <w:proofErr w:type="spellStart"/>
            <w:r w:rsidRPr="00ED3FDF">
              <w:rPr>
                <w:b/>
                <w:bCs/>
                <w:noProof w:val="0"/>
                <w:sz w:val="22"/>
                <w:szCs w:val="22"/>
                <w:lang w:val="en-US" w:eastAsia="ru-RU"/>
              </w:rPr>
              <w:t>Canalizare</w:t>
            </w:r>
            <w:proofErr w:type="spellEnd"/>
          </w:p>
          <w:p w14:paraId="34B5A979" w14:textId="77777777" w:rsidR="00ED3FDF" w:rsidRPr="00ED3FDF" w:rsidRDefault="00ED3FDF" w:rsidP="00ED3FDF">
            <w:pPr>
              <w:autoSpaceDE w:val="0"/>
              <w:autoSpaceDN w:val="0"/>
              <w:rPr>
                <w:noProof w:val="0"/>
                <w:lang w:val="en-US" w:eastAsia="ru-RU"/>
              </w:rPr>
            </w:pPr>
          </w:p>
        </w:tc>
      </w:tr>
      <w:tr w:rsidR="00ED3FDF" w:rsidRPr="00ED3FDF" w14:paraId="66556A22"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40365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155</w:t>
            </w:r>
          </w:p>
        </w:tc>
        <w:tc>
          <w:tcPr>
            <w:tcW w:w="1559" w:type="dxa"/>
            <w:tcBorders>
              <w:top w:val="single" w:sz="4" w:space="0" w:color="auto"/>
              <w:bottom w:val="single" w:sz="4" w:space="0" w:color="auto"/>
            </w:tcBorders>
          </w:tcPr>
          <w:p w14:paraId="65712DA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RpSC05A</w:t>
            </w:r>
          </w:p>
          <w:p w14:paraId="41F214AC"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F0FE79E"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Demontarea</w:t>
            </w:r>
            <w:proofErr w:type="spellEnd"/>
            <w:r w:rsidRPr="00ED3FDF">
              <w:rPr>
                <w:noProof w:val="0"/>
                <w:lang w:val="en-US" w:eastAsia="ru-RU"/>
              </w:rPr>
              <w:t xml:space="preserve"> </w:t>
            </w:r>
            <w:proofErr w:type="spellStart"/>
            <w:r w:rsidRPr="00ED3FDF">
              <w:rPr>
                <w:noProof w:val="0"/>
                <w:lang w:val="en-US" w:eastAsia="ru-RU"/>
              </w:rPr>
              <w:t>unui</w:t>
            </w:r>
            <w:proofErr w:type="spellEnd"/>
            <w:r w:rsidRPr="00ED3FDF">
              <w:rPr>
                <w:noProof w:val="0"/>
                <w:lang w:val="en-US" w:eastAsia="ru-RU"/>
              </w:rPr>
              <w:t xml:space="preserve"> </w:t>
            </w:r>
            <w:proofErr w:type="spellStart"/>
            <w:r w:rsidRPr="00ED3FDF">
              <w:rPr>
                <w:noProof w:val="0"/>
                <w:lang w:val="en-US" w:eastAsia="ru-RU"/>
              </w:rPr>
              <w:t>lavoar</w:t>
            </w:r>
            <w:proofErr w:type="spellEnd"/>
            <w:r w:rsidRPr="00ED3FDF">
              <w:rPr>
                <w:noProof w:val="0"/>
                <w:lang w:val="en-US" w:eastAsia="ru-RU"/>
              </w:rPr>
              <w:t xml:space="preserve"> de </w:t>
            </w:r>
            <w:proofErr w:type="spellStart"/>
            <w:r w:rsidRPr="00ED3FDF">
              <w:rPr>
                <w:noProof w:val="0"/>
                <w:lang w:val="en-US" w:eastAsia="ru-RU"/>
              </w:rPr>
              <w:t>faianta</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accesoriile</w:t>
            </w:r>
            <w:proofErr w:type="spellEnd"/>
          </w:p>
          <w:p w14:paraId="2035902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1E74C6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16A11E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3D3CF37A" w14:textId="77777777" w:rsidR="00ED3FDF" w:rsidRPr="00ED3FDF" w:rsidRDefault="00ED3FDF" w:rsidP="00ED3FDF">
            <w:pPr>
              <w:autoSpaceDE w:val="0"/>
              <w:autoSpaceDN w:val="0"/>
              <w:jc w:val="center"/>
              <w:rPr>
                <w:noProof w:val="0"/>
                <w:lang w:val="en-US" w:eastAsia="ru-RU"/>
              </w:rPr>
            </w:pPr>
          </w:p>
        </w:tc>
      </w:tr>
      <w:tr w:rsidR="00ED3FDF" w:rsidRPr="00ED3FDF" w14:paraId="2C65386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579E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156</w:t>
            </w:r>
          </w:p>
        </w:tc>
        <w:tc>
          <w:tcPr>
            <w:tcW w:w="1559" w:type="dxa"/>
            <w:tcBorders>
              <w:top w:val="single" w:sz="4" w:space="0" w:color="auto"/>
              <w:bottom w:val="single" w:sz="4" w:space="0" w:color="auto"/>
            </w:tcBorders>
          </w:tcPr>
          <w:p w14:paraId="19B1C3A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RpSC06A</w:t>
            </w:r>
          </w:p>
          <w:p w14:paraId="53AB6430"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12F57B5"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Demontarea</w:t>
            </w:r>
            <w:proofErr w:type="spellEnd"/>
            <w:r w:rsidRPr="00ED3FDF">
              <w:rPr>
                <w:noProof w:val="0"/>
                <w:lang w:val="en-US" w:eastAsia="ru-RU"/>
              </w:rPr>
              <w:t xml:space="preserve"> </w:t>
            </w:r>
            <w:proofErr w:type="spellStart"/>
            <w:r w:rsidRPr="00ED3FDF">
              <w:rPr>
                <w:noProof w:val="0"/>
                <w:lang w:val="en-US" w:eastAsia="ru-RU"/>
              </w:rPr>
              <w:t>unui</w:t>
            </w:r>
            <w:proofErr w:type="spellEnd"/>
            <w:r w:rsidRPr="00ED3FDF">
              <w:rPr>
                <w:noProof w:val="0"/>
                <w:lang w:val="en-US" w:eastAsia="ru-RU"/>
              </w:rPr>
              <w:t xml:space="preserve"> vas de closet din </w:t>
            </w:r>
            <w:proofErr w:type="spellStart"/>
            <w:r w:rsidRPr="00ED3FDF">
              <w:rPr>
                <w:noProof w:val="0"/>
                <w:lang w:val="en-US" w:eastAsia="ru-RU"/>
              </w:rPr>
              <w:t>faianta</w:t>
            </w:r>
            <w:proofErr w:type="spellEnd"/>
            <w:r w:rsidRPr="00ED3FDF">
              <w:rPr>
                <w:noProof w:val="0"/>
                <w:lang w:val="en-US" w:eastAsia="ru-RU"/>
              </w:rPr>
              <w:t xml:space="preserve">, </w:t>
            </w:r>
            <w:proofErr w:type="spellStart"/>
            <w:r w:rsidRPr="00ED3FDF">
              <w:rPr>
                <w:noProof w:val="0"/>
                <w:lang w:val="en-US" w:eastAsia="ru-RU"/>
              </w:rPr>
              <w:t>complet</w:t>
            </w:r>
            <w:proofErr w:type="spellEnd"/>
            <w:r w:rsidRPr="00ED3FDF">
              <w:rPr>
                <w:noProof w:val="0"/>
                <w:lang w:val="en-US" w:eastAsia="ru-RU"/>
              </w:rPr>
              <w:t xml:space="preserve"> </w:t>
            </w:r>
            <w:proofErr w:type="spellStart"/>
            <w:r w:rsidRPr="00ED3FDF">
              <w:rPr>
                <w:noProof w:val="0"/>
                <w:lang w:val="en-US" w:eastAsia="ru-RU"/>
              </w:rPr>
              <w:t>echipat</w:t>
            </w:r>
            <w:proofErr w:type="spellEnd"/>
          </w:p>
          <w:p w14:paraId="4044A587"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48EFFBD"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CF5CB6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1C881A4A" w14:textId="77777777" w:rsidR="00ED3FDF" w:rsidRPr="00ED3FDF" w:rsidRDefault="00ED3FDF" w:rsidP="00ED3FDF">
            <w:pPr>
              <w:autoSpaceDE w:val="0"/>
              <w:autoSpaceDN w:val="0"/>
              <w:jc w:val="center"/>
              <w:rPr>
                <w:noProof w:val="0"/>
                <w:lang w:val="en-US" w:eastAsia="ru-RU"/>
              </w:rPr>
            </w:pPr>
          </w:p>
        </w:tc>
      </w:tr>
      <w:tr w:rsidR="00ED3FDF" w:rsidRPr="00ED3FDF" w14:paraId="2C3C5B4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310DF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157</w:t>
            </w:r>
          </w:p>
        </w:tc>
        <w:tc>
          <w:tcPr>
            <w:tcW w:w="1559" w:type="dxa"/>
            <w:tcBorders>
              <w:top w:val="single" w:sz="4" w:space="0" w:color="auto"/>
              <w:bottom w:val="single" w:sz="4" w:space="0" w:color="auto"/>
            </w:tcBorders>
          </w:tcPr>
          <w:p w14:paraId="6EF0F0E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RpSB13E</w:t>
            </w:r>
          </w:p>
          <w:p w14:paraId="2C56AEA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4770354"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Montarea</w:t>
            </w:r>
            <w:proofErr w:type="spellEnd"/>
            <w:r w:rsidRPr="00ED3FDF">
              <w:rPr>
                <w:noProof w:val="0"/>
                <w:lang w:val="en-US" w:eastAsia="ru-RU"/>
              </w:rPr>
              <w:t xml:space="preserve"> </w:t>
            </w:r>
            <w:proofErr w:type="spellStart"/>
            <w:r w:rsidRPr="00ED3FDF">
              <w:rPr>
                <w:noProof w:val="0"/>
                <w:lang w:val="en-US" w:eastAsia="ru-RU"/>
              </w:rPr>
              <w:t>tevii</w:t>
            </w:r>
            <w:proofErr w:type="spellEnd"/>
            <w:r w:rsidRPr="00ED3FDF">
              <w:rPr>
                <w:noProof w:val="0"/>
                <w:lang w:val="en-US" w:eastAsia="ru-RU"/>
              </w:rPr>
              <w:t xml:space="preserve"> din material plastic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canalizare</w:t>
            </w:r>
            <w:proofErr w:type="spellEnd"/>
            <w:r w:rsidRPr="00ED3FDF">
              <w:rPr>
                <w:noProof w:val="0"/>
                <w:lang w:val="en-US" w:eastAsia="ru-RU"/>
              </w:rPr>
              <w:t xml:space="preserve">, </w:t>
            </w:r>
            <w:proofErr w:type="spellStart"/>
            <w:r w:rsidRPr="00ED3FDF">
              <w:rPr>
                <w:noProof w:val="0"/>
                <w:lang w:val="en-US" w:eastAsia="ru-RU"/>
              </w:rPr>
              <w:t>imbinata</w:t>
            </w:r>
            <w:proofErr w:type="spellEnd"/>
            <w:r w:rsidRPr="00ED3FDF">
              <w:rPr>
                <w:noProof w:val="0"/>
                <w:lang w:val="en-US" w:eastAsia="ru-RU"/>
              </w:rPr>
              <w:t xml:space="preserve"> cu </w:t>
            </w:r>
            <w:proofErr w:type="spellStart"/>
            <w:r w:rsidRPr="00ED3FDF">
              <w:rPr>
                <w:noProof w:val="0"/>
                <w:lang w:val="en-US" w:eastAsia="ru-RU"/>
              </w:rPr>
              <w:t>garnitura</w:t>
            </w:r>
            <w:proofErr w:type="spellEnd"/>
            <w:r w:rsidRPr="00ED3FDF">
              <w:rPr>
                <w:noProof w:val="0"/>
                <w:lang w:val="en-US" w:eastAsia="ru-RU"/>
              </w:rPr>
              <w:t xml:space="preserve"> de </w:t>
            </w:r>
            <w:proofErr w:type="spellStart"/>
            <w:r w:rsidRPr="00ED3FDF">
              <w:rPr>
                <w:noProof w:val="0"/>
                <w:lang w:val="en-US" w:eastAsia="ru-RU"/>
              </w:rPr>
              <w:t>cauciuc</w:t>
            </w:r>
            <w:proofErr w:type="spellEnd"/>
            <w:r w:rsidRPr="00ED3FDF">
              <w:rPr>
                <w:noProof w:val="0"/>
                <w:lang w:val="en-US" w:eastAsia="ru-RU"/>
              </w:rPr>
              <w:t xml:space="preserve">, </w:t>
            </w:r>
            <w:proofErr w:type="spellStart"/>
            <w:r w:rsidRPr="00ED3FDF">
              <w:rPr>
                <w:noProof w:val="0"/>
                <w:lang w:val="en-US" w:eastAsia="ru-RU"/>
              </w:rPr>
              <w:lastRenderedPageBreak/>
              <w:t>montata</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ingropat</w:t>
            </w:r>
            <w:proofErr w:type="spellEnd"/>
            <w:r w:rsidRPr="00ED3FDF">
              <w:rPr>
                <w:noProof w:val="0"/>
                <w:lang w:val="en-US" w:eastAsia="ru-RU"/>
              </w:rPr>
              <w:t xml:space="preserve"> sub </w:t>
            </w:r>
            <w:proofErr w:type="spellStart"/>
            <w:r w:rsidRPr="00ED3FDF">
              <w:rPr>
                <w:noProof w:val="0"/>
                <w:lang w:val="en-US" w:eastAsia="ru-RU"/>
              </w:rPr>
              <w:t>pardoseala</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110 mm</w:t>
            </w:r>
          </w:p>
          <w:p w14:paraId="34C76C0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1874EE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lastRenderedPageBreak/>
              <w:t>m</w:t>
            </w:r>
          </w:p>
        </w:tc>
        <w:tc>
          <w:tcPr>
            <w:tcW w:w="1843" w:type="dxa"/>
            <w:tcBorders>
              <w:top w:val="single" w:sz="4" w:space="0" w:color="auto"/>
              <w:bottom w:val="single" w:sz="4" w:space="0" w:color="auto"/>
            </w:tcBorders>
            <w:vAlign w:val="center"/>
          </w:tcPr>
          <w:p w14:paraId="1EEC083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0,5000</w:t>
            </w:r>
          </w:p>
          <w:p w14:paraId="60049E5E" w14:textId="77777777" w:rsidR="00ED3FDF" w:rsidRPr="00ED3FDF" w:rsidRDefault="00ED3FDF" w:rsidP="00ED3FDF">
            <w:pPr>
              <w:autoSpaceDE w:val="0"/>
              <w:autoSpaceDN w:val="0"/>
              <w:jc w:val="center"/>
              <w:rPr>
                <w:noProof w:val="0"/>
                <w:lang w:val="en-US" w:eastAsia="ru-RU"/>
              </w:rPr>
            </w:pPr>
          </w:p>
        </w:tc>
      </w:tr>
      <w:tr w:rsidR="00ED3FDF" w:rsidRPr="00ED3FDF" w14:paraId="1E7BCD9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7B36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158</w:t>
            </w:r>
          </w:p>
        </w:tc>
        <w:tc>
          <w:tcPr>
            <w:tcW w:w="1559" w:type="dxa"/>
            <w:tcBorders>
              <w:top w:val="single" w:sz="4" w:space="0" w:color="auto"/>
              <w:bottom w:val="single" w:sz="4" w:space="0" w:color="auto"/>
            </w:tcBorders>
          </w:tcPr>
          <w:p w14:paraId="4AFA37C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SB09E</w:t>
            </w:r>
          </w:p>
          <w:p w14:paraId="7C39CFE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0EB0872"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Piesa</w:t>
            </w:r>
            <w:proofErr w:type="spellEnd"/>
            <w:r w:rsidRPr="00ED3FDF">
              <w:rPr>
                <w:noProof w:val="0"/>
                <w:lang w:val="en-US" w:eastAsia="ru-RU"/>
              </w:rPr>
              <w:t xml:space="preserve"> de </w:t>
            </w:r>
            <w:proofErr w:type="spellStart"/>
            <w:r w:rsidRPr="00ED3FDF">
              <w:rPr>
                <w:noProof w:val="0"/>
                <w:lang w:val="en-US" w:eastAsia="ru-RU"/>
              </w:rPr>
              <w:t>legatura</w:t>
            </w:r>
            <w:proofErr w:type="spellEnd"/>
            <w:r w:rsidRPr="00ED3FDF">
              <w:rPr>
                <w:noProof w:val="0"/>
                <w:lang w:val="en-US" w:eastAsia="ru-RU"/>
              </w:rPr>
              <w:t xml:space="preserve"> din material plastic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canalizare</w:t>
            </w:r>
            <w:proofErr w:type="spellEnd"/>
            <w:r w:rsidRPr="00ED3FDF">
              <w:rPr>
                <w:noProof w:val="0"/>
                <w:lang w:val="en-US" w:eastAsia="ru-RU"/>
              </w:rPr>
              <w:t xml:space="preserve">, </w:t>
            </w:r>
            <w:proofErr w:type="spellStart"/>
            <w:r w:rsidRPr="00ED3FDF">
              <w:rPr>
                <w:noProof w:val="0"/>
                <w:lang w:val="en-US" w:eastAsia="ru-RU"/>
              </w:rPr>
              <w:t>imbinata</w:t>
            </w:r>
            <w:proofErr w:type="spellEnd"/>
            <w:r w:rsidRPr="00ED3FDF">
              <w:rPr>
                <w:noProof w:val="0"/>
                <w:lang w:val="en-US" w:eastAsia="ru-RU"/>
              </w:rPr>
              <w:t xml:space="preserve"> cu </w:t>
            </w:r>
            <w:proofErr w:type="spellStart"/>
            <w:r w:rsidRPr="00ED3FDF">
              <w:rPr>
                <w:noProof w:val="0"/>
                <w:lang w:val="en-US" w:eastAsia="ru-RU"/>
              </w:rPr>
              <w:t>garnitura</w:t>
            </w:r>
            <w:proofErr w:type="spellEnd"/>
            <w:r w:rsidRPr="00ED3FDF">
              <w:rPr>
                <w:noProof w:val="0"/>
                <w:lang w:val="en-US" w:eastAsia="ru-RU"/>
              </w:rPr>
              <w:t xml:space="preserve"> de </w:t>
            </w:r>
            <w:proofErr w:type="spellStart"/>
            <w:r w:rsidRPr="00ED3FDF">
              <w:rPr>
                <w:noProof w:val="0"/>
                <w:lang w:val="en-US" w:eastAsia="ru-RU"/>
              </w:rPr>
              <w:t>cauciuc</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110 mm</w:t>
            </w:r>
          </w:p>
          <w:p w14:paraId="63AFEAB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ECD08A8"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4AD2177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4,0000</w:t>
            </w:r>
          </w:p>
          <w:p w14:paraId="78DBACA9" w14:textId="77777777" w:rsidR="00ED3FDF" w:rsidRPr="00ED3FDF" w:rsidRDefault="00ED3FDF" w:rsidP="00ED3FDF">
            <w:pPr>
              <w:autoSpaceDE w:val="0"/>
              <w:autoSpaceDN w:val="0"/>
              <w:jc w:val="center"/>
              <w:rPr>
                <w:noProof w:val="0"/>
                <w:lang w:val="en-US" w:eastAsia="ru-RU"/>
              </w:rPr>
            </w:pPr>
          </w:p>
        </w:tc>
      </w:tr>
      <w:tr w:rsidR="00ED3FDF" w:rsidRPr="00ED3FDF" w14:paraId="4365FC4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A55C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159</w:t>
            </w:r>
          </w:p>
        </w:tc>
        <w:tc>
          <w:tcPr>
            <w:tcW w:w="1559" w:type="dxa"/>
            <w:tcBorders>
              <w:top w:val="single" w:sz="4" w:space="0" w:color="auto"/>
              <w:bottom w:val="single" w:sz="4" w:space="0" w:color="auto"/>
            </w:tcBorders>
          </w:tcPr>
          <w:p w14:paraId="6C0855F4"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SB08C</w:t>
            </w:r>
          </w:p>
          <w:p w14:paraId="16D65C1E"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898A2B9"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Teava din material plastic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canalizare</w:t>
            </w:r>
            <w:proofErr w:type="spellEnd"/>
            <w:r w:rsidRPr="00ED3FDF">
              <w:rPr>
                <w:noProof w:val="0"/>
                <w:lang w:val="en-US" w:eastAsia="ru-RU"/>
              </w:rPr>
              <w:t xml:space="preserve">, </w:t>
            </w:r>
            <w:proofErr w:type="spellStart"/>
            <w:r w:rsidRPr="00ED3FDF">
              <w:rPr>
                <w:noProof w:val="0"/>
                <w:lang w:val="en-US" w:eastAsia="ru-RU"/>
              </w:rPr>
              <w:t>imbinata</w:t>
            </w:r>
            <w:proofErr w:type="spellEnd"/>
            <w:r w:rsidRPr="00ED3FDF">
              <w:rPr>
                <w:noProof w:val="0"/>
                <w:lang w:val="en-US" w:eastAsia="ru-RU"/>
              </w:rPr>
              <w:t xml:space="preserve"> cu </w:t>
            </w:r>
            <w:proofErr w:type="spellStart"/>
            <w:r w:rsidRPr="00ED3FDF">
              <w:rPr>
                <w:noProof w:val="0"/>
                <w:lang w:val="en-US" w:eastAsia="ru-RU"/>
              </w:rPr>
              <w:t>garnitura</w:t>
            </w:r>
            <w:proofErr w:type="spellEnd"/>
            <w:r w:rsidRPr="00ED3FDF">
              <w:rPr>
                <w:noProof w:val="0"/>
                <w:lang w:val="en-US" w:eastAsia="ru-RU"/>
              </w:rPr>
              <w:t xml:space="preserve"> de </w:t>
            </w:r>
            <w:proofErr w:type="spellStart"/>
            <w:r w:rsidRPr="00ED3FDF">
              <w:rPr>
                <w:noProof w:val="0"/>
                <w:lang w:val="en-US" w:eastAsia="ru-RU"/>
              </w:rPr>
              <w:t>cauciuc</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w:t>
            </w:r>
            <w:proofErr w:type="spellStart"/>
            <w:r w:rsidRPr="00ED3FDF">
              <w:rPr>
                <w:noProof w:val="0"/>
                <w:lang w:val="en-US" w:eastAsia="ru-RU"/>
              </w:rPr>
              <w:t>aparent</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ingropat</w:t>
            </w:r>
            <w:proofErr w:type="spellEnd"/>
            <w:r w:rsidRPr="00ED3FDF">
              <w:rPr>
                <w:noProof w:val="0"/>
                <w:lang w:val="en-US" w:eastAsia="ru-RU"/>
              </w:rPr>
              <w:t xml:space="preserve"> sub </w:t>
            </w:r>
            <w:proofErr w:type="spellStart"/>
            <w:r w:rsidRPr="00ED3FDF">
              <w:rPr>
                <w:noProof w:val="0"/>
                <w:lang w:val="en-US" w:eastAsia="ru-RU"/>
              </w:rPr>
              <w:t>pardoseala</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50 mm</w:t>
            </w:r>
          </w:p>
          <w:p w14:paraId="52A7530C"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829C3E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754D7F3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3,0000</w:t>
            </w:r>
          </w:p>
          <w:p w14:paraId="391706A0" w14:textId="77777777" w:rsidR="00ED3FDF" w:rsidRPr="00ED3FDF" w:rsidRDefault="00ED3FDF" w:rsidP="00ED3FDF">
            <w:pPr>
              <w:autoSpaceDE w:val="0"/>
              <w:autoSpaceDN w:val="0"/>
              <w:jc w:val="center"/>
              <w:rPr>
                <w:noProof w:val="0"/>
                <w:lang w:val="en-US" w:eastAsia="ru-RU"/>
              </w:rPr>
            </w:pPr>
          </w:p>
        </w:tc>
      </w:tr>
      <w:tr w:rsidR="00ED3FDF" w:rsidRPr="00ED3FDF" w14:paraId="10B43E27"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BBC3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160</w:t>
            </w:r>
          </w:p>
        </w:tc>
        <w:tc>
          <w:tcPr>
            <w:tcW w:w="1559" w:type="dxa"/>
            <w:tcBorders>
              <w:top w:val="single" w:sz="4" w:space="0" w:color="auto"/>
              <w:bottom w:val="single" w:sz="4" w:space="0" w:color="auto"/>
            </w:tcBorders>
          </w:tcPr>
          <w:p w14:paraId="1DC1031F"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SB09C</w:t>
            </w:r>
          </w:p>
          <w:p w14:paraId="10A16E0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C065A4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Piesa</w:t>
            </w:r>
            <w:proofErr w:type="spellEnd"/>
            <w:r w:rsidRPr="00ED3FDF">
              <w:rPr>
                <w:noProof w:val="0"/>
                <w:lang w:val="en-US" w:eastAsia="ru-RU"/>
              </w:rPr>
              <w:t xml:space="preserve"> de </w:t>
            </w:r>
            <w:proofErr w:type="spellStart"/>
            <w:r w:rsidRPr="00ED3FDF">
              <w:rPr>
                <w:noProof w:val="0"/>
                <w:lang w:val="en-US" w:eastAsia="ru-RU"/>
              </w:rPr>
              <w:t>legatura</w:t>
            </w:r>
            <w:proofErr w:type="spellEnd"/>
            <w:r w:rsidRPr="00ED3FDF">
              <w:rPr>
                <w:noProof w:val="0"/>
                <w:lang w:val="en-US" w:eastAsia="ru-RU"/>
              </w:rPr>
              <w:t xml:space="preserve"> din material plastic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canalizare</w:t>
            </w:r>
            <w:proofErr w:type="spellEnd"/>
            <w:r w:rsidRPr="00ED3FDF">
              <w:rPr>
                <w:noProof w:val="0"/>
                <w:lang w:val="en-US" w:eastAsia="ru-RU"/>
              </w:rPr>
              <w:t xml:space="preserve">, </w:t>
            </w:r>
            <w:proofErr w:type="spellStart"/>
            <w:r w:rsidRPr="00ED3FDF">
              <w:rPr>
                <w:noProof w:val="0"/>
                <w:lang w:val="en-US" w:eastAsia="ru-RU"/>
              </w:rPr>
              <w:t>imbinata</w:t>
            </w:r>
            <w:proofErr w:type="spellEnd"/>
            <w:r w:rsidRPr="00ED3FDF">
              <w:rPr>
                <w:noProof w:val="0"/>
                <w:lang w:val="en-US" w:eastAsia="ru-RU"/>
              </w:rPr>
              <w:t xml:space="preserve"> cu </w:t>
            </w:r>
            <w:proofErr w:type="spellStart"/>
            <w:r w:rsidRPr="00ED3FDF">
              <w:rPr>
                <w:noProof w:val="0"/>
                <w:lang w:val="en-US" w:eastAsia="ru-RU"/>
              </w:rPr>
              <w:t>garnitura</w:t>
            </w:r>
            <w:proofErr w:type="spellEnd"/>
            <w:r w:rsidRPr="00ED3FDF">
              <w:rPr>
                <w:noProof w:val="0"/>
                <w:lang w:val="en-US" w:eastAsia="ru-RU"/>
              </w:rPr>
              <w:t xml:space="preserve"> de </w:t>
            </w:r>
            <w:proofErr w:type="spellStart"/>
            <w:r w:rsidRPr="00ED3FDF">
              <w:rPr>
                <w:noProof w:val="0"/>
                <w:lang w:val="en-US" w:eastAsia="ru-RU"/>
              </w:rPr>
              <w:t>cauciuc</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50 mm</w:t>
            </w:r>
          </w:p>
          <w:p w14:paraId="3AC34DC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18BDDA0"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DC2398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4,0000</w:t>
            </w:r>
          </w:p>
          <w:p w14:paraId="3F253021" w14:textId="77777777" w:rsidR="00ED3FDF" w:rsidRPr="00ED3FDF" w:rsidRDefault="00ED3FDF" w:rsidP="00ED3FDF">
            <w:pPr>
              <w:autoSpaceDE w:val="0"/>
              <w:autoSpaceDN w:val="0"/>
              <w:jc w:val="center"/>
              <w:rPr>
                <w:noProof w:val="0"/>
                <w:lang w:val="en-US" w:eastAsia="ru-RU"/>
              </w:rPr>
            </w:pPr>
          </w:p>
        </w:tc>
      </w:tr>
      <w:tr w:rsidR="00ED3FDF" w:rsidRPr="00ED3FDF" w14:paraId="1C71D80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121A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161</w:t>
            </w:r>
          </w:p>
        </w:tc>
        <w:tc>
          <w:tcPr>
            <w:tcW w:w="1559" w:type="dxa"/>
            <w:tcBorders>
              <w:top w:val="single" w:sz="4" w:space="0" w:color="auto"/>
              <w:bottom w:val="single" w:sz="4" w:space="0" w:color="auto"/>
            </w:tcBorders>
          </w:tcPr>
          <w:p w14:paraId="2535DCF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SB28A</w:t>
            </w:r>
          </w:p>
          <w:p w14:paraId="1E69BD07"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9858737" w14:textId="77777777" w:rsidR="00ED3FDF" w:rsidRPr="00ED3FDF" w:rsidRDefault="00ED3FDF" w:rsidP="00ED3FDF">
            <w:pPr>
              <w:autoSpaceDE w:val="0"/>
              <w:autoSpaceDN w:val="0"/>
              <w:rPr>
                <w:noProof w:val="0"/>
                <w:lang w:val="nl-NL" w:eastAsia="ru-RU"/>
              </w:rPr>
            </w:pPr>
            <w:r w:rsidRPr="00ED3FDF">
              <w:rPr>
                <w:noProof w:val="0"/>
                <w:lang w:val="nl-NL" w:eastAsia="ru-RU"/>
              </w:rPr>
              <w:t>Sifon de pardoseala din polipropilena, avind diametrul iesirii de 50 mm ( bloc sanitar)</w:t>
            </w:r>
          </w:p>
          <w:p w14:paraId="72A1225E"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gramStart"/>
            <w:r w:rsidRPr="00ED3FDF">
              <w:rPr>
                <w:noProof w:val="0"/>
                <w:sz w:val="16"/>
                <w:szCs w:val="16"/>
                <w:lang w:val="en-US" w:eastAsia="ru-RU"/>
              </w:rPr>
              <w:t xml:space="preserve">( </w:t>
            </w:r>
            <w:proofErr w:type="spellStart"/>
            <w:r w:rsidRPr="00ED3FDF">
              <w:rPr>
                <w:noProof w:val="0"/>
                <w:sz w:val="16"/>
                <w:szCs w:val="16"/>
                <w:lang w:val="en-US" w:eastAsia="ru-RU"/>
              </w:rPr>
              <w:t>ciment</w:t>
            </w:r>
            <w:proofErr w:type="spellEnd"/>
            <w:proofErr w:type="gramEnd"/>
            <w:r w:rsidRPr="00ED3FDF">
              <w:rPr>
                <w:noProof w:val="0"/>
                <w:sz w:val="16"/>
                <w:szCs w:val="16"/>
                <w:lang w:val="en-US" w:eastAsia="ru-RU"/>
              </w:rPr>
              <w:t xml:space="preserve">, </w:t>
            </w:r>
            <w:proofErr w:type="spellStart"/>
            <w:r w:rsidRPr="00ED3FDF">
              <w:rPr>
                <w:noProof w:val="0"/>
                <w:sz w:val="16"/>
                <w:szCs w:val="16"/>
                <w:lang w:val="en-US" w:eastAsia="ru-RU"/>
              </w:rPr>
              <w:t>nisip</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apa</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etc</w:t>
            </w:r>
            <w:proofErr w:type="spellEnd"/>
            <w:r w:rsidRPr="00ED3FDF">
              <w:rPr>
                <w:noProof w:val="0"/>
                <w:sz w:val="16"/>
                <w:szCs w:val="16"/>
                <w:lang w:val="en-US" w:eastAsia="ru-RU"/>
              </w:rPr>
              <w:t>)=</w:t>
            </w:r>
            <w:proofErr w:type="gramEnd"/>
            <w:r w:rsidRPr="00ED3FDF">
              <w:rPr>
                <w:noProof w:val="0"/>
                <w:sz w:val="16"/>
                <w:szCs w:val="16"/>
                <w:lang w:val="en-US" w:eastAsia="ru-RU"/>
              </w:rPr>
              <w:t>1,0100</w:t>
            </w:r>
          </w:p>
          <w:p w14:paraId="2AB064BD"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C15726A"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DD3187C"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565F2DEE" w14:textId="77777777" w:rsidR="00ED3FDF" w:rsidRPr="00ED3FDF" w:rsidRDefault="00ED3FDF" w:rsidP="00ED3FDF">
            <w:pPr>
              <w:autoSpaceDE w:val="0"/>
              <w:autoSpaceDN w:val="0"/>
              <w:jc w:val="center"/>
              <w:rPr>
                <w:noProof w:val="0"/>
                <w:lang w:val="en-US" w:eastAsia="ru-RU"/>
              </w:rPr>
            </w:pPr>
          </w:p>
        </w:tc>
      </w:tr>
      <w:tr w:rsidR="00ED3FDF" w:rsidRPr="00ED3FDF" w14:paraId="06B3095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A6DB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162</w:t>
            </w:r>
          </w:p>
        </w:tc>
        <w:tc>
          <w:tcPr>
            <w:tcW w:w="1559" w:type="dxa"/>
            <w:tcBorders>
              <w:top w:val="single" w:sz="4" w:space="0" w:color="auto"/>
              <w:bottom w:val="single" w:sz="4" w:space="0" w:color="auto"/>
            </w:tcBorders>
          </w:tcPr>
          <w:p w14:paraId="31CF32F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IC35B</w:t>
            </w:r>
          </w:p>
          <w:p w14:paraId="74E3C7E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17911BB"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Teava din </w:t>
            </w:r>
            <w:proofErr w:type="spellStart"/>
            <w:r w:rsidRPr="00ED3FDF">
              <w:rPr>
                <w:noProof w:val="0"/>
                <w:lang w:val="en-US" w:eastAsia="ru-RU"/>
              </w:rPr>
              <w:t>polietilena</w:t>
            </w:r>
            <w:proofErr w:type="spellEnd"/>
            <w:r w:rsidRPr="00ED3FDF">
              <w:rPr>
                <w:noProof w:val="0"/>
                <w:lang w:val="en-US" w:eastAsia="ru-RU"/>
              </w:rPr>
              <w:t xml:space="preserve"> armata de </w:t>
            </w:r>
            <w:proofErr w:type="spellStart"/>
            <w:r w:rsidRPr="00ED3FDF">
              <w:rPr>
                <w:noProof w:val="0"/>
                <w:lang w:val="en-US" w:eastAsia="ru-RU"/>
              </w:rPr>
              <w:t>inalta</w:t>
            </w:r>
            <w:proofErr w:type="spellEnd"/>
            <w:r w:rsidRPr="00ED3FDF">
              <w:rPr>
                <w:noProof w:val="0"/>
                <w:lang w:val="en-US" w:eastAsia="ru-RU"/>
              </w:rPr>
              <w:t xml:space="preserve"> </w:t>
            </w:r>
            <w:proofErr w:type="spellStart"/>
            <w:r w:rsidRPr="00ED3FDF">
              <w:rPr>
                <w:noProof w:val="0"/>
                <w:lang w:val="en-US" w:eastAsia="ru-RU"/>
              </w:rPr>
              <w:t>densitate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polipropilena</w:t>
            </w:r>
            <w:proofErr w:type="spellEnd"/>
            <w:r w:rsidRPr="00ED3FDF">
              <w:rPr>
                <w:noProof w:val="0"/>
                <w:lang w:val="en-US" w:eastAsia="ru-RU"/>
              </w:rPr>
              <w:t xml:space="preserve"> armata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nearmata</w:t>
            </w:r>
            <w:proofErr w:type="spellEnd"/>
            <w:r w:rsidRPr="00ED3FDF">
              <w:rPr>
                <w:noProof w:val="0"/>
                <w:lang w:val="en-US" w:eastAsia="ru-RU"/>
              </w:rPr>
              <w:t xml:space="preserve">, </w:t>
            </w:r>
            <w:proofErr w:type="spellStart"/>
            <w:r w:rsidRPr="00ED3FDF">
              <w:rPr>
                <w:noProof w:val="0"/>
                <w:lang w:val="en-US" w:eastAsia="ru-RU"/>
              </w:rPr>
              <w:t>montata</w:t>
            </w:r>
            <w:proofErr w:type="spellEnd"/>
            <w:r w:rsidRPr="00ED3FDF">
              <w:rPr>
                <w:noProof w:val="0"/>
                <w:lang w:val="en-US" w:eastAsia="ru-RU"/>
              </w:rPr>
              <w:t xml:space="preserve">, la </w:t>
            </w:r>
            <w:proofErr w:type="spellStart"/>
            <w:r w:rsidRPr="00ED3FDF">
              <w:rPr>
                <w:noProof w:val="0"/>
                <w:lang w:val="en-US" w:eastAsia="ru-RU"/>
              </w:rPr>
              <w:t>legatura</w:t>
            </w:r>
            <w:proofErr w:type="spellEnd"/>
            <w:r w:rsidRPr="00ED3FDF">
              <w:rPr>
                <w:noProof w:val="0"/>
                <w:lang w:val="en-US" w:eastAsia="ru-RU"/>
              </w:rPr>
              <w:t xml:space="preserve"> </w:t>
            </w:r>
            <w:proofErr w:type="spellStart"/>
            <w:r w:rsidRPr="00ED3FDF">
              <w:rPr>
                <w:noProof w:val="0"/>
                <w:lang w:val="en-US" w:eastAsia="ru-RU"/>
              </w:rPr>
              <w:t>corpurilor</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aparatelor</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in </w:t>
            </w:r>
            <w:proofErr w:type="spellStart"/>
            <w:r w:rsidRPr="00ED3FDF">
              <w:rPr>
                <w:noProof w:val="0"/>
                <w:lang w:val="en-US" w:eastAsia="ru-RU"/>
              </w:rPr>
              <w:t>instalatii</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w:t>
            </w:r>
            <w:proofErr w:type="spellStart"/>
            <w:r w:rsidRPr="00ED3FDF">
              <w:rPr>
                <w:noProof w:val="0"/>
                <w:lang w:val="en-US" w:eastAsia="ru-RU"/>
              </w:rPr>
              <w:t>centrala</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exterior de 20,0 x 2,8 mm PPR STABI PN20</w:t>
            </w:r>
          </w:p>
          <w:p w14:paraId="7CAA15E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41789D3"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360F38F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010A6436" w14:textId="77777777" w:rsidR="00ED3FDF" w:rsidRPr="00ED3FDF" w:rsidRDefault="00ED3FDF" w:rsidP="00ED3FDF">
            <w:pPr>
              <w:autoSpaceDE w:val="0"/>
              <w:autoSpaceDN w:val="0"/>
              <w:jc w:val="center"/>
              <w:rPr>
                <w:noProof w:val="0"/>
                <w:lang w:val="en-US" w:eastAsia="ru-RU"/>
              </w:rPr>
            </w:pPr>
          </w:p>
        </w:tc>
      </w:tr>
      <w:tr w:rsidR="00ED3FDF" w:rsidRPr="00ED3FDF" w14:paraId="7E38E47A"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B12E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163</w:t>
            </w:r>
          </w:p>
        </w:tc>
        <w:tc>
          <w:tcPr>
            <w:tcW w:w="1559" w:type="dxa"/>
            <w:tcBorders>
              <w:top w:val="single" w:sz="4" w:space="0" w:color="auto"/>
              <w:bottom w:val="single" w:sz="4" w:space="0" w:color="auto"/>
            </w:tcBorders>
          </w:tcPr>
          <w:p w14:paraId="1590C5E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IC40A</w:t>
            </w:r>
          </w:p>
          <w:p w14:paraId="6E05F86A"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617DE7F"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Bratara</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fixarea</w:t>
            </w:r>
            <w:proofErr w:type="spellEnd"/>
            <w:r w:rsidRPr="00ED3FDF">
              <w:rPr>
                <w:noProof w:val="0"/>
                <w:lang w:val="en-US" w:eastAsia="ru-RU"/>
              </w:rPr>
              <w:t xml:space="preserve"> </w:t>
            </w:r>
            <w:proofErr w:type="spellStart"/>
            <w:r w:rsidRPr="00ED3FDF">
              <w:rPr>
                <w:noProof w:val="0"/>
                <w:lang w:val="en-US" w:eastAsia="ru-RU"/>
              </w:rPr>
              <w:t>conductelor</w:t>
            </w:r>
            <w:proofErr w:type="spellEnd"/>
            <w:r w:rsidRPr="00ED3FDF">
              <w:rPr>
                <w:noProof w:val="0"/>
                <w:lang w:val="en-US" w:eastAsia="ru-RU"/>
              </w:rPr>
              <w:t xml:space="preserve"> din </w:t>
            </w:r>
            <w:proofErr w:type="spellStart"/>
            <w:r w:rsidRPr="00ED3FDF">
              <w:rPr>
                <w:noProof w:val="0"/>
                <w:lang w:val="en-US" w:eastAsia="ru-RU"/>
              </w:rPr>
              <w:t>otel</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instalatia</w:t>
            </w:r>
            <w:proofErr w:type="spellEnd"/>
            <w:r w:rsidRPr="00ED3FDF">
              <w:rPr>
                <w:noProof w:val="0"/>
                <w:lang w:val="en-US" w:eastAsia="ru-RU"/>
              </w:rPr>
              <w:t xml:space="preserve"> de </w:t>
            </w:r>
            <w:proofErr w:type="spellStart"/>
            <w:r w:rsidRPr="00ED3FDF">
              <w:rPr>
                <w:noProof w:val="0"/>
                <w:lang w:val="en-US" w:eastAsia="ru-RU"/>
              </w:rPr>
              <w:t>incalzire</w:t>
            </w:r>
            <w:proofErr w:type="spellEnd"/>
            <w:r w:rsidRPr="00ED3FDF">
              <w:rPr>
                <w:noProof w:val="0"/>
                <w:lang w:val="en-US" w:eastAsia="ru-RU"/>
              </w:rPr>
              <w:t xml:space="preserve"> </w:t>
            </w:r>
            <w:proofErr w:type="spellStart"/>
            <w:r w:rsidRPr="00ED3FDF">
              <w:rPr>
                <w:noProof w:val="0"/>
                <w:lang w:val="en-US" w:eastAsia="ru-RU"/>
              </w:rPr>
              <w:t>centrala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gaze, </w:t>
            </w:r>
            <w:proofErr w:type="spellStart"/>
            <w:r w:rsidRPr="00ED3FDF">
              <w:rPr>
                <w:noProof w:val="0"/>
                <w:lang w:val="en-US" w:eastAsia="ru-RU"/>
              </w:rPr>
              <w:t>montata</w:t>
            </w:r>
            <w:proofErr w:type="spellEnd"/>
            <w:r w:rsidRPr="00ED3FDF">
              <w:rPr>
                <w:noProof w:val="0"/>
                <w:lang w:val="en-US" w:eastAsia="ru-RU"/>
              </w:rPr>
              <w:t xml:space="preserve"> </w:t>
            </w:r>
            <w:proofErr w:type="spellStart"/>
            <w:r w:rsidRPr="00ED3FDF">
              <w:rPr>
                <w:noProof w:val="0"/>
                <w:lang w:val="en-US" w:eastAsia="ru-RU"/>
              </w:rPr>
              <w:t>prin</w:t>
            </w:r>
            <w:proofErr w:type="spellEnd"/>
            <w:r w:rsidRPr="00ED3FDF">
              <w:rPr>
                <w:noProof w:val="0"/>
                <w:lang w:val="en-US" w:eastAsia="ru-RU"/>
              </w:rPr>
              <w:t xml:space="preserve"> </w:t>
            </w:r>
            <w:proofErr w:type="spellStart"/>
            <w:r w:rsidRPr="00ED3FDF">
              <w:rPr>
                <w:noProof w:val="0"/>
                <w:lang w:val="en-US" w:eastAsia="ru-RU"/>
              </w:rPr>
              <w:t>dibluri</w:t>
            </w:r>
            <w:proofErr w:type="spellEnd"/>
            <w:r w:rsidRPr="00ED3FDF">
              <w:rPr>
                <w:noProof w:val="0"/>
                <w:lang w:val="en-US" w:eastAsia="ru-RU"/>
              </w:rPr>
              <w:t xml:space="preserve"> pina la 1" </w:t>
            </w:r>
            <w:proofErr w:type="spellStart"/>
            <w:r w:rsidRPr="00ED3FDF">
              <w:rPr>
                <w:noProof w:val="0"/>
                <w:lang w:val="en-US" w:eastAsia="ru-RU"/>
              </w:rPr>
              <w:t>inclusiv</w:t>
            </w:r>
            <w:proofErr w:type="spellEnd"/>
            <w:r w:rsidRPr="00ED3FDF">
              <w:rPr>
                <w:noProof w:val="0"/>
                <w:lang w:val="en-US" w:eastAsia="ru-RU"/>
              </w:rPr>
              <w:t xml:space="preserve"> (dn=20 mm)</w:t>
            </w:r>
          </w:p>
          <w:p w14:paraId="0CBFAA99"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00057D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835DB8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65335B0D" w14:textId="77777777" w:rsidR="00ED3FDF" w:rsidRPr="00ED3FDF" w:rsidRDefault="00ED3FDF" w:rsidP="00ED3FDF">
            <w:pPr>
              <w:autoSpaceDE w:val="0"/>
              <w:autoSpaceDN w:val="0"/>
              <w:jc w:val="center"/>
              <w:rPr>
                <w:noProof w:val="0"/>
                <w:lang w:val="en-US" w:eastAsia="ru-RU"/>
              </w:rPr>
            </w:pPr>
          </w:p>
        </w:tc>
      </w:tr>
      <w:tr w:rsidR="00ED3FDF" w:rsidRPr="00ED3FDF" w14:paraId="16D86EA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2059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164</w:t>
            </w:r>
          </w:p>
        </w:tc>
        <w:tc>
          <w:tcPr>
            <w:tcW w:w="1559" w:type="dxa"/>
            <w:tcBorders>
              <w:top w:val="single" w:sz="4" w:space="0" w:color="auto"/>
              <w:bottom w:val="single" w:sz="4" w:space="0" w:color="auto"/>
            </w:tcBorders>
          </w:tcPr>
          <w:p w14:paraId="4DBD7A00"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IC38A</w:t>
            </w:r>
          </w:p>
          <w:p w14:paraId="78FE2D6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A210610"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Piesa</w:t>
            </w:r>
            <w:proofErr w:type="spellEnd"/>
            <w:r w:rsidRPr="00ED3FDF">
              <w:rPr>
                <w:noProof w:val="0"/>
                <w:lang w:val="en-US" w:eastAsia="ru-RU"/>
              </w:rPr>
              <w:t xml:space="preserve"> de </w:t>
            </w:r>
            <w:proofErr w:type="spellStart"/>
            <w:r w:rsidRPr="00ED3FDF">
              <w:rPr>
                <w:noProof w:val="0"/>
                <w:lang w:val="en-US" w:eastAsia="ru-RU"/>
              </w:rPr>
              <w:t>racordare</w:t>
            </w:r>
            <w:proofErr w:type="spellEnd"/>
            <w:r w:rsidRPr="00ED3FDF">
              <w:rPr>
                <w:noProof w:val="0"/>
                <w:lang w:val="en-US" w:eastAsia="ru-RU"/>
              </w:rPr>
              <w:t xml:space="preserve"> (</w:t>
            </w:r>
            <w:proofErr w:type="spellStart"/>
            <w:r w:rsidRPr="00ED3FDF">
              <w:rPr>
                <w:noProof w:val="0"/>
                <w:lang w:val="en-US" w:eastAsia="ru-RU"/>
              </w:rPr>
              <w:t>fiting</w:t>
            </w:r>
            <w:proofErr w:type="spellEnd"/>
            <w:r w:rsidRPr="00ED3FDF">
              <w:rPr>
                <w:noProof w:val="0"/>
                <w:lang w:val="en-US" w:eastAsia="ru-RU"/>
              </w:rPr>
              <w:t xml:space="preserve">), cu 2 </w:t>
            </w:r>
            <w:proofErr w:type="spellStart"/>
            <w:r w:rsidRPr="00ED3FDF">
              <w:rPr>
                <w:noProof w:val="0"/>
                <w:lang w:val="en-US" w:eastAsia="ru-RU"/>
              </w:rPr>
              <w:t>imbinari</w:t>
            </w:r>
            <w:proofErr w:type="spellEnd"/>
            <w:r w:rsidRPr="00ED3FDF">
              <w:rPr>
                <w:noProof w:val="0"/>
                <w:lang w:val="en-US" w:eastAsia="ru-RU"/>
              </w:rPr>
              <w:t xml:space="preserve">, din </w:t>
            </w:r>
            <w:proofErr w:type="spellStart"/>
            <w:r w:rsidRPr="00ED3FDF">
              <w:rPr>
                <w:noProof w:val="0"/>
                <w:lang w:val="en-US" w:eastAsia="ru-RU"/>
              </w:rPr>
              <w:t>polipropilena</w:t>
            </w:r>
            <w:proofErr w:type="spellEnd"/>
            <w:r w:rsidRPr="00ED3FDF">
              <w:rPr>
                <w:noProof w:val="0"/>
                <w:lang w:val="en-US" w:eastAsia="ru-RU"/>
              </w:rPr>
              <w:t xml:space="preserve"> </w:t>
            </w:r>
            <w:proofErr w:type="spellStart"/>
            <w:r w:rsidRPr="00ED3FDF">
              <w:rPr>
                <w:noProof w:val="0"/>
                <w:lang w:val="en-US" w:eastAsia="ru-RU"/>
              </w:rPr>
              <w:t>imbinate</w:t>
            </w:r>
            <w:proofErr w:type="spellEnd"/>
            <w:r w:rsidRPr="00ED3FDF">
              <w:rPr>
                <w:noProof w:val="0"/>
                <w:lang w:val="en-US" w:eastAsia="ru-RU"/>
              </w:rPr>
              <w:t xml:space="preserve"> </w:t>
            </w:r>
            <w:proofErr w:type="spellStart"/>
            <w:r w:rsidRPr="00ED3FDF">
              <w:rPr>
                <w:noProof w:val="0"/>
                <w:lang w:val="en-US" w:eastAsia="ru-RU"/>
              </w:rPr>
              <w:t>prin</w:t>
            </w:r>
            <w:proofErr w:type="spellEnd"/>
            <w:r w:rsidRPr="00ED3FDF">
              <w:rPr>
                <w:noProof w:val="0"/>
                <w:lang w:val="en-US" w:eastAsia="ru-RU"/>
              </w:rPr>
              <w:t xml:space="preserve"> </w:t>
            </w:r>
            <w:proofErr w:type="spellStart"/>
            <w:r w:rsidRPr="00ED3FDF">
              <w:rPr>
                <w:noProof w:val="0"/>
                <w:lang w:val="en-US" w:eastAsia="ru-RU"/>
              </w:rPr>
              <w:t>polifusiune</w:t>
            </w:r>
            <w:proofErr w:type="spellEnd"/>
            <w:r w:rsidRPr="00ED3FDF">
              <w:rPr>
                <w:noProof w:val="0"/>
                <w:lang w:val="en-US" w:eastAsia="ru-RU"/>
              </w:rPr>
              <w:t xml:space="preserve"> cu </w:t>
            </w:r>
            <w:proofErr w:type="spellStart"/>
            <w:r w:rsidRPr="00ED3FDF">
              <w:rPr>
                <w:noProof w:val="0"/>
                <w:lang w:val="en-US" w:eastAsia="ru-RU"/>
              </w:rPr>
              <w:t>teava</w:t>
            </w:r>
            <w:proofErr w:type="spellEnd"/>
            <w:r w:rsidRPr="00ED3FDF">
              <w:rPr>
                <w:noProof w:val="0"/>
                <w:lang w:val="en-US" w:eastAsia="ru-RU"/>
              </w:rPr>
              <w:t xml:space="preserve"> din </w:t>
            </w:r>
            <w:proofErr w:type="spellStart"/>
            <w:r w:rsidRPr="00ED3FDF">
              <w:rPr>
                <w:noProof w:val="0"/>
                <w:lang w:val="en-US" w:eastAsia="ru-RU"/>
              </w:rPr>
              <w:t>polipropilena</w:t>
            </w:r>
            <w:proofErr w:type="spellEnd"/>
            <w:r w:rsidRPr="00ED3FDF">
              <w:rPr>
                <w:noProof w:val="0"/>
                <w:lang w:val="en-US" w:eastAsia="ru-RU"/>
              </w:rPr>
              <w:t xml:space="preserve"> armata,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exterior de pina la 20,0 mm, </w:t>
            </w:r>
            <w:proofErr w:type="spellStart"/>
            <w:r w:rsidRPr="00ED3FDF">
              <w:rPr>
                <w:noProof w:val="0"/>
                <w:lang w:val="en-US" w:eastAsia="ru-RU"/>
              </w:rPr>
              <w:t>inclusiv</w:t>
            </w:r>
            <w:proofErr w:type="spellEnd"/>
          </w:p>
          <w:p w14:paraId="6FF26375"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DE82EE"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351AF0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5,0000</w:t>
            </w:r>
          </w:p>
          <w:p w14:paraId="5FB3FC06" w14:textId="77777777" w:rsidR="00ED3FDF" w:rsidRPr="00ED3FDF" w:rsidRDefault="00ED3FDF" w:rsidP="00ED3FDF">
            <w:pPr>
              <w:autoSpaceDE w:val="0"/>
              <w:autoSpaceDN w:val="0"/>
              <w:jc w:val="center"/>
              <w:rPr>
                <w:noProof w:val="0"/>
                <w:lang w:val="en-US" w:eastAsia="ru-RU"/>
              </w:rPr>
            </w:pPr>
          </w:p>
        </w:tc>
      </w:tr>
      <w:tr w:rsidR="00ED3FDF" w:rsidRPr="00ED3FDF" w14:paraId="4CC6D8A6"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931B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165</w:t>
            </w:r>
          </w:p>
        </w:tc>
        <w:tc>
          <w:tcPr>
            <w:tcW w:w="1559" w:type="dxa"/>
            <w:tcBorders>
              <w:top w:val="single" w:sz="4" w:space="0" w:color="auto"/>
              <w:bottom w:val="single" w:sz="4" w:space="0" w:color="auto"/>
            </w:tcBorders>
          </w:tcPr>
          <w:p w14:paraId="4996074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ID04A</w:t>
            </w:r>
          </w:p>
          <w:p w14:paraId="1BA25D6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EE50E42" w14:textId="77777777" w:rsidR="00ED3FDF" w:rsidRPr="00ED3FDF" w:rsidRDefault="00ED3FDF" w:rsidP="00ED3FDF">
            <w:pPr>
              <w:autoSpaceDE w:val="0"/>
              <w:autoSpaceDN w:val="0"/>
              <w:rPr>
                <w:noProof w:val="0"/>
                <w:lang w:val="nl-NL" w:eastAsia="ru-RU"/>
              </w:rPr>
            </w:pPr>
            <w:r w:rsidRPr="00ED3FDF">
              <w:rPr>
                <w:noProof w:val="0"/>
                <w:lang w:val="nl-NL" w:eastAsia="ru-RU"/>
              </w:rPr>
              <w:t>Robinet de trecere sau de retinere cu mufe pentru instalatii de incalzire central, avind diametrul nominal de 1/2" -1" (d=20mm PPR)</w:t>
            </w:r>
          </w:p>
          <w:p w14:paraId="7460C068"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3EC24C18"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EEE075D"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4C9D6209" w14:textId="77777777" w:rsidR="00ED3FDF" w:rsidRPr="00ED3FDF" w:rsidRDefault="00ED3FDF" w:rsidP="00ED3FDF">
            <w:pPr>
              <w:autoSpaceDE w:val="0"/>
              <w:autoSpaceDN w:val="0"/>
              <w:jc w:val="center"/>
              <w:rPr>
                <w:noProof w:val="0"/>
                <w:lang w:val="en-US" w:eastAsia="ru-RU"/>
              </w:rPr>
            </w:pPr>
          </w:p>
        </w:tc>
      </w:tr>
      <w:tr w:rsidR="00ED3FDF" w:rsidRPr="00ED3FDF" w14:paraId="4A3B3D45"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228E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166</w:t>
            </w:r>
          </w:p>
        </w:tc>
        <w:tc>
          <w:tcPr>
            <w:tcW w:w="1559" w:type="dxa"/>
            <w:tcBorders>
              <w:top w:val="single" w:sz="4" w:space="0" w:color="auto"/>
              <w:bottom w:val="single" w:sz="4" w:space="0" w:color="auto"/>
            </w:tcBorders>
          </w:tcPr>
          <w:p w14:paraId="4D98F70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SC04C</w:t>
            </w:r>
          </w:p>
          <w:p w14:paraId="00495C6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969956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Lavoar</w:t>
            </w:r>
            <w:proofErr w:type="spellEnd"/>
            <w:r w:rsidRPr="00ED3FDF">
              <w:rPr>
                <w:noProof w:val="0"/>
                <w:lang w:val="en-US" w:eastAsia="ru-RU"/>
              </w:rPr>
              <w:t xml:space="preserve"> din </w:t>
            </w:r>
            <w:proofErr w:type="spellStart"/>
            <w:r w:rsidRPr="00ED3FDF">
              <w:rPr>
                <w:noProof w:val="0"/>
                <w:lang w:val="en-US" w:eastAsia="ru-RU"/>
              </w:rPr>
              <w:t>semiportelan</w:t>
            </w:r>
            <w:proofErr w:type="spellEnd"/>
            <w:r w:rsidRPr="00ED3FDF">
              <w:rPr>
                <w:noProof w:val="0"/>
                <w:lang w:val="en-US" w:eastAsia="ru-RU"/>
              </w:rPr>
              <w:t xml:space="preserve">, </w:t>
            </w:r>
            <w:proofErr w:type="spellStart"/>
            <w:r w:rsidRPr="00ED3FDF">
              <w:rPr>
                <w:noProof w:val="0"/>
                <w:lang w:val="en-US" w:eastAsia="ru-RU"/>
              </w:rPr>
              <w:t>portelan</w:t>
            </w:r>
            <w:proofErr w:type="spellEnd"/>
            <w:r w:rsidRPr="00ED3FDF">
              <w:rPr>
                <w:noProof w:val="0"/>
                <w:lang w:val="en-US" w:eastAsia="ru-RU"/>
              </w:rPr>
              <w:t xml:space="preserve"> </w:t>
            </w:r>
            <w:proofErr w:type="spellStart"/>
            <w:r w:rsidRPr="00ED3FDF">
              <w:rPr>
                <w:noProof w:val="0"/>
                <w:lang w:val="en-US" w:eastAsia="ru-RU"/>
              </w:rPr>
              <w:t>sanitar</w:t>
            </w:r>
            <w:proofErr w:type="spellEnd"/>
            <w:r w:rsidRPr="00ED3FDF">
              <w:rPr>
                <w:noProof w:val="0"/>
                <w:lang w:val="en-US" w:eastAsia="ru-RU"/>
              </w:rPr>
              <w:t xml:space="preserve"> etc. </w:t>
            </w:r>
            <w:proofErr w:type="spellStart"/>
            <w:r w:rsidRPr="00ED3FDF">
              <w:rPr>
                <w:noProof w:val="0"/>
                <w:lang w:val="en-US" w:eastAsia="ru-RU"/>
              </w:rPr>
              <w:t>inclusiv</w:t>
            </w:r>
            <w:proofErr w:type="spellEnd"/>
            <w:r w:rsidRPr="00ED3FDF">
              <w:rPr>
                <w:noProof w:val="0"/>
                <w:lang w:val="en-US" w:eastAsia="ru-RU"/>
              </w:rPr>
              <w:t xml:space="preserve"> </w:t>
            </w:r>
            <w:proofErr w:type="spellStart"/>
            <w:proofErr w:type="gram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handicapati</w:t>
            </w:r>
            <w:proofErr w:type="spellEnd"/>
            <w:proofErr w:type="gram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teava</w:t>
            </w:r>
            <w:proofErr w:type="spellEnd"/>
            <w:r w:rsidRPr="00ED3FDF">
              <w:rPr>
                <w:noProof w:val="0"/>
                <w:lang w:val="en-US" w:eastAsia="ru-RU"/>
              </w:rPr>
              <w:t xml:space="preserve"> de </w:t>
            </w:r>
            <w:proofErr w:type="spellStart"/>
            <w:r w:rsidRPr="00ED3FDF">
              <w:rPr>
                <w:noProof w:val="0"/>
                <w:lang w:val="en-US" w:eastAsia="ru-RU"/>
              </w:rPr>
              <w:t>scurgere</w:t>
            </w:r>
            <w:proofErr w:type="spellEnd"/>
            <w:r w:rsidRPr="00ED3FDF">
              <w:rPr>
                <w:noProof w:val="0"/>
                <w:lang w:val="en-US" w:eastAsia="ru-RU"/>
              </w:rPr>
              <w:t xml:space="preserve"> din material plastic, </w:t>
            </w:r>
            <w:proofErr w:type="spellStart"/>
            <w:r w:rsidRPr="00ED3FDF">
              <w:rPr>
                <w:noProof w:val="0"/>
                <w:lang w:val="en-US" w:eastAsia="ru-RU"/>
              </w:rPr>
              <w:t>montat</w:t>
            </w:r>
            <w:proofErr w:type="spellEnd"/>
            <w:r w:rsidRPr="00ED3FDF">
              <w:rPr>
                <w:noProof w:val="0"/>
                <w:lang w:val="en-US" w:eastAsia="ru-RU"/>
              </w:rPr>
              <w:t xml:space="preserve"> pe </w:t>
            </w:r>
            <w:proofErr w:type="spellStart"/>
            <w:r w:rsidRPr="00ED3FDF">
              <w:rPr>
                <w:noProof w:val="0"/>
                <w:lang w:val="en-US" w:eastAsia="ru-RU"/>
              </w:rPr>
              <w:t>piedestal</w:t>
            </w:r>
            <w:proofErr w:type="spellEnd"/>
          </w:p>
          <w:p w14:paraId="0294A786"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codez</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diblu</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lemn</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ipsos</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etc</w:t>
            </w:r>
            <w:proofErr w:type="spellEnd"/>
            <w:r w:rsidRPr="00ED3FDF">
              <w:rPr>
                <w:noProof w:val="0"/>
                <w:sz w:val="16"/>
                <w:szCs w:val="16"/>
                <w:lang w:val="en-US" w:eastAsia="ru-RU"/>
              </w:rPr>
              <w:t>)=</w:t>
            </w:r>
            <w:proofErr w:type="gramEnd"/>
            <w:r w:rsidRPr="00ED3FDF">
              <w:rPr>
                <w:noProof w:val="0"/>
                <w:sz w:val="16"/>
                <w:szCs w:val="16"/>
                <w:lang w:val="en-US" w:eastAsia="ru-RU"/>
              </w:rPr>
              <w:t>1,0200</w:t>
            </w:r>
          </w:p>
          <w:p w14:paraId="1BEB762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31FDA11"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7FD876B"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0440EFC6" w14:textId="77777777" w:rsidR="00ED3FDF" w:rsidRPr="00ED3FDF" w:rsidRDefault="00ED3FDF" w:rsidP="00ED3FDF">
            <w:pPr>
              <w:autoSpaceDE w:val="0"/>
              <w:autoSpaceDN w:val="0"/>
              <w:jc w:val="center"/>
              <w:rPr>
                <w:noProof w:val="0"/>
                <w:lang w:val="en-US" w:eastAsia="ru-RU"/>
              </w:rPr>
            </w:pPr>
          </w:p>
        </w:tc>
      </w:tr>
      <w:tr w:rsidR="00ED3FDF" w:rsidRPr="00ED3FDF" w14:paraId="74ADD98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A5EB3"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167</w:t>
            </w:r>
          </w:p>
        </w:tc>
        <w:tc>
          <w:tcPr>
            <w:tcW w:w="1559" w:type="dxa"/>
            <w:tcBorders>
              <w:top w:val="single" w:sz="4" w:space="0" w:color="auto"/>
              <w:bottom w:val="single" w:sz="4" w:space="0" w:color="auto"/>
            </w:tcBorders>
          </w:tcPr>
          <w:p w14:paraId="6BFFE2A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SD03A</w:t>
            </w:r>
          </w:p>
          <w:p w14:paraId="52A7E508"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0A4A30"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Robinet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lavoar</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spalator</w:t>
            </w:r>
            <w:proofErr w:type="spellEnd"/>
            <w:r w:rsidRPr="00ED3FDF">
              <w:rPr>
                <w:noProof w:val="0"/>
                <w:lang w:val="en-US" w:eastAsia="ru-RU"/>
              </w:rPr>
              <w:t xml:space="preserve">, </w:t>
            </w:r>
            <w:proofErr w:type="spellStart"/>
            <w:r w:rsidRPr="00ED3FDF">
              <w:rPr>
                <w:noProof w:val="0"/>
                <w:lang w:val="en-US" w:eastAsia="ru-RU"/>
              </w:rPr>
              <w:t>indiferent</w:t>
            </w:r>
            <w:proofErr w:type="spellEnd"/>
            <w:r w:rsidRPr="00ED3FDF">
              <w:rPr>
                <w:noProof w:val="0"/>
                <w:lang w:val="en-US" w:eastAsia="ru-RU"/>
              </w:rPr>
              <w:t xml:space="preserve"> de </w:t>
            </w:r>
            <w:proofErr w:type="spellStart"/>
            <w:r w:rsidRPr="00ED3FDF">
              <w:rPr>
                <w:noProof w:val="0"/>
                <w:lang w:val="en-US" w:eastAsia="ru-RU"/>
              </w:rPr>
              <w:t>modul</w:t>
            </w:r>
            <w:proofErr w:type="spellEnd"/>
            <w:r w:rsidRPr="00ED3FDF">
              <w:rPr>
                <w:noProof w:val="0"/>
                <w:lang w:val="en-US" w:eastAsia="ru-RU"/>
              </w:rPr>
              <w:t xml:space="preserve"> de </w:t>
            </w:r>
            <w:proofErr w:type="spellStart"/>
            <w:r w:rsidRPr="00ED3FDF">
              <w:rPr>
                <w:noProof w:val="0"/>
                <w:lang w:val="en-US" w:eastAsia="ru-RU"/>
              </w:rPr>
              <w:t>inchidere</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handicapati</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1/2"</w:t>
            </w:r>
          </w:p>
          <w:p w14:paraId="3BCCC497"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cinepa</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fuior</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ulei</w:t>
            </w:r>
            <w:proofErr w:type="spellEnd"/>
            <w:r w:rsidRPr="00ED3FDF">
              <w:rPr>
                <w:noProof w:val="0"/>
                <w:sz w:val="16"/>
                <w:szCs w:val="16"/>
                <w:lang w:val="en-US" w:eastAsia="ru-RU"/>
              </w:rPr>
              <w:t xml:space="preserve"> de in </w:t>
            </w:r>
            <w:proofErr w:type="spellStart"/>
            <w:proofErr w:type="gramStart"/>
            <w:r w:rsidRPr="00ED3FDF">
              <w:rPr>
                <w:noProof w:val="0"/>
                <w:sz w:val="16"/>
                <w:szCs w:val="16"/>
                <w:lang w:val="en-US" w:eastAsia="ru-RU"/>
              </w:rPr>
              <w:t>etc</w:t>
            </w:r>
            <w:proofErr w:type="spellEnd"/>
            <w:r w:rsidRPr="00ED3FDF">
              <w:rPr>
                <w:noProof w:val="0"/>
                <w:sz w:val="16"/>
                <w:szCs w:val="16"/>
                <w:lang w:val="en-US" w:eastAsia="ru-RU"/>
              </w:rPr>
              <w:t>)=</w:t>
            </w:r>
            <w:proofErr w:type="gramEnd"/>
            <w:r w:rsidRPr="00ED3FDF">
              <w:rPr>
                <w:noProof w:val="0"/>
                <w:sz w:val="16"/>
                <w:szCs w:val="16"/>
                <w:lang w:val="en-US" w:eastAsia="ru-RU"/>
              </w:rPr>
              <w:t>1,0050</w:t>
            </w:r>
          </w:p>
          <w:p w14:paraId="399EB4B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886A9FE"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13437E4"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4B50C54C" w14:textId="77777777" w:rsidR="00ED3FDF" w:rsidRPr="00ED3FDF" w:rsidRDefault="00ED3FDF" w:rsidP="00ED3FDF">
            <w:pPr>
              <w:autoSpaceDE w:val="0"/>
              <w:autoSpaceDN w:val="0"/>
              <w:jc w:val="center"/>
              <w:rPr>
                <w:noProof w:val="0"/>
                <w:lang w:val="en-US" w:eastAsia="ru-RU"/>
              </w:rPr>
            </w:pPr>
          </w:p>
        </w:tc>
      </w:tr>
      <w:tr w:rsidR="00ED3FDF" w:rsidRPr="00ED3FDF" w14:paraId="3F68A541"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F5BC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168</w:t>
            </w:r>
          </w:p>
        </w:tc>
        <w:tc>
          <w:tcPr>
            <w:tcW w:w="1559" w:type="dxa"/>
            <w:tcBorders>
              <w:top w:val="single" w:sz="4" w:space="0" w:color="auto"/>
              <w:bottom w:val="single" w:sz="4" w:space="0" w:color="auto"/>
            </w:tcBorders>
          </w:tcPr>
          <w:p w14:paraId="4CF0904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ID04A</w:t>
            </w:r>
          </w:p>
          <w:p w14:paraId="43DBA2FF"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C08FB1C" w14:textId="77777777" w:rsidR="00ED3FDF" w:rsidRPr="00ED3FDF" w:rsidRDefault="00ED3FDF" w:rsidP="00ED3FDF">
            <w:pPr>
              <w:autoSpaceDE w:val="0"/>
              <w:autoSpaceDN w:val="0"/>
              <w:rPr>
                <w:noProof w:val="0"/>
                <w:lang w:val="nl-NL" w:eastAsia="ru-RU"/>
              </w:rPr>
            </w:pPr>
            <w:r w:rsidRPr="00ED3FDF">
              <w:rPr>
                <w:noProof w:val="0"/>
                <w:lang w:val="nl-NL" w:eastAsia="ru-RU"/>
              </w:rPr>
              <w:lastRenderedPageBreak/>
              <w:t xml:space="preserve">Robinet de trecere sau de retinere cu mufe </w:t>
            </w:r>
            <w:r w:rsidRPr="00ED3FDF">
              <w:rPr>
                <w:noProof w:val="0"/>
                <w:lang w:val="nl-NL" w:eastAsia="ru-RU"/>
              </w:rPr>
              <w:lastRenderedPageBreak/>
              <w:t>pentru instalatii de incalzire central, avind diametrul nominal de 1/2" -1" /cu d=20mm PPR/</w:t>
            </w:r>
          </w:p>
          <w:p w14:paraId="5F963F48" w14:textId="77777777" w:rsidR="00ED3FDF" w:rsidRPr="00ED3FDF" w:rsidRDefault="00ED3FDF" w:rsidP="00ED3FDF">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22068C64"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lastRenderedPageBreak/>
              <w:t>buc</w:t>
            </w:r>
            <w:proofErr w:type="spellEnd"/>
          </w:p>
        </w:tc>
        <w:tc>
          <w:tcPr>
            <w:tcW w:w="1843" w:type="dxa"/>
            <w:tcBorders>
              <w:top w:val="single" w:sz="4" w:space="0" w:color="auto"/>
              <w:bottom w:val="single" w:sz="4" w:space="0" w:color="auto"/>
            </w:tcBorders>
            <w:vAlign w:val="center"/>
          </w:tcPr>
          <w:p w14:paraId="7044ACFF"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15AD9638" w14:textId="77777777" w:rsidR="00ED3FDF" w:rsidRPr="00ED3FDF" w:rsidRDefault="00ED3FDF" w:rsidP="00ED3FDF">
            <w:pPr>
              <w:autoSpaceDE w:val="0"/>
              <w:autoSpaceDN w:val="0"/>
              <w:jc w:val="center"/>
              <w:rPr>
                <w:noProof w:val="0"/>
                <w:lang w:val="en-US" w:eastAsia="ru-RU"/>
              </w:rPr>
            </w:pPr>
          </w:p>
        </w:tc>
      </w:tr>
      <w:tr w:rsidR="00ED3FDF" w:rsidRPr="00ED3FDF" w14:paraId="38EA338B"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8905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lastRenderedPageBreak/>
              <w:t>169</w:t>
            </w:r>
          </w:p>
        </w:tc>
        <w:tc>
          <w:tcPr>
            <w:tcW w:w="1559" w:type="dxa"/>
            <w:tcBorders>
              <w:top w:val="single" w:sz="4" w:space="0" w:color="auto"/>
              <w:bottom w:val="single" w:sz="4" w:space="0" w:color="auto"/>
            </w:tcBorders>
          </w:tcPr>
          <w:p w14:paraId="73E56E3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SC07B1</w:t>
            </w:r>
          </w:p>
          <w:p w14:paraId="43C2C27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1AB6B4F"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Vas </w:t>
            </w:r>
            <w:proofErr w:type="spellStart"/>
            <w:r w:rsidRPr="00ED3FDF">
              <w:rPr>
                <w:noProof w:val="0"/>
                <w:lang w:val="en-US" w:eastAsia="ru-RU"/>
              </w:rPr>
              <w:t>pentru</w:t>
            </w:r>
            <w:proofErr w:type="spellEnd"/>
            <w:r w:rsidRPr="00ED3FDF">
              <w:rPr>
                <w:noProof w:val="0"/>
                <w:lang w:val="en-US" w:eastAsia="ru-RU"/>
              </w:rPr>
              <w:t xml:space="preserve"> closet, </w:t>
            </w:r>
            <w:proofErr w:type="spellStart"/>
            <w:r w:rsidRPr="00ED3FDF">
              <w:rPr>
                <w:noProof w:val="0"/>
                <w:lang w:val="en-US" w:eastAsia="ru-RU"/>
              </w:rPr>
              <w:t>complet</w:t>
            </w:r>
            <w:proofErr w:type="spellEnd"/>
            <w:r w:rsidRPr="00ED3FDF">
              <w:rPr>
                <w:noProof w:val="0"/>
                <w:lang w:val="en-US" w:eastAsia="ru-RU"/>
              </w:rPr>
              <w:t xml:space="preserve"> </w:t>
            </w:r>
            <w:proofErr w:type="spellStart"/>
            <w:r w:rsidRPr="00ED3FDF">
              <w:rPr>
                <w:noProof w:val="0"/>
                <w:lang w:val="en-US" w:eastAsia="ru-RU"/>
              </w:rPr>
              <w:t>echipat</w:t>
            </w:r>
            <w:proofErr w:type="spellEnd"/>
            <w:r w:rsidRPr="00ED3FDF">
              <w:rPr>
                <w:noProof w:val="0"/>
                <w:lang w:val="en-US" w:eastAsia="ru-RU"/>
              </w:rPr>
              <w:t xml:space="preserve">, din </w:t>
            </w:r>
            <w:proofErr w:type="spellStart"/>
            <w:r w:rsidRPr="00ED3FDF">
              <w:rPr>
                <w:noProof w:val="0"/>
                <w:lang w:val="en-US" w:eastAsia="ru-RU"/>
              </w:rPr>
              <w:t>semiportelan</w:t>
            </w:r>
            <w:proofErr w:type="spellEnd"/>
            <w:r w:rsidRPr="00ED3FDF">
              <w:rPr>
                <w:noProof w:val="0"/>
                <w:lang w:val="en-US" w:eastAsia="ru-RU"/>
              </w:rPr>
              <w:t xml:space="preserve">, </w:t>
            </w:r>
            <w:proofErr w:type="spellStart"/>
            <w:r w:rsidRPr="00ED3FDF">
              <w:rPr>
                <w:noProof w:val="0"/>
                <w:lang w:val="en-US" w:eastAsia="ru-RU"/>
              </w:rPr>
              <w:t>portelan</w:t>
            </w:r>
            <w:proofErr w:type="spellEnd"/>
            <w:r w:rsidRPr="00ED3FDF">
              <w:rPr>
                <w:noProof w:val="0"/>
                <w:lang w:val="en-US" w:eastAsia="ru-RU"/>
              </w:rPr>
              <w:t xml:space="preserve"> </w:t>
            </w:r>
            <w:proofErr w:type="spellStart"/>
            <w:r w:rsidRPr="00ED3FDF">
              <w:rPr>
                <w:noProof w:val="0"/>
                <w:lang w:val="en-US" w:eastAsia="ru-RU"/>
              </w:rPr>
              <w:t>sanitar</w:t>
            </w:r>
            <w:proofErr w:type="spellEnd"/>
            <w:r w:rsidRPr="00ED3FDF">
              <w:rPr>
                <w:noProof w:val="0"/>
                <w:lang w:val="en-US" w:eastAsia="ru-RU"/>
              </w:rPr>
              <w:t xml:space="preserve"> etc.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pentru</w:t>
            </w:r>
            <w:proofErr w:type="spellEnd"/>
            <w:r w:rsidRPr="00ED3FDF">
              <w:rPr>
                <w:noProof w:val="0"/>
                <w:lang w:val="en-US" w:eastAsia="ru-RU"/>
              </w:rPr>
              <w:t xml:space="preserve"> </w:t>
            </w:r>
            <w:proofErr w:type="spellStart"/>
            <w:r w:rsidRPr="00ED3FDF">
              <w:rPr>
                <w:noProof w:val="0"/>
                <w:lang w:val="en-US" w:eastAsia="ru-RU"/>
              </w:rPr>
              <w:t>handicapati</w:t>
            </w:r>
            <w:proofErr w:type="spellEnd"/>
            <w:r w:rsidRPr="00ED3FDF">
              <w:rPr>
                <w:noProof w:val="0"/>
                <w:lang w:val="en-US" w:eastAsia="ru-RU"/>
              </w:rPr>
              <w:t xml:space="preserve">, </w:t>
            </w:r>
            <w:proofErr w:type="spellStart"/>
            <w:r w:rsidRPr="00ED3FDF">
              <w:rPr>
                <w:noProof w:val="0"/>
                <w:lang w:val="en-US" w:eastAsia="ru-RU"/>
              </w:rPr>
              <w:t>asezat</w:t>
            </w:r>
            <w:proofErr w:type="spellEnd"/>
            <w:r w:rsidRPr="00ED3FDF">
              <w:rPr>
                <w:noProof w:val="0"/>
                <w:lang w:val="en-US" w:eastAsia="ru-RU"/>
              </w:rPr>
              <w:t xml:space="preserve"> pe </w:t>
            </w:r>
            <w:proofErr w:type="spellStart"/>
            <w:r w:rsidRPr="00ED3FDF">
              <w:rPr>
                <w:noProof w:val="0"/>
                <w:lang w:val="en-US" w:eastAsia="ru-RU"/>
              </w:rPr>
              <w:t>pardoseala</w:t>
            </w:r>
            <w:proofErr w:type="spellEnd"/>
            <w:r w:rsidRPr="00ED3FDF">
              <w:rPr>
                <w:noProof w:val="0"/>
                <w:lang w:val="en-US" w:eastAsia="ru-RU"/>
              </w:rPr>
              <w:t xml:space="preserve">, cu </w:t>
            </w:r>
            <w:proofErr w:type="spellStart"/>
            <w:r w:rsidRPr="00ED3FDF">
              <w:rPr>
                <w:noProof w:val="0"/>
                <w:lang w:val="en-US" w:eastAsia="ru-RU"/>
              </w:rPr>
              <w:t>rezervorul</w:t>
            </w:r>
            <w:proofErr w:type="spellEnd"/>
            <w:r w:rsidRPr="00ED3FDF">
              <w:rPr>
                <w:noProof w:val="0"/>
                <w:lang w:val="en-US" w:eastAsia="ru-RU"/>
              </w:rPr>
              <w:t xml:space="preserve"> de </w:t>
            </w:r>
            <w:proofErr w:type="spellStart"/>
            <w:r w:rsidRPr="00ED3FDF">
              <w:rPr>
                <w:noProof w:val="0"/>
                <w:lang w:val="en-US" w:eastAsia="ru-RU"/>
              </w:rPr>
              <w:t>apa</w:t>
            </w:r>
            <w:proofErr w:type="spellEnd"/>
            <w:r w:rsidRPr="00ED3FDF">
              <w:rPr>
                <w:noProof w:val="0"/>
                <w:lang w:val="en-US" w:eastAsia="ru-RU"/>
              </w:rPr>
              <w:t xml:space="preserve"> </w:t>
            </w:r>
            <w:proofErr w:type="spellStart"/>
            <w:r w:rsidRPr="00ED3FDF">
              <w:rPr>
                <w:noProof w:val="0"/>
                <w:lang w:val="en-US" w:eastAsia="ru-RU"/>
              </w:rPr>
              <w:t>montat</w:t>
            </w:r>
            <w:proofErr w:type="spellEnd"/>
            <w:r w:rsidRPr="00ED3FDF">
              <w:rPr>
                <w:noProof w:val="0"/>
                <w:lang w:val="en-US" w:eastAsia="ru-RU"/>
              </w:rPr>
              <w:t xml:space="preserve"> pe vas, la </w:t>
            </w:r>
            <w:proofErr w:type="spellStart"/>
            <w:r w:rsidRPr="00ED3FDF">
              <w:rPr>
                <w:noProof w:val="0"/>
                <w:lang w:val="en-US" w:eastAsia="ru-RU"/>
              </w:rPr>
              <w:t>inaltime</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semiinaltime</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sifonul</w:t>
            </w:r>
            <w:proofErr w:type="spellEnd"/>
            <w:r w:rsidRPr="00ED3FDF">
              <w:rPr>
                <w:noProof w:val="0"/>
                <w:lang w:val="en-US" w:eastAsia="ru-RU"/>
              </w:rPr>
              <w:t xml:space="preserve"> interior tip P (vas p/u closet a </w:t>
            </w:r>
            <w:proofErr w:type="spellStart"/>
            <w:r w:rsidRPr="00ED3FDF">
              <w:rPr>
                <w:noProof w:val="0"/>
                <w:lang w:val="en-US" w:eastAsia="ru-RU"/>
              </w:rPr>
              <w:t>Beneficiarului</w:t>
            </w:r>
            <w:proofErr w:type="spellEnd"/>
            <w:r w:rsidRPr="00ED3FDF">
              <w:rPr>
                <w:noProof w:val="0"/>
                <w:lang w:val="en-US" w:eastAsia="ru-RU"/>
              </w:rPr>
              <w:t xml:space="preserve"> - existent)</w:t>
            </w:r>
          </w:p>
          <w:p w14:paraId="484076E3"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dibluri</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lemn</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ipsos</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holtsuruburi</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codez</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dicloretan</w:t>
            </w:r>
            <w:proofErr w:type="spellEnd"/>
            <w:r w:rsidRPr="00ED3FDF">
              <w:rPr>
                <w:noProof w:val="0"/>
                <w:sz w:val="16"/>
                <w:szCs w:val="16"/>
                <w:lang w:val="en-US" w:eastAsia="ru-RU"/>
              </w:rPr>
              <w:t xml:space="preserve">, </w:t>
            </w:r>
            <w:proofErr w:type="gramStart"/>
            <w:r w:rsidRPr="00ED3FDF">
              <w:rPr>
                <w:noProof w:val="0"/>
                <w:sz w:val="16"/>
                <w:szCs w:val="16"/>
                <w:lang w:val="en-US" w:eastAsia="ru-RU"/>
              </w:rPr>
              <w:t>etc.)=</w:t>
            </w:r>
            <w:proofErr w:type="gramEnd"/>
            <w:r w:rsidRPr="00ED3FDF">
              <w:rPr>
                <w:noProof w:val="0"/>
                <w:sz w:val="16"/>
                <w:szCs w:val="16"/>
                <w:lang w:val="en-US" w:eastAsia="ru-RU"/>
              </w:rPr>
              <w:t>1,0300</w:t>
            </w:r>
          </w:p>
          <w:p w14:paraId="6C1DBD5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BF60C32"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93EC69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38553BF7" w14:textId="77777777" w:rsidR="00ED3FDF" w:rsidRPr="00ED3FDF" w:rsidRDefault="00ED3FDF" w:rsidP="00ED3FDF">
            <w:pPr>
              <w:autoSpaceDE w:val="0"/>
              <w:autoSpaceDN w:val="0"/>
              <w:jc w:val="center"/>
              <w:rPr>
                <w:noProof w:val="0"/>
                <w:lang w:val="en-US" w:eastAsia="ru-RU"/>
              </w:rPr>
            </w:pPr>
          </w:p>
        </w:tc>
      </w:tr>
      <w:tr w:rsidR="00ED3FDF" w:rsidRPr="00ED3FDF" w14:paraId="06FDA12E"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839E9"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170</w:t>
            </w:r>
          </w:p>
        </w:tc>
        <w:tc>
          <w:tcPr>
            <w:tcW w:w="1559" w:type="dxa"/>
            <w:tcBorders>
              <w:top w:val="single" w:sz="4" w:space="0" w:color="auto"/>
              <w:bottom w:val="single" w:sz="4" w:space="0" w:color="auto"/>
            </w:tcBorders>
          </w:tcPr>
          <w:p w14:paraId="1B624E0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SF01A</w:t>
            </w:r>
          </w:p>
          <w:p w14:paraId="255826B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1D292A6"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Efectuarea</w:t>
            </w:r>
            <w:proofErr w:type="spellEnd"/>
            <w:r w:rsidRPr="00ED3FDF">
              <w:rPr>
                <w:noProof w:val="0"/>
                <w:lang w:val="en-US" w:eastAsia="ru-RU"/>
              </w:rPr>
              <w:t xml:space="preserve"> </w:t>
            </w:r>
            <w:proofErr w:type="spellStart"/>
            <w:r w:rsidRPr="00ED3FDF">
              <w:rPr>
                <w:noProof w:val="0"/>
                <w:lang w:val="en-US" w:eastAsia="ru-RU"/>
              </w:rPr>
              <w:t>probei</w:t>
            </w:r>
            <w:proofErr w:type="spellEnd"/>
            <w:r w:rsidRPr="00ED3FDF">
              <w:rPr>
                <w:noProof w:val="0"/>
                <w:lang w:val="en-US" w:eastAsia="ru-RU"/>
              </w:rPr>
              <w:t xml:space="preserve"> de </w:t>
            </w:r>
            <w:proofErr w:type="spellStart"/>
            <w:r w:rsidRPr="00ED3FDF">
              <w:rPr>
                <w:noProof w:val="0"/>
                <w:lang w:val="en-US" w:eastAsia="ru-RU"/>
              </w:rPr>
              <w:t>etansare</w:t>
            </w:r>
            <w:proofErr w:type="spellEnd"/>
            <w:r w:rsidRPr="00ED3FDF">
              <w:rPr>
                <w:noProof w:val="0"/>
                <w:lang w:val="en-US" w:eastAsia="ru-RU"/>
              </w:rPr>
              <w:t xml:space="preserve"> la </w:t>
            </w:r>
            <w:proofErr w:type="spellStart"/>
            <w:r w:rsidRPr="00ED3FDF">
              <w:rPr>
                <w:noProof w:val="0"/>
                <w:lang w:val="en-US" w:eastAsia="ru-RU"/>
              </w:rPr>
              <w:t>presiune</w:t>
            </w:r>
            <w:proofErr w:type="spellEnd"/>
            <w:r w:rsidRPr="00ED3FDF">
              <w:rPr>
                <w:noProof w:val="0"/>
                <w:lang w:val="en-US" w:eastAsia="ru-RU"/>
              </w:rPr>
              <w:t xml:space="preserve"> </w:t>
            </w:r>
            <w:proofErr w:type="gramStart"/>
            <w:r w:rsidRPr="00ED3FDF">
              <w:rPr>
                <w:noProof w:val="0"/>
                <w:lang w:val="en-US" w:eastAsia="ru-RU"/>
              </w:rPr>
              <w:t>a</w:t>
            </w:r>
            <w:proofErr w:type="gramEnd"/>
            <w:r w:rsidRPr="00ED3FDF">
              <w:rPr>
                <w:noProof w:val="0"/>
                <w:lang w:val="en-US" w:eastAsia="ru-RU"/>
              </w:rPr>
              <w:t xml:space="preserve"> </w:t>
            </w:r>
            <w:proofErr w:type="spellStart"/>
            <w:r w:rsidRPr="00ED3FDF">
              <w:rPr>
                <w:noProof w:val="0"/>
                <w:lang w:val="en-US" w:eastAsia="ru-RU"/>
              </w:rPr>
              <w:t>instalatiei</w:t>
            </w:r>
            <w:proofErr w:type="spellEnd"/>
            <w:r w:rsidRPr="00ED3FDF">
              <w:rPr>
                <w:noProof w:val="0"/>
                <w:lang w:val="en-US" w:eastAsia="ru-RU"/>
              </w:rPr>
              <w:t xml:space="preserve"> de </w:t>
            </w:r>
            <w:proofErr w:type="spellStart"/>
            <w:r w:rsidRPr="00ED3FDF">
              <w:rPr>
                <w:noProof w:val="0"/>
                <w:lang w:val="en-US" w:eastAsia="ru-RU"/>
              </w:rPr>
              <w:t>apa</w:t>
            </w:r>
            <w:proofErr w:type="spellEnd"/>
            <w:r w:rsidRPr="00ED3FDF">
              <w:rPr>
                <w:noProof w:val="0"/>
                <w:lang w:val="en-US" w:eastAsia="ru-RU"/>
              </w:rPr>
              <w:t xml:space="preserve"> </w:t>
            </w:r>
            <w:proofErr w:type="spellStart"/>
            <w:r w:rsidRPr="00ED3FDF">
              <w:rPr>
                <w:noProof w:val="0"/>
                <w:lang w:val="en-US" w:eastAsia="ru-RU"/>
              </w:rPr>
              <w:t>calda</w:t>
            </w:r>
            <w:proofErr w:type="spellEnd"/>
            <w:r w:rsidRPr="00ED3FDF">
              <w:rPr>
                <w:noProof w:val="0"/>
                <w:lang w:val="en-US" w:eastAsia="ru-RU"/>
              </w:rPr>
              <w:t xml:space="preserve"> </w:t>
            </w:r>
            <w:proofErr w:type="spellStart"/>
            <w:r w:rsidRPr="00ED3FDF">
              <w:rPr>
                <w:noProof w:val="0"/>
                <w:lang w:val="en-US" w:eastAsia="ru-RU"/>
              </w:rPr>
              <w:t>sau</w:t>
            </w:r>
            <w:proofErr w:type="spellEnd"/>
            <w:r w:rsidRPr="00ED3FDF">
              <w:rPr>
                <w:noProof w:val="0"/>
                <w:lang w:val="en-US" w:eastAsia="ru-RU"/>
              </w:rPr>
              <w:t xml:space="preserve"> </w:t>
            </w:r>
            <w:proofErr w:type="spellStart"/>
            <w:r w:rsidRPr="00ED3FDF">
              <w:rPr>
                <w:noProof w:val="0"/>
                <w:lang w:val="en-US" w:eastAsia="ru-RU"/>
              </w:rPr>
              <w:t>rece</w:t>
            </w:r>
            <w:proofErr w:type="spellEnd"/>
            <w:r w:rsidRPr="00ED3FDF">
              <w:rPr>
                <w:noProof w:val="0"/>
                <w:lang w:val="en-US" w:eastAsia="ru-RU"/>
              </w:rPr>
              <w:t xml:space="preserve">, </w:t>
            </w:r>
            <w:proofErr w:type="spellStart"/>
            <w:r w:rsidRPr="00ED3FDF">
              <w:rPr>
                <w:noProof w:val="0"/>
                <w:lang w:val="en-US" w:eastAsia="ru-RU"/>
              </w:rPr>
              <w:t>avind</w:t>
            </w:r>
            <w:proofErr w:type="spellEnd"/>
            <w:r w:rsidRPr="00ED3FDF">
              <w:rPr>
                <w:noProof w:val="0"/>
                <w:lang w:val="en-US" w:eastAsia="ru-RU"/>
              </w:rPr>
              <w:t xml:space="preserve"> </w:t>
            </w:r>
            <w:proofErr w:type="spellStart"/>
            <w:r w:rsidRPr="00ED3FDF">
              <w:rPr>
                <w:noProof w:val="0"/>
                <w:lang w:val="en-US" w:eastAsia="ru-RU"/>
              </w:rPr>
              <w:t>diametrul</w:t>
            </w:r>
            <w:proofErr w:type="spellEnd"/>
            <w:r w:rsidRPr="00ED3FDF">
              <w:rPr>
                <w:noProof w:val="0"/>
                <w:lang w:val="en-US" w:eastAsia="ru-RU"/>
              </w:rPr>
              <w:t xml:space="preserve"> de 20mm</w:t>
            </w:r>
          </w:p>
          <w:p w14:paraId="4650C56B"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3B26EE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w:t>
            </w:r>
          </w:p>
        </w:tc>
        <w:tc>
          <w:tcPr>
            <w:tcW w:w="1843" w:type="dxa"/>
            <w:tcBorders>
              <w:top w:val="single" w:sz="4" w:space="0" w:color="auto"/>
              <w:bottom w:val="single" w:sz="4" w:space="0" w:color="auto"/>
            </w:tcBorders>
            <w:vAlign w:val="center"/>
          </w:tcPr>
          <w:p w14:paraId="0F55E71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6,0000</w:t>
            </w:r>
          </w:p>
          <w:p w14:paraId="6D8E4BC4" w14:textId="77777777" w:rsidR="00ED3FDF" w:rsidRPr="00ED3FDF" w:rsidRDefault="00ED3FDF" w:rsidP="00ED3FDF">
            <w:pPr>
              <w:autoSpaceDE w:val="0"/>
              <w:autoSpaceDN w:val="0"/>
              <w:jc w:val="center"/>
              <w:rPr>
                <w:noProof w:val="0"/>
                <w:lang w:val="en-US" w:eastAsia="ru-RU"/>
              </w:rPr>
            </w:pPr>
          </w:p>
        </w:tc>
      </w:tr>
      <w:tr w:rsidR="00ED3FDF" w:rsidRPr="00ED3FDF" w14:paraId="1FF3A6D4" w14:textId="77777777" w:rsidTr="00DF014F">
        <w:tc>
          <w:tcPr>
            <w:tcW w:w="709" w:type="dxa"/>
            <w:tcBorders>
              <w:top w:val="nil"/>
              <w:left w:val="single" w:sz="6" w:space="0" w:color="auto"/>
              <w:bottom w:val="nil"/>
              <w:right w:val="nil"/>
            </w:tcBorders>
          </w:tcPr>
          <w:p w14:paraId="4B1D28AB"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38AE027C"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6A22B23"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4.7. </w:t>
            </w:r>
            <w:proofErr w:type="spellStart"/>
            <w:r w:rsidRPr="00ED3FDF">
              <w:rPr>
                <w:b/>
                <w:bCs/>
                <w:noProof w:val="0"/>
                <w:sz w:val="22"/>
                <w:szCs w:val="22"/>
                <w:lang w:val="en-US" w:eastAsia="ru-RU"/>
              </w:rPr>
              <w:t>Ventilare</w:t>
            </w:r>
            <w:proofErr w:type="spellEnd"/>
          </w:p>
          <w:p w14:paraId="165D9A43" w14:textId="77777777" w:rsidR="00ED3FDF" w:rsidRPr="00ED3FDF" w:rsidRDefault="00ED3FDF" w:rsidP="00ED3FDF">
            <w:pPr>
              <w:autoSpaceDE w:val="0"/>
              <w:autoSpaceDN w:val="0"/>
              <w:rPr>
                <w:noProof w:val="0"/>
                <w:lang w:val="en-US" w:eastAsia="ru-RU"/>
              </w:rPr>
            </w:pPr>
          </w:p>
        </w:tc>
      </w:tr>
      <w:tr w:rsidR="00ED3FDF" w:rsidRPr="00ED3FDF" w14:paraId="631469E8"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3C61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171</w:t>
            </w:r>
          </w:p>
        </w:tc>
        <w:tc>
          <w:tcPr>
            <w:tcW w:w="1559" w:type="dxa"/>
            <w:tcBorders>
              <w:top w:val="single" w:sz="4" w:space="0" w:color="auto"/>
              <w:bottom w:val="single" w:sz="4" w:space="0" w:color="auto"/>
            </w:tcBorders>
          </w:tcPr>
          <w:p w14:paraId="65E44217"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RpCG18B</w:t>
            </w:r>
          </w:p>
          <w:p w14:paraId="00C85A5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13EFB0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Strapungeri</w:t>
            </w:r>
            <w:proofErr w:type="spellEnd"/>
            <w:r w:rsidRPr="00ED3FDF">
              <w:rPr>
                <w:noProof w:val="0"/>
                <w:lang w:val="en-US" w:eastAsia="ru-RU"/>
              </w:rPr>
              <w:t xml:space="preserve"> </w:t>
            </w:r>
            <w:proofErr w:type="spellStart"/>
            <w:r w:rsidRPr="00ED3FDF">
              <w:rPr>
                <w:noProof w:val="0"/>
                <w:lang w:val="en-US" w:eastAsia="ru-RU"/>
              </w:rPr>
              <w:t>manuale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de </w:t>
            </w:r>
            <w:proofErr w:type="spellStart"/>
            <w:r w:rsidRPr="00ED3FDF">
              <w:rPr>
                <w:noProof w:val="0"/>
                <w:lang w:val="en-US" w:eastAsia="ru-RU"/>
              </w:rPr>
              <w:t>caramida</w:t>
            </w:r>
            <w:proofErr w:type="spellEnd"/>
            <w:r w:rsidRPr="00ED3FDF">
              <w:rPr>
                <w:noProof w:val="0"/>
                <w:lang w:val="en-US" w:eastAsia="ru-RU"/>
              </w:rPr>
              <w:t xml:space="preserve">, cu </w:t>
            </w:r>
            <w:proofErr w:type="spellStart"/>
            <w:r w:rsidRPr="00ED3FDF">
              <w:rPr>
                <w:noProof w:val="0"/>
                <w:lang w:val="en-US" w:eastAsia="ru-RU"/>
              </w:rPr>
              <w:t>suprafata</w:t>
            </w:r>
            <w:proofErr w:type="spellEnd"/>
            <w:r w:rsidRPr="00ED3FDF">
              <w:rPr>
                <w:noProof w:val="0"/>
                <w:lang w:val="en-US" w:eastAsia="ru-RU"/>
              </w:rPr>
              <w:t xml:space="preserve"> maxima de 28x14 cm, in </w:t>
            </w:r>
            <w:proofErr w:type="spellStart"/>
            <w:r w:rsidRPr="00ED3FDF">
              <w:rPr>
                <w:noProof w:val="0"/>
                <w:lang w:val="en-US" w:eastAsia="ru-RU"/>
              </w:rPr>
              <w:t>vederea</w:t>
            </w:r>
            <w:proofErr w:type="spellEnd"/>
            <w:r w:rsidRPr="00ED3FDF">
              <w:rPr>
                <w:noProof w:val="0"/>
                <w:lang w:val="en-US" w:eastAsia="ru-RU"/>
              </w:rPr>
              <w:t xml:space="preserve"> </w:t>
            </w:r>
            <w:proofErr w:type="spellStart"/>
            <w:r w:rsidRPr="00ED3FDF">
              <w:rPr>
                <w:noProof w:val="0"/>
                <w:lang w:val="en-US" w:eastAsia="ru-RU"/>
              </w:rPr>
              <w:t>montarii</w:t>
            </w:r>
            <w:proofErr w:type="spellEnd"/>
            <w:r w:rsidRPr="00ED3FDF">
              <w:rPr>
                <w:noProof w:val="0"/>
                <w:lang w:val="en-US" w:eastAsia="ru-RU"/>
              </w:rPr>
              <w:t xml:space="preserve"> </w:t>
            </w:r>
            <w:proofErr w:type="spellStart"/>
            <w:r w:rsidRPr="00ED3FDF">
              <w:rPr>
                <w:noProof w:val="0"/>
                <w:lang w:val="en-US" w:eastAsia="ru-RU"/>
              </w:rPr>
              <w:t>tirantilor</w:t>
            </w:r>
            <w:proofErr w:type="spellEnd"/>
            <w:r w:rsidRPr="00ED3FDF">
              <w:rPr>
                <w:noProof w:val="0"/>
                <w:lang w:val="en-US" w:eastAsia="ru-RU"/>
              </w:rPr>
              <w:t xml:space="preserve"> </w:t>
            </w:r>
            <w:proofErr w:type="spellStart"/>
            <w:r w:rsidRPr="00ED3FDF">
              <w:rPr>
                <w:noProof w:val="0"/>
                <w:lang w:val="en-US" w:eastAsia="ru-RU"/>
              </w:rPr>
              <w:t>metalici</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in </w:t>
            </w:r>
            <w:proofErr w:type="spellStart"/>
            <w:r w:rsidRPr="00ED3FDF">
              <w:rPr>
                <w:noProof w:val="0"/>
                <w:lang w:val="en-US" w:eastAsia="ru-RU"/>
              </w:rPr>
              <w:t>grosime</w:t>
            </w:r>
            <w:proofErr w:type="spellEnd"/>
            <w:r w:rsidRPr="00ED3FDF">
              <w:rPr>
                <w:noProof w:val="0"/>
                <w:lang w:val="en-US" w:eastAsia="ru-RU"/>
              </w:rPr>
              <w:t xml:space="preserve"> </w:t>
            </w:r>
            <w:proofErr w:type="spellStart"/>
            <w:r w:rsidRPr="00ED3FDF">
              <w:rPr>
                <w:noProof w:val="0"/>
                <w:lang w:val="en-US" w:eastAsia="ru-RU"/>
              </w:rPr>
              <w:t>intre</w:t>
            </w:r>
            <w:proofErr w:type="spellEnd"/>
            <w:r w:rsidRPr="00ED3FDF">
              <w:rPr>
                <w:noProof w:val="0"/>
                <w:lang w:val="en-US" w:eastAsia="ru-RU"/>
              </w:rPr>
              <w:t xml:space="preserve"> 14-28 cm</w:t>
            </w:r>
          </w:p>
          <w:p w14:paraId="0831D8BA"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=1,0300</w:t>
            </w:r>
          </w:p>
          <w:p w14:paraId="7B53FC9E"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0F45ED"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44FA756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5775F3BC" w14:textId="77777777" w:rsidR="00ED3FDF" w:rsidRPr="00ED3FDF" w:rsidRDefault="00ED3FDF" w:rsidP="00ED3FDF">
            <w:pPr>
              <w:autoSpaceDE w:val="0"/>
              <w:autoSpaceDN w:val="0"/>
              <w:jc w:val="center"/>
              <w:rPr>
                <w:noProof w:val="0"/>
                <w:lang w:val="en-US" w:eastAsia="ru-RU"/>
              </w:rPr>
            </w:pPr>
          </w:p>
        </w:tc>
      </w:tr>
      <w:tr w:rsidR="00ED3FDF" w:rsidRPr="00ED3FDF" w14:paraId="5C487D5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FD7BA"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172</w:t>
            </w:r>
          </w:p>
        </w:tc>
        <w:tc>
          <w:tcPr>
            <w:tcW w:w="1559" w:type="dxa"/>
            <w:tcBorders>
              <w:top w:val="single" w:sz="4" w:space="0" w:color="auto"/>
              <w:bottom w:val="single" w:sz="4" w:space="0" w:color="auto"/>
            </w:tcBorders>
          </w:tcPr>
          <w:p w14:paraId="4373CA5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CL20A</w:t>
            </w:r>
          </w:p>
          <w:p w14:paraId="4C27632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E136AF8" w14:textId="77777777" w:rsidR="00ED3FDF" w:rsidRPr="00ED3FDF" w:rsidRDefault="00ED3FDF" w:rsidP="00ED3FDF">
            <w:pPr>
              <w:autoSpaceDE w:val="0"/>
              <w:autoSpaceDN w:val="0"/>
              <w:rPr>
                <w:noProof w:val="0"/>
                <w:lang w:val="en-US" w:eastAsia="ru-RU"/>
              </w:rPr>
            </w:pPr>
            <w:r w:rsidRPr="00ED3FDF">
              <w:rPr>
                <w:noProof w:val="0"/>
                <w:lang w:val="en-US" w:eastAsia="ru-RU"/>
              </w:rPr>
              <w:t xml:space="preserve">Grile de </w:t>
            </w:r>
            <w:proofErr w:type="spellStart"/>
            <w:r w:rsidRPr="00ED3FDF">
              <w:rPr>
                <w:noProof w:val="0"/>
                <w:lang w:val="en-US" w:eastAsia="ru-RU"/>
              </w:rPr>
              <w:t>ventilatie</w:t>
            </w:r>
            <w:proofErr w:type="spellEnd"/>
            <w:r w:rsidRPr="00ED3FDF">
              <w:rPr>
                <w:noProof w:val="0"/>
                <w:lang w:val="en-US" w:eastAsia="ru-RU"/>
              </w:rPr>
              <w:t xml:space="preserve"> gata </w:t>
            </w:r>
            <w:proofErr w:type="spellStart"/>
            <w:r w:rsidRPr="00ED3FDF">
              <w:rPr>
                <w:noProof w:val="0"/>
                <w:lang w:val="en-US" w:eastAsia="ru-RU"/>
              </w:rPr>
              <w:t>confectionate</w:t>
            </w:r>
            <w:proofErr w:type="spellEnd"/>
            <w:r w:rsidRPr="00ED3FDF">
              <w:rPr>
                <w:noProof w:val="0"/>
                <w:lang w:val="en-US" w:eastAsia="ru-RU"/>
              </w:rPr>
              <w:t xml:space="preserve"> din </w:t>
            </w:r>
            <w:proofErr w:type="spellStart"/>
            <w:r w:rsidRPr="00ED3FDF">
              <w:rPr>
                <w:noProof w:val="0"/>
                <w:lang w:val="en-US" w:eastAsia="ru-RU"/>
              </w:rPr>
              <w:t>tabla</w:t>
            </w:r>
            <w:proofErr w:type="spellEnd"/>
            <w:r w:rsidRPr="00ED3FDF">
              <w:rPr>
                <w:noProof w:val="0"/>
                <w:lang w:val="en-US" w:eastAsia="ru-RU"/>
              </w:rPr>
              <w:t xml:space="preserve"> </w:t>
            </w:r>
            <w:proofErr w:type="spellStart"/>
            <w:r w:rsidRPr="00ED3FDF">
              <w:rPr>
                <w:noProof w:val="0"/>
                <w:lang w:val="en-US" w:eastAsia="ru-RU"/>
              </w:rPr>
              <w:t>neagra</w:t>
            </w:r>
            <w:proofErr w:type="spellEnd"/>
            <w:r w:rsidRPr="00ED3FDF">
              <w:rPr>
                <w:noProof w:val="0"/>
                <w:lang w:val="en-US" w:eastAsia="ru-RU"/>
              </w:rPr>
              <w:t xml:space="preserve">, cu </w:t>
            </w:r>
            <w:proofErr w:type="spellStart"/>
            <w:r w:rsidRPr="00ED3FDF">
              <w:rPr>
                <w:noProof w:val="0"/>
                <w:lang w:val="en-US" w:eastAsia="ru-RU"/>
              </w:rPr>
              <w:t>jaluzele</w:t>
            </w:r>
            <w:proofErr w:type="spellEnd"/>
            <w:r w:rsidRPr="00ED3FDF">
              <w:rPr>
                <w:noProof w:val="0"/>
                <w:lang w:val="en-US" w:eastAsia="ru-RU"/>
              </w:rPr>
              <w:t xml:space="preserve"> </w:t>
            </w:r>
            <w:proofErr w:type="spellStart"/>
            <w:r w:rsidRPr="00ED3FDF">
              <w:rPr>
                <w:noProof w:val="0"/>
                <w:lang w:val="en-US" w:eastAsia="ru-RU"/>
              </w:rPr>
              <w:t>reglabile</w:t>
            </w:r>
            <w:proofErr w:type="spellEnd"/>
            <w:r w:rsidRPr="00ED3FDF">
              <w:rPr>
                <w:noProof w:val="0"/>
                <w:lang w:val="en-US" w:eastAsia="ru-RU"/>
              </w:rPr>
              <w:t xml:space="preserve"> manual, </w:t>
            </w:r>
            <w:proofErr w:type="spellStart"/>
            <w:r w:rsidRPr="00ED3FDF">
              <w:rPr>
                <w:noProof w:val="0"/>
                <w:lang w:val="en-US" w:eastAsia="ru-RU"/>
              </w:rPr>
              <w:t>vopsite</w:t>
            </w:r>
            <w:proofErr w:type="spellEnd"/>
            <w:r w:rsidRPr="00ED3FDF">
              <w:rPr>
                <w:noProof w:val="0"/>
                <w:lang w:val="en-US" w:eastAsia="ru-RU"/>
              </w:rPr>
              <w:t xml:space="preserve"> </w:t>
            </w:r>
            <w:proofErr w:type="spellStart"/>
            <w:r w:rsidRPr="00ED3FDF">
              <w:rPr>
                <w:noProof w:val="0"/>
                <w:lang w:val="en-US" w:eastAsia="ru-RU"/>
              </w:rPr>
              <w:t>si</w:t>
            </w:r>
            <w:proofErr w:type="spellEnd"/>
            <w:r w:rsidRPr="00ED3FDF">
              <w:rPr>
                <w:noProof w:val="0"/>
                <w:lang w:val="en-US" w:eastAsia="ru-RU"/>
              </w:rPr>
              <w:t xml:space="preserve"> </w:t>
            </w:r>
            <w:proofErr w:type="spellStart"/>
            <w:r w:rsidRPr="00ED3FDF">
              <w:rPr>
                <w:noProof w:val="0"/>
                <w:lang w:val="en-US" w:eastAsia="ru-RU"/>
              </w:rPr>
              <w:t>montate</w:t>
            </w:r>
            <w:proofErr w:type="spellEnd"/>
            <w:r w:rsidRPr="00ED3FDF">
              <w:rPr>
                <w:noProof w:val="0"/>
                <w:lang w:val="en-US" w:eastAsia="ru-RU"/>
              </w:rPr>
              <w:t xml:space="preserve"> in </w:t>
            </w:r>
            <w:proofErr w:type="spellStart"/>
            <w:r w:rsidRPr="00ED3FDF">
              <w:rPr>
                <w:noProof w:val="0"/>
                <w:lang w:val="en-US" w:eastAsia="ru-RU"/>
              </w:rPr>
              <w:t>zidarie</w:t>
            </w:r>
            <w:proofErr w:type="spellEnd"/>
            <w:r w:rsidRPr="00ED3FDF">
              <w:rPr>
                <w:noProof w:val="0"/>
                <w:lang w:val="en-US" w:eastAsia="ru-RU"/>
              </w:rPr>
              <w:t xml:space="preserve"> (</w:t>
            </w:r>
            <w:proofErr w:type="spellStart"/>
            <w:r w:rsidRPr="00ED3FDF">
              <w:rPr>
                <w:noProof w:val="0"/>
                <w:lang w:val="en-US" w:eastAsia="ru-RU"/>
              </w:rPr>
              <w:t>Grilaj</w:t>
            </w:r>
            <w:proofErr w:type="spellEnd"/>
            <w:r w:rsidRPr="00ED3FDF">
              <w:rPr>
                <w:noProof w:val="0"/>
                <w:lang w:val="en-US" w:eastAsia="ru-RU"/>
              </w:rPr>
              <w:t xml:space="preserve"> 300x300)</w:t>
            </w:r>
          </w:p>
          <w:p w14:paraId="69FB6E7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DCA3BF9"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26BB0C1"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1,0000</w:t>
            </w:r>
          </w:p>
          <w:p w14:paraId="786881CD" w14:textId="77777777" w:rsidR="00ED3FDF" w:rsidRPr="00ED3FDF" w:rsidRDefault="00ED3FDF" w:rsidP="00ED3FDF">
            <w:pPr>
              <w:autoSpaceDE w:val="0"/>
              <w:autoSpaceDN w:val="0"/>
              <w:jc w:val="center"/>
              <w:rPr>
                <w:noProof w:val="0"/>
                <w:lang w:val="en-US" w:eastAsia="ru-RU"/>
              </w:rPr>
            </w:pPr>
          </w:p>
        </w:tc>
      </w:tr>
      <w:tr w:rsidR="00ED3FDF" w:rsidRPr="00ED3FDF" w14:paraId="52C29F18" w14:textId="77777777" w:rsidTr="00DF014F">
        <w:tc>
          <w:tcPr>
            <w:tcW w:w="709" w:type="dxa"/>
            <w:tcBorders>
              <w:top w:val="nil"/>
              <w:left w:val="single" w:sz="6" w:space="0" w:color="auto"/>
              <w:bottom w:val="nil"/>
              <w:right w:val="nil"/>
            </w:tcBorders>
          </w:tcPr>
          <w:p w14:paraId="63FCC0A0"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7276B468"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EF3E467"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4.8. Diverse</w:t>
            </w:r>
          </w:p>
          <w:p w14:paraId="7D8E2F89" w14:textId="77777777" w:rsidR="00ED3FDF" w:rsidRPr="00ED3FDF" w:rsidRDefault="00ED3FDF" w:rsidP="00ED3FDF">
            <w:pPr>
              <w:autoSpaceDE w:val="0"/>
              <w:autoSpaceDN w:val="0"/>
              <w:rPr>
                <w:noProof w:val="0"/>
                <w:lang w:val="en-US" w:eastAsia="ru-RU"/>
              </w:rPr>
            </w:pPr>
          </w:p>
        </w:tc>
      </w:tr>
      <w:tr w:rsidR="00ED3FDF" w:rsidRPr="00ED3FDF" w14:paraId="5C8D9200"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E2D2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173</w:t>
            </w:r>
          </w:p>
        </w:tc>
        <w:tc>
          <w:tcPr>
            <w:tcW w:w="1559" w:type="dxa"/>
            <w:tcBorders>
              <w:top w:val="single" w:sz="4" w:space="0" w:color="auto"/>
              <w:bottom w:val="single" w:sz="4" w:space="0" w:color="auto"/>
            </w:tcBorders>
          </w:tcPr>
          <w:p w14:paraId="2AF78F1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CB16A</w:t>
            </w:r>
          </w:p>
          <w:p w14:paraId="7639D965"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455E8AF" w14:textId="77777777" w:rsidR="00ED3FDF" w:rsidRPr="00ED3FDF" w:rsidRDefault="00ED3FDF" w:rsidP="00ED3FDF">
            <w:pPr>
              <w:autoSpaceDE w:val="0"/>
              <w:autoSpaceDN w:val="0"/>
              <w:rPr>
                <w:noProof w:val="0"/>
                <w:lang w:val="en-US" w:eastAsia="ru-RU"/>
              </w:rPr>
            </w:pPr>
            <w:proofErr w:type="spellStart"/>
            <w:proofErr w:type="gramStart"/>
            <w:r w:rsidRPr="00ED3FDF">
              <w:rPr>
                <w:noProof w:val="0"/>
                <w:lang w:val="en-US" w:eastAsia="ru-RU"/>
              </w:rPr>
              <w:t>Schela</w:t>
            </w:r>
            <w:proofErr w:type="spellEnd"/>
            <w:r w:rsidRPr="00ED3FDF">
              <w:rPr>
                <w:noProof w:val="0"/>
                <w:lang w:val="en-US" w:eastAsia="ru-RU"/>
              </w:rPr>
              <w:t xml:space="preserve">  </w:t>
            </w:r>
            <w:proofErr w:type="spellStart"/>
            <w:r w:rsidRPr="00ED3FDF">
              <w:rPr>
                <w:noProof w:val="0"/>
                <w:lang w:val="en-US" w:eastAsia="ru-RU"/>
              </w:rPr>
              <w:t>pentru</w:t>
            </w:r>
            <w:proofErr w:type="spellEnd"/>
            <w:proofErr w:type="gramEnd"/>
            <w:r w:rsidRPr="00ED3FDF">
              <w:rPr>
                <w:noProof w:val="0"/>
                <w:lang w:val="en-US" w:eastAsia="ru-RU"/>
              </w:rPr>
              <w:t xml:space="preserve"> </w:t>
            </w:r>
            <w:proofErr w:type="spellStart"/>
            <w:r w:rsidRPr="00ED3FDF">
              <w:rPr>
                <w:noProof w:val="0"/>
                <w:lang w:val="en-US" w:eastAsia="ru-RU"/>
              </w:rPr>
              <w:t>lucrari</w:t>
            </w:r>
            <w:proofErr w:type="spellEnd"/>
            <w:r w:rsidRPr="00ED3FDF">
              <w:rPr>
                <w:noProof w:val="0"/>
                <w:lang w:val="en-US" w:eastAsia="ru-RU"/>
              </w:rPr>
              <w:t xml:space="preserve"> de </w:t>
            </w:r>
            <w:proofErr w:type="spellStart"/>
            <w:r w:rsidRPr="00ED3FDF">
              <w:rPr>
                <w:noProof w:val="0"/>
                <w:lang w:val="en-US" w:eastAsia="ru-RU"/>
              </w:rPr>
              <w:t>finisaje</w:t>
            </w:r>
            <w:proofErr w:type="spellEnd"/>
            <w:r w:rsidRPr="00ED3FDF">
              <w:rPr>
                <w:noProof w:val="0"/>
                <w:lang w:val="en-US" w:eastAsia="ru-RU"/>
              </w:rPr>
              <w:t xml:space="preserve"> </w:t>
            </w:r>
            <w:proofErr w:type="spellStart"/>
            <w:r w:rsidRPr="00ED3FDF">
              <w:rPr>
                <w:noProof w:val="0"/>
                <w:lang w:val="en-US" w:eastAsia="ru-RU"/>
              </w:rPr>
              <w:t>interioare</w:t>
            </w:r>
            <w:proofErr w:type="spellEnd"/>
            <w:r w:rsidRPr="00ED3FDF">
              <w:rPr>
                <w:noProof w:val="0"/>
                <w:lang w:val="en-US" w:eastAsia="ru-RU"/>
              </w:rPr>
              <w:t xml:space="preserve"> in </w:t>
            </w:r>
            <w:proofErr w:type="spellStart"/>
            <w:r w:rsidRPr="00ED3FDF">
              <w:rPr>
                <w:noProof w:val="0"/>
                <w:lang w:val="en-US" w:eastAsia="ru-RU"/>
              </w:rPr>
              <w:t>incaperi</w:t>
            </w:r>
            <w:proofErr w:type="spellEnd"/>
            <w:r w:rsidRPr="00ED3FDF">
              <w:rPr>
                <w:noProof w:val="0"/>
                <w:lang w:val="en-US" w:eastAsia="ru-RU"/>
              </w:rPr>
              <w:t xml:space="preserve"> pina la 5 m </w:t>
            </w:r>
            <w:proofErr w:type="spellStart"/>
            <w:r w:rsidRPr="00ED3FDF">
              <w:rPr>
                <w:noProof w:val="0"/>
                <w:lang w:val="en-US" w:eastAsia="ru-RU"/>
              </w:rPr>
              <w:t>inaltime</w:t>
            </w:r>
            <w:proofErr w:type="spellEnd"/>
          </w:p>
          <w:p w14:paraId="0ECC581F"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5D48DF"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25C161EA"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1,5000</w:t>
            </w:r>
          </w:p>
          <w:p w14:paraId="06D60BC1" w14:textId="77777777" w:rsidR="00ED3FDF" w:rsidRPr="00ED3FDF" w:rsidRDefault="00ED3FDF" w:rsidP="00ED3FDF">
            <w:pPr>
              <w:autoSpaceDE w:val="0"/>
              <w:autoSpaceDN w:val="0"/>
              <w:jc w:val="center"/>
              <w:rPr>
                <w:noProof w:val="0"/>
                <w:lang w:val="en-US" w:eastAsia="ru-RU"/>
              </w:rPr>
            </w:pPr>
          </w:p>
        </w:tc>
      </w:tr>
      <w:tr w:rsidR="00ED3FDF" w:rsidRPr="00ED3FDF" w14:paraId="4DED3C8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6EE4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174</w:t>
            </w:r>
          </w:p>
        </w:tc>
        <w:tc>
          <w:tcPr>
            <w:tcW w:w="1559" w:type="dxa"/>
            <w:tcBorders>
              <w:top w:val="single" w:sz="4" w:space="0" w:color="auto"/>
              <w:bottom w:val="single" w:sz="4" w:space="0" w:color="auto"/>
            </w:tcBorders>
          </w:tcPr>
          <w:p w14:paraId="768F0EC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TsH92A</w:t>
            </w:r>
          </w:p>
          <w:p w14:paraId="6937AA7B"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79432FD"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Incarcarea</w:t>
            </w:r>
            <w:proofErr w:type="spellEnd"/>
            <w:r w:rsidRPr="00ED3FDF">
              <w:rPr>
                <w:noProof w:val="0"/>
                <w:lang w:val="en-US" w:eastAsia="ru-RU"/>
              </w:rPr>
              <w:t xml:space="preserve"> in auto </w:t>
            </w:r>
            <w:proofErr w:type="spellStart"/>
            <w:r w:rsidRPr="00ED3FDF">
              <w:rPr>
                <w:noProof w:val="0"/>
                <w:lang w:val="en-US" w:eastAsia="ru-RU"/>
              </w:rPr>
              <w:t>gunoi</w:t>
            </w:r>
            <w:proofErr w:type="spellEnd"/>
          </w:p>
          <w:p w14:paraId="2B74C284"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9571B0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5DB54DB6"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0F731B5B" w14:textId="77777777" w:rsidR="00ED3FDF" w:rsidRPr="00ED3FDF" w:rsidRDefault="00ED3FDF" w:rsidP="00ED3FDF">
            <w:pPr>
              <w:autoSpaceDE w:val="0"/>
              <w:autoSpaceDN w:val="0"/>
              <w:jc w:val="center"/>
              <w:rPr>
                <w:noProof w:val="0"/>
                <w:lang w:val="en-US" w:eastAsia="ru-RU"/>
              </w:rPr>
            </w:pPr>
          </w:p>
        </w:tc>
      </w:tr>
      <w:tr w:rsidR="00ED3FDF" w:rsidRPr="00ED3FDF" w14:paraId="5BADE543"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842B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175</w:t>
            </w:r>
          </w:p>
        </w:tc>
        <w:tc>
          <w:tcPr>
            <w:tcW w:w="1559" w:type="dxa"/>
            <w:tcBorders>
              <w:top w:val="single" w:sz="4" w:space="0" w:color="auto"/>
              <w:bottom w:val="single" w:sz="4" w:space="0" w:color="auto"/>
            </w:tcBorders>
          </w:tcPr>
          <w:p w14:paraId="066526E1"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TsI50A5</w:t>
            </w:r>
          </w:p>
          <w:p w14:paraId="71912D86"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98C58D3"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Transportarea</w:t>
            </w:r>
            <w:proofErr w:type="spellEnd"/>
            <w:r w:rsidRPr="00ED3FDF">
              <w:rPr>
                <w:noProof w:val="0"/>
                <w:lang w:val="en-US" w:eastAsia="ru-RU"/>
              </w:rPr>
              <w:t xml:space="preserve"> </w:t>
            </w:r>
            <w:proofErr w:type="spellStart"/>
            <w:r w:rsidRPr="00ED3FDF">
              <w:rPr>
                <w:noProof w:val="0"/>
                <w:lang w:val="en-US" w:eastAsia="ru-RU"/>
              </w:rPr>
              <w:t>pamintului</w:t>
            </w:r>
            <w:proofErr w:type="spellEnd"/>
            <w:r w:rsidRPr="00ED3FDF">
              <w:rPr>
                <w:noProof w:val="0"/>
                <w:lang w:val="en-US" w:eastAsia="ru-RU"/>
              </w:rPr>
              <w:t xml:space="preserve"> cu </w:t>
            </w:r>
            <w:proofErr w:type="spellStart"/>
            <w:r w:rsidRPr="00ED3FDF">
              <w:rPr>
                <w:noProof w:val="0"/>
                <w:lang w:val="en-US" w:eastAsia="ru-RU"/>
              </w:rPr>
              <w:t>autobasculanta</w:t>
            </w:r>
            <w:proofErr w:type="spellEnd"/>
            <w:r w:rsidRPr="00ED3FDF">
              <w:rPr>
                <w:noProof w:val="0"/>
                <w:lang w:val="en-US" w:eastAsia="ru-RU"/>
              </w:rPr>
              <w:t xml:space="preserve"> de 5 t la </w:t>
            </w:r>
            <w:proofErr w:type="spellStart"/>
            <w:r w:rsidRPr="00ED3FDF">
              <w:rPr>
                <w:noProof w:val="0"/>
                <w:lang w:val="en-US" w:eastAsia="ru-RU"/>
              </w:rPr>
              <w:t>distanta</w:t>
            </w:r>
            <w:proofErr w:type="spellEnd"/>
            <w:r w:rsidRPr="00ED3FDF">
              <w:rPr>
                <w:noProof w:val="0"/>
                <w:lang w:val="en-US" w:eastAsia="ru-RU"/>
              </w:rPr>
              <w:t xml:space="preserve"> de 5 km</w:t>
            </w:r>
          </w:p>
          <w:p w14:paraId="48388D4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9031C9"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t</w:t>
            </w:r>
          </w:p>
        </w:tc>
        <w:tc>
          <w:tcPr>
            <w:tcW w:w="1843" w:type="dxa"/>
            <w:tcBorders>
              <w:top w:val="single" w:sz="4" w:space="0" w:color="auto"/>
              <w:bottom w:val="single" w:sz="4" w:space="0" w:color="auto"/>
            </w:tcBorders>
            <w:vAlign w:val="center"/>
          </w:tcPr>
          <w:p w14:paraId="02D2BBD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697C2BEC" w14:textId="77777777" w:rsidR="00ED3FDF" w:rsidRPr="00ED3FDF" w:rsidRDefault="00ED3FDF" w:rsidP="00ED3FDF">
            <w:pPr>
              <w:autoSpaceDE w:val="0"/>
              <w:autoSpaceDN w:val="0"/>
              <w:jc w:val="center"/>
              <w:rPr>
                <w:noProof w:val="0"/>
                <w:lang w:val="en-US" w:eastAsia="ru-RU"/>
              </w:rPr>
            </w:pPr>
          </w:p>
        </w:tc>
      </w:tr>
      <w:tr w:rsidR="00ED3FDF" w:rsidRPr="00ED3FDF" w14:paraId="72F70F30" w14:textId="77777777" w:rsidTr="00DF014F">
        <w:tc>
          <w:tcPr>
            <w:tcW w:w="709" w:type="dxa"/>
            <w:tcBorders>
              <w:top w:val="nil"/>
              <w:left w:val="single" w:sz="6" w:space="0" w:color="auto"/>
              <w:bottom w:val="nil"/>
              <w:right w:val="nil"/>
            </w:tcBorders>
          </w:tcPr>
          <w:p w14:paraId="394114BB" w14:textId="77777777" w:rsidR="00ED3FDF" w:rsidRPr="00ED3FDF" w:rsidRDefault="00ED3FDF" w:rsidP="00ED3FDF">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10C51829" w14:textId="77777777" w:rsidR="00ED3FDF" w:rsidRPr="00ED3FDF" w:rsidRDefault="00ED3FDF" w:rsidP="00ED3FDF">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743CA8A5" w14:textId="77777777" w:rsidR="00ED3FDF" w:rsidRPr="00ED3FDF" w:rsidRDefault="00ED3FDF" w:rsidP="00ED3FDF">
            <w:pPr>
              <w:autoSpaceDE w:val="0"/>
              <w:autoSpaceDN w:val="0"/>
              <w:rPr>
                <w:b/>
                <w:bCs/>
                <w:noProof w:val="0"/>
                <w:lang w:val="en-US" w:eastAsia="ru-RU"/>
              </w:rPr>
            </w:pPr>
            <w:r w:rsidRPr="00ED3FDF">
              <w:rPr>
                <w:b/>
                <w:bCs/>
                <w:noProof w:val="0"/>
                <w:sz w:val="22"/>
                <w:szCs w:val="22"/>
                <w:lang w:val="en-US" w:eastAsia="ru-RU"/>
              </w:rPr>
              <w:t xml:space="preserve">5. Diverse </w:t>
            </w:r>
          </w:p>
          <w:p w14:paraId="561EB448" w14:textId="77777777" w:rsidR="00ED3FDF" w:rsidRPr="00ED3FDF" w:rsidRDefault="00ED3FDF" w:rsidP="00ED3FDF">
            <w:pPr>
              <w:autoSpaceDE w:val="0"/>
              <w:autoSpaceDN w:val="0"/>
              <w:rPr>
                <w:noProof w:val="0"/>
                <w:lang w:val="en-US" w:eastAsia="ru-RU"/>
              </w:rPr>
            </w:pPr>
          </w:p>
        </w:tc>
      </w:tr>
      <w:tr w:rsidR="00ED3FDF" w:rsidRPr="00ED3FDF" w14:paraId="243DABAD"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E86E6"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176</w:t>
            </w:r>
          </w:p>
        </w:tc>
        <w:tc>
          <w:tcPr>
            <w:tcW w:w="1559" w:type="dxa"/>
            <w:tcBorders>
              <w:top w:val="single" w:sz="4" w:space="0" w:color="auto"/>
              <w:bottom w:val="single" w:sz="4" w:space="0" w:color="auto"/>
            </w:tcBorders>
          </w:tcPr>
          <w:p w14:paraId="4759CCBE"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RpCK42C</w:t>
            </w:r>
          </w:p>
          <w:p w14:paraId="5B106EC9"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077061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Desfacerea</w:t>
            </w:r>
            <w:proofErr w:type="spellEnd"/>
            <w:r w:rsidRPr="00ED3FDF">
              <w:rPr>
                <w:noProof w:val="0"/>
                <w:lang w:val="en-US" w:eastAsia="ru-RU"/>
              </w:rPr>
              <w:t xml:space="preserve"> </w:t>
            </w:r>
            <w:proofErr w:type="spellStart"/>
            <w:r w:rsidRPr="00ED3FDF">
              <w:rPr>
                <w:noProof w:val="0"/>
                <w:lang w:val="en-US" w:eastAsia="ru-RU"/>
              </w:rPr>
              <w:t>pardoselilor</w:t>
            </w:r>
            <w:proofErr w:type="spellEnd"/>
            <w:r w:rsidRPr="00ED3FDF">
              <w:rPr>
                <w:noProof w:val="0"/>
                <w:lang w:val="en-US" w:eastAsia="ru-RU"/>
              </w:rPr>
              <w:t xml:space="preserve"> </w:t>
            </w:r>
            <w:proofErr w:type="spellStart"/>
            <w:r w:rsidRPr="00ED3FDF">
              <w:rPr>
                <w:noProof w:val="0"/>
                <w:lang w:val="en-US" w:eastAsia="ru-RU"/>
              </w:rPr>
              <w:t>reci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p>
          <w:p w14:paraId="11315782"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CF6BDB7"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10D8E4C2"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3,0000</w:t>
            </w:r>
          </w:p>
          <w:p w14:paraId="6BCCA0B2" w14:textId="77777777" w:rsidR="00ED3FDF" w:rsidRPr="00ED3FDF" w:rsidRDefault="00ED3FDF" w:rsidP="00ED3FDF">
            <w:pPr>
              <w:autoSpaceDE w:val="0"/>
              <w:autoSpaceDN w:val="0"/>
              <w:jc w:val="center"/>
              <w:rPr>
                <w:noProof w:val="0"/>
                <w:lang w:val="en-US" w:eastAsia="ru-RU"/>
              </w:rPr>
            </w:pPr>
          </w:p>
        </w:tc>
      </w:tr>
      <w:tr w:rsidR="00ED3FDF" w:rsidRPr="00ED3FDF" w14:paraId="4E5A90DF"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FCB9C"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177</w:t>
            </w:r>
          </w:p>
        </w:tc>
        <w:tc>
          <w:tcPr>
            <w:tcW w:w="1559" w:type="dxa"/>
            <w:tcBorders>
              <w:top w:val="single" w:sz="4" w:space="0" w:color="auto"/>
              <w:bottom w:val="single" w:sz="4" w:space="0" w:color="auto"/>
            </w:tcBorders>
          </w:tcPr>
          <w:p w14:paraId="46630F9D"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CN53A</w:t>
            </w:r>
          </w:p>
          <w:p w14:paraId="615AE242"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6A6F137"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Grunduirea</w:t>
            </w:r>
            <w:proofErr w:type="spellEnd"/>
            <w:r w:rsidRPr="00ED3FDF">
              <w:rPr>
                <w:noProof w:val="0"/>
                <w:lang w:val="en-US" w:eastAsia="ru-RU"/>
              </w:rPr>
              <w:t xml:space="preserve"> </w:t>
            </w:r>
            <w:proofErr w:type="spellStart"/>
            <w:r w:rsidRPr="00ED3FDF">
              <w:rPr>
                <w:noProof w:val="0"/>
                <w:lang w:val="en-US" w:eastAsia="ru-RU"/>
              </w:rPr>
              <w:t>suprafetelor</w:t>
            </w:r>
            <w:proofErr w:type="spellEnd"/>
            <w:r w:rsidRPr="00ED3FDF">
              <w:rPr>
                <w:noProof w:val="0"/>
                <w:lang w:val="en-US" w:eastAsia="ru-RU"/>
              </w:rPr>
              <w:t xml:space="preserve"> cu "</w:t>
            </w:r>
            <w:proofErr w:type="spellStart"/>
            <w:r w:rsidRPr="00ED3FDF">
              <w:rPr>
                <w:noProof w:val="0"/>
                <w:lang w:val="en-US" w:eastAsia="ru-RU"/>
              </w:rPr>
              <w:t>Betonocontact</w:t>
            </w:r>
            <w:proofErr w:type="spellEnd"/>
            <w:r w:rsidRPr="00ED3FDF">
              <w:rPr>
                <w:noProof w:val="0"/>
                <w:lang w:val="en-US" w:eastAsia="ru-RU"/>
              </w:rPr>
              <w:t>"</w:t>
            </w:r>
          </w:p>
          <w:p w14:paraId="7D80B2C1"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D5685FB"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B5ECF5E"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3,0000</w:t>
            </w:r>
          </w:p>
          <w:p w14:paraId="4F46132D" w14:textId="77777777" w:rsidR="00ED3FDF" w:rsidRPr="00ED3FDF" w:rsidRDefault="00ED3FDF" w:rsidP="00ED3FDF">
            <w:pPr>
              <w:autoSpaceDE w:val="0"/>
              <w:autoSpaceDN w:val="0"/>
              <w:jc w:val="center"/>
              <w:rPr>
                <w:noProof w:val="0"/>
                <w:lang w:val="en-US" w:eastAsia="ru-RU"/>
              </w:rPr>
            </w:pPr>
          </w:p>
        </w:tc>
      </w:tr>
      <w:tr w:rsidR="00ED3FDF" w:rsidRPr="00ED3FDF" w14:paraId="5E5212F9"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48798"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178</w:t>
            </w:r>
          </w:p>
        </w:tc>
        <w:tc>
          <w:tcPr>
            <w:tcW w:w="1559" w:type="dxa"/>
            <w:tcBorders>
              <w:top w:val="single" w:sz="4" w:space="0" w:color="auto"/>
              <w:bottom w:val="single" w:sz="4" w:space="0" w:color="auto"/>
            </w:tcBorders>
          </w:tcPr>
          <w:p w14:paraId="288277C2"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CG47C</w:t>
            </w:r>
          </w:p>
          <w:p w14:paraId="30392764"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A8FFF9" w14:textId="77777777" w:rsidR="00ED3FDF" w:rsidRPr="00ED3FDF" w:rsidRDefault="00ED3FDF" w:rsidP="00ED3FDF">
            <w:pPr>
              <w:autoSpaceDE w:val="0"/>
              <w:autoSpaceDN w:val="0"/>
              <w:rPr>
                <w:noProof w:val="0"/>
                <w:lang w:val="en-US" w:eastAsia="ru-RU"/>
              </w:rPr>
            </w:pPr>
            <w:proofErr w:type="spellStart"/>
            <w:r w:rsidRPr="00ED3FDF">
              <w:rPr>
                <w:noProof w:val="0"/>
                <w:lang w:val="en-US" w:eastAsia="ru-RU"/>
              </w:rPr>
              <w:t>Pardoseli</w:t>
            </w:r>
            <w:proofErr w:type="spellEnd"/>
            <w:r w:rsidRPr="00ED3FDF">
              <w:rPr>
                <w:noProof w:val="0"/>
                <w:lang w:val="en-US" w:eastAsia="ru-RU"/>
              </w:rPr>
              <w:t xml:space="preserve"> din </w:t>
            </w:r>
            <w:proofErr w:type="spellStart"/>
            <w:r w:rsidRPr="00ED3FDF">
              <w:rPr>
                <w:noProof w:val="0"/>
                <w:lang w:val="en-US" w:eastAsia="ru-RU"/>
              </w:rPr>
              <w:t>placi</w:t>
            </w:r>
            <w:proofErr w:type="spellEnd"/>
            <w:r w:rsidRPr="00ED3FDF">
              <w:rPr>
                <w:noProof w:val="0"/>
                <w:lang w:val="en-US" w:eastAsia="ru-RU"/>
              </w:rPr>
              <w:t xml:space="preserve"> de </w:t>
            </w:r>
            <w:proofErr w:type="spellStart"/>
            <w:r w:rsidRPr="00ED3FDF">
              <w:rPr>
                <w:noProof w:val="0"/>
                <w:lang w:val="en-US" w:eastAsia="ru-RU"/>
              </w:rPr>
              <w:t>gresie</w:t>
            </w:r>
            <w:proofErr w:type="spellEnd"/>
            <w:r w:rsidRPr="00ED3FDF">
              <w:rPr>
                <w:noProof w:val="0"/>
                <w:lang w:val="en-US" w:eastAsia="ru-RU"/>
              </w:rPr>
              <w:t xml:space="preserve"> </w:t>
            </w:r>
            <w:proofErr w:type="spellStart"/>
            <w:r w:rsidRPr="00ED3FDF">
              <w:rPr>
                <w:noProof w:val="0"/>
                <w:lang w:val="en-US" w:eastAsia="ru-RU"/>
              </w:rPr>
              <w:t>ceramica</w:t>
            </w:r>
            <w:proofErr w:type="spellEnd"/>
            <w:r w:rsidRPr="00ED3FDF">
              <w:rPr>
                <w:noProof w:val="0"/>
                <w:lang w:val="en-US" w:eastAsia="ru-RU"/>
              </w:rPr>
              <w:t xml:space="preserve">, </w:t>
            </w:r>
            <w:proofErr w:type="spellStart"/>
            <w:r w:rsidRPr="00ED3FDF">
              <w:rPr>
                <w:noProof w:val="0"/>
                <w:lang w:val="en-US" w:eastAsia="ru-RU"/>
              </w:rPr>
              <w:t>inclusiv</w:t>
            </w:r>
            <w:proofErr w:type="spellEnd"/>
            <w:r w:rsidRPr="00ED3FDF">
              <w:rPr>
                <w:noProof w:val="0"/>
                <w:lang w:val="en-US" w:eastAsia="ru-RU"/>
              </w:rPr>
              <w:t xml:space="preserve"> </w:t>
            </w:r>
            <w:proofErr w:type="spellStart"/>
            <w:r w:rsidRPr="00ED3FDF">
              <w:rPr>
                <w:noProof w:val="0"/>
                <w:lang w:val="en-US" w:eastAsia="ru-RU"/>
              </w:rPr>
              <w:t>stratul</w:t>
            </w:r>
            <w:proofErr w:type="spellEnd"/>
            <w:r w:rsidRPr="00ED3FDF">
              <w:rPr>
                <w:noProof w:val="0"/>
                <w:lang w:val="en-US" w:eastAsia="ru-RU"/>
              </w:rPr>
              <w:t xml:space="preserve"> </w:t>
            </w:r>
            <w:proofErr w:type="spellStart"/>
            <w:r w:rsidRPr="00ED3FDF">
              <w:rPr>
                <w:noProof w:val="0"/>
                <w:lang w:val="en-US" w:eastAsia="ru-RU"/>
              </w:rPr>
              <w:t>suport</w:t>
            </w:r>
            <w:proofErr w:type="spellEnd"/>
            <w:r w:rsidRPr="00ED3FDF">
              <w:rPr>
                <w:noProof w:val="0"/>
                <w:lang w:val="en-US" w:eastAsia="ru-RU"/>
              </w:rPr>
              <w:t xml:space="preserve"> din </w:t>
            </w:r>
            <w:proofErr w:type="spellStart"/>
            <w:r w:rsidRPr="00ED3FDF">
              <w:rPr>
                <w:noProof w:val="0"/>
                <w:lang w:val="en-US" w:eastAsia="ru-RU"/>
              </w:rPr>
              <w:t>adezivi</w:t>
            </w:r>
            <w:proofErr w:type="spellEnd"/>
            <w:r w:rsidRPr="00ED3FDF">
              <w:rPr>
                <w:noProof w:val="0"/>
                <w:lang w:val="en-US" w:eastAsia="ru-RU"/>
              </w:rPr>
              <w:t xml:space="preserve"> (</w:t>
            </w:r>
            <w:proofErr w:type="spellStart"/>
            <w:r w:rsidRPr="00ED3FDF">
              <w:rPr>
                <w:noProof w:val="0"/>
                <w:lang w:val="en-US" w:eastAsia="ru-RU"/>
              </w:rPr>
              <w:t>amestec</w:t>
            </w:r>
            <w:proofErr w:type="spellEnd"/>
            <w:r w:rsidRPr="00ED3FDF">
              <w:rPr>
                <w:noProof w:val="0"/>
                <w:lang w:val="en-US" w:eastAsia="ru-RU"/>
              </w:rPr>
              <w:t xml:space="preserve"> </w:t>
            </w:r>
            <w:proofErr w:type="spellStart"/>
            <w:r w:rsidRPr="00ED3FDF">
              <w:rPr>
                <w:noProof w:val="0"/>
                <w:lang w:val="en-US" w:eastAsia="ru-RU"/>
              </w:rPr>
              <w:t>uscat</w:t>
            </w:r>
            <w:proofErr w:type="spellEnd"/>
            <w:r w:rsidRPr="00ED3FDF">
              <w:rPr>
                <w:noProof w:val="0"/>
                <w:lang w:val="en-US" w:eastAsia="ru-RU"/>
              </w:rPr>
              <w:t xml:space="preserve">), </w:t>
            </w:r>
            <w:proofErr w:type="spellStart"/>
            <w:proofErr w:type="gramStart"/>
            <w:r w:rsidRPr="00ED3FDF">
              <w:rPr>
                <w:noProof w:val="0"/>
                <w:lang w:val="en-US" w:eastAsia="ru-RU"/>
              </w:rPr>
              <w:t>dimensiuni</w:t>
            </w:r>
            <w:proofErr w:type="spellEnd"/>
            <w:r w:rsidRPr="00ED3FDF">
              <w:rPr>
                <w:noProof w:val="0"/>
                <w:lang w:val="en-US" w:eastAsia="ru-RU"/>
              </w:rPr>
              <w:t xml:space="preserve">  </w:t>
            </w:r>
            <w:proofErr w:type="spellStart"/>
            <w:r w:rsidRPr="00ED3FDF">
              <w:rPr>
                <w:noProof w:val="0"/>
                <w:lang w:val="en-US" w:eastAsia="ru-RU"/>
              </w:rPr>
              <w:t>placi</w:t>
            </w:r>
            <w:proofErr w:type="spellEnd"/>
            <w:proofErr w:type="gramEnd"/>
            <w:r w:rsidRPr="00ED3FDF">
              <w:rPr>
                <w:noProof w:val="0"/>
                <w:lang w:val="en-US" w:eastAsia="ru-RU"/>
              </w:rPr>
              <w:t>: pina la 300 x 300 mm</w:t>
            </w:r>
          </w:p>
          <w:p w14:paraId="3D70A25D" w14:textId="77777777" w:rsidR="00ED3FDF" w:rsidRPr="00ED3FDF" w:rsidRDefault="00ED3FDF" w:rsidP="00ED3FDF">
            <w:pPr>
              <w:autoSpaceDE w:val="0"/>
              <w:autoSpaceDN w:val="0"/>
              <w:rPr>
                <w:noProof w:val="0"/>
                <w:sz w:val="16"/>
                <w:szCs w:val="16"/>
                <w:lang w:val="en-US" w:eastAsia="ru-RU"/>
              </w:rPr>
            </w:pPr>
            <w:proofErr w:type="spellStart"/>
            <w:r w:rsidRPr="00ED3FDF">
              <w:rPr>
                <w:noProof w:val="0"/>
                <w:sz w:val="16"/>
                <w:szCs w:val="16"/>
                <w:lang w:val="en-US" w:eastAsia="ru-RU"/>
              </w:rPr>
              <w:t>Materiale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marunte</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cirpe</w:t>
            </w:r>
            <w:proofErr w:type="spellEnd"/>
            <w:r w:rsidRPr="00ED3FDF">
              <w:rPr>
                <w:noProof w:val="0"/>
                <w:sz w:val="16"/>
                <w:szCs w:val="16"/>
                <w:lang w:val="en-US" w:eastAsia="ru-RU"/>
              </w:rPr>
              <w:t>)=1,0100</w:t>
            </w:r>
          </w:p>
          <w:p w14:paraId="25119863"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0FD632" w14:textId="77777777" w:rsidR="00ED3FDF" w:rsidRPr="00ED3FDF" w:rsidRDefault="00ED3FDF" w:rsidP="00ED3FDF">
            <w:pPr>
              <w:autoSpaceDE w:val="0"/>
              <w:autoSpaceDN w:val="0"/>
              <w:jc w:val="center"/>
              <w:rPr>
                <w:noProof w:val="0"/>
                <w:lang w:val="en-US" w:eastAsia="ru-RU"/>
              </w:rPr>
            </w:pPr>
            <w:r w:rsidRPr="00ED3FDF">
              <w:rPr>
                <w:noProof w:val="0"/>
                <w:sz w:val="22"/>
                <w:szCs w:val="22"/>
                <w:lang w:val="en-US" w:eastAsia="ru-RU"/>
              </w:rPr>
              <w:t>m2</w:t>
            </w:r>
          </w:p>
        </w:tc>
        <w:tc>
          <w:tcPr>
            <w:tcW w:w="1843" w:type="dxa"/>
            <w:tcBorders>
              <w:top w:val="single" w:sz="4" w:space="0" w:color="auto"/>
              <w:bottom w:val="single" w:sz="4" w:space="0" w:color="auto"/>
            </w:tcBorders>
            <w:vAlign w:val="center"/>
          </w:tcPr>
          <w:p w14:paraId="0D9919E7"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3,0000</w:t>
            </w:r>
          </w:p>
          <w:p w14:paraId="45836F4F" w14:textId="77777777" w:rsidR="00ED3FDF" w:rsidRPr="00ED3FDF" w:rsidRDefault="00ED3FDF" w:rsidP="00ED3FDF">
            <w:pPr>
              <w:autoSpaceDE w:val="0"/>
              <w:autoSpaceDN w:val="0"/>
              <w:jc w:val="center"/>
              <w:rPr>
                <w:noProof w:val="0"/>
                <w:lang w:val="en-US" w:eastAsia="ru-RU"/>
              </w:rPr>
            </w:pPr>
          </w:p>
        </w:tc>
      </w:tr>
      <w:tr w:rsidR="00ED3FDF" w:rsidRPr="00ED3FDF" w14:paraId="30E45BB4" w14:textId="77777777" w:rsidTr="00DF01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EBC2B"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179</w:t>
            </w:r>
          </w:p>
        </w:tc>
        <w:tc>
          <w:tcPr>
            <w:tcW w:w="1559" w:type="dxa"/>
            <w:tcBorders>
              <w:top w:val="single" w:sz="4" w:space="0" w:color="auto"/>
              <w:bottom w:val="single" w:sz="4" w:space="0" w:color="auto"/>
            </w:tcBorders>
          </w:tcPr>
          <w:p w14:paraId="03756BB5" w14:textId="77777777" w:rsidR="00ED3FDF" w:rsidRPr="00ED3FDF" w:rsidRDefault="00ED3FDF" w:rsidP="00ED3FDF">
            <w:pPr>
              <w:autoSpaceDE w:val="0"/>
              <w:autoSpaceDN w:val="0"/>
              <w:rPr>
                <w:noProof w:val="0"/>
                <w:lang w:val="en-US" w:eastAsia="ru-RU"/>
              </w:rPr>
            </w:pPr>
            <w:r w:rsidRPr="00ED3FDF">
              <w:rPr>
                <w:noProof w:val="0"/>
                <w:sz w:val="22"/>
                <w:szCs w:val="22"/>
                <w:lang w:val="en-US" w:eastAsia="ru-RU"/>
              </w:rPr>
              <w:t>SB28A</w:t>
            </w:r>
          </w:p>
          <w:p w14:paraId="4AB1A711" w14:textId="77777777" w:rsidR="00ED3FDF" w:rsidRPr="00ED3FDF" w:rsidRDefault="00ED3FDF" w:rsidP="00ED3FDF">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C630661" w14:textId="77777777" w:rsidR="00ED3FDF" w:rsidRPr="00ED3FDF" w:rsidRDefault="00ED3FDF" w:rsidP="00ED3FDF">
            <w:pPr>
              <w:autoSpaceDE w:val="0"/>
              <w:autoSpaceDN w:val="0"/>
              <w:rPr>
                <w:noProof w:val="0"/>
                <w:lang w:val="nl-NL" w:eastAsia="ru-RU"/>
              </w:rPr>
            </w:pPr>
            <w:r w:rsidRPr="00ED3FDF">
              <w:rPr>
                <w:noProof w:val="0"/>
                <w:lang w:val="nl-NL" w:eastAsia="ru-RU"/>
              </w:rPr>
              <w:t>Sifon de pardoseala din polipropilena, avind diametrul iesirii de 50 mm ( bloc sanitar)</w:t>
            </w:r>
          </w:p>
          <w:p w14:paraId="1DF86A7E" w14:textId="77777777" w:rsidR="00ED3FDF" w:rsidRPr="00ED3FDF" w:rsidRDefault="00ED3FDF" w:rsidP="00ED3FDF">
            <w:pPr>
              <w:autoSpaceDE w:val="0"/>
              <w:autoSpaceDN w:val="0"/>
              <w:rPr>
                <w:noProof w:val="0"/>
                <w:sz w:val="16"/>
                <w:szCs w:val="16"/>
                <w:lang w:val="en-US" w:eastAsia="ru-RU"/>
              </w:rPr>
            </w:pPr>
            <w:r w:rsidRPr="00ED3FDF">
              <w:rPr>
                <w:noProof w:val="0"/>
                <w:sz w:val="16"/>
                <w:szCs w:val="16"/>
                <w:lang w:val="en-US" w:eastAsia="ru-RU"/>
              </w:rPr>
              <w:t xml:space="preserve">Material </w:t>
            </w:r>
            <w:proofErr w:type="spellStart"/>
            <w:r w:rsidRPr="00ED3FDF">
              <w:rPr>
                <w:noProof w:val="0"/>
                <w:sz w:val="16"/>
                <w:szCs w:val="16"/>
                <w:lang w:val="en-US" w:eastAsia="ru-RU"/>
              </w:rPr>
              <w:t>marunt</w:t>
            </w:r>
            <w:proofErr w:type="spellEnd"/>
            <w:r w:rsidRPr="00ED3FDF">
              <w:rPr>
                <w:noProof w:val="0"/>
                <w:sz w:val="16"/>
                <w:szCs w:val="16"/>
                <w:lang w:val="en-US" w:eastAsia="ru-RU"/>
              </w:rPr>
              <w:t xml:space="preserve"> </w:t>
            </w:r>
            <w:proofErr w:type="gramStart"/>
            <w:r w:rsidRPr="00ED3FDF">
              <w:rPr>
                <w:noProof w:val="0"/>
                <w:sz w:val="16"/>
                <w:szCs w:val="16"/>
                <w:lang w:val="en-US" w:eastAsia="ru-RU"/>
              </w:rPr>
              <w:t xml:space="preserve">( </w:t>
            </w:r>
            <w:proofErr w:type="spellStart"/>
            <w:r w:rsidRPr="00ED3FDF">
              <w:rPr>
                <w:noProof w:val="0"/>
                <w:sz w:val="16"/>
                <w:szCs w:val="16"/>
                <w:lang w:val="en-US" w:eastAsia="ru-RU"/>
              </w:rPr>
              <w:t>ciment</w:t>
            </w:r>
            <w:proofErr w:type="spellEnd"/>
            <w:proofErr w:type="gramEnd"/>
            <w:r w:rsidRPr="00ED3FDF">
              <w:rPr>
                <w:noProof w:val="0"/>
                <w:sz w:val="16"/>
                <w:szCs w:val="16"/>
                <w:lang w:val="en-US" w:eastAsia="ru-RU"/>
              </w:rPr>
              <w:t xml:space="preserve">, </w:t>
            </w:r>
            <w:proofErr w:type="spellStart"/>
            <w:r w:rsidRPr="00ED3FDF">
              <w:rPr>
                <w:noProof w:val="0"/>
                <w:sz w:val="16"/>
                <w:szCs w:val="16"/>
                <w:lang w:val="en-US" w:eastAsia="ru-RU"/>
              </w:rPr>
              <w:t>nisip</w:t>
            </w:r>
            <w:proofErr w:type="spellEnd"/>
            <w:r w:rsidRPr="00ED3FDF">
              <w:rPr>
                <w:noProof w:val="0"/>
                <w:sz w:val="16"/>
                <w:szCs w:val="16"/>
                <w:lang w:val="en-US" w:eastAsia="ru-RU"/>
              </w:rPr>
              <w:t xml:space="preserve">, </w:t>
            </w:r>
            <w:proofErr w:type="spellStart"/>
            <w:r w:rsidRPr="00ED3FDF">
              <w:rPr>
                <w:noProof w:val="0"/>
                <w:sz w:val="16"/>
                <w:szCs w:val="16"/>
                <w:lang w:val="en-US" w:eastAsia="ru-RU"/>
              </w:rPr>
              <w:t>apa</w:t>
            </w:r>
            <w:proofErr w:type="spellEnd"/>
            <w:r w:rsidRPr="00ED3FDF">
              <w:rPr>
                <w:noProof w:val="0"/>
                <w:sz w:val="16"/>
                <w:szCs w:val="16"/>
                <w:lang w:val="en-US" w:eastAsia="ru-RU"/>
              </w:rPr>
              <w:t xml:space="preserve"> </w:t>
            </w:r>
            <w:proofErr w:type="spellStart"/>
            <w:proofErr w:type="gramStart"/>
            <w:r w:rsidRPr="00ED3FDF">
              <w:rPr>
                <w:noProof w:val="0"/>
                <w:sz w:val="16"/>
                <w:szCs w:val="16"/>
                <w:lang w:val="en-US" w:eastAsia="ru-RU"/>
              </w:rPr>
              <w:t>etc</w:t>
            </w:r>
            <w:proofErr w:type="spellEnd"/>
            <w:r w:rsidRPr="00ED3FDF">
              <w:rPr>
                <w:noProof w:val="0"/>
                <w:sz w:val="16"/>
                <w:szCs w:val="16"/>
                <w:lang w:val="en-US" w:eastAsia="ru-RU"/>
              </w:rPr>
              <w:t>)=</w:t>
            </w:r>
            <w:proofErr w:type="gramEnd"/>
            <w:r w:rsidRPr="00ED3FDF">
              <w:rPr>
                <w:noProof w:val="0"/>
                <w:sz w:val="16"/>
                <w:szCs w:val="16"/>
                <w:lang w:val="en-US" w:eastAsia="ru-RU"/>
              </w:rPr>
              <w:t>1,0100</w:t>
            </w:r>
          </w:p>
          <w:p w14:paraId="5E1A208A" w14:textId="77777777" w:rsidR="00ED3FDF" w:rsidRPr="00ED3FDF" w:rsidRDefault="00ED3FDF" w:rsidP="00ED3FDF">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B5F33E3" w14:textId="77777777" w:rsidR="00ED3FDF" w:rsidRPr="00ED3FDF" w:rsidRDefault="00ED3FDF" w:rsidP="00ED3FDF">
            <w:pPr>
              <w:autoSpaceDE w:val="0"/>
              <w:autoSpaceDN w:val="0"/>
              <w:jc w:val="center"/>
              <w:rPr>
                <w:noProof w:val="0"/>
                <w:lang w:val="en-US" w:eastAsia="ru-RU"/>
              </w:rPr>
            </w:pPr>
            <w:proofErr w:type="spellStart"/>
            <w:r w:rsidRPr="00ED3FDF">
              <w:rPr>
                <w:noProof w:val="0"/>
                <w:sz w:val="22"/>
                <w:szCs w:val="22"/>
                <w:lang w:val="en-US" w:eastAsia="ru-RU"/>
              </w:rPr>
              <w:lastRenderedPageBreak/>
              <w:t>buc</w:t>
            </w:r>
            <w:proofErr w:type="spellEnd"/>
          </w:p>
        </w:tc>
        <w:tc>
          <w:tcPr>
            <w:tcW w:w="1843" w:type="dxa"/>
            <w:tcBorders>
              <w:top w:val="single" w:sz="4" w:space="0" w:color="auto"/>
              <w:bottom w:val="single" w:sz="4" w:space="0" w:color="auto"/>
            </w:tcBorders>
            <w:vAlign w:val="center"/>
          </w:tcPr>
          <w:p w14:paraId="7E565890" w14:textId="77777777" w:rsidR="00ED3FDF" w:rsidRPr="00ED3FDF" w:rsidRDefault="00ED3FDF" w:rsidP="00ED3FDF">
            <w:pPr>
              <w:autoSpaceDE w:val="0"/>
              <w:autoSpaceDN w:val="0"/>
              <w:adjustRightInd w:val="0"/>
              <w:jc w:val="center"/>
              <w:rPr>
                <w:rFonts w:ascii="Arial CYR" w:hAnsi="Arial CYR" w:cs="Arial CYR"/>
                <w:noProof w:val="0"/>
                <w:lang w:val="en-US" w:eastAsia="ru-RU"/>
              </w:rPr>
            </w:pPr>
            <w:r w:rsidRPr="00ED3FDF">
              <w:rPr>
                <w:rFonts w:ascii="Arial CYR" w:hAnsi="Arial CYR" w:cs="Arial CYR"/>
                <w:noProof w:val="0"/>
                <w:lang w:val="en-US" w:eastAsia="ru-RU"/>
              </w:rPr>
              <w:t>2,0000</w:t>
            </w:r>
          </w:p>
          <w:p w14:paraId="519088FE" w14:textId="77777777" w:rsidR="00ED3FDF" w:rsidRPr="00ED3FDF" w:rsidRDefault="00ED3FDF" w:rsidP="00ED3FDF">
            <w:pPr>
              <w:autoSpaceDE w:val="0"/>
              <w:autoSpaceDN w:val="0"/>
              <w:jc w:val="center"/>
              <w:rPr>
                <w:noProof w:val="0"/>
                <w:lang w:val="en-US" w:eastAsia="ru-RU"/>
              </w:rPr>
            </w:pPr>
          </w:p>
        </w:tc>
      </w:tr>
    </w:tbl>
    <w:p w14:paraId="439EE3A7" w14:textId="77777777" w:rsidR="00ED3FDF" w:rsidRPr="00ED3FDF" w:rsidRDefault="00ED3FDF" w:rsidP="00ED3FDF">
      <w:pPr>
        <w:autoSpaceDE w:val="0"/>
        <w:autoSpaceDN w:val="0"/>
        <w:rPr>
          <w:noProof w:val="0"/>
          <w:sz w:val="20"/>
          <w:szCs w:val="20"/>
          <w:lang w:val="ru-RU" w:eastAsia="ru-RU"/>
        </w:rPr>
      </w:pPr>
    </w:p>
    <w:p w14:paraId="419060A6" w14:textId="77777777" w:rsidR="00ED3FDF" w:rsidRPr="00ED3FDF" w:rsidRDefault="00ED3FDF" w:rsidP="00ED3FDF">
      <w:pPr>
        <w:autoSpaceDE w:val="0"/>
        <w:autoSpaceDN w:val="0"/>
        <w:rPr>
          <w:noProof w:val="0"/>
          <w:sz w:val="20"/>
          <w:szCs w:val="20"/>
          <w:lang w:eastAsia="ru-RU"/>
        </w:rPr>
      </w:pPr>
    </w:p>
    <w:p w14:paraId="5AD8981F" w14:textId="77777777" w:rsidR="00ED3FDF" w:rsidRPr="00ED3FDF" w:rsidRDefault="00ED3FDF" w:rsidP="00ED3FDF"/>
    <w:p w14:paraId="4250B29B" w14:textId="77777777" w:rsidR="00ED3FDF" w:rsidRPr="00ED3FDF" w:rsidRDefault="00ED3FDF" w:rsidP="00ED3FDF">
      <w:pPr>
        <w:tabs>
          <w:tab w:val="left" w:pos="567"/>
        </w:tabs>
        <w:jc w:val="both"/>
        <w:rPr>
          <w:b/>
        </w:rPr>
      </w:pPr>
    </w:p>
    <w:p w14:paraId="2CE0B9E1" w14:textId="77777777" w:rsidR="00ED3FDF" w:rsidRPr="00ED3FDF" w:rsidRDefault="00ED3FDF" w:rsidP="00ED3FDF">
      <w:pPr>
        <w:tabs>
          <w:tab w:val="left" w:pos="567"/>
        </w:tabs>
        <w:jc w:val="both"/>
        <w:rPr>
          <w:b/>
        </w:rPr>
      </w:pPr>
      <w:r w:rsidRPr="00ED3FDF">
        <w:rPr>
          <w:b/>
        </w:rPr>
        <w:t>   Președintele grupului de lucru                                                         Simion Tatarov</w:t>
      </w:r>
    </w:p>
    <w:p w14:paraId="4447B0D9" w14:textId="77777777" w:rsidR="00ED3FDF" w:rsidRPr="00ED3FDF" w:rsidRDefault="00ED3FDF" w:rsidP="00ED3FDF">
      <w:pPr>
        <w:tabs>
          <w:tab w:val="left" w:pos="567"/>
        </w:tabs>
        <w:jc w:val="both"/>
      </w:pPr>
    </w:p>
    <w:p w14:paraId="0D5852F2" w14:textId="77777777" w:rsidR="00ED3FDF" w:rsidRPr="00ED3FDF" w:rsidRDefault="00ED3FDF" w:rsidP="00ED3FDF">
      <w:pPr>
        <w:tabs>
          <w:tab w:val="left" w:pos="567"/>
        </w:tabs>
        <w:jc w:val="both"/>
      </w:pPr>
    </w:p>
    <w:p w14:paraId="1072C6CA" w14:textId="77777777" w:rsidR="00ED3FDF" w:rsidRPr="00ED3FDF" w:rsidRDefault="00ED3FDF" w:rsidP="00ED3FDF">
      <w:pPr>
        <w:tabs>
          <w:tab w:val="left" w:pos="567"/>
        </w:tabs>
        <w:jc w:val="both"/>
      </w:pPr>
      <w:r w:rsidRPr="00ED3FDF">
        <w:rPr>
          <w:u w:val="single"/>
        </w:rPr>
        <w:t>,,22,, iulie</w:t>
      </w:r>
      <w:r w:rsidRPr="00ED3FDF">
        <w:t>_ 2026</w:t>
      </w:r>
    </w:p>
    <w:p w14:paraId="1E40E1B1" w14:textId="77777777" w:rsidR="00ED3FDF" w:rsidRPr="00ED3FDF" w:rsidRDefault="00ED3FDF" w:rsidP="00ED3FDF">
      <w:pPr>
        <w:tabs>
          <w:tab w:val="left" w:pos="567"/>
        </w:tabs>
        <w:rPr>
          <w:rFonts w:ascii="Baltica RR" w:hAnsi="Baltica RR"/>
          <w:noProof w:val="0"/>
          <w:sz w:val="20"/>
          <w:szCs w:val="20"/>
        </w:rPr>
      </w:pPr>
    </w:p>
    <w:p w14:paraId="3A1F0085" w14:textId="77777777" w:rsidR="00ED3FDF" w:rsidRPr="00ED3FDF" w:rsidRDefault="00ED3FDF" w:rsidP="00ED3FDF">
      <w:pPr>
        <w:tabs>
          <w:tab w:val="left" w:pos="567"/>
        </w:tabs>
        <w:rPr>
          <w:rFonts w:ascii="Baltica RR" w:hAnsi="Baltica RR"/>
          <w:noProof w:val="0"/>
          <w:sz w:val="20"/>
          <w:szCs w:val="20"/>
        </w:rPr>
      </w:pPr>
    </w:p>
    <w:p w14:paraId="5263B127" w14:textId="77777777" w:rsidR="00ED3FDF" w:rsidRPr="00ED3FDF" w:rsidRDefault="00ED3FDF" w:rsidP="00ED3FDF">
      <w:pPr>
        <w:tabs>
          <w:tab w:val="left" w:pos="567"/>
        </w:tabs>
        <w:rPr>
          <w:rFonts w:ascii="Baltica RR" w:hAnsi="Baltica RR"/>
          <w:noProof w:val="0"/>
          <w:sz w:val="20"/>
          <w:szCs w:val="20"/>
        </w:rPr>
      </w:pPr>
    </w:p>
    <w:p w14:paraId="558FFFE8" w14:textId="77777777" w:rsidR="00ED3FDF" w:rsidRPr="00ED3FDF" w:rsidRDefault="00ED3FDF" w:rsidP="00ED3FDF">
      <w:pPr>
        <w:tabs>
          <w:tab w:val="left" w:pos="567"/>
        </w:tabs>
        <w:rPr>
          <w:rFonts w:ascii="Baltica RR" w:hAnsi="Baltica RR"/>
          <w:noProof w:val="0"/>
          <w:sz w:val="20"/>
          <w:szCs w:val="20"/>
        </w:rPr>
      </w:pPr>
    </w:p>
    <w:p w14:paraId="10593FDA" w14:textId="77777777" w:rsidR="00ED3FDF" w:rsidRPr="00ED3FDF" w:rsidRDefault="00ED3FDF" w:rsidP="00ED3FDF">
      <w:pPr>
        <w:tabs>
          <w:tab w:val="left" w:pos="567"/>
        </w:tabs>
        <w:rPr>
          <w:rFonts w:ascii="Baltica RR" w:hAnsi="Baltica RR"/>
          <w:noProof w:val="0"/>
          <w:sz w:val="20"/>
          <w:szCs w:val="20"/>
        </w:rPr>
      </w:pPr>
    </w:p>
    <w:p w14:paraId="4AF33622" w14:textId="77777777" w:rsidR="00ED3FDF" w:rsidRPr="00ED3FDF" w:rsidRDefault="00ED3FDF" w:rsidP="00ED3FDF">
      <w:pPr>
        <w:tabs>
          <w:tab w:val="left" w:pos="567"/>
        </w:tabs>
        <w:rPr>
          <w:rFonts w:ascii="Baltica RR" w:hAnsi="Baltica RR"/>
          <w:noProof w:val="0"/>
          <w:sz w:val="20"/>
          <w:szCs w:val="20"/>
        </w:rPr>
      </w:pPr>
      <w:r w:rsidRPr="00ED3FDF">
        <w:rPr>
          <w:rFonts w:ascii="Baltica RR" w:hAnsi="Baltica RR"/>
          <w:noProof w:val="0"/>
          <w:sz w:val="20"/>
          <w:szCs w:val="20"/>
        </w:rPr>
        <w:t>Ex.. C. Viziru</w:t>
      </w:r>
    </w:p>
    <w:p w14:paraId="67D8EF27" w14:textId="77777777" w:rsidR="00D00F19" w:rsidRDefault="00D00F19" w:rsidP="005236E7">
      <w:pPr>
        <w:pStyle w:val="a7"/>
        <w:tabs>
          <w:tab w:val="left" w:pos="567"/>
        </w:tabs>
        <w:rPr>
          <w:rFonts w:ascii="Times New Roman" w:hAnsi="Times New Roman"/>
          <w:i/>
          <w:szCs w:val="24"/>
        </w:rPr>
      </w:pPr>
    </w:p>
    <w:p w14:paraId="3D4EE9C4" w14:textId="77777777" w:rsidR="00D00F19" w:rsidRDefault="00D00F19" w:rsidP="005236E7">
      <w:pPr>
        <w:pStyle w:val="a7"/>
        <w:tabs>
          <w:tab w:val="left" w:pos="567"/>
        </w:tabs>
        <w:rPr>
          <w:rFonts w:ascii="Times New Roman" w:hAnsi="Times New Roman"/>
          <w:i/>
          <w:szCs w:val="24"/>
        </w:rPr>
      </w:pPr>
    </w:p>
    <w:p w14:paraId="78458FA4" w14:textId="77777777" w:rsidR="00D00F19" w:rsidRDefault="00D00F19" w:rsidP="005236E7">
      <w:pPr>
        <w:pStyle w:val="a7"/>
        <w:tabs>
          <w:tab w:val="left" w:pos="567"/>
        </w:tabs>
        <w:rPr>
          <w:rFonts w:ascii="Times New Roman" w:hAnsi="Times New Roman"/>
          <w:i/>
          <w:szCs w:val="24"/>
        </w:rPr>
      </w:pPr>
    </w:p>
    <w:p w14:paraId="055D9DC9" w14:textId="77777777" w:rsidR="00D00F19" w:rsidRDefault="00D00F19" w:rsidP="005236E7">
      <w:pPr>
        <w:pStyle w:val="a7"/>
        <w:tabs>
          <w:tab w:val="left" w:pos="567"/>
        </w:tabs>
        <w:rPr>
          <w:rFonts w:ascii="Times New Roman" w:hAnsi="Times New Roman"/>
          <w:i/>
          <w:szCs w:val="24"/>
        </w:rPr>
      </w:pPr>
    </w:p>
    <w:p w14:paraId="49DC18F9" w14:textId="77777777" w:rsidR="00D00F19" w:rsidRDefault="00D00F19" w:rsidP="005236E7">
      <w:pPr>
        <w:pStyle w:val="a7"/>
        <w:tabs>
          <w:tab w:val="left" w:pos="567"/>
        </w:tabs>
        <w:rPr>
          <w:rFonts w:ascii="Times New Roman" w:hAnsi="Times New Roman"/>
          <w:i/>
          <w:szCs w:val="24"/>
        </w:rPr>
      </w:pPr>
    </w:p>
    <w:p w14:paraId="547B739B" w14:textId="77777777" w:rsidR="00D00F19" w:rsidRDefault="00D00F19" w:rsidP="005236E7">
      <w:pPr>
        <w:pStyle w:val="a7"/>
        <w:tabs>
          <w:tab w:val="left" w:pos="567"/>
        </w:tabs>
        <w:rPr>
          <w:rFonts w:ascii="Times New Roman" w:hAnsi="Times New Roman"/>
          <w:i/>
          <w:szCs w:val="24"/>
        </w:rPr>
      </w:pPr>
    </w:p>
    <w:p w14:paraId="5246460F" w14:textId="77777777" w:rsidR="00ED3FDF" w:rsidRDefault="00ED3FDF" w:rsidP="005236E7">
      <w:pPr>
        <w:pStyle w:val="a7"/>
        <w:tabs>
          <w:tab w:val="left" w:pos="567"/>
        </w:tabs>
        <w:rPr>
          <w:rFonts w:ascii="Times New Roman" w:hAnsi="Times New Roman"/>
          <w:i/>
          <w:szCs w:val="24"/>
        </w:rPr>
      </w:pPr>
    </w:p>
    <w:p w14:paraId="6449FADA" w14:textId="77777777" w:rsidR="00ED3FDF" w:rsidRDefault="00ED3FDF" w:rsidP="005236E7">
      <w:pPr>
        <w:pStyle w:val="a7"/>
        <w:tabs>
          <w:tab w:val="left" w:pos="567"/>
        </w:tabs>
        <w:rPr>
          <w:rFonts w:ascii="Times New Roman" w:hAnsi="Times New Roman"/>
          <w:i/>
          <w:szCs w:val="24"/>
        </w:rPr>
      </w:pPr>
    </w:p>
    <w:p w14:paraId="20B466A6" w14:textId="77777777" w:rsidR="00ED3FDF" w:rsidRDefault="00ED3FDF" w:rsidP="005236E7">
      <w:pPr>
        <w:pStyle w:val="a7"/>
        <w:tabs>
          <w:tab w:val="left" w:pos="567"/>
        </w:tabs>
        <w:rPr>
          <w:rFonts w:ascii="Times New Roman" w:hAnsi="Times New Roman"/>
          <w:i/>
          <w:szCs w:val="24"/>
        </w:rPr>
      </w:pPr>
    </w:p>
    <w:p w14:paraId="0289C7D9" w14:textId="77777777" w:rsidR="00ED3FDF" w:rsidRDefault="00ED3FDF" w:rsidP="005236E7">
      <w:pPr>
        <w:pStyle w:val="a7"/>
        <w:tabs>
          <w:tab w:val="left" w:pos="567"/>
        </w:tabs>
        <w:rPr>
          <w:rFonts w:ascii="Times New Roman" w:hAnsi="Times New Roman"/>
          <w:i/>
          <w:szCs w:val="24"/>
        </w:rPr>
      </w:pPr>
    </w:p>
    <w:p w14:paraId="625563B2" w14:textId="77777777" w:rsidR="00ED3FDF" w:rsidRDefault="00ED3FDF" w:rsidP="005236E7">
      <w:pPr>
        <w:pStyle w:val="a7"/>
        <w:tabs>
          <w:tab w:val="left" w:pos="567"/>
        </w:tabs>
        <w:rPr>
          <w:rFonts w:ascii="Times New Roman" w:hAnsi="Times New Roman"/>
          <w:i/>
          <w:szCs w:val="24"/>
        </w:rPr>
      </w:pPr>
    </w:p>
    <w:p w14:paraId="75F6E7B3" w14:textId="77777777" w:rsidR="00ED3FDF" w:rsidRDefault="00ED3FDF" w:rsidP="005236E7">
      <w:pPr>
        <w:pStyle w:val="a7"/>
        <w:tabs>
          <w:tab w:val="left" w:pos="567"/>
        </w:tabs>
        <w:rPr>
          <w:rFonts w:ascii="Times New Roman" w:hAnsi="Times New Roman"/>
          <w:i/>
          <w:szCs w:val="24"/>
        </w:rPr>
      </w:pPr>
    </w:p>
    <w:p w14:paraId="21B60130" w14:textId="77777777" w:rsidR="00ED3FDF" w:rsidRDefault="00ED3FDF" w:rsidP="005236E7">
      <w:pPr>
        <w:pStyle w:val="a7"/>
        <w:tabs>
          <w:tab w:val="left" w:pos="567"/>
        </w:tabs>
        <w:rPr>
          <w:rFonts w:ascii="Times New Roman" w:hAnsi="Times New Roman"/>
          <w:i/>
          <w:szCs w:val="24"/>
        </w:rPr>
      </w:pPr>
    </w:p>
    <w:p w14:paraId="7DD97DAA" w14:textId="77777777" w:rsidR="00ED3FDF" w:rsidRDefault="00ED3FDF" w:rsidP="005236E7">
      <w:pPr>
        <w:pStyle w:val="a7"/>
        <w:tabs>
          <w:tab w:val="left" w:pos="567"/>
        </w:tabs>
        <w:rPr>
          <w:rFonts w:ascii="Times New Roman" w:hAnsi="Times New Roman"/>
          <w:i/>
          <w:szCs w:val="24"/>
        </w:rPr>
      </w:pPr>
    </w:p>
    <w:p w14:paraId="50A9BA7F" w14:textId="77777777" w:rsidR="00ED3FDF" w:rsidRDefault="00ED3FDF" w:rsidP="005236E7">
      <w:pPr>
        <w:pStyle w:val="a7"/>
        <w:tabs>
          <w:tab w:val="left" w:pos="567"/>
        </w:tabs>
        <w:rPr>
          <w:rFonts w:ascii="Times New Roman" w:hAnsi="Times New Roman"/>
          <w:i/>
          <w:szCs w:val="24"/>
        </w:rPr>
      </w:pPr>
    </w:p>
    <w:p w14:paraId="1D938F09" w14:textId="77777777" w:rsidR="00ED3FDF" w:rsidRDefault="00ED3FDF" w:rsidP="005236E7">
      <w:pPr>
        <w:pStyle w:val="a7"/>
        <w:tabs>
          <w:tab w:val="left" w:pos="567"/>
        </w:tabs>
        <w:rPr>
          <w:rFonts w:ascii="Times New Roman" w:hAnsi="Times New Roman"/>
          <w:i/>
          <w:szCs w:val="24"/>
        </w:rPr>
      </w:pPr>
    </w:p>
    <w:p w14:paraId="5F9F7260" w14:textId="77777777" w:rsidR="00ED3FDF" w:rsidRDefault="00ED3FDF" w:rsidP="005236E7">
      <w:pPr>
        <w:pStyle w:val="a7"/>
        <w:tabs>
          <w:tab w:val="left" w:pos="567"/>
        </w:tabs>
        <w:rPr>
          <w:rFonts w:ascii="Times New Roman" w:hAnsi="Times New Roman"/>
          <w:i/>
          <w:szCs w:val="24"/>
        </w:rPr>
      </w:pPr>
    </w:p>
    <w:p w14:paraId="5BB684F7" w14:textId="77777777" w:rsidR="00ED3FDF" w:rsidRDefault="00ED3FDF" w:rsidP="005236E7">
      <w:pPr>
        <w:pStyle w:val="a7"/>
        <w:tabs>
          <w:tab w:val="left" w:pos="567"/>
        </w:tabs>
        <w:rPr>
          <w:rFonts w:ascii="Times New Roman" w:hAnsi="Times New Roman"/>
          <w:i/>
          <w:szCs w:val="24"/>
        </w:rPr>
      </w:pPr>
    </w:p>
    <w:p w14:paraId="2356799E" w14:textId="77777777" w:rsidR="00ED3FDF" w:rsidRDefault="00ED3FDF" w:rsidP="005236E7">
      <w:pPr>
        <w:pStyle w:val="a7"/>
        <w:tabs>
          <w:tab w:val="left" w:pos="567"/>
        </w:tabs>
        <w:rPr>
          <w:rFonts w:ascii="Times New Roman" w:hAnsi="Times New Roman"/>
          <w:i/>
          <w:szCs w:val="24"/>
        </w:rPr>
      </w:pPr>
    </w:p>
    <w:p w14:paraId="3E37DD82" w14:textId="77777777" w:rsidR="00ED3FDF" w:rsidRDefault="00ED3FDF" w:rsidP="005236E7">
      <w:pPr>
        <w:pStyle w:val="a7"/>
        <w:tabs>
          <w:tab w:val="left" w:pos="567"/>
        </w:tabs>
        <w:rPr>
          <w:rFonts w:ascii="Times New Roman" w:hAnsi="Times New Roman"/>
          <w:i/>
          <w:szCs w:val="24"/>
        </w:rPr>
      </w:pPr>
    </w:p>
    <w:p w14:paraId="3D4F4566" w14:textId="77777777" w:rsidR="00ED3FDF" w:rsidRDefault="00ED3FDF" w:rsidP="005236E7">
      <w:pPr>
        <w:pStyle w:val="a7"/>
        <w:tabs>
          <w:tab w:val="left" w:pos="567"/>
        </w:tabs>
        <w:rPr>
          <w:rFonts w:ascii="Times New Roman" w:hAnsi="Times New Roman"/>
          <w:i/>
          <w:szCs w:val="24"/>
        </w:rPr>
      </w:pPr>
    </w:p>
    <w:p w14:paraId="4739E5E3" w14:textId="77777777" w:rsidR="00ED3FDF" w:rsidRDefault="00ED3FDF" w:rsidP="005236E7">
      <w:pPr>
        <w:pStyle w:val="a7"/>
        <w:tabs>
          <w:tab w:val="left" w:pos="567"/>
        </w:tabs>
        <w:rPr>
          <w:rFonts w:ascii="Times New Roman" w:hAnsi="Times New Roman"/>
          <w:i/>
          <w:szCs w:val="24"/>
        </w:rPr>
      </w:pPr>
    </w:p>
    <w:p w14:paraId="735A0EDF" w14:textId="77777777" w:rsidR="00ED3FDF" w:rsidRDefault="00ED3FDF" w:rsidP="005236E7">
      <w:pPr>
        <w:pStyle w:val="a7"/>
        <w:tabs>
          <w:tab w:val="left" w:pos="567"/>
        </w:tabs>
        <w:rPr>
          <w:rFonts w:ascii="Times New Roman" w:hAnsi="Times New Roman"/>
          <w:i/>
          <w:szCs w:val="24"/>
        </w:rPr>
      </w:pPr>
    </w:p>
    <w:p w14:paraId="5BD6CFA5" w14:textId="77777777" w:rsidR="00ED3FDF" w:rsidRDefault="00ED3FDF" w:rsidP="005236E7">
      <w:pPr>
        <w:pStyle w:val="a7"/>
        <w:tabs>
          <w:tab w:val="left" w:pos="567"/>
        </w:tabs>
        <w:rPr>
          <w:rFonts w:ascii="Times New Roman" w:hAnsi="Times New Roman"/>
          <w:i/>
          <w:szCs w:val="24"/>
        </w:rPr>
      </w:pPr>
    </w:p>
    <w:p w14:paraId="301E8CD2" w14:textId="77777777" w:rsidR="00ED3FDF" w:rsidRDefault="00ED3FDF" w:rsidP="005236E7">
      <w:pPr>
        <w:pStyle w:val="a7"/>
        <w:tabs>
          <w:tab w:val="left" w:pos="567"/>
        </w:tabs>
        <w:rPr>
          <w:rFonts w:ascii="Times New Roman" w:hAnsi="Times New Roman"/>
          <w:i/>
          <w:szCs w:val="24"/>
        </w:rPr>
      </w:pPr>
    </w:p>
    <w:p w14:paraId="54653F8D" w14:textId="77777777" w:rsidR="00ED3FDF" w:rsidRDefault="00ED3FDF" w:rsidP="005236E7">
      <w:pPr>
        <w:pStyle w:val="a7"/>
        <w:tabs>
          <w:tab w:val="left" w:pos="567"/>
        </w:tabs>
        <w:rPr>
          <w:rFonts w:ascii="Times New Roman" w:hAnsi="Times New Roman"/>
          <w:i/>
          <w:szCs w:val="24"/>
        </w:rPr>
      </w:pPr>
    </w:p>
    <w:p w14:paraId="08541ED6" w14:textId="77777777" w:rsidR="00ED3FDF" w:rsidRDefault="00ED3FDF" w:rsidP="005236E7">
      <w:pPr>
        <w:pStyle w:val="a7"/>
        <w:tabs>
          <w:tab w:val="left" w:pos="567"/>
        </w:tabs>
        <w:rPr>
          <w:rFonts w:ascii="Times New Roman" w:hAnsi="Times New Roman"/>
          <w:i/>
          <w:szCs w:val="24"/>
        </w:rPr>
      </w:pPr>
    </w:p>
    <w:p w14:paraId="28D351F8" w14:textId="77777777" w:rsidR="00ED3FDF" w:rsidRDefault="00ED3FDF" w:rsidP="005236E7">
      <w:pPr>
        <w:pStyle w:val="a7"/>
        <w:tabs>
          <w:tab w:val="left" w:pos="567"/>
        </w:tabs>
        <w:rPr>
          <w:rFonts w:ascii="Times New Roman" w:hAnsi="Times New Roman"/>
          <w:i/>
          <w:szCs w:val="24"/>
        </w:rPr>
      </w:pPr>
    </w:p>
    <w:p w14:paraId="67D03AA4" w14:textId="77777777" w:rsidR="00ED3FDF" w:rsidRDefault="00ED3FDF" w:rsidP="005236E7">
      <w:pPr>
        <w:pStyle w:val="a7"/>
        <w:tabs>
          <w:tab w:val="left" w:pos="567"/>
        </w:tabs>
        <w:rPr>
          <w:rFonts w:ascii="Times New Roman" w:hAnsi="Times New Roman"/>
          <w:i/>
          <w:szCs w:val="24"/>
        </w:rPr>
      </w:pPr>
    </w:p>
    <w:p w14:paraId="0D8B6B7F" w14:textId="77777777" w:rsidR="00ED3FDF" w:rsidRDefault="00ED3FDF" w:rsidP="005236E7">
      <w:pPr>
        <w:pStyle w:val="a7"/>
        <w:tabs>
          <w:tab w:val="left" w:pos="567"/>
        </w:tabs>
        <w:rPr>
          <w:rFonts w:ascii="Times New Roman" w:hAnsi="Times New Roman"/>
          <w:i/>
          <w:szCs w:val="24"/>
        </w:rPr>
      </w:pPr>
    </w:p>
    <w:p w14:paraId="13478F2A" w14:textId="77777777" w:rsidR="00ED3FDF" w:rsidRDefault="00ED3FDF" w:rsidP="005236E7">
      <w:pPr>
        <w:pStyle w:val="a7"/>
        <w:tabs>
          <w:tab w:val="left" w:pos="567"/>
        </w:tabs>
        <w:rPr>
          <w:rFonts w:ascii="Times New Roman" w:hAnsi="Times New Roman"/>
          <w:i/>
          <w:szCs w:val="24"/>
        </w:rPr>
      </w:pPr>
    </w:p>
    <w:p w14:paraId="6C23A3DA" w14:textId="77777777" w:rsidR="00ED3FDF" w:rsidRDefault="00ED3FDF" w:rsidP="005236E7">
      <w:pPr>
        <w:pStyle w:val="a7"/>
        <w:tabs>
          <w:tab w:val="left" w:pos="567"/>
        </w:tabs>
        <w:rPr>
          <w:rFonts w:ascii="Times New Roman" w:hAnsi="Times New Roman"/>
          <w:i/>
          <w:szCs w:val="24"/>
        </w:rPr>
      </w:pPr>
    </w:p>
    <w:p w14:paraId="16DD0F6D" w14:textId="77777777" w:rsidR="00ED3FDF" w:rsidRDefault="00ED3FDF" w:rsidP="005236E7">
      <w:pPr>
        <w:pStyle w:val="a7"/>
        <w:tabs>
          <w:tab w:val="left" w:pos="567"/>
        </w:tabs>
        <w:rPr>
          <w:rFonts w:ascii="Times New Roman" w:hAnsi="Times New Roman"/>
          <w:i/>
          <w:szCs w:val="24"/>
        </w:rPr>
      </w:pPr>
    </w:p>
    <w:p w14:paraId="1FF12FE8" w14:textId="77777777" w:rsidR="00ED3FDF" w:rsidRDefault="00ED3FDF" w:rsidP="005236E7">
      <w:pPr>
        <w:pStyle w:val="a7"/>
        <w:tabs>
          <w:tab w:val="left" w:pos="567"/>
        </w:tabs>
        <w:rPr>
          <w:rFonts w:ascii="Times New Roman" w:hAnsi="Times New Roman"/>
          <w:i/>
          <w:szCs w:val="24"/>
        </w:rPr>
      </w:pPr>
    </w:p>
    <w:p w14:paraId="41222C99" w14:textId="77777777" w:rsidR="00ED3FDF" w:rsidRDefault="00ED3FDF" w:rsidP="005236E7">
      <w:pPr>
        <w:pStyle w:val="a7"/>
        <w:tabs>
          <w:tab w:val="left" w:pos="567"/>
        </w:tabs>
        <w:rPr>
          <w:rFonts w:ascii="Times New Roman" w:hAnsi="Times New Roman"/>
          <w:i/>
          <w:szCs w:val="24"/>
        </w:rPr>
      </w:pPr>
    </w:p>
    <w:p w14:paraId="7A08029F" w14:textId="77777777" w:rsidR="00ED3FDF" w:rsidRDefault="00ED3FDF" w:rsidP="005236E7">
      <w:pPr>
        <w:pStyle w:val="a7"/>
        <w:tabs>
          <w:tab w:val="left" w:pos="567"/>
        </w:tabs>
        <w:rPr>
          <w:rFonts w:ascii="Times New Roman" w:hAnsi="Times New Roman"/>
          <w:i/>
          <w:szCs w:val="24"/>
        </w:rPr>
      </w:pPr>
    </w:p>
    <w:p w14:paraId="240D2C7C" w14:textId="77777777" w:rsidR="00ED3FDF" w:rsidRDefault="00ED3FDF" w:rsidP="005236E7">
      <w:pPr>
        <w:pStyle w:val="a7"/>
        <w:tabs>
          <w:tab w:val="left" w:pos="567"/>
        </w:tabs>
        <w:rPr>
          <w:rFonts w:ascii="Times New Roman" w:hAnsi="Times New Roman"/>
          <w:i/>
          <w:szCs w:val="24"/>
        </w:rPr>
      </w:pPr>
    </w:p>
    <w:p w14:paraId="7688B445" w14:textId="77777777" w:rsidR="00ED3FDF" w:rsidRDefault="00ED3FDF" w:rsidP="005236E7">
      <w:pPr>
        <w:pStyle w:val="a7"/>
        <w:tabs>
          <w:tab w:val="left" w:pos="567"/>
        </w:tabs>
        <w:rPr>
          <w:rFonts w:ascii="Times New Roman" w:hAnsi="Times New Roman"/>
          <w:i/>
          <w:szCs w:val="24"/>
        </w:rPr>
      </w:pPr>
    </w:p>
    <w:p w14:paraId="335BFBC0" w14:textId="77777777" w:rsidR="00ED3FDF" w:rsidRDefault="00ED3FDF" w:rsidP="005236E7">
      <w:pPr>
        <w:pStyle w:val="a7"/>
        <w:tabs>
          <w:tab w:val="left" w:pos="567"/>
        </w:tabs>
        <w:rPr>
          <w:rFonts w:ascii="Times New Roman" w:hAnsi="Times New Roman"/>
          <w:i/>
          <w:szCs w:val="24"/>
        </w:rPr>
      </w:pPr>
    </w:p>
    <w:p w14:paraId="237AF589" w14:textId="77777777" w:rsidR="00ED3FDF" w:rsidRDefault="00ED3FDF" w:rsidP="005236E7">
      <w:pPr>
        <w:pStyle w:val="a7"/>
        <w:tabs>
          <w:tab w:val="left" w:pos="567"/>
        </w:tabs>
        <w:rPr>
          <w:rFonts w:ascii="Times New Roman" w:hAnsi="Times New Roman"/>
          <w:i/>
          <w:szCs w:val="24"/>
        </w:rPr>
      </w:pPr>
    </w:p>
    <w:p w14:paraId="547DF5BA" w14:textId="77777777" w:rsidR="00ED3FDF" w:rsidRDefault="00ED3FDF" w:rsidP="005236E7">
      <w:pPr>
        <w:pStyle w:val="a7"/>
        <w:tabs>
          <w:tab w:val="left" w:pos="567"/>
        </w:tabs>
        <w:rPr>
          <w:rFonts w:ascii="Times New Roman" w:hAnsi="Times New Roman"/>
          <w:i/>
          <w:szCs w:val="24"/>
        </w:rPr>
      </w:pPr>
    </w:p>
    <w:p w14:paraId="263AC7C3" w14:textId="77777777" w:rsidR="00ED3FDF" w:rsidRDefault="00ED3FDF" w:rsidP="005236E7">
      <w:pPr>
        <w:pStyle w:val="a7"/>
        <w:tabs>
          <w:tab w:val="left" w:pos="567"/>
        </w:tabs>
        <w:rPr>
          <w:rFonts w:ascii="Times New Roman" w:hAnsi="Times New Roman"/>
          <w:i/>
          <w:szCs w:val="24"/>
        </w:rPr>
      </w:pPr>
    </w:p>
    <w:p w14:paraId="17FA127B" w14:textId="77777777" w:rsidR="00D00F19" w:rsidRDefault="00D00F19" w:rsidP="005236E7">
      <w:pPr>
        <w:pStyle w:val="a7"/>
        <w:tabs>
          <w:tab w:val="left" w:pos="567"/>
        </w:tabs>
        <w:rPr>
          <w:rFonts w:ascii="Times New Roman" w:hAnsi="Times New Roman"/>
          <w:i/>
          <w:szCs w:val="24"/>
        </w:rPr>
      </w:pPr>
    </w:p>
    <w:p w14:paraId="75A079EB" w14:textId="06821EEE" w:rsidR="00D00F19" w:rsidRPr="00D00F19" w:rsidRDefault="00D00F19" w:rsidP="00D00F19">
      <w:pPr>
        <w:tabs>
          <w:tab w:val="left" w:pos="1260"/>
        </w:tabs>
        <w:ind w:firstLine="720"/>
        <w:contextualSpacing/>
        <w:jc w:val="center"/>
        <w:rPr>
          <w:b/>
          <w:noProof w:val="0"/>
          <w:u w:val="single"/>
          <w:lang w:val="en-US" w:eastAsia="ru-RU"/>
        </w:rPr>
      </w:pPr>
      <w:r w:rsidRPr="00D00F19">
        <w:rPr>
          <w:b/>
          <w:caps/>
          <w:noProof w:val="0"/>
          <w:lang w:val="en-US" w:eastAsia="ru-RU"/>
        </w:rPr>
        <w:t>Contract</w:t>
      </w:r>
      <w:r w:rsidRPr="00D00F19">
        <w:rPr>
          <w:b/>
          <w:noProof w:val="0"/>
          <w:lang w:val="en-US" w:eastAsia="ru-RU"/>
        </w:rPr>
        <w:t xml:space="preserve"> DE ANTREPRIZĂ </w:t>
      </w:r>
      <w:proofErr w:type="gramStart"/>
      <w:r w:rsidRPr="00D00F19">
        <w:rPr>
          <w:b/>
          <w:noProof w:val="0"/>
          <w:lang w:val="en-US" w:eastAsia="ru-RU"/>
        </w:rPr>
        <w:t>nr._</w:t>
      </w:r>
      <w:proofErr w:type="gramEnd"/>
      <w:r>
        <w:rPr>
          <w:b/>
          <w:noProof w:val="0"/>
          <w:lang w:val="en-US" w:eastAsia="ru-RU"/>
        </w:rPr>
        <w:t>_____</w:t>
      </w:r>
    </w:p>
    <w:p w14:paraId="287218F2" w14:textId="77777777" w:rsidR="00D00F19" w:rsidRPr="00D00F19" w:rsidRDefault="00D00F19" w:rsidP="00D00F19">
      <w:pPr>
        <w:tabs>
          <w:tab w:val="left" w:pos="1260"/>
        </w:tabs>
        <w:ind w:firstLine="720"/>
        <w:contextualSpacing/>
        <w:jc w:val="both"/>
        <w:rPr>
          <w:noProof w:val="0"/>
          <w:lang w:eastAsia="ru-RU"/>
        </w:rPr>
      </w:pPr>
    </w:p>
    <w:p w14:paraId="3C33B708" w14:textId="77777777" w:rsidR="00D00F19" w:rsidRPr="00D00F19" w:rsidRDefault="00D00F19" w:rsidP="00D00F19">
      <w:pPr>
        <w:numPr>
          <w:ilvl w:val="0"/>
          <w:numId w:val="30"/>
        </w:numPr>
        <w:tabs>
          <w:tab w:val="left" w:pos="540"/>
        </w:tabs>
        <w:ind w:left="0" w:firstLine="0"/>
        <w:contextualSpacing/>
        <w:jc w:val="center"/>
        <w:rPr>
          <w:b/>
          <w:noProof w:val="0"/>
          <w:lang w:eastAsia="ru-RU"/>
        </w:rPr>
      </w:pPr>
      <w:r w:rsidRPr="00D00F19">
        <w:rPr>
          <w:b/>
          <w:noProof w:val="0"/>
          <w:lang w:eastAsia="ru-RU"/>
        </w:rPr>
        <w:t>PARTEA GENERALĂ</w:t>
      </w:r>
    </w:p>
    <w:p w14:paraId="270193D0" w14:textId="77777777" w:rsidR="00D00F19" w:rsidRPr="00D00F19" w:rsidRDefault="00D00F19" w:rsidP="00D00F19">
      <w:pPr>
        <w:tabs>
          <w:tab w:val="left" w:pos="540"/>
        </w:tabs>
        <w:contextualSpacing/>
        <w:jc w:val="center"/>
        <w:rPr>
          <w:i/>
          <w:noProof w:val="0"/>
          <w:sz w:val="20"/>
          <w:szCs w:val="20"/>
          <w:lang w:eastAsia="ru-RU"/>
        </w:rPr>
      </w:pPr>
      <w:r w:rsidRPr="00D00F19">
        <w:rPr>
          <w:i/>
          <w:noProof w:val="0"/>
          <w:sz w:val="20"/>
          <w:szCs w:val="20"/>
          <w:lang w:eastAsia="ru-RU"/>
        </w:rPr>
        <w:t>(OBLIGATORIE)</w:t>
      </w:r>
    </w:p>
    <w:p w14:paraId="0290473E" w14:textId="77777777" w:rsidR="00D00F19" w:rsidRPr="00D00F19" w:rsidRDefault="00D00F19" w:rsidP="00D00F19">
      <w:pPr>
        <w:tabs>
          <w:tab w:val="left" w:pos="540"/>
        </w:tabs>
        <w:contextualSpacing/>
        <w:jc w:val="center"/>
        <w:rPr>
          <w:i/>
          <w:noProof w:val="0"/>
          <w:sz w:val="20"/>
          <w:szCs w:val="20"/>
          <w:lang w:eastAsia="ru-RU"/>
        </w:rPr>
      </w:pPr>
    </w:p>
    <w:p w14:paraId="7409BD3C" w14:textId="2CA82DB6" w:rsidR="00D00F19" w:rsidRPr="00D00F19" w:rsidRDefault="00D00F19" w:rsidP="00D00F19">
      <w:pPr>
        <w:jc w:val="both"/>
        <w:rPr>
          <w:i/>
        </w:rPr>
      </w:pPr>
      <w:r w:rsidRPr="00D00F19">
        <w:rPr>
          <w:i/>
        </w:rPr>
        <w:t>“</w:t>
      </w:r>
      <w:r>
        <w:rPr>
          <w:i/>
        </w:rPr>
        <w:t>____</w:t>
      </w:r>
      <w:r w:rsidRPr="00D00F19">
        <w:rPr>
          <w:i/>
        </w:rPr>
        <w:t>”</w:t>
      </w:r>
      <w:r w:rsidRPr="00D00F19">
        <w:rPr>
          <w:i/>
          <w:u w:val="single"/>
        </w:rPr>
        <w:t xml:space="preserve"> </w:t>
      </w:r>
      <w:r>
        <w:rPr>
          <w:i/>
          <w:u w:val="single"/>
        </w:rPr>
        <w:t>_________</w:t>
      </w:r>
      <w:r w:rsidRPr="00D00F19">
        <w:rPr>
          <w:i/>
          <w:u w:val="single"/>
        </w:rPr>
        <w:t xml:space="preserve"> 2026</w:t>
      </w:r>
      <w:r w:rsidRPr="00D00F19">
        <w:rPr>
          <w:i/>
        </w:rPr>
        <w:tab/>
        <w:t xml:space="preserve">                                                                       </w:t>
      </w:r>
      <w:r w:rsidRPr="00D00F19">
        <w:rPr>
          <w:i/>
          <w:u w:val="single"/>
        </w:rPr>
        <w:t>__</w:t>
      </w:r>
      <w:r w:rsidRPr="00D00F19">
        <w:rPr>
          <w:b/>
          <w:u w:val="single"/>
        </w:rPr>
        <w:t xml:space="preserve"> or. Rezina</w:t>
      </w:r>
      <w:r w:rsidRPr="00D00F19">
        <w:rPr>
          <w:i/>
          <w:u w:val="single"/>
        </w:rPr>
        <w:t xml:space="preserve"> ________</w:t>
      </w:r>
    </w:p>
    <w:p w14:paraId="34AD8AFB" w14:textId="77777777" w:rsidR="00D00F19" w:rsidRPr="00D00F19" w:rsidRDefault="00D00F19" w:rsidP="00D00F19">
      <w:pPr>
        <w:jc w:val="both"/>
        <w:rPr>
          <w:i/>
          <w:sz w:val="20"/>
          <w:szCs w:val="20"/>
        </w:rPr>
      </w:pPr>
      <w:r w:rsidRPr="00D00F19">
        <w:rPr>
          <w:i/>
        </w:rPr>
        <w:t xml:space="preserve">                                                                                                                           </w:t>
      </w:r>
      <w:r w:rsidRPr="00D00F19">
        <w:rPr>
          <w:i/>
          <w:sz w:val="20"/>
          <w:szCs w:val="20"/>
        </w:rPr>
        <w:t>(localitatea)</w:t>
      </w:r>
    </w:p>
    <w:p w14:paraId="00B9840C" w14:textId="77777777" w:rsidR="00D00F19" w:rsidRPr="00D00F19" w:rsidRDefault="00D00F19" w:rsidP="00D00F19">
      <w:pPr>
        <w:tabs>
          <w:tab w:val="left" w:pos="540"/>
        </w:tabs>
        <w:contextualSpacing/>
        <w:jc w:val="both"/>
        <w:rPr>
          <w:i/>
          <w:noProof w:val="0"/>
          <w:lang w:eastAsia="ru-RU"/>
        </w:rPr>
      </w:pPr>
    </w:p>
    <w:p w14:paraId="680B7110" w14:textId="77777777" w:rsidR="00D00F19" w:rsidRPr="00D00F19" w:rsidRDefault="00D00F19" w:rsidP="00D00F19">
      <w:pPr>
        <w:tabs>
          <w:tab w:val="left" w:pos="540"/>
        </w:tabs>
        <w:spacing w:after="120"/>
        <w:contextualSpacing/>
        <w:jc w:val="both"/>
        <w:rPr>
          <w:b/>
          <w:noProof w:val="0"/>
          <w:lang w:eastAsia="ru-RU"/>
        </w:rPr>
      </w:pPr>
      <w:r w:rsidRPr="00D00F19">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9"/>
        <w:gridCol w:w="5031"/>
      </w:tblGrid>
      <w:tr w:rsidR="00D00F19" w:rsidRPr="00D00F19" w14:paraId="59F7E37D" w14:textId="77777777">
        <w:tc>
          <w:tcPr>
            <w:tcW w:w="2553" w:type="pct"/>
            <w:tcBorders>
              <w:top w:val="single" w:sz="4" w:space="0" w:color="auto"/>
              <w:left w:val="single" w:sz="4" w:space="0" w:color="auto"/>
              <w:bottom w:val="single" w:sz="4" w:space="0" w:color="auto"/>
              <w:right w:val="single" w:sz="4" w:space="0" w:color="auto"/>
            </w:tcBorders>
            <w:hideMark/>
          </w:tcPr>
          <w:p w14:paraId="19FD4F34" w14:textId="77777777" w:rsidR="00D00F19" w:rsidRPr="00D00F19" w:rsidRDefault="00D00F19" w:rsidP="00D00F19">
            <w:pPr>
              <w:tabs>
                <w:tab w:val="left" w:pos="360"/>
              </w:tabs>
              <w:spacing w:line="276" w:lineRule="auto"/>
              <w:jc w:val="both"/>
              <w:rPr>
                <w:b/>
                <w:noProof w:val="0"/>
                <w:lang w:val="ru-RU" w:eastAsia="ru-RU"/>
              </w:rPr>
            </w:pPr>
            <w:proofErr w:type="spellStart"/>
            <w:r w:rsidRPr="00D00F19">
              <w:rPr>
                <w:b/>
                <w:noProof w:val="0"/>
                <w:lang w:val="ru-RU" w:eastAsia="ru-RU"/>
              </w:rPr>
              <w:t>Beneficiar</w:t>
            </w:r>
            <w:proofErr w:type="spellEnd"/>
          </w:p>
        </w:tc>
        <w:tc>
          <w:tcPr>
            <w:tcW w:w="2447" w:type="pct"/>
            <w:tcBorders>
              <w:top w:val="single" w:sz="4" w:space="0" w:color="auto"/>
              <w:left w:val="single" w:sz="4" w:space="0" w:color="auto"/>
              <w:bottom w:val="single" w:sz="4" w:space="0" w:color="auto"/>
              <w:right w:val="single" w:sz="4" w:space="0" w:color="auto"/>
            </w:tcBorders>
            <w:hideMark/>
          </w:tcPr>
          <w:p w14:paraId="25D43B69" w14:textId="77777777" w:rsidR="00D00F19" w:rsidRPr="00D00F19" w:rsidRDefault="00D00F19" w:rsidP="00D00F19">
            <w:pPr>
              <w:tabs>
                <w:tab w:val="left" w:pos="360"/>
              </w:tabs>
              <w:spacing w:line="276" w:lineRule="auto"/>
              <w:jc w:val="center"/>
              <w:rPr>
                <w:b/>
                <w:noProof w:val="0"/>
                <w:lang w:val="ru-RU" w:eastAsia="ru-RU"/>
              </w:rPr>
            </w:pPr>
            <w:proofErr w:type="spellStart"/>
            <w:r w:rsidRPr="00D00F19">
              <w:rPr>
                <w:b/>
                <w:noProof w:val="0"/>
                <w:lang w:val="ru-RU" w:eastAsia="ru-RU"/>
              </w:rPr>
              <w:t>Antreprenor</w:t>
            </w:r>
            <w:proofErr w:type="spellEnd"/>
          </w:p>
        </w:tc>
      </w:tr>
      <w:tr w:rsidR="00D00F19" w:rsidRPr="00D00F19" w14:paraId="543A5432" w14:textId="77777777">
        <w:tc>
          <w:tcPr>
            <w:tcW w:w="2553" w:type="pct"/>
            <w:tcBorders>
              <w:top w:val="single" w:sz="4" w:space="0" w:color="auto"/>
              <w:left w:val="single" w:sz="4" w:space="0" w:color="auto"/>
              <w:bottom w:val="single" w:sz="4" w:space="0" w:color="auto"/>
              <w:right w:val="single" w:sz="4" w:space="0" w:color="auto"/>
            </w:tcBorders>
            <w:hideMark/>
          </w:tcPr>
          <w:p w14:paraId="15DF2308" w14:textId="77777777" w:rsidR="00D00F19" w:rsidRPr="00D00F19" w:rsidRDefault="00D00F19" w:rsidP="00D00F19">
            <w:pPr>
              <w:spacing w:line="276" w:lineRule="auto"/>
              <w:rPr>
                <w:noProof w:val="0"/>
                <w:lang w:val="en-US" w:eastAsia="ru-RU"/>
              </w:rPr>
            </w:pPr>
            <w:r w:rsidRPr="00D00F19">
              <w:rPr>
                <w:b/>
                <w:i/>
                <w:noProof w:val="0"/>
                <w:u w:val="single"/>
                <w:lang w:val="en-US" w:eastAsia="ru-RU"/>
              </w:rPr>
              <w:t xml:space="preserve">Primaria </w:t>
            </w:r>
            <w:proofErr w:type="spellStart"/>
            <w:r w:rsidRPr="00D00F19">
              <w:rPr>
                <w:b/>
                <w:i/>
                <w:noProof w:val="0"/>
                <w:u w:val="single"/>
                <w:lang w:val="en-US" w:eastAsia="ru-RU"/>
              </w:rPr>
              <w:t>orașului</w:t>
            </w:r>
            <w:proofErr w:type="spellEnd"/>
            <w:r w:rsidRPr="00D00F19">
              <w:rPr>
                <w:b/>
                <w:i/>
                <w:noProof w:val="0"/>
                <w:u w:val="single"/>
                <w:lang w:val="en-US" w:eastAsia="ru-RU"/>
              </w:rPr>
              <w:t xml:space="preserve"> Rezina</w:t>
            </w:r>
            <w:r w:rsidRPr="00D00F19">
              <w:rPr>
                <w:b/>
                <w:noProof w:val="0"/>
                <w:lang w:val="en-US" w:eastAsia="ru-RU"/>
              </w:rPr>
              <w:t>_______________</w:t>
            </w:r>
            <w:r w:rsidRPr="00D00F19">
              <w:rPr>
                <w:noProof w:val="0"/>
                <w:lang w:val="en-US" w:eastAsia="ru-RU"/>
              </w:rPr>
              <w:t>,</w:t>
            </w:r>
          </w:p>
          <w:p w14:paraId="2C4F9D9C" w14:textId="77777777" w:rsidR="00D00F19" w:rsidRPr="00D00F19" w:rsidRDefault="00D00F19" w:rsidP="00D00F19">
            <w:pPr>
              <w:spacing w:line="360" w:lineRule="auto"/>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denumirea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completă</w:t>
            </w:r>
            <w:proofErr w:type="spellEnd"/>
            <w:r w:rsidRPr="00D00F19">
              <w:rPr>
                <w:i/>
                <w:noProof w:val="0"/>
                <w:sz w:val="18"/>
                <w:szCs w:val="18"/>
                <w:lang w:val="en-US" w:eastAsia="ru-RU"/>
              </w:rPr>
              <w:t xml:space="preserve"> a </w:t>
            </w:r>
            <w:proofErr w:type="spellStart"/>
            <w:r w:rsidRPr="00D00F19">
              <w:rPr>
                <w:i/>
                <w:noProof w:val="0"/>
                <w:sz w:val="18"/>
                <w:szCs w:val="18"/>
                <w:lang w:val="en-US" w:eastAsia="ru-RU"/>
              </w:rPr>
              <w:t>întreprinderii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asociaţiei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organizaţiei</w:t>
            </w:r>
            <w:proofErr w:type="spellEnd"/>
            <w:r w:rsidRPr="00D00F19">
              <w:rPr>
                <w:i/>
                <w:noProof w:val="0"/>
                <w:sz w:val="18"/>
                <w:szCs w:val="18"/>
                <w:lang w:val="en-US" w:eastAsia="ru-RU"/>
              </w:rPr>
              <w:t>)</w:t>
            </w:r>
          </w:p>
          <w:p w14:paraId="055E29E4" w14:textId="77777777" w:rsidR="00D00F19" w:rsidRPr="00D00F19" w:rsidRDefault="00D00F19" w:rsidP="00D00F19">
            <w:pPr>
              <w:spacing w:line="276" w:lineRule="auto"/>
              <w:rPr>
                <w:noProof w:val="0"/>
                <w:lang w:val="en-US" w:eastAsia="ru-RU"/>
              </w:rPr>
            </w:pPr>
            <w:proofErr w:type="spellStart"/>
            <w:r w:rsidRPr="00D00F19">
              <w:rPr>
                <w:noProof w:val="0"/>
                <w:lang w:val="en-US" w:eastAsia="ru-RU"/>
              </w:rPr>
              <w:t>reprezentată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b/>
                <w:i/>
                <w:noProof w:val="0"/>
                <w:u w:val="single"/>
                <w:lang w:val="en-US" w:eastAsia="ru-RU"/>
              </w:rPr>
              <w:t>primar</w:t>
            </w:r>
            <w:proofErr w:type="spellEnd"/>
            <w:r w:rsidRPr="00D00F19">
              <w:rPr>
                <w:b/>
                <w:i/>
                <w:noProof w:val="0"/>
                <w:u w:val="single"/>
                <w:lang w:val="en-US" w:eastAsia="ru-RU"/>
              </w:rPr>
              <w:t xml:space="preserve"> or. Rezina - Tatarov Simion</w:t>
            </w:r>
            <w:r w:rsidRPr="00D00F19">
              <w:rPr>
                <w:b/>
                <w:noProof w:val="0"/>
                <w:u w:val="single"/>
                <w:lang w:val="en-US" w:eastAsia="ru-RU"/>
              </w:rPr>
              <w:t xml:space="preserve"> </w:t>
            </w:r>
            <w:r w:rsidRPr="00D00F19">
              <w:rPr>
                <w:b/>
                <w:noProof w:val="0"/>
                <w:lang w:val="en-US" w:eastAsia="ru-RU"/>
              </w:rPr>
              <w:t>_______________________________</w:t>
            </w:r>
          </w:p>
          <w:p w14:paraId="0879B67F" w14:textId="77777777" w:rsidR="00D00F19" w:rsidRPr="00D00F19" w:rsidRDefault="00D00F19" w:rsidP="00D00F19">
            <w:pPr>
              <w:spacing w:line="360" w:lineRule="auto"/>
              <w:ind w:firstLine="527"/>
              <w:jc w:val="center"/>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funcţia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numele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prenumele</w:t>
            </w:r>
            <w:proofErr w:type="spellEnd"/>
            <w:r w:rsidRPr="00D00F19">
              <w:rPr>
                <w:i/>
                <w:noProof w:val="0"/>
                <w:sz w:val="18"/>
                <w:szCs w:val="18"/>
                <w:lang w:val="en-US" w:eastAsia="ru-RU"/>
              </w:rPr>
              <w:t>)</w:t>
            </w:r>
          </w:p>
          <w:p w14:paraId="405ACF1F"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care </w:t>
            </w:r>
            <w:proofErr w:type="spellStart"/>
            <w:r w:rsidRPr="00D00F19">
              <w:rPr>
                <w:noProof w:val="0"/>
                <w:lang w:val="en-US" w:eastAsia="ru-RU"/>
              </w:rPr>
              <w:t>acţionează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i/>
                <w:noProof w:val="0"/>
                <w:u w:val="single"/>
                <w:lang w:val="en-US" w:eastAsia="ru-RU"/>
              </w:rPr>
              <w:t>Hotărîrii</w:t>
            </w:r>
            <w:proofErr w:type="spellEnd"/>
            <w:r w:rsidRPr="00D00F19">
              <w:rPr>
                <w:i/>
                <w:noProof w:val="0"/>
                <w:u w:val="single"/>
                <w:lang w:val="en-US" w:eastAsia="ru-RU"/>
              </w:rPr>
              <w:t xml:space="preserve"> </w:t>
            </w:r>
            <w:proofErr w:type="spellStart"/>
            <w:r w:rsidRPr="00D00F19">
              <w:rPr>
                <w:i/>
                <w:noProof w:val="0"/>
                <w:u w:val="single"/>
                <w:lang w:val="en-US" w:eastAsia="ru-RU"/>
              </w:rPr>
              <w:t>Comisiei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Centrale, </w:t>
            </w:r>
            <w:proofErr w:type="spellStart"/>
            <w:r w:rsidRPr="00D00F19">
              <w:rPr>
                <w:i/>
                <w:noProof w:val="0"/>
                <w:u w:val="single"/>
                <w:lang w:val="en-US" w:eastAsia="ru-RU"/>
              </w:rPr>
              <w:t>Consiliul</w:t>
            </w:r>
            <w:proofErr w:type="spellEnd"/>
            <w:r w:rsidRPr="00D00F19">
              <w:rPr>
                <w:i/>
                <w:noProof w:val="0"/>
                <w:u w:val="single"/>
                <w:lang w:val="en-US" w:eastAsia="ru-RU"/>
              </w:rPr>
              <w:t xml:space="preserve"> electoral al </w:t>
            </w:r>
            <w:proofErr w:type="spellStart"/>
            <w:r w:rsidRPr="00D00F19">
              <w:rPr>
                <w:i/>
                <w:noProof w:val="0"/>
                <w:u w:val="single"/>
                <w:lang w:val="en-US" w:eastAsia="ru-RU"/>
              </w:rPr>
              <w:t>Circumscripției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Rezina nr.26/1, nr. 46 </w:t>
            </w:r>
            <w:proofErr w:type="gramStart"/>
            <w:r w:rsidRPr="00D00F19">
              <w:rPr>
                <w:i/>
                <w:noProof w:val="0"/>
                <w:u w:val="single"/>
                <w:lang w:val="en-US" w:eastAsia="ru-RU"/>
              </w:rPr>
              <w:t>din</w:t>
            </w:r>
            <w:proofErr w:type="gramEnd"/>
            <w:r w:rsidRPr="00D00F19">
              <w:rPr>
                <w:i/>
                <w:noProof w:val="0"/>
                <w:u w:val="single"/>
                <w:lang w:val="en-US" w:eastAsia="ru-RU"/>
              </w:rPr>
              <w:t xml:space="preserve"> 13.11.2023_______________________,</w:t>
            </w:r>
          </w:p>
          <w:p w14:paraId="76C8BFCF" w14:textId="77777777" w:rsidR="00D00F19" w:rsidRPr="00D00F19" w:rsidRDefault="00D00F19" w:rsidP="00D00F19">
            <w:pPr>
              <w:spacing w:line="276" w:lineRule="auto"/>
              <w:rPr>
                <w:i/>
                <w:noProof w:val="0"/>
                <w:sz w:val="18"/>
                <w:szCs w:val="18"/>
                <w:lang w:val="en-US" w:eastAsia="ru-RU"/>
              </w:rPr>
            </w:pPr>
            <w:r w:rsidRPr="00D00F19">
              <w:rPr>
                <w:i/>
                <w:noProof w:val="0"/>
                <w:sz w:val="18"/>
                <w:szCs w:val="18"/>
                <w:lang w:val="en-US" w:eastAsia="ru-RU"/>
              </w:rPr>
              <w:t xml:space="preserve">             (</w:t>
            </w:r>
            <w:proofErr w:type="spellStart"/>
            <w:r w:rsidRPr="00D00F19">
              <w:rPr>
                <w:i/>
                <w:noProof w:val="0"/>
                <w:sz w:val="18"/>
                <w:szCs w:val="18"/>
                <w:lang w:val="en-US" w:eastAsia="ru-RU"/>
              </w:rPr>
              <w:t>statut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regulament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hotărîre</w:t>
            </w:r>
            <w:proofErr w:type="spellEnd"/>
            <w:r w:rsidRPr="00D00F19">
              <w:rPr>
                <w:i/>
                <w:noProof w:val="0"/>
                <w:sz w:val="18"/>
                <w:szCs w:val="18"/>
                <w:lang w:val="en-US" w:eastAsia="ru-RU"/>
              </w:rPr>
              <w:t xml:space="preserve"> etc.)</w:t>
            </w:r>
          </w:p>
          <w:p w14:paraId="0E736974" w14:textId="77777777" w:rsidR="00D00F19" w:rsidRPr="00D00F19" w:rsidRDefault="00D00F19" w:rsidP="00D00F19">
            <w:pPr>
              <w:spacing w:line="360" w:lineRule="auto"/>
              <w:rPr>
                <w:noProof w:val="0"/>
                <w:u w:val="single"/>
                <w:lang w:val="en-US" w:eastAsia="ru-RU"/>
              </w:rPr>
            </w:pPr>
            <w:proofErr w:type="spellStart"/>
            <w:r w:rsidRPr="00D00F19">
              <w:rPr>
                <w:noProof w:val="0"/>
                <w:lang w:val="en-US" w:eastAsia="ru-RU"/>
              </w:rPr>
              <w:t>denumit</w:t>
            </w:r>
            <w:proofErr w:type="spellEnd"/>
            <w:r w:rsidRPr="00D00F19">
              <w:rPr>
                <w:noProof w:val="0"/>
                <w:lang w:val="en-US" w:eastAsia="ru-RU"/>
              </w:rPr>
              <w:t xml:space="preserve">(a)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u w:val="single"/>
                <w:lang w:val="en-US" w:eastAsia="ru-RU"/>
              </w:rPr>
              <w:t>Beneficiar</w:t>
            </w:r>
            <w:proofErr w:type="spellEnd"/>
          </w:p>
          <w:p w14:paraId="7CA1475A" w14:textId="77777777" w:rsidR="00D00F19" w:rsidRPr="00D00F19" w:rsidRDefault="00D00F19" w:rsidP="00D00F19">
            <w:pPr>
              <w:spacing w:line="276" w:lineRule="auto"/>
              <w:rPr>
                <w:i/>
                <w:noProof w:val="0"/>
                <w:lang w:val="en-US" w:eastAsia="ru-RU"/>
              </w:rPr>
            </w:pPr>
            <w:r w:rsidRPr="00D00F19">
              <w:rPr>
                <w:i/>
                <w:noProof w:val="0"/>
                <w:u w:val="single"/>
                <w:lang w:val="en-US" w:eastAsia="ru-RU"/>
              </w:rPr>
              <w:t xml:space="preserve">IDNO:1007601006391, data </w:t>
            </w:r>
            <w:proofErr w:type="spellStart"/>
            <w:r w:rsidRPr="00D00F19">
              <w:rPr>
                <w:i/>
                <w:noProof w:val="0"/>
                <w:u w:val="single"/>
                <w:lang w:val="en-US" w:eastAsia="ru-RU"/>
              </w:rPr>
              <w:t>luării</w:t>
            </w:r>
            <w:proofErr w:type="spellEnd"/>
            <w:r w:rsidRPr="00D00F19">
              <w:rPr>
                <w:i/>
                <w:noProof w:val="0"/>
                <w:u w:val="single"/>
                <w:lang w:val="en-US" w:eastAsia="ru-RU"/>
              </w:rPr>
              <w:t xml:space="preserve"> la </w:t>
            </w:r>
            <w:proofErr w:type="spellStart"/>
            <w:r w:rsidRPr="00D00F19">
              <w:rPr>
                <w:i/>
                <w:noProof w:val="0"/>
                <w:u w:val="single"/>
                <w:lang w:val="en-US" w:eastAsia="ru-RU"/>
              </w:rPr>
              <w:t>evidența</w:t>
            </w:r>
            <w:proofErr w:type="spellEnd"/>
            <w:r w:rsidRPr="00D00F19">
              <w:rPr>
                <w:i/>
                <w:noProof w:val="0"/>
                <w:u w:val="single"/>
                <w:lang w:val="en-US" w:eastAsia="ru-RU"/>
              </w:rPr>
              <w:t xml:space="preserve"> de stat: 02.08.2007, extras din </w:t>
            </w:r>
            <w:proofErr w:type="spellStart"/>
            <w:r w:rsidRPr="00D00F19">
              <w:rPr>
                <w:i/>
                <w:noProof w:val="0"/>
                <w:u w:val="single"/>
                <w:lang w:val="en-US" w:eastAsia="ru-RU"/>
              </w:rPr>
              <w:t>Registru</w:t>
            </w:r>
            <w:proofErr w:type="spellEnd"/>
            <w:r w:rsidRPr="00D00F19">
              <w:rPr>
                <w:i/>
                <w:noProof w:val="0"/>
                <w:u w:val="single"/>
                <w:lang w:val="en-US" w:eastAsia="ru-RU"/>
              </w:rPr>
              <w:t xml:space="preserve"> de stat nr. 53592 </w:t>
            </w:r>
            <w:proofErr w:type="gramStart"/>
            <w:r w:rsidRPr="00D00F19">
              <w:rPr>
                <w:i/>
                <w:noProof w:val="0"/>
                <w:u w:val="single"/>
                <w:lang w:val="en-US" w:eastAsia="ru-RU"/>
              </w:rPr>
              <w:t>din</w:t>
            </w:r>
            <w:proofErr w:type="gramEnd"/>
            <w:r w:rsidRPr="00D00F19">
              <w:rPr>
                <w:i/>
                <w:noProof w:val="0"/>
                <w:u w:val="single"/>
                <w:lang w:val="en-US" w:eastAsia="ru-RU"/>
              </w:rPr>
              <w:t xml:space="preserve"> 01.03.2024</w:t>
            </w:r>
            <w:r w:rsidRPr="00D00F19">
              <w:rPr>
                <w:b/>
                <w:i/>
                <w:noProof w:val="0"/>
                <w:lang w:val="en-US" w:eastAsia="ru-RU"/>
              </w:rPr>
              <w:t>_________________</w:t>
            </w:r>
            <w:r w:rsidRPr="00D00F19">
              <w:rPr>
                <w:i/>
                <w:noProof w:val="0"/>
                <w:lang w:val="en-US" w:eastAsia="ru-RU"/>
              </w:rPr>
              <w:t>,</w:t>
            </w:r>
          </w:p>
          <w:p w14:paraId="523B3B16" w14:textId="77777777" w:rsidR="00D00F19" w:rsidRPr="00D00F19" w:rsidRDefault="00D00F19" w:rsidP="00D00F19">
            <w:pPr>
              <w:spacing w:line="360" w:lineRule="auto"/>
              <w:jc w:val="center"/>
              <w:rPr>
                <w:i/>
                <w:noProof w:val="0"/>
                <w:sz w:val="18"/>
                <w:szCs w:val="18"/>
                <w:lang w:val="en-US" w:eastAsia="ru-RU"/>
              </w:rPr>
            </w:pPr>
            <w:r w:rsidRPr="00D00F19">
              <w:rPr>
                <w:i/>
                <w:noProof w:val="0"/>
                <w:sz w:val="18"/>
                <w:szCs w:val="18"/>
                <w:lang w:val="en-US" w:eastAsia="ru-RU"/>
              </w:rPr>
              <w:t>(</w:t>
            </w:r>
            <w:proofErr w:type="spellStart"/>
            <w:proofErr w:type="gramStart"/>
            <w:r w:rsidRPr="00D00F19">
              <w:rPr>
                <w:i/>
                <w:noProof w:val="0"/>
                <w:sz w:val="18"/>
                <w:szCs w:val="18"/>
                <w:lang w:val="en-US" w:eastAsia="ru-RU"/>
              </w:rPr>
              <w:t>se</w:t>
            </w:r>
            <w:proofErr w:type="spellEnd"/>
            <w:proofErr w:type="gramEnd"/>
            <w:r w:rsidRPr="00D00F19">
              <w:rPr>
                <w:i/>
                <w:noProof w:val="0"/>
                <w:sz w:val="18"/>
                <w:szCs w:val="18"/>
                <w:lang w:val="en-US" w:eastAsia="ru-RU"/>
              </w:rPr>
              <w:t xml:space="preserve"> </w:t>
            </w:r>
            <w:proofErr w:type="spellStart"/>
            <w:r w:rsidRPr="00D00F19">
              <w:rPr>
                <w:i/>
                <w:noProof w:val="0"/>
                <w:sz w:val="18"/>
                <w:szCs w:val="18"/>
                <w:lang w:val="en-US" w:eastAsia="ru-RU"/>
              </w:rPr>
              <w:t>indică</w:t>
            </w:r>
            <w:proofErr w:type="spellEnd"/>
            <w:r w:rsidRPr="00D00F19">
              <w:rPr>
                <w:i/>
                <w:noProof w:val="0"/>
                <w:sz w:val="18"/>
                <w:szCs w:val="18"/>
                <w:lang w:val="en-US" w:eastAsia="ru-RU"/>
              </w:rPr>
              <w:t xml:space="preserve"> nr. </w:t>
            </w:r>
            <w:proofErr w:type="spellStart"/>
            <w:r w:rsidRPr="00D00F19">
              <w:rPr>
                <w:i/>
                <w:noProof w:val="0"/>
                <w:sz w:val="18"/>
                <w:szCs w:val="18"/>
                <w:lang w:val="en-US" w:eastAsia="ru-RU"/>
              </w:rPr>
              <w:t>şi</w:t>
            </w:r>
            <w:proofErr w:type="spellEnd"/>
            <w:r w:rsidRPr="00D00F19">
              <w:rPr>
                <w:i/>
                <w:noProof w:val="0"/>
                <w:sz w:val="18"/>
                <w:szCs w:val="18"/>
                <w:lang w:val="en-US" w:eastAsia="ru-RU"/>
              </w:rPr>
              <w:t xml:space="preserve"> data de </w:t>
            </w:r>
            <w:proofErr w:type="spellStart"/>
            <w:r w:rsidRPr="00D00F19">
              <w:rPr>
                <w:i/>
                <w:noProof w:val="0"/>
                <w:sz w:val="18"/>
                <w:szCs w:val="18"/>
                <w:lang w:val="en-US" w:eastAsia="ru-RU"/>
              </w:rPr>
              <w:t>înregistrare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în</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Registrul</w:t>
            </w:r>
            <w:proofErr w:type="spellEnd"/>
            <w:r w:rsidRPr="00D00F19">
              <w:rPr>
                <w:i/>
                <w:noProof w:val="0"/>
                <w:sz w:val="18"/>
                <w:szCs w:val="18"/>
                <w:lang w:val="en-US" w:eastAsia="ru-RU"/>
              </w:rPr>
              <w:t xml:space="preserve"> de Stat)</w:t>
            </w:r>
          </w:p>
          <w:p w14:paraId="45568A5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ru-RU" w:eastAsia="ru-RU"/>
              </w:rPr>
              <w:t>pe</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altă</w:t>
            </w:r>
            <w:proofErr w:type="spellEnd"/>
            <w:r w:rsidRPr="00D00F19">
              <w:rPr>
                <w:noProof w:val="0"/>
                <w:lang w:val="ru-RU" w:eastAsia="ru-RU"/>
              </w:rPr>
              <w:t xml:space="preserve"> </w:t>
            </w:r>
            <w:proofErr w:type="spellStart"/>
            <w:r w:rsidRPr="00D00F19">
              <w:rPr>
                <w:noProof w:val="0"/>
                <w:lang w:val="ru-RU" w:eastAsia="ru-RU"/>
              </w:rPr>
              <w:t>parte</w:t>
            </w:r>
            <w:proofErr w:type="spellEnd"/>
            <w:r w:rsidRPr="00D00F19">
              <w:rPr>
                <w:noProof w:val="0"/>
                <w:lang w:val="ru-RU" w:eastAsia="ru-RU"/>
              </w:rPr>
              <w:t>,</w:t>
            </w:r>
          </w:p>
        </w:tc>
        <w:tc>
          <w:tcPr>
            <w:tcW w:w="2447" w:type="pct"/>
            <w:tcBorders>
              <w:top w:val="single" w:sz="4" w:space="0" w:color="auto"/>
              <w:left w:val="single" w:sz="4" w:space="0" w:color="auto"/>
              <w:bottom w:val="single" w:sz="4" w:space="0" w:color="auto"/>
              <w:right w:val="single" w:sz="4" w:space="0" w:color="auto"/>
            </w:tcBorders>
          </w:tcPr>
          <w:p w14:paraId="24061329" w14:textId="4AEE6DB7" w:rsidR="00D00F19" w:rsidRPr="00D00F19" w:rsidRDefault="00D00F19" w:rsidP="00D00F19">
            <w:pPr>
              <w:spacing w:line="276" w:lineRule="auto"/>
              <w:jc w:val="both"/>
              <w:rPr>
                <w:color w:val="000000"/>
                <w:u w:val="single"/>
              </w:rPr>
            </w:pPr>
            <w:r w:rsidRPr="00D00F19">
              <w:rPr>
                <w:b/>
                <w:u w:val="single"/>
              </w:rPr>
              <w:t xml:space="preserve">S.R.L.                      </w:t>
            </w:r>
            <w:r w:rsidRPr="00D00F19">
              <w:rPr>
                <w:b/>
                <w:color w:val="000000"/>
                <w:u w:val="single"/>
              </w:rPr>
              <w:t xml:space="preserve">_ </w:t>
            </w:r>
          </w:p>
          <w:p w14:paraId="1819C06C" w14:textId="77777777" w:rsidR="00D00F19" w:rsidRPr="00D00F19" w:rsidRDefault="00D00F19" w:rsidP="00D00F19">
            <w:pPr>
              <w:spacing w:line="276" w:lineRule="auto"/>
              <w:jc w:val="both"/>
              <w:rPr>
                <w:i/>
                <w:sz w:val="18"/>
                <w:szCs w:val="18"/>
              </w:rPr>
            </w:pPr>
            <w:r w:rsidRPr="00D00F19">
              <w:rPr>
                <w:i/>
                <w:sz w:val="18"/>
                <w:szCs w:val="18"/>
              </w:rPr>
              <w:t>(denumirea completă a întreprinderii, asociaţiei, organizaţiei)</w:t>
            </w:r>
          </w:p>
          <w:p w14:paraId="2EF7AF60" w14:textId="7F85321D" w:rsidR="00D00F19" w:rsidRPr="00D00F19" w:rsidRDefault="00D00F19" w:rsidP="00D00F19">
            <w:pPr>
              <w:spacing w:line="276" w:lineRule="auto"/>
              <w:jc w:val="both"/>
              <w:rPr>
                <w:sz w:val="20"/>
                <w:szCs w:val="20"/>
              </w:rPr>
            </w:pPr>
            <w:r w:rsidRPr="00D00F19">
              <w:rPr>
                <w:sz w:val="22"/>
                <w:szCs w:val="22"/>
              </w:rPr>
              <w:t>reprezentat legal prin</w:t>
            </w:r>
            <w:r w:rsidRPr="00D00F19">
              <w:rPr>
                <w:sz w:val="20"/>
                <w:szCs w:val="20"/>
              </w:rPr>
              <w:t xml:space="preserve"> </w:t>
            </w:r>
            <w:r w:rsidRPr="00D00F19">
              <w:rPr>
                <w:b/>
                <w:i/>
                <w:u w:val="single"/>
              </w:rPr>
              <w:t>Administratorul                                               ___</w:t>
            </w:r>
            <w:r>
              <w:rPr>
                <w:b/>
                <w:i/>
                <w:u w:val="single"/>
              </w:rPr>
              <w:t>_________________________</w:t>
            </w:r>
            <w:r w:rsidRPr="00D00F19">
              <w:rPr>
                <w:b/>
                <w:i/>
                <w:u w:val="single"/>
              </w:rPr>
              <w:t xml:space="preserve"> </w:t>
            </w:r>
            <w:r w:rsidRPr="00D00F19">
              <w:rPr>
                <w:b/>
                <w:i/>
                <w:sz w:val="20"/>
                <w:szCs w:val="20"/>
              </w:rPr>
              <w:t>       </w:t>
            </w:r>
            <w:r w:rsidRPr="00D00F19">
              <w:rPr>
                <w:sz w:val="20"/>
                <w:szCs w:val="20"/>
              </w:rPr>
              <w:t>          </w:t>
            </w:r>
          </w:p>
          <w:p w14:paraId="6F0FBBEE" w14:textId="77777777" w:rsidR="00D00F19" w:rsidRPr="00D00F19" w:rsidRDefault="00D00F19" w:rsidP="00D00F19">
            <w:pPr>
              <w:spacing w:line="276" w:lineRule="auto"/>
              <w:jc w:val="both"/>
              <w:rPr>
                <w:sz w:val="20"/>
                <w:szCs w:val="20"/>
              </w:rPr>
            </w:pPr>
            <w:r w:rsidRPr="00D00F19">
              <w:rPr>
                <w:i/>
                <w:iCs/>
                <w:sz w:val="20"/>
                <w:szCs w:val="20"/>
              </w:rPr>
              <w:t>(funcţia, numele, prenumele)</w:t>
            </w:r>
          </w:p>
          <w:p w14:paraId="49A9934B" w14:textId="77777777" w:rsidR="00D00F19" w:rsidRPr="00D00F19" w:rsidRDefault="00D00F19" w:rsidP="00D00F19">
            <w:pPr>
              <w:spacing w:line="276" w:lineRule="auto"/>
              <w:jc w:val="both"/>
              <w:rPr>
                <w:sz w:val="20"/>
                <w:szCs w:val="20"/>
              </w:rPr>
            </w:pPr>
            <w:r w:rsidRPr="00D00F19">
              <w:rPr>
                <w:noProof w:val="0"/>
                <w:lang w:eastAsia="ru-RU"/>
              </w:rPr>
              <w:t xml:space="preserve">în calitate de </w:t>
            </w:r>
            <w:r w:rsidRPr="00D00F19">
              <w:rPr>
                <w:i/>
                <w:noProof w:val="0"/>
                <w:u w:val="single"/>
                <w:lang w:eastAsia="ru-RU"/>
              </w:rPr>
              <w:t>Antreprenor</w:t>
            </w:r>
            <w:r w:rsidRPr="00D00F19">
              <w:rPr>
                <w:i/>
                <w:noProof w:val="0"/>
                <w:lang w:eastAsia="ru-RU"/>
              </w:rPr>
              <w:t>,</w:t>
            </w:r>
            <w:r w:rsidRPr="00D00F19">
              <w:rPr>
                <w:sz w:val="20"/>
                <w:szCs w:val="20"/>
              </w:rPr>
              <w:t>___________________</w:t>
            </w:r>
          </w:p>
          <w:p w14:paraId="09848B93" w14:textId="378F574D" w:rsidR="00D00F19" w:rsidRPr="00D00F19" w:rsidRDefault="00D00F19" w:rsidP="00D00F19">
            <w:pPr>
              <w:spacing w:line="276" w:lineRule="auto"/>
              <w:jc w:val="both"/>
              <w:rPr>
                <w:sz w:val="20"/>
                <w:szCs w:val="20"/>
              </w:rPr>
            </w:pPr>
            <w:r w:rsidRPr="00D00F19">
              <w:rPr>
                <w:sz w:val="20"/>
                <w:szCs w:val="20"/>
              </w:rPr>
              <w:t>  </w:t>
            </w:r>
            <w:r w:rsidRPr="00D00F19">
              <w:rPr>
                <w:i/>
                <w:u w:val="single"/>
              </w:rPr>
              <w:t xml:space="preserve">IDNO: </w:t>
            </w:r>
            <w:r>
              <w:rPr>
                <w:i/>
                <w:u w:val="single"/>
              </w:rPr>
              <w:t>_________</w:t>
            </w:r>
            <w:r w:rsidRPr="00D00F19">
              <w:rPr>
                <w:sz w:val="20"/>
                <w:szCs w:val="20"/>
              </w:rPr>
              <w:t xml:space="preserve">,  </w:t>
            </w:r>
            <w:r w:rsidRPr="00D00F19">
              <w:rPr>
                <w:i/>
                <w:u w:val="single"/>
              </w:rPr>
              <w:t xml:space="preserve">data luării la evidența de stat: </w:t>
            </w:r>
            <w:r>
              <w:rPr>
                <w:i/>
                <w:u w:val="single"/>
              </w:rPr>
              <w:t>_______</w:t>
            </w:r>
            <w:r w:rsidRPr="00D00F19">
              <w:rPr>
                <w:i/>
                <w:u w:val="single"/>
              </w:rPr>
              <w:t>,  extras  din  Registru  de  stat nr. _____________________ _ __</w:t>
            </w:r>
            <w:r w:rsidRPr="00D00F19">
              <w:rPr>
                <w:b/>
                <w:i/>
              </w:rPr>
              <w:t>___</w:t>
            </w:r>
          </w:p>
          <w:p w14:paraId="3CEB4C63" w14:textId="77777777" w:rsidR="00D00F19" w:rsidRPr="00D00F19" w:rsidRDefault="00D00F19" w:rsidP="00D00F19">
            <w:pPr>
              <w:spacing w:line="276" w:lineRule="auto"/>
              <w:jc w:val="both"/>
              <w:rPr>
                <w:i/>
                <w:iCs/>
                <w:sz w:val="20"/>
                <w:szCs w:val="20"/>
              </w:rPr>
            </w:pPr>
            <w:r w:rsidRPr="00D00F19">
              <w:rPr>
                <w:i/>
                <w:iCs/>
                <w:sz w:val="20"/>
                <w:szCs w:val="20"/>
              </w:rPr>
              <w:t>(se indică nr.şi data de înregistrare în Registrul de Stat)</w:t>
            </w:r>
          </w:p>
          <w:p w14:paraId="29DE3E78" w14:textId="77777777" w:rsidR="00D00F19" w:rsidRPr="00D00F19" w:rsidRDefault="00D00F19" w:rsidP="00D00F19">
            <w:pPr>
              <w:spacing w:line="276" w:lineRule="auto"/>
              <w:jc w:val="both"/>
              <w:rPr>
                <w:sz w:val="20"/>
                <w:szCs w:val="20"/>
              </w:rPr>
            </w:pPr>
          </w:p>
          <w:p w14:paraId="4E0F4687" w14:textId="77777777" w:rsidR="00D00F19" w:rsidRPr="00D00F19" w:rsidRDefault="00D00F19" w:rsidP="00D00F19">
            <w:pPr>
              <w:tabs>
                <w:tab w:val="left" w:pos="360"/>
              </w:tabs>
              <w:spacing w:line="276" w:lineRule="auto"/>
              <w:jc w:val="both"/>
              <w:rPr>
                <w:b/>
                <w:noProof w:val="0"/>
                <w:lang w:val="nl-NL" w:eastAsia="ru-RU"/>
              </w:rPr>
            </w:pPr>
            <w:r w:rsidRPr="00D00F19">
              <w:rPr>
                <w:sz w:val="22"/>
                <w:szCs w:val="22"/>
              </w:rPr>
              <w:t>pe de o parte,</w:t>
            </w:r>
          </w:p>
          <w:p w14:paraId="3B118714" w14:textId="77777777" w:rsidR="00D00F19" w:rsidRPr="00D00F19" w:rsidRDefault="00D00F19" w:rsidP="00D00F19">
            <w:pPr>
              <w:tabs>
                <w:tab w:val="left" w:pos="360"/>
              </w:tabs>
              <w:spacing w:line="276" w:lineRule="auto"/>
              <w:jc w:val="both"/>
              <w:rPr>
                <w:b/>
                <w:noProof w:val="0"/>
                <w:lang w:val="nl-NL" w:eastAsia="ru-RU"/>
              </w:rPr>
            </w:pPr>
          </w:p>
          <w:p w14:paraId="2A77E288" w14:textId="77777777" w:rsidR="00D00F19" w:rsidRPr="00D00F19" w:rsidRDefault="00D00F19" w:rsidP="00D00F19">
            <w:pPr>
              <w:tabs>
                <w:tab w:val="left" w:pos="360"/>
              </w:tabs>
              <w:spacing w:line="276" w:lineRule="auto"/>
              <w:jc w:val="both"/>
              <w:rPr>
                <w:noProof w:val="0"/>
                <w:lang w:val="nl-NL" w:eastAsia="ru-RU"/>
              </w:rPr>
            </w:pPr>
          </w:p>
        </w:tc>
      </w:tr>
    </w:tbl>
    <w:p w14:paraId="5CBCE55E" w14:textId="77777777" w:rsidR="00D00F19" w:rsidRPr="00D00F19" w:rsidRDefault="00D00F19" w:rsidP="00D00F19">
      <w:pPr>
        <w:tabs>
          <w:tab w:val="left" w:pos="1260"/>
        </w:tabs>
        <w:contextualSpacing/>
        <w:jc w:val="both"/>
        <w:rPr>
          <w:noProof w:val="0"/>
          <w:lang w:val="en-US" w:eastAsia="ru-RU"/>
        </w:rPr>
      </w:pPr>
      <w:proofErr w:type="spellStart"/>
      <w:r w:rsidRPr="00D00F19">
        <w:rPr>
          <w:noProof w:val="0"/>
          <w:lang w:val="en-US" w:eastAsia="ru-RU"/>
        </w:rPr>
        <w:t>ambii</w:t>
      </w:r>
      <w:proofErr w:type="spellEnd"/>
      <w:r w:rsidRPr="00D00F19">
        <w:rPr>
          <w:noProof w:val="0"/>
          <w:lang w:val="en-US" w:eastAsia="ru-RU"/>
        </w:rPr>
        <w:t xml:space="preserve"> (</w:t>
      </w:r>
      <w:proofErr w:type="spellStart"/>
      <w:r w:rsidRPr="00D00F19">
        <w:rPr>
          <w:noProof w:val="0"/>
          <w:lang w:val="en-US" w:eastAsia="ru-RU"/>
        </w:rPr>
        <w:t>denumiţi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lang w:val="en-US" w:eastAsia="ru-RU"/>
        </w:rPr>
        <w:t>Părţi</w:t>
      </w:r>
      <w:proofErr w:type="spellEnd"/>
      <w:r w:rsidRPr="00D00F19">
        <w:rPr>
          <w:noProof w:val="0"/>
          <w:lang w:val="en-US" w:eastAsia="ru-RU"/>
        </w:rPr>
        <w:t xml:space="preserve">), au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următoarele</w:t>
      </w:r>
      <w:proofErr w:type="spellEnd"/>
      <w:r w:rsidRPr="00D00F19">
        <w:rPr>
          <w:noProof w:val="0"/>
          <w:lang w:val="en-US" w:eastAsia="ru-RU"/>
        </w:rPr>
        <w:t>:</w:t>
      </w:r>
    </w:p>
    <w:tbl>
      <w:tblPr>
        <w:tblW w:w="9540" w:type="dxa"/>
        <w:tblLayout w:type="fixed"/>
        <w:tblLook w:val="04A0" w:firstRow="1" w:lastRow="0" w:firstColumn="1" w:lastColumn="0" w:noHBand="0" w:noVBand="1"/>
      </w:tblPr>
      <w:tblGrid>
        <w:gridCol w:w="9540"/>
      </w:tblGrid>
      <w:tr w:rsidR="00D00F19" w:rsidRPr="00D00F19" w14:paraId="338F88E1" w14:textId="77777777">
        <w:trPr>
          <w:trHeight w:val="697"/>
        </w:trPr>
        <w:tc>
          <w:tcPr>
            <w:tcW w:w="9540" w:type="dxa"/>
            <w:vAlign w:val="center"/>
          </w:tcPr>
          <w:p w14:paraId="55B833DE" w14:textId="77777777" w:rsidR="00D00F19" w:rsidRPr="00D00F19" w:rsidRDefault="00D00F19" w:rsidP="00D00F19">
            <w:pPr>
              <w:tabs>
                <w:tab w:val="left" w:pos="360"/>
              </w:tabs>
              <w:spacing w:line="276" w:lineRule="auto"/>
              <w:jc w:val="both"/>
              <w:rPr>
                <w:noProof w:val="0"/>
                <w:lang w:val="en-US" w:eastAsia="ru-RU"/>
              </w:rPr>
            </w:pPr>
          </w:p>
          <w:p w14:paraId="16AABAFF" w14:textId="77777777" w:rsidR="00D00F19" w:rsidRPr="00D00F19" w:rsidRDefault="00D00F19" w:rsidP="00D00F19">
            <w:pPr>
              <w:tabs>
                <w:tab w:val="left" w:pos="525"/>
                <w:tab w:val="left" w:pos="1134"/>
                <w:tab w:val="left" w:pos="3705"/>
              </w:tabs>
              <w:spacing w:line="276" w:lineRule="auto"/>
              <w:jc w:val="both"/>
              <w:rPr>
                <w:b/>
                <w:noProof w:val="0"/>
                <w:lang w:val="en-US" w:eastAsia="ru-RU"/>
              </w:rPr>
            </w:pPr>
            <w:r w:rsidRPr="00D00F19">
              <w:rPr>
                <w:b/>
                <w:noProof w:val="0"/>
                <w:lang w:val="en-US" w:eastAsia="ru-RU"/>
              </w:rPr>
              <w:t>1. OBIECTUL CONTRACTULUI</w:t>
            </w:r>
          </w:p>
          <w:p w14:paraId="2ED478F8" w14:textId="4463C455" w:rsidR="00D00F19" w:rsidRPr="00D00F19" w:rsidRDefault="00D00F19" w:rsidP="00D00F19">
            <w:pPr>
              <w:spacing w:line="276" w:lineRule="auto"/>
              <w:jc w:val="both"/>
              <w:rPr>
                <w:i/>
                <w:iCs/>
                <w:u w:val="single"/>
              </w:rPr>
            </w:pP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obligă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w:t>
            </w:r>
            <w:r w:rsidRPr="00D00F19">
              <w:rPr>
                <w:b/>
                <w:bCs/>
                <w:lang w:eastAsia="ru-RU"/>
              </w:rPr>
              <w:t xml:space="preserve">: </w:t>
            </w:r>
            <w:proofErr w:type="spellStart"/>
            <w:r w:rsidRPr="00D00F19">
              <w:rPr>
                <w:b/>
                <w:noProof w:val="0"/>
                <w:lang w:val="en-US" w:eastAsia="ru-RU"/>
              </w:rPr>
              <w:t>Lucrări</w:t>
            </w:r>
            <w:proofErr w:type="spellEnd"/>
            <w:r w:rsidRPr="00D00F19">
              <w:rPr>
                <w:b/>
                <w:noProof w:val="0"/>
                <w:lang w:val="en-US" w:eastAsia="ru-RU"/>
              </w:rPr>
              <w:t xml:space="preserve"> de </w:t>
            </w:r>
            <w:proofErr w:type="spellStart"/>
            <w:r w:rsidRPr="00D00F19">
              <w:rPr>
                <w:b/>
                <w:noProof w:val="0"/>
                <w:lang w:val="en-US" w:eastAsia="ru-RU"/>
              </w:rPr>
              <w:t>reparație</w:t>
            </w:r>
            <w:proofErr w:type="spellEnd"/>
            <w:r w:rsidRPr="00D00F19">
              <w:rPr>
                <w:b/>
                <w:noProof w:val="0"/>
                <w:lang w:val="en-US" w:eastAsia="ru-RU"/>
              </w:rPr>
              <w:t xml:space="preserve"> a </w:t>
            </w:r>
            <w:proofErr w:type="spellStart"/>
            <w:r w:rsidRPr="00D00F19">
              <w:rPr>
                <w:b/>
                <w:noProof w:val="0"/>
                <w:lang w:val="en-US" w:eastAsia="ru-RU"/>
              </w:rPr>
              <w:t>unor</w:t>
            </w:r>
            <w:proofErr w:type="spellEnd"/>
            <w:r w:rsidRPr="00D00F19">
              <w:rPr>
                <w:b/>
                <w:noProof w:val="0"/>
                <w:lang w:val="en-US" w:eastAsia="ru-RU"/>
              </w:rPr>
              <w:t xml:space="preserve"> </w:t>
            </w:r>
            <w:proofErr w:type="spellStart"/>
            <w:r w:rsidRPr="00D00F19">
              <w:rPr>
                <w:b/>
                <w:noProof w:val="0"/>
                <w:lang w:val="en-US" w:eastAsia="ru-RU"/>
              </w:rPr>
              <w:t>încăperi</w:t>
            </w:r>
            <w:proofErr w:type="spellEnd"/>
            <w:r w:rsidRPr="00D00F19">
              <w:rPr>
                <w:b/>
                <w:noProof w:val="0"/>
                <w:lang w:val="en-US" w:eastAsia="ru-RU"/>
              </w:rPr>
              <w:t xml:space="preserve"> la </w:t>
            </w:r>
            <w:proofErr w:type="spellStart"/>
            <w:r w:rsidRPr="00D00F19">
              <w:rPr>
                <w:b/>
                <w:noProof w:val="0"/>
                <w:lang w:val="en-US" w:eastAsia="ru-RU"/>
              </w:rPr>
              <w:t>grădinițele</w:t>
            </w:r>
            <w:proofErr w:type="spellEnd"/>
            <w:r w:rsidRPr="00D00F19">
              <w:rPr>
                <w:b/>
                <w:noProof w:val="0"/>
                <w:lang w:val="en-US" w:eastAsia="ru-RU"/>
              </w:rPr>
              <w:t xml:space="preserve"> de </w:t>
            </w:r>
            <w:proofErr w:type="spellStart"/>
            <w:r w:rsidRPr="00D00F19">
              <w:rPr>
                <w:b/>
                <w:noProof w:val="0"/>
                <w:lang w:val="en-US" w:eastAsia="ru-RU"/>
              </w:rPr>
              <w:t>copii</w:t>
            </w:r>
            <w:proofErr w:type="spellEnd"/>
            <w:r w:rsidRPr="00D00F19">
              <w:rPr>
                <w:b/>
                <w:noProof w:val="0"/>
                <w:lang w:val="en-US" w:eastAsia="ru-RU"/>
              </w:rPr>
              <w:t xml:space="preserve"> nr. </w:t>
            </w:r>
            <w:r w:rsidR="00ED3FDF">
              <w:rPr>
                <w:b/>
                <w:noProof w:val="0"/>
                <w:lang w:val="en-US" w:eastAsia="ru-RU"/>
              </w:rPr>
              <w:t>6</w:t>
            </w:r>
            <w:r w:rsidRPr="00D00F19">
              <w:rPr>
                <w:b/>
                <w:noProof w:val="0"/>
                <w:lang w:val="en-US" w:eastAsia="ru-RU"/>
              </w:rPr>
              <w:t xml:space="preserve"> </w:t>
            </w:r>
            <w:proofErr w:type="spellStart"/>
            <w:r w:rsidRPr="00D00F19">
              <w:rPr>
                <w:b/>
                <w:noProof w:val="0"/>
                <w:lang w:val="en-US" w:eastAsia="ru-RU"/>
              </w:rPr>
              <w:t>și</w:t>
            </w:r>
            <w:proofErr w:type="spellEnd"/>
            <w:r w:rsidRPr="00D00F19">
              <w:rPr>
                <w:b/>
                <w:noProof w:val="0"/>
                <w:lang w:val="en-US" w:eastAsia="ru-RU"/>
              </w:rPr>
              <w:t xml:space="preserve"> nr. </w:t>
            </w:r>
            <w:r w:rsidR="00ED3FDF">
              <w:rPr>
                <w:b/>
                <w:noProof w:val="0"/>
                <w:lang w:val="en-US" w:eastAsia="ru-RU"/>
              </w:rPr>
              <w:t>2</w:t>
            </w:r>
            <w:r w:rsidRPr="00D00F19">
              <w:rPr>
                <w:b/>
                <w:noProof w:val="0"/>
                <w:lang w:val="en-US" w:eastAsia="ru-RU"/>
              </w:rPr>
              <w:t xml:space="preserve"> din </w:t>
            </w:r>
            <w:proofErr w:type="spellStart"/>
            <w:r w:rsidRPr="00D00F19">
              <w:rPr>
                <w:b/>
                <w:noProof w:val="0"/>
                <w:lang w:val="en-US" w:eastAsia="ru-RU"/>
              </w:rPr>
              <w:t>orașul</w:t>
            </w:r>
            <w:proofErr w:type="spellEnd"/>
            <w:r w:rsidRPr="00D00F19">
              <w:rPr>
                <w:b/>
                <w:noProof w:val="0"/>
                <w:lang w:val="en-US" w:eastAsia="ru-RU"/>
              </w:rPr>
              <w:t xml:space="preserve"> Rezina</w:t>
            </w:r>
            <w:r w:rsidRPr="00D00F19">
              <w:rPr>
                <w:b/>
                <w:bCs/>
                <w:lang w:eastAsia="ru-RU"/>
              </w:rPr>
              <w:t xml:space="preserve">: </w:t>
            </w:r>
            <w:r w:rsidRPr="00D00F19">
              <w:rPr>
                <w:b/>
                <w:i/>
                <w:iCs/>
                <w:noProof w:val="0"/>
                <w:sz w:val="22"/>
                <w:szCs w:val="22"/>
                <w:u w:val="single"/>
                <w:lang w:eastAsia="ru-RU"/>
              </w:rPr>
              <w:t>Lotul nr. 1:</w:t>
            </w:r>
            <w:r w:rsidR="00ED3FDF" w:rsidRPr="00D00F19">
              <w:rPr>
                <w:b/>
                <w:i/>
                <w:iCs/>
                <w:noProof w:val="0"/>
                <w:sz w:val="22"/>
                <w:szCs w:val="22"/>
                <w:u w:val="single"/>
                <w:lang w:eastAsia="ru-RU"/>
              </w:rPr>
              <w:t xml:space="preserve"> </w:t>
            </w:r>
            <w:r w:rsidR="00ED3FDF" w:rsidRPr="00D00F19">
              <w:rPr>
                <w:b/>
                <w:i/>
                <w:iCs/>
                <w:noProof w:val="0"/>
                <w:sz w:val="22"/>
                <w:szCs w:val="22"/>
                <w:u w:val="single"/>
                <w:lang w:eastAsia="ru-RU"/>
              </w:rPr>
              <w:t>Lucrări de reparație a unor încăperi la grădinița de copii nr. 6, orașul Rezina</w:t>
            </w:r>
            <w:r w:rsidRPr="00D00F19">
              <w:rPr>
                <w:b/>
                <w:i/>
                <w:iCs/>
                <w:noProof w:val="0"/>
                <w:sz w:val="22"/>
                <w:szCs w:val="22"/>
                <w:u w:val="single"/>
                <w:lang w:eastAsia="ru-RU"/>
              </w:rPr>
              <w:t xml:space="preserve"> </w:t>
            </w:r>
            <w:r w:rsidR="00ED3FDF">
              <w:rPr>
                <w:b/>
                <w:i/>
                <w:iCs/>
                <w:noProof w:val="0"/>
                <w:sz w:val="22"/>
                <w:szCs w:val="22"/>
                <w:u w:val="single"/>
                <w:lang w:eastAsia="ru-RU"/>
              </w:rPr>
              <w:t xml:space="preserve"> </w:t>
            </w:r>
            <w:r w:rsidRPr="00D00F19">
              <w:rPr>
                <w:b/>
                <w:i/>
                <w:iCs/>
                <w:noProof w:val="0"/>
                <w:sz w:val="22"/>
                <w:szCs w:val="22"/>
                <w:u w:val="single"/>
                <w:lang w:eastAsia="ru-RU"/>
              </w:rPr>
              <w:t xml:space="preserve"> </w:t>
            </w:r>
            <w:r>
              <w:rPr>
                <w:b/>
                <w:i/>
                <w:iCs/>
                <w:noProof w:val="0"/>
                <w:sz w:val="22"/>
                <w:szCs w:val="22"/>
                <w:u w:val="single"/>
                <w:lang w:eastAsia="ru-RU"/>
              </w:rPr>
              <w:t xml:space="preserve"> și </w:t>
            </w:r>
            <w:r w:rsidRPr="00D00F19">
              <w:rPr>
                <w:b/>
                <w:i/>
                <w:iCs/>
                <w:noProof w:val="0"/>
                <w:sz w:val="22"/>
                <w:szCs w:val="22"/>
                <w:u w:val="single"/>
                <w:lang w:eastAsia="ru-RU"/>
              </w:rPr>
              <w:t xml:space="preserve">Lotul nr. 2: </w:t>
            </w:r>
            <w:r w:rsidR="00ED3FDF" w:rsidRPr="00ED3FDF">
              <w:rPr>
                <w:b/>
                <w:i/>
                <w:iCs/>
                <w:noProof w:val="0"/>
                <w:sz w:val="22"/>
                <w:szCs w:val="22"/>
                <w:u w:val="single"/>
                <w:lang w:eastAsia="ru-RU"/>
              </w:rPr>
              <w:t>Lucrări de reparație a încăperilor din incinta grădiniței de copii nr.2, orașul Rezina</w:t>
            </w:r>
            <w:r>
              <w:rPr>
                <w:b/>
                <w:i/>
                <w:iCs/>
                <w:noProof w:val="0"/>
                <w:sz w:val="22"/>
                <w:szCs w:val="22"/>
                <w:u w:val="single"/>
                <w:lang w:eastAsia="ru-RU"/>
              </w:rPr>
              <w:t xml:space="preserve"> </w:t>
            </w:r>
            <w:r w:rsidRPr="00D00F19">
              <w:rPr>
                <w:noProof w:val="0"/>
                <w:lang w:eastAsia="ru-RU"/>
              </w:rPr>
              <w:t xml:space="preserve">în conformitate cu prevederile proiectului tehnic, cu detaliile de </w:t>
            </w:r>
            <w:proofErr w:type="spellStart"/>
            <w:r w:rsidRPr="00D00F19">
              <w:rPr>
                <w:noProof w:val="0"/>
                <w:lang w:eastAsia="ru-RU"/>
              </w:rPr>
              <w:t>execuţie</w:t>
            </w:r>
            <w:proofErr w:type="spellEnd"/>
            <w:r w:rsidRPr="00D00F19">
              <w:rPr>
                <w:noProof w:val="0"/>
                <w:lang w:eastAsia="ru-RU"/>
              </w:rPr>
              <w:t xml:space="preserve">, precum </w:t>
            </w:r>
            <w:proofErr w:type="spellStart"/>
            <w:r w:rsidRPr="00D00F19">
              <w:rPr>
                <w:noProof w:val="0"/>
                <w:lang w:eastAsia="ru-RU"/>
              </w:rPr>
              <w:t>şi</w:t>
            </w:r>
            <w:proofErr w:type="spellEnd"/>
            <w:r w:rsidRPr="00D00F19">
              <w:rPr>
                <w:noProof w:val="0"/>
                <w:lang w:eastAsia="ru-RU"/>
              </w:rPr>
              <w:t xml:space="preserve"> cu normativele, standardele </w:t>
            </w:r>
            <w:proofErr w:type="spellStart"/>
            <w:r w:rsidRPr="00D00F19">
              <w:rPr>
                <w:noProof w:val="0"/>
                <w:lang w:eastAsia="ru-RU"/>
              </w:rPr>
              <w:t>şi</w:t>
            </w:r>
            <w:proofErr w:type="spellEnd"/>
            <w:r w:rsidRPr="00D00F19">
              <w:rPr>
                <w:noProof w:val="0"/>
                <w:lang w:eastAsia="ru-RU"/>
              </w:rPr>
              <w:t xml:space="preserve"> </w:t>
            </w:r>
            <w:proofErr w:type="spellStart"/>
            <w:r w:rsidRPr="00D00F19">
              <w:rPr>
                <w:noProof w:val="0"/>
                <w:lang w:eastAsia="ru-RU"/>
              </w:rPr>
              <w:t>prescripţiile</w:t>
            </w:r>
            <w:proofErr w:type="spellEnd"/>
            <w:r w:rsidRPr="00D00F19">
              <w:rPr>
                <w:noProof w:val="0"/>
                <w:lang w:eastAsia="ru-RU"/>
              </w:rPr>
              <w:t xml:space="preserve"> tehnice, achiziționate conform procedurii de achiziție publică    </w:t>
            </w:r>
            <w:r w:rsidRPr="00D00F19">
              <w:rPr>
                <w:iCs/>
              </w:rPr>
              <w:t xml:space="preserve">de tip </w:t>
            </w:r>
            <w:r>
              <w:rPr>
                <w:i/>
                <w:u w:val="single"/>
              </w:rPr>
              <w:t>Cerere Ofertelor de Preț</w:t>
            </w:r>
            <w:r w:rsidRPr="00D00F19">
              <w:rPr>
                <w:iCs/>
              </w:rPr>
              <w:t xml:space="preserve">, nr. procedurii </w:t>
            </w:r>
            <w:r w:rsidRPr="00D00F19">
              <w:rPr>
                <w:i/>
              </w:rPr>
              <w:t>ocds-b3wdp1-MD-</w:t>
            </w:r>
            <w:r>
              <w:rPr>
                <w:i/>
              </w:rPr>
              <w:t>__________________</w:t>
            </w:r>
            <w:r w:rsidRPr="00D00F19">
              <w:rPr>
                <w:i/>
              </w:rPr>
              <w:t xml:space="preserve"> din </w:t>
            </w:r>
            <w:r>
              <w:rPr>
                <w:i/>
              </w:rPr>
              <w:t>________</w:t>
            </w:r>
            <w:r w:rsidRPr="00D00F19">
              <w:rPr>
                <w:i/>
              </w:rPr>
              <w:t>2026,</w:t>
            </w:r>
            <w:r w:rsidRPr="00D00F19">
              <w:rPr>
                <w:iCs/>
              </w:rPr>
              <w:t xml:space="preserve"> și planului de achiziții modificat al  Beneficiarului  din </w:t>
            </w:r>
            <w:r w:rsidRPr="00D00F19">
              <w:rPr>
                <w:i/>
                <w:u w:val="single"/>
              </w:rPr>
              <w:t>“1</w:t>
            </w:r>
            <w:r>
              <w:rPr>
                <w:i/>
                <w:u w:val="single"/>
              </w:rPr>
              <w:t>5</w:t>
            </w:r>
            <w:r w:rsidRPr="00D00F19">
              <w:rPr>
                <w:i/>
                <w:u w:val="single"/>
              </w:rPr>
              <w:t xml:space="preserve">” </w:t>
            </w:r>
            <w:r>
              <w:rPr>
                <w:i/>
                <w:u w:val="single"/>
              </w:rPr>
              <w:t>iulie</w:t>
            </w:r>
            <w:r w:rsidRPr="00D00F19">
              <w:rPr>
                <w:i/>
                <w:u w:val="single"/>
              </w:rPr>
              <w:t xml:space="preserve"> 2026</w:t>
            </w:r>
            <w:r w:rsidRPr="00D00F19">
              <w:rPr>
                <w:i/>
                <w:iCs/>
                <w:u w:val="single"/>
              </w:rPr>
              <w:t>.</w:t>
            </w:r>
          </w:p>
          <w:p w14:paraId="28317BA4" w14:textId="77777777" w:rsidR="00D00F19" w:rsidRPr="00D00F19" w:rsidRDefault="00D00F19" w:rsidP="00D00F19">
            <w:pPr>
              <w:tabs>
                <w:tab w:val="left" w:pos="525"/>
                <w:tab w:val="left" w:pos="567"/>
              </w:tabs>
              <w:spacing w:line="276" w:lineRule="auto"/>
              <w:ind w:left="-15"/>
              <w:jc w:val="both"/>
              <w:rPr>
                <w:b/>
                <w:noProof w:val="0"/>
                <w:lang w:eastAsia="ru-RU"/>
              </w:rPr>
            </w:pPr>
          </w:p>
          <w:p w14:paraId="0D61093D" w14:textId="77777777" w:rsidR="00D00F19" w:rsidRPr="00D00F19" w:rsidRDefault="00D00F19" w:rsidP="00D00F19">
            <w:pPr>
              <w:tabs>
                <w:tab w:val="left" w:pos="525"/>
                <w:tab w:val="left" w:pos="567"/>
              </w:tabs>
              <w:spacing w:line="276" w:lineRule="auto"/>
              <w:ind w:left="-15"/>
              <w:jc w:val="both"/>
              <w:rPr>
                <w:b/>
                <w:noProof w:val="0"/>
                <w:lang w:val="en-US" w:eastAsia="ru-RU"/>
              </w:rPr>
            </w:pPr>
            <w:r w:rsidRPr="00D00F19">
              <w:rPr>
                <w:b/>
                <w:noProof w:val="0"/>
                <w:lang w:val="en-US" w:eastAsia="ru-RU"/>
              </w:rPr>
              <w:t>2. DOCUMENTELE CONTRACTULUI</w:t>
            </w:r>
          </w:p>
          <w:p w14:paraId="5EAC27A6"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2.1.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componente</w:t>
            </w:r>
            <w:proofErr w:type="spellEnd"/>
            <w:r w:rsidRPr="00D00F19">
              <w:rPr>
                <w:noProof w:val="0"/>
                <w:lang w:val="en-US" w:eastAsia="ru-RU"/>
              </w:rPr>
              <w:t xml:space="preserve"> ale </w:t>
            </w:r>
            <w:proofErr w:type="spellStart"/>
            <w:r w:rsidRPr="00D00F19">
              <w:rPr>
                <w:noProof w:val="0"/>
                <w:lang w:val="en-US" w:eastAsia="ru-RU"/>
              </w:rPr>
              <w:t>Contractului</w:t>
            </w:r>
            <w:proofErr w:type="spellEnd"/>
            <w:r w:rsidRPr="00D00F19">
              <w:rPr>
                <w:noProof w:val="0"/>
                <w:lang w:val="en-US" w:eastAsia="ru-RU"/>
              </w:rPr>
              <w:t>:</w:t>
            </w:r>
          </w:p>
          <w:p w14:paraId="0D79F7E1" w14:textId="77777777" w:rsidR="00D00F19" w:rsidRPr="00D00F19" w:rsidRDefault="00D00F19" w:rsidP="00D00F19">
            <w:pPr>
              <w:numPr>
                <w:ilvl w:val="0"/>
                <w:numId w:val="31"/>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Formularul</w:t>
            </w:r>
            <w:proofErr w:type="spellEnd"/>
            <w:r w:rsidRPr="00D00F19">
              <w:rPr>
                <w:noProof w:val="0"/>
                <w:lang w:val="ru-RU" w:eastAsia="ru-RU"/>
              </w:rPr>
              <w:t xml:space="preserve"> </w:t>
            </w:r>
            <w:proofErr w:type="spellStart"/>
            <w:r w:rsidRPr="00D00F19">
              <w:rPr>
                <w:noProof w:val="0"/>
                <w:lang w:val="ru-RU" w:eastAsia="ru-RU"/>
              </w:rPr>
              <w:t>contractului</w:t>
            </w:r>
            <w:proofErr w:type="spellEnd"/>
            <w:r w:rsidRPr="00D00F19">
              <w:rPr>
                <w:noProof w:val="0"/>
                <w:lang w:val="ru-RU" w:eastAsia="ru-RU"/>
              </w:rPr>
              <w:t>;</w:t>
            </w:r>
          </w:p>
          <w:p w14:paraId="1B272DC9" w14:textId="77777777" w:rsidR="00D00F19" w:rsidRPr="00D00F19" w:rsidRDefault="00D00F19" w:rsidP="00D00F19">
            <w:pPr>
              <w:numPr>
                <w:ilvl w:val="0"/>
                <w:numId w:val="31"/>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financiară</w:t>
            </w:r>
            <w:proofErr w:type="spellEnd"/>
            <w:r w:rsidRPr="00D00F19">
              <w:rPr>
                <w:noProof w:val="0"/>
                <w:lang w:val="en-US" w:eastAsia="ru-RU"/>
              </w:rPr>
              <w:t>;</w:t>
            </w:r>
          </w:p>
          <w:p w14:paraId="49143097" w14:textId="77777777" w:rsidR="00D00F19" w:rsidRPr="00D00F19" w:rsidRDefault="00D00F19" w:rsidP="00D00F19">
            <w:pPr>
              <w:numPr>
                <w:ilvl w:val="0"/>
                <w:numId w:val="31"/>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Caietul</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sarcini</w:t>
            </w:r>
            <w:proofErr w:type="spellEnd"/>
            <w:r w:rsidRPr="00D00F19">
              <w:rPr>
                <w:noProof w:val="0"/>
                <w:lang w:val="ru-RU" w:eastAsia="ru-RU"/>
              </w:rPr>
              <w:t>;</w:t>
            </w:r>
          </w:p>
          <w:p w14:paraId="2698F004" w14:textId="77777777" w:rsidR="00D00F19" w:rsidRPr="00D00F19" w:rsidRDefault="00D00F19" w:rsidP="00D00F19">
            <w:pPr>
              <w:numPr>
                <w:ilvl w:val="0"/>
                <w:numId w:val="31"/>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w:t>
            </w:r>
          </w:p>
          <w:p w14:paraId="543C9727" w14:textId="77777777" w:rsidR="00D00F19" w:rsidRPr="00D00F19" w:rsidRDefault="00D00F19" w:rsidP="00D00F19">
            <w:pPr>
              <w:numPr>
                <w:ilvl w:val="0"/>
                <w:numId w:val="31"/>
              </w:numPr>
              <w:tabs>
                <w:tab w:val="left" w:pos="360"/>
              </w:tabs>
              <w:suppressAutoHyphens/>
              <w:spacing w:line="276" w:lineRule="auto"/>
              <w:ind w:left="-15" w:firstLine="0"/>
              <w:jc w:val="both"/>
              <w:rPr>
                <w:noProof w:val="0"/>
                <w:lang w:val="nl-NL" w:eastAsia="ru-RU"/>
              </w:rPr>
            </w:pPr>
            <w:r w:rsidRPr="00D00F19">
              <w:rPr>
                <w:noProof w:val="0"/>
                <w:lang w:val="nl-NL" w:eastAsia="ru-RU"/>
              </w:rPr>
              <w:t>Acordul de asociere (după caz);</w:t>
            </w:r>
          </w:p>
          <w:p w14:paraId="337F9ADF" w14:textId="77777777" w:rsidR="00D00F19" w:rsidRPr="00D00F19" w:rsidRDefault="00D00F19" w:rsidP="00D00F19">
            <w:pPr>
              <w:numPr>
                <w:ilvl w:val="0"/>
                <w:numId w:val="31"/>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Contractele</w:t>
            </w:r>
            <w:proofErr w:type="spellEnd"/>
            <w:r w:rsidRPr="00D00F19">
              <w:rPr>
                <w:noProof w:val="0"/>
                <w:lang w:val="en-US" w:eastAsia="ru-RU"/>
              </w:rPr>
              <w:t xml:space="preserve"> </w:t>
            </w:r>
            <w:proofErr w:type="spellStart"/>
            <w:r w:rsidRPr="00D00F19">
              <w:rPr>
                <w:noProof w:val="0"/>
                <w:lang w:val="en-US" w:eastAsia="ru-RU"/>
              </w:rPr>
              <w:t>încheiate</w:t>
            </w:r>
            <w:proofErr w:type="spellEnd"/>
            <w:r w:rsidRPr="00D00F19">
              <w:rPr>
                <w:noProof w:val="0"/>
                <w:lang w:val="en-US" w:eastAsia="ru-RU"/>
              </w:rPr>
              <w:t xml:space="preserve"> cu </w:t>
            </w:r>
            <w:proofErr w:type="spellStart"/>
            <w:r w:rsidRPr="00D00F19">
              <w:rPr>
                <w:noProof w:val="0"/>
                <w:lang w:val="en-US" w:eastAsia="ru-RU"/>
              </w:rPr>
              <w:t>subcontractanții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r w:rsidRPr="00D00F19">
              <w:rPr>
                <w:noProof w:val="0"/>
                <w:lang w:eastAsia="ru-RU"/>
              </w:rPr>
              <w:t>caz</w:t>
            </w:r>
            <w:r w:rsidRPr="00D00F19">
              <w:rPr>
                <w:noProof w:val="0"/>
                <w:lang w:val="en-US" w:eastAsia="ru-RU"/>
              </w:rPr>
              <w:t>);</w:t>
            </w:r>
          </w:p>
          <w:p w14:paraId="41651F79" w14:textId="77777777" w:rsidR="00D00F19" w:rsidRPr="00D00F19" w:rsidRDefault="00D00F19" w:rsidP="00D00F19">
            <w:pPr>
              <w:numPr>
                <w:ilvl w:val="0"/>
                <w:numId w:val="31"/>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lastRenderedPageBreak/>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w:t>
            </w:r>
          </w:p>
          <w:p w14:paraId="5F754337" w14:textId="77777777" w:rsidR="00D00F19" w:rsidRPr="00D00F19" w:rsidRDefault="00D00F19" w:rsidP="00D00F19">
            <w:pPr>
              <w:tabs>
                <w:tab w:val="left" w:pos="360"/>
              </w:tabs>
              <w:spacing w:line="276" w:lineRule="auto"/>
              <w:ind w:left="1530"/>
              <w:contextualSpacing/>
              <w:jc w:val="both"/>
              <w:rPr>
                <w:noProof w:val="0"/>
                <w:lang w:val="en-US" w:eastAsia="ru-RU"/>
              </w:rPr>
            </w:pPr>
          </w:p>
          <w:p w14:paraId="30A08227" w14:textId="77777777" w:rsidR="00D00F19" w:rsidRPr="00D00F19" w:rsidRDefault="00D00F19" w:rsidP="00D00F19">
            <w:pPr>
              <w:tabs>
                <w:tab w:val="left" w:pos="525"/>
                <w:tab w:val="left" w:pos="3645"/>
              </w:tabs>
              <w:spacing w:line="276" w:lineRule="auto"/>
              <w:jc w:val="both"/>
              <w:rPr>
                <w:b/>
                <w:noProof w:val="0"/>
                <w:lang w:val="en-US" w:eastAsia="ru-RU"/>
              </w:rPr>
            </w:pPr>
            <w:r w:rsidRPr="00D00F19">
              <w:rPr>
                <w:b/>
                <w:noProof w:val="0"/>
                <w:lang w:val="en-US" w:eastAsia="ru-RU"/>
              </w:rPr>
              <w:t>3. PREȚUL CONTRACTULUI ŞI MODALITĂŢILE DE PLATĂ</w:t>
            </w:r>
          </w:p>
          <w:p w14:paraId="18ADDE9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3.1.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lei MDL.</w:t>
            </w:r>
          </w:p>
          <w:p w14:paraId="6141518C" w14:textId="235D99B0" w:rsidR="00D00F19" w:rsidRPr="00D00F19" w:rsidRDefault="00D00F19" w:rsidP="00D00F19">
            <w:pPr>
              <w:spacing w:line="276" w:lineRule="auto"/>
              <w:rPr>
                <w:iCs/>
                <w:noProof w:val="0"/>
                <w:color w:val="000000"/>
                <w:lang w:eastAsia="ru-RU"/>
              </w:rPr>
            </w:pPr>
            <w:r w:rsidRPr="00D00F19">
              <w:rPr>
                <w:noProof w:val="0"/>
                <w:lang w:val="en-US" w:eastAsia="ru-RU"/>
              </w:rPr>
              <w:t xml:space="preserve">3.2. </w:t>
            </w:r>
            <w:r w:rsidRPr="00D00F19">
              <w:rPr>
                <w:bCs/>
                <w:iCs/>
                <w:noProof w:val="0"/>
                <w:color w:val="000000"/>
                <w:lang w:eastAsia="ru-RU"/>
              </w:rPr>
              <w:t xml:space="preserve">Prețul prezentului contract este de </w:t>
            </w:r>
            <w:r>
              <w:rPr>
                <w:b/>
                <w:u w:val="single"/>
              </w:rPr>
              <w:t>___________</w:t>
            </w:r>
            <w:r w:rsidRPr="00D00F19">
              <w:rPr>
                <w:b/>
                <w:u w:val="single"/>
              </w:rPr>
              <w:t xml:space="preserve"> </w:t>
            </w:r>
            <w:r w:rsidRPr="00D00F19">
              <w:rPr>
                <w:bCs/>
                <w:iCs/>
                <w:noProof w:val="0"/>
                <w:color w:val="000000"/>
                <w:lang w:eastAsia="ru-RU"/>
              </w:rPr>
              <w:t>lei MDL, fără TVA., la care se adaugă cota legală de TVA, după cum urmează:</w:t>
            </w:r>
            <w:r w:rsidRPr="00D00F19">
              <w:rPr>
                <w:iCs/>
                <w:noProof w:val="0"/>
                <w:color w:val="000000"/>
                <w:lang w:eastAsia="ru-RU"/>
              </w:rPr>
              <w:br/>
              <w:t>– valoarea fără TVA:</w:t>
            </w:r>
            <w:r w:rsidRPr="00D00F19">
              <w:rPr>
                <w:b/>
                <w:u w:val="single"/>
              </w:rPr>
              <w:t xml:space="preserve"> </w:t>
            </w:r>
            <w:r>
              <w:rPr>
                <w:b/>
                <w:u w:val="single"/>
              </w:rPr>
              <w:t>__________</w:t>
            </w:r>
            <w:r w:rsidRPr="00D00F19">
              <w:rPr>
                <w:b/>
                <w:u w:val="single"/>
              </w:rPr>
              <w:t xml:space="preserve"> </w:t>
            </w:r>
            <w:r w:rsidRPr="00D00F19">
              <w:rPr>
                <w:iCs/>
                <w:noProof w:val="0"/>
                <w:color w:val="000000"/>
                <w:lang w:eastAsia="ru-RU"/>
              </w:rPr>
              <w:t>lei MDL;</w:t>
            </w:r>
            <w:r w:rsidRPr="00D00F19">
              <w:rPr>
                <w:iCs/>
                <w:noProof w:val="0"/>
                <w:color w:val="000000"/>
                <w:lang w:eastAsia="ru-RU"/>
              </w:rPr>
              <w:br/>
              <w:t xml:space="preserve">– TVA </w:t>
            </w:r>
            <w:r w:rsidRPr="00D00F19">
              <w:rPr>
                <w:iCs/>
                <w:noProof w:val="0"/>
                <w:color w:val="000000"/>
                <w:u w:val="single"/>
                <w:lang w:eastAsia="ru-RU"/>
              </w:rPr>
              <w:t xml:space="preserve"> 20 </w:t>
            </w:r>
            <w:r w:rsidRPr="00D00F19">
              <w:rPr>
                <w:iCs/>
                <w:noProof w:val="0"/>
                <w:color w:val="000000"/>
                <w:lang w:eastAsia="ru-RU"/>
              </w:rPr>
              <w:t xml:space="preserve">%: </w:t>
            </w:r>
            <w:r>
              <w:rPr>
                <w:iCs/>
                <w:noProof w:val="0"/>
                <w:color w:val="000000"/>
                <w:u w:val="single"/>
                <w:lang w:eastAsia="ru-RU"/>
              </w:rPr>
              <w:t>___________</w:t>
            </w:r>
            <w:r w:rsidRPr="00D00F19">
              <w:rPr>
                <w:iCs/>
                <w:noProof w:val="0"/>
                <w:color w:val="000000"/>
                <w:lang w:eastAsia="ru-RU"/>
              </w:rPr>
              <w:t xml:space="preserve"> lei MDL;</w:t>
            </w:r>
            <w:r w:rsidRPr="00D00F19">
              <w:rPr>
                <w:iCs/>
                <w:noProof w:val="0"/>
                <w:color w:val="000000"/>
                <w:lang w:eastAsia="ru-RU"/>
              </w:rPr>
              <w:br/>
              <w:t xml:space="preserve">– valoarea totală cu TVA: </w:t>
            </w:r>
            <w:r>
              <w:rPr>
                <w:b/>
                <w:u w:val="single"/>
              </w:rPr>
              <w:t>__________</w:t>
            </w:r>
            <w:r w:rsidRPr="00D00F19">
              <w:rPr>
                <w:b/>
                <w:u w:val="single"/>
              </w:rPr>
              <w:t xml:space="preserve"> </w:t>
            </w:r>
            <w:r w:rsidRPr="00D00F19">
              <w:rPr>
                <w:iCs/>
                <w:noProof w:val="0"/>
                <w:color w:val="000000"/>
                <w:lang w:eastAsia="ru-RU"/>
              </w:rPr>
              <w:t>lei   MDL.</w:t>
            </w:r>
          </w:p>
          <w:p w14:paraId="21E24A05" w14:textId="77777777" w:rsidR="00D00F19" w:rsidRPr="00D00F19" w:rsidRDefault="00D00F19" w:rsidP="00D00F19">
            <w:pPr>
              <w:spacing w:line="276" w:lineRule="auto"/>
              <w:jc w:val="both"/>
              <w:rPr>
                <w:noProof w:val="0"/>
                <w:u w:val="single"/>
                <w:lang w:val="en-US" w:eastAsia="ru-RU"/>
              </w:rPr>
            </w:pPr>
            <w:r w:rsidRPr="00D00F19">
              <w:rPr>
                <w:noProof w:val="0"/>
                <w:lang w:val="en-US" w:eastAsia="ru-RU"/>
              </w:rPr>
              <w:t xml:space="preserve">3.3. </w:t>
            </w:r>
            <w:proofErr w:type="spellStart"/>
            <w:r w:rsidRPr="00D00F19">
              <w:rPr>
                <w:noProof w:val="0"/>
                <w:lang w:val="en-US" w:eastAsia="ru-RU"/>
              </w:rPr>
              <w:t>Achitările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efectuate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transfer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noProof w:val="0"/>
                <w:lang w:val="en-US" w:eastAsia="ru-RU"/>
              </w:rPr>
              <w:t>facturilor</w:t>
            </w:r>
            <w:proofErr w:type="spellEnd"/>
            <w:r w:rsidRPr="00D00F19">
              <w:rPr>
                <w:noProof w:val="0"/>
                <w:lang w:val="en-US" w:eastAsia="ru-RU"/>
              </w:rPr>
              <w:t xml:space="preserve"> </w:t>
            </w:r>
            <w:proofErr w:type="spellStart"/>
            <w:r w:rsidRPr="00D00F19">
              <w:rPr>
                <w:noProof w:val="0"/>
                <w:lang w:val="en-US" w:eastAsia="ru-RU"/>
              </w:rPr>
              <w:t>fiscale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proceselor</w:t>
            </w:r>
            <w:proofErr w:type="spellEnd"/>
            <w:r w:rsidRPr="00D00F19">
              <w:rPr>
                <w:noProof w:val="0"/>
                <w:lang w:val="en-US" w:eastAsia="ru-RU"/>
              </w:rPr>
              <w:t xml:space="preserve">-verbale de </w:t>
            </w:r>
            <w:proofErr w:type="spellStart"/>
            <w:r w:rsidRPr="00D00F19">
              <w:rPr>
                <w:noProof w:val="0"/>
                <w:lang w:val="en-US" w:eastAsia="ru-RU"/>
              </w:rPr>
              <w:t>recepţie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acceptate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Beneficiar,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decurs</w:t>
            </w:r>
            <w:proofErr w:type="spellEnd"/>
            <w:r w:rsidRPr="00D00F19">
              <w:rPr>
                <w:noProof w:val="0"/>
                <w:lang w:val="en-US" w:eastAsia="ru-RU"/>
              </w:rPr>
              <w:t xml:space="preserve"> de </w:t>
            </w:r>
            <w:r w:rsidRPr="00D00F19">
              <w:rPr>
                <w:noProof w:val="0"/>
                <w:u w:val="single"/>
                <w:lang w:val="en-US" w:eastAsia="ru-RU"/>
              </w:rPr>
              <w:t xml:space="preserve">30 </w:t>
            </w:r>
            <w:proofErr w:type="spellStart"/>
            <w:r w:rsidRPr="00D00F19">
              <w:rPr>
                <w:noProof w:val="0"/>
                <w:u w:val="single"/>
                <w:lang w:val="en-US" w:eastAsia="ru-RU"/>
              </w:rPr>
              <w:t>zile</w:t>
            </w:r>
            <w:proofErr w:type="spellEnd"/>
            <w:r w:rsidRPr="00D00F19">
              <w:rPr>
                <w:noProof w:val="0"/>
                <w:u w:val="single"/>
                <w:lang w:val="en-US" w:eastAsia="ru-RU"/>
              </w:rPr>
              <w:t>.</w:t>
            </w:r>
          </w:p>
          <w:p w14:paraId="013E535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procesele</w:t>
            </w:r>
            <w:proofErr w:type="spellEnd"/>
            <w:r w:rsidRPr="00D00F19">
              <w:rPr>
                <w:noProof w:val="0"/>
                <w:lang w:val="en-US" w:eastAsia="ru-RU"/>
              </w:rPr>
              <w:t xml:space="preserve">-verbale de </w:t>
            </w:r>
            <w:proofErr w:type="spellStart"/>
            <w:r w:rsidRPr="00D00F19">
              <w:rPr>
                <w:noProof w:val="0"/>
                <w:lang w:val="en-US" w:eastAsia="ru-RU"/>
              </w:rPr>
              <w:t>recepție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w:t>
            </w:r>
            <w:r w:rsidRPr="00D00F19">
              <w:rPr>
                <w:noProof w:val="0"/>
                <w:u w:val="single"/>
                <w:lang w:val="en-US" w:eastAsia="ru-RU"/>
              </w:rPr>
              <w:t xml:space="preserve">de 20 </w:t>
            </w:r>
            <w:proofErr w:type="spellStart"/>
            <w:r w:rsidRPr="00D00F19">
              <w:rPr>
                <w:noProof w:val="0"/>
                <w:u w:val="single"/>
                <w:lang w:val="en-US" w:eastAsia="ru-RU"/>
              </w:rPr>
              <w:t>zile</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de la </w:t>
            </w:r>
            <w:proofErr w:type="spellStart"/>
            <w:r w:rsidRPr="00D00F19">
              <w:rPr>
                <w:noProof w:val="0"/>
                <w:lang w:val="en-US" w:eastAsia="ru-RU"/>
              </w:rPr>
              <w:t>Antreprenor</w:t>
            </w:r>
            <w:proofErr w:type="spellEnd"/>
            <w:r w:rsidRPr="00D00F19">
              <w:rPr>
                <w:noProof w:val="0"/>
                <w:lang w:val="en-US" w:eastAsia="ru-RU"/>
              </w:rPr>
              <w:t>.</w:t>
            </w:r>
          </w:p>
          <w:p w14:paraId="4F103348" w14:textId="77777777" w:rsidR="00D00F19" w:rsidRPr="00D00F19" w:rsidRDefault="00D00F19" w:rsidP="00D00F19">
            <w:pPr>
              <w:spacing w:line="276" w:lineRule="auto"/>
              <w:jc w:val="both"/>
              <w:rPr>
                <w:noProof w:val="0"/>
                <w:lang w:val="en-US" w:eastAsia="ru-RU"/>
              </w:rPr>
            </w:pPr>
            <w:r w:rsidRPr="00D00F19">
              <w:rPr>
                <w:noProof w:val="0"/>
                <w:lang w:val="en-US" w:eastAsia="ru-RU"/>
              </w:rPr>
              <w:t>3.5.</w:t>
            </w:r>
            <w:r w:rsidRPr="00D00F19">
              <w:rPr>
                <w:iCs/>
                <w:noProof w:val="0"/>
                <w:color w:val="000000"/>
                <w:sz w:val="20"/>
                <w:szCs w:val="20"/>
                <w:lang w:eastAsia="ru-RU"/>
              </w:rPr>
              <w:t xml:space="preserve"> </w:t>
            </w:r>
            <w:r w:rsidRPr="00D00F19">
              <w:rPr>
                <w:iCs/>
                <w:noProof w:val="0"/>
                <w:color w:val="000000"/>
                <w:lang w:eastAsia="ru-RU"/>
              </w:rPr>
              <w:t>Plata facturii finale se va efectua imediat după verificarea și acceptarea situației de plată definitive de către Beneficiar</w:t>
            </w:r>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se </w:t>
            </w:r>
            <w:proofErr w:type="spellStart"/>
            <w:r w:rsidRPr="00D00F19">
              <w:rPr>
                <w:noProof w:val="0"/>
                <w:lang w:val="en-US" w:eastAsia="ru-RU"/>
              </w:rPr>
              <w:t>prelungeşte</w:t>
            </w:r>
            <w:proofErr w:type="spellEnd"/>
            <w:r w:rsidRPr="00D00F19">
              <w:rPr>
                <w:noProof w:val="0"/>
                <w:lang w:val="en-US" w:eastAsia="ru-RU"/>
              </w:rPr>
              <w:t xml:space="preserve"> din </w:t>
            </w:r>
            <w:proofErr w:type="spellStart"/>
            <w:r w:rsidRPr="00D00F19">
              <w:rPr>
                <w:noProof w:val="0"/>
                <w:lang w:val="en-US" w:eastAsia="ru-RU"/>
              </w:rPr>
              <w:t>diferite</w:t>
            </w:r>
            <w:proofErr w:type="spellEnd"/>
            <w:r w:rsidRPr="00D00F19">
              <w:rPr>
                <w:noProof w:val="0"/>
                <w:lang w:val="en-US" w:eastAsia="ru-RU"/>
              </w:rPr>
              <w:t xml:space="preserve"> motive,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special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eventuale</w:t>
            </w:r>
            <w:proofErr w:type="spellEnd"/>
            <w:r w:rsidRPr="00D00F19">
              <w:rPr>
                <w:noProof w:val="0"/>
                <w:lang w:val="en-US" w:eastAsia="ru-RU"/>
              </w:rPr>
              <w:t xml:space="preserve"> </w:t>
            </w:r>
            <w:proofErr w:type="spellStart"/>
            <w:r w:rsidRPr="00D00F19">
              <w:rPr>
                <w:noProof w:val="0"/>
                <w:lang w:val="en-US" w:eastAsia="ru-RU"/>
              </w:rPr>
              <w:t>litigii</w:t>
            </w:r>
            <w:proofErr w:type="spellEnd"/>
            <w:r w:rsidRPr="00D00F19">
              <w:rPr>
                <w:noProof w:val="0"/>
                <w:lang w:val="en-US" w:eastAsia="ru-RU"/>
              </w:rPr>
              <w:t xml:space="preserve">, </w:t>
            </w:r>
            <w:proofErr w:type="spellStart"/>
            <w:r w:rsidRPr="00D00F19">
              <w:rPr>
                <w:noProof w:val="0"/>
                <w:lang w:val="en-US" w:eastAsia="ru-RU"/>
              </w:rPr>
              <w:t>contravaloarea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care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plătită</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 xml:space="preserve">. </w:t>
            </w:r>
          </w:p>
          <w:p w14:paraId="3B8C229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3.6. </w:t>
            </w:r>
            <w:proofErr w:type="spellStart"/>
            <w:r w:rsidRPr="00D00F19">
              <w:rPr>
                <w:noProof w:val="0"/>
                <w:lang w:val="en-US" w:eastAsia="ru-RU"/>
              </w:rPr>
              <w:t>Lucrările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proofErr w:type="gramStart"/>
            <w:r w:rsidRPr="00D00F19">
              <w:rPr>
                <w:noProof w:val="0"/>
                <w:lang w:val="en-US" w:eastAsia="ru-RU"/>
              </w:rPr>
              <w:t>lucrărilor</w:t>
            </w:r>
            <w:proofErr w:type="spellEnd"/>
            <w:r w:rsidRPr="00D00F19">
              <w:rPr>
                <w:noProof w:val="0"/>
                <w:lang w:val="en-US" w:eastAsia="ru-RU"/>
              </w:rPr>
              <w:t xml:space="preserve">  nu</w:t>
            </w:r>
            <w:proofErr w:type="gram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semnat</w:t>
            </w:r>
            <w:proofErr w:type="spellEnd"/>
            <w:r w:rsidRPr="00D00F19">
              <w:rPr>
                <w:noProof w:val="0"/>
                <w:lang w:val="en-US" w:eastAsia="ru-RU"/>
              </w:rPr>
              <w:t xml:space="preserv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confirmă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conform </w:t>
            </w:r>
            <w:proofErr w:type="spellStart"/>
            <w:r w:rsidRPr="00D00F19">
              <w:rPr>
                <w:noProof w:val="0"/>
                <w:lang w:val="en-US" w:eastAsia="ru-RU"/>
              </w:rPr>
              <w:t>contractului</w:t>
            </w:r>
            <w:proofErr w:type="spellEnd"/>
            <w:r w:rsidRPr="00D00F19">
              <w:rPr>
                <w:noProof w:val="0"/>
                <w:lang w:val="en-US" w:eastAsia="ru-RU"/>
              </w:rPr>
              <w:t>.</w:t>
            </w:r>
          </w:p>
          <w:p w14:paraId="0A186443" w14:textId="77777777" w:rsidR="00D00F19" w:rsidRPr="00D00F19" w:rsidRDefault="00D00F19" w:rsidP="00D00F19">
            <w:pPr>
              <w:spacing w:line="276" w:lineRule="auto"/>
              <w:jc w:val="both"/>
              <w:rPr>
                <w:noProof w:val="0"/>
                <w:lang w:val="en-US" w:eastAsia="ru-RU"/>
              </w:rPr>
            </w:pPr>
          </w:p>
          <w:p w14:paraId="64CB0A8C"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4. DURATA DE EXECUȚIE</w:t>
            </w:r>
          </w:p>
          <w:p w14:paraId="5C607D24" w14:textId="581C6B5B"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4.1. </w:t>
            </w:r>
            <w:proofErr w:type="spellStart"/>
            <w:r w:rsidRPr="00D00F19">
              <w:rPr>
                <w:noProof w:val="0"/>
                <w:lang w:val="en-US" w:eastAsia="ru-RU"/>
              </w:rPr>
              <w:t>Durata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r w:rsidRPr="00D00F19">
              <w:rPr>
                <w:lang w:val="en-US"/>
              </w:rPr>
              <w:t xml:space="preserve">de </w:t>
            </w:r>
            <w:r w:rsidR="00ED3FDF">
              <w:rPr>
                <w:b/>
                <w:i/>
                <w:highlight w:val="yellow"/>
                <w:u w:val="single"/>
              </w:rPr>
              <w:t>6</w:t>
            </w:r>
            <w:r w:rsidRPr="001506B2">
              <w:rPr>
                <w:b/>
                <w:i/>
                <w:highlight w:val="yellow"/>
                <w:u w:val="single"/>
              </w:rPr>
              <w:t>0 zile calendaristice</w:t>
            </w:r>
            <w:r w:rsidRPr="00D00F19">
              <w:rPr>
                <w:b/>
                <w:i/>
                <w:u w:val="single"/>
              </w:rPr>
              <w:t xml:space="preserve"> după 10 zile de la    data    înregistrării contractului la Trezoreria Regională</w:t>
            </w:r>
            <w:r w:rsidRPr="00D00F19">
              <w:rPr>
                <w:noProof w:val="0"/>
                <w:lang w:val="en-US" w:eastAsia="ru-RU"/>
              </w:rPr>
              <w:t xml:space="preserve">, </w:t>
            </w:r>
            <w:r w:rsidRPr="00D00F19">
              <w:rPr>
                <w:noProof w:val="0"/>
                <w:lang w:eastAsia="ru-RU"/>
              </w:rPr>
              <w:t>și data prevăzută în Ordinul de începere</w:t>
            </w:r>
            <w:r w:rsidRPr="00D00F19">
              <w:rPr>
                <w:noProof w:val="0"/>
                <w:lang w:val="en-US" w:eastAsia="ru-RU"/>
              </w:rPr>
              <w:t>.</w:t>
            </w:r>
          </w:p>
          <w:p w14:paraId="7CADB793" w14:textId="62FDBBC6"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4.2. </w:t>
            </w:r>
            <w:r w:rsidRPr="00D00F19">
              <w:rPr>
                <w:noProof w:val="0"/>
                <w:lang w:eastAsia="ru-RU"/>
              </w:rPr>
              <w:t xml:space="preserve">Antreprenorul va începe lucrările în cel mult 7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D00F19">
              <w:rPr>
                <w:noProof w:val="0"/>
                <w:u w:val="single"/>
                <w:lang w:eastAsia="ru-RU"/>
              </w:rPr>
              <w:t xml:space="preserve">de </w:t>
            </w:r>
            <w:r w:rsidR="00ED3FDF">
              <w:rPr>
                <w:b/>
                <w:i/>
                <w:highlight w:val="yellow"/>
                <w:u w:val="single"/>
              </w:rPr>
              <w:t>6</w:t>
            </w:r>
            <w:r w:rsidRPr="001506B2">
              <w:rPr>
                <w:b/>
                <w:i/>
                <w:highlight w:val="yellow"/>
                <w:u w:val="single"/>
              </w:rPr>
              <w:t>0 zile</w:t>
            </w:r>
            <w:r w:rsidRPr="00D00F19">
              <w:rPr>
                <w:b/>
                <w:i/>
                <w:u w:val="single"/>
              </w:rPr>
              <w:t xml:space="preserve">   </w:t>
            </w:r>
            <w:r w:rsidRPr="00D00F19">
              <w:t>zile</w:t>
            </w:r>
            <w:r w:rsidRPr="00D00F19">
              <w:rPr>
                <w:noProof w:val="0"/>
                <w:lang w:eastAsia="ru-RU"/>
              </w:rPr>
              <w:t xml:space="preserve"> de la data precizată în ordinul de începere a lucrărilor. Emiterea ordinului de începere a lucrărilor este condiționată de îndeplinirea cumulativă a următoarelor condiții:</w:t>
            </w:r>
          </w:p>
          <w:p w14:paraId="2F687904" w14:textId="77777777" w:rsidR="00D00F19" w:rsidRPr="00D00F19" w:rsidRDefault="00D00F19" w:rsidP="00D00F19">
            <w:pPr>
              <w:spacing w:line="276" w:lineRule="auto"/>
              <w:jc w:val="both"/>
              <w:rPr>
                <w:noProof w:val="0"/>
                <w:lang w:eastAsia="ru-RU"/>
              </w:rPr>
            </w:pPr>
            <w:r w:rsidRPr="00D00F19">
              <w:rPr>
                <w:noProof w:val="0"/>
                <w:lang w:eastAsia="ru-RU"/>
              </w:rPr>
              <w:t>- obținerea autorizației de construire de către Beneficiar;</w:t>
            </w:r>
          </w:p>
          <w:p w14:paraId="55F7569C" w14:textId="77777777" w:rsidR="00D00F19" w:rsidRPr="00D00F19" w:rsidRDefault="00D00F19" w:rsidP="00D00F19">
            <w:pPr>
              <w:spacing w:line="276" w:lineRule="auto"/>
              <w:jc w:val="both"/>
              <w:rPr>
                <w:noProof w:val="0"/>
                <w:lang w:eastAsia="ru-RU"/>
              </w:rPr>
            </w:pPr>
            <w:r w:rsidRPr="00D00F19">
              <w:rPr>
                <w:noProof w:val="0"/>
                <w:lang w:eastAsia="ru-RU"/>
              </w:rPr>
              <w:t>- constituirea garanției de bună execuție a contractului;</w:t>
            </w:r>
          </w:p>
          <w:p w14:paraId="0CC27571" w14:textId="77777777" w:rsidR="00D00F19" w:rsidRPr="00D00F19" w:rsidRDefault="00D00F19" w:rsidP="00D00F19">
            <w:pPr>
              <w:spacing w:line="276" w:lineRule="auto"/>
              <w:jc w:val="both"/>
              <w:rPr>
                <w:noProof w:val="0"/>
                <w:lang w:eastAsia="ru-RU"/>
              </w:rPr>
            </w:pPr>
            <w:r w:rsidRPr="00D00F19">
              <w:rPr>
                <w:noProof w:val="0"/>
                <w:lang w:eastAsia="ru-RU"/>
              </w:rPr>
              <w:t>- semnarea procesului–verbal de predare - primire a amplasamentului, liber de orice sarcini care împiedică realizarea obiectului prezentului contract.</w:t>
            </w:r>
          </w:p>
          <w:p w14:paraId="1B203091" w14:textId="77777777" w:rsidR="00D00F19" w:rsidRPr="00D00F19" w:rsidRDefault="00D00F19" w:rsidP="00D00F19">
            <w:pPr>
              <w:tabs>
                <w:tab w:val="left" w:pos="567"/>
              </w:tabs>
              <w:spacing w:line="276" w:lineRule="auto"/>
              <w:ind w:firstLine="29"/>
              <w:jc w:val="both"/>
              <w:rPr>
                <w:noProof w:val="0"/>
                <w:lang w:eastAsia="ru-RU"/>
              </w:rPr>
            </w:pPr>
            <w:r w:rsidRPr="00D00F19">
              <w:rPr>
                <w:noProof w:val="0"/>
                <w:lang w:eastAsia="ru-RU"/>
              </w:rPr>
              <w:t xml:space="preserve">4.3. Executarea lucrărilor se va face în succesiunea și termenele stabilite prin graficul de execuție, alcătuit în ordinea tehnologică de </w:t>
            </w:r>
            <w:proofErr w:type="spellStart"/>
            <w:r w:rsidRPr="00D00F19">
              <w:rPr>
                <w:noProof w:val="0"/>
                <w:lang w:eastAsia="ru-RU"/>
              </w:rPr>
              <w:t>execuţie</w:t>
            </w:r>
            <w:proofErr w:type="spellEnd"/>
            <w:r w:rsidRPr="00D00F19">
              <w:rPr>
                <w:noProof w:val="0"/>
                <w:lang w:eastAsia="ru-RU"/>
              </w:rPr>
              <w:t>, anexă la contract și parte integrantă a acestuia.</w:t>
            </w:r>
          </w:p>
          <w:p w14:paraId="3CF3ED36" w14:textId="77777777" w:rsidR="00D00F19" w:rsidRPr="00D00F19" w:rsidRDefault="00D00F19" w:rsidP="00D00F19">
            <w:pPr>
              <w:tabs>
                <w:tab w:val="left" w:pos="567"/>
              </w:tabs>
              <w:spacing w:line="276" w:lineRule="auto"/>
              <w:ind w:right="-110"/>
              <w:jc w:val="both"/>
              <w:rPr>
                <w:noProof w:val="0"/>
                <w:lang w:val="en-US" w:eastAsia="ru-RU"/>
              </w:rPr>
            </w:pPr>
            <w:r w:rsidRPr="00D00F19">
              <w:rPr>
                <w:noProof w:val="0"/>
                <w:lang w:val="en-US" w:eastAsia="ru-RU"/>
              </w:rPr>
              <w:t xml:space="preserve">4.4.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la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nu se </w:t>
            </w:r>
            <w:proofErr w:type="spellStart"/>
            <w:r w:rsidRPr="00D00F19">
              <w:rPr>
                <w:noProof w:val="0"/>
                <w:lang w:val="en-US" w:eastAsia="ru-RU"/>
              </w:rPr>
              <w:t>datorează</w:t>
            </w:r>
            <w:proofErr w:type="spellEnd"/>
            <w:r w:rsidRPr="00D00F19">
              <w:rPr>
                <w:noProof w:val="0"/>
                <w:lang w:val="en-US" w:eastAsia="ru-RU"/>
              </w:rPr>
              <w:t xml:space="preserve"> din culpa </w:t>
            </w:r>
            <w:proofErr w:type="spellStart"/>
            <w:r w:rsidRPr="00D00F19">
              <w:rPr>
                <w:noProof w:val="0"/>
                <w:lang w:val="en-US" w:eastAsia="ru-RU"/>
              </w:rPr>
              <w:t>sa</w:t>
            </w:r>
            <w:proofErr w:type="spellEnd"/>
            <w:r w:rsidRPr="00D00F19">
              <w:rPr>
                <w:noProof w:val="0"/>
                <w:lang w:val="en-US" w:eastAsia="ru-RU"/>
              </w:rPr>
              <w:t>.</w:t>
            </w:r>
          </w:p>
          <w:p w14:paraId="74E015D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4.5.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prelungită</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suspendată</w:t>
            </w:r>
            <w:proofErr w:type="spellEnd"/>
            <w:r w:rsidRPr="00D00F19">
              <w:rPr>
                <w:noProof w:val="0"/>
                <w:lang w:val="en-US" w:eastAsia="ru-RU"/>
              </w:rPr>
              <w:t xml:space="preserve">, cu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constrângerea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se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următoarelor</w:t>
            </w:r>
            <w:proofErr w:type="spellEnd"/>
            <w:r w:rsidRPr="00D00F19">
              <w:rPr>
                <w:noProof w:val="0"/>
                <w:lang w:val="en-US" w:eastAsia="ru-RU"/>
              </w:rPr>
              <w:t xml:space="preserve"> </w:t>
            </w:r>
            <w:proofErr w:type="spellStart"/>
            <w:r w:rsidRPr="00D00F19">
              <w:rPr>
                <w:noProof w:val="0"/>
                <w:lang w:val="en-US" w:eastAsia="ru-RU"/>
              </w:rPr>
              <w:t>cauze</w:t>
            </w:r>
            <w:proofErr w:type="spellEnd"/>
            <w:r w:rsidRPr="00D00F19">
              <w:rPr>
                <w:noProof w:val="0"/>
                <w:lang w:val="en-US" w:eastAsia="ru-RU"/>
              </w:rPr>
              <w:t>:</w:t>
            </w:r>
          </w:p>
          <w:p w14:paraId="53B2E884"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generate de </w:t>
            </w:r>
            <w:proofErr w:type="spellStart"/>
            <w:r w:rsidRPr="00D00F19">
              <w:rPr>
                <w:noProof w:val="0"/>
                <w:lang w:val="en-US" w:eastAsia="ru-RU"/>
              </w:rPr>
              <w:t>Beneficiar</w:t>
            </w:r>
            <w:proofErr w:type="spellEnd"/>
            <w:r w:rsidRPr="00D00F19">
              <w:rPr>
                <w:noProof w:val="0"/>
                <w:lang w:val="en-US" w:eastAsia="ru-RU"/>
              </w:rPr>
              <w:t>;</w:t>
            </w:r>
          </w:p>
          <w:p w14:paraId="118F034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b)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impedimentului</w:t>
            </w:r>
            <w:proofErr w:type="spellEnd"/>
            <w:r w:rsidRPr="00D00F19">
              <w:rPr>
                <w:noProof w:val="0"/>
                <w:lang w:val="en-US" w:eastAsia="ru-RU"/>
              </w:rPr>
              <w:t xml:space="preserve"> care </w:t>
            </w:r>
            <w:proofErr w:type="spellStart"/>
            <w:r w:rsidRPr="00D00F19">
              <w:rPr>
                <w:noProof w:val="0"/>
                <w:lang w:val="en-US" w:eastAsia="ru-RU"/>
              </w:rPr>
              <w:t>justifică</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obligației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 xml:space="preserve"> extreme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imprevizibile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w:t>
            </w:r>
          </w:p>
          <w:p w14:paraId="367D3673"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influenţei</w:t>
            </w:r>
            <w:proofErr w:type="spellEnd"/>
            <w:r w:rsidRPr="00D00F19">
              <w:rPr>
                <w:noProof w:val="0"/>
                <w:lang w:val="en-US" w:eastAsia="ru-RU"/>
              </w:rPr>
              <w:t xml:space="preserve"> </w:t>
            </w:r>
            <w:proofErr w:type="spellStart"/>
            <w:r w:rsidRPr="00D00F19">
              <w:rPr>
                <w:noProof w:val="0"/>
                <w:lang w:val="en-US" w:eastAsia="ru-RU"/>
              </w:rPr>
              <w:t>factorilor</w:t>
            </w:r>
            <w:proofErr w:type="spellEnd"/>
            <w:r w:rsidRPr="00D00F19">
              <w:rPr>
                <w:noProof w:val="0"/>
                <w:lang w:val="en-US" w:eastAsia="ru-RU"/>
              </w:rPr>
              <w:t xml:space="preserve"> </w:t>
            </w:r>
            <w:proofErr w:type="spellStart"/>
            <w:r w:rsidRPr="00D00F19">
              <w:rPr>
                <w:noProof w:val="0"/>
                <w:lang w:val="en-US" w:eastAsia="ru-RU"/>
              </w:rPr>
              <w:t>climatici</w:t>
            </w:r>
            <w:proofErr w:type="spellEnd"/>
            <w:r w:rsidRPr="00D00F19">
              <w:rPr>
                <w:noProof w:val="0"/>
                <w:lang w:val="en-US" w:eastAsia="ru-RU"/>
              </w:rPr>
              <w:t xml:space="preserve">, care </w:t>
            </w:r>
            <w:proofErr w:type="spellStart"/>
            <w:r w:rsidRPr="00D00F19">
              <w:rPr>
                <w:noProof w:val="0"/>
                <w:lang w:val="en-US" w:eastAsia="ru-RU"/>
              </w:rPr>
              <w:t>duc</w:t>
            </w:r>
            <w:proofErr w:type="spellEnd"/>
            <w:r w:rsidRPr="00D00F19">
              <w:rPr>
                <w:noProof w:val="0"/>
                <w:lang w:val="en-US" w:eastAsia="ru-RU"/>
              </w:rPr>
              <w:t xml:space="preserve"> la </w:t>
            </w:r>
            <w:proofErr w:type="spellStart"/>
            <w:r w:rsidRPr="00D00F19">
              <w:rPr>
                <w:noProof w:val="0"/>
                <w:lang w:val="en-US" w:eastAsia="ru-RU"/>
              </w:rPr>
              <w:t>imposibilitatea</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conform </w:t>
            </w:r>
            <w:proofErr w:type="spellStart"/>
            <w:r w:rsidRPr="00D00F19">
              <w:rPr>
                <w:noProof w:val="0"/>
                <w:lang w:val="en-US" w:eastAsia="ru-RU"/>
              </w:rPr>
              <w:t>caietului</w:t>
            </w:r>
            <w:proofErr w:type="spellEnd"/>
            <w:r w:rsidRPr="00D00F19">
              <w:rPr>
                <w:noProof w:val="0"/>
                <w:lang w:val="en-US" w:eastAsia="ru-RU"/>
              </w:rPr>
              <w:t xml:space="preserve"> de </w:t>
            </w:r>
            <w:proofErr w:type="spellStart"/>
            <w:r w:rsidRPr="00D00F19">
              <w:rPr>
                <w:noProof w:val="0"/>
                <w:lang w:val="en-US" w:eastAsia="ru-RU"/>
              </w:rPr>
              <w:t>sarcini</w:t>
            </w:r>
            <w:proofErr w:type="spellEnd"/>
            <w:r w:rsidRPr="00D00F19">
              <w:rPr>
                <w:noProof w:val="0"/>
                <w:lang w:val="en-US" w:eastAsia="ru-RU"/>
              </w:rPr>
              <w:t xml:space="preserve">, or </w:t>
            </w:r>
            <w:proofErr w:type="spellStart"/>
            <w:r w:rsidRPr="00D00F19">
              <w:rPr>
                <w:noProof w:val="0"/>
                <w:lang w:val="en-US" w:eastAsia="ru-RU"/>
              </w:rPr>
              <w:t>executarea</w:t>
            </w:r>
            <w:proofErr w:type="spellEnd"/>
            <w:r w:rsidRPr="00D00F19">
              <w:rPr>
                <w:noProof w:val="0"/>
                <w:lang w:val="en-US" w:eastAsia="ru-RU"/>
              </w:rPr>
              <w:t xml:space="preserve"> lor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asemenea</w:t>
            </w:r>
            <w:proofErr w:type="spellEnd"/>
            <w:r w:rsidRPr="00D00F19">
              <w:rPr>
                <w:noProof w:val="0"/>
                <w:lang w:val="en-US" w:eastAsia="ru-RU"/>
              </w:rPr>
              <w:t xml:space="preserve"> </w:t>
            </w:r>
            <w:proofErr w:type="spellStart"/>
            <w:r w:rsidRPr="00D00F19">
              <w:rPr>
                <w:noProof w:val="0"/>
                <w:lang w:val="en-US" w:eastAsia="ru-RU"/>
              </w:rPr>
              <w:t>codiții</w:t>
            </w:r>
            <w:proofErr w:type="spellEnd"/>
            <w:r w:rsidRPr="00D00F19">
              <w:rPr>
                <w:noProof w:val="0"/>
                <w:lang w:val="en-US" w:eastAsia="ru-RU"/>
              </w:rPr>
              <w:t xml:space="preserve"> </w:t>
            </w:r>
            <w:proofErr w:type="spellStart"/>
            <w:r w:rsidRPr="00D00F19">
              <w:rPr>
                <w:noProof w:val="0"/>
                <w:lang w:val="en-US" w:eastAsia="ru-RU"/>
              </w:rPr>
              <w:t>climaterice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răsfrânge</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lastRenderedPageBreak/>
              <w:t>calității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C9E9F1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d) </w:t>
            </w:r>
            <w:proofErr w:type="spellStart"/>
            <w:r w:rsidRPr="00D00F19">
              <w:rPr>
                <w:noProof w:val="0"/>
                <w:lang w:val="en-US" w:eastAsia="ru-RU"/>
              </w:rPr>
              <w:t>calamităţilor</w:t>
            </w:r>
            <w:proofErr w:type="spellEnd"/>
            <w:r w:rsidRPr="00D00F19">
              <w:rPr>
                <w:noProof w:val="0"/>
                <w:lang w:val="en-US" w:eastAsia="ru-RU"/>
              </w:rPr>
              <w:t xml:space="preserve"> </w:t>
            </w:r>
            <w:proofErr w:type="spellStart"/>
            <w:r w:rsidRPr="00D00F19">
              <w:rPr>
                <w:noProof w:val="0"/>
                <w:lang w:val="en-US" w:eastAsia="ru-RU"/>
              </w:rPr>
              <w:t>naturale</w:t>
            </w:r>
            <w:proofErr w:type="spellEnd"/>
            <w:r w:rsidRPr="00D00F19">
              <w:rPr>
                <w:noProof w:val="0"/>
                <w:lang w:val="en-US" w:eastAsia="ru-RU"/>
              </w:rPr>
              <w:t xml:space="preserve"> </w:t>
            </w:r>
            <w:proofErr w:type="spellStart"/>
            <w:r w:rsidRPr="00D00F19">
              <w:rPr>
                <w:noProof w:val="0"/>
                <w:lang w:val="en-US" w:eastAsia="ru-RU"/>
              </w:rPr>
              <w:t>recunoscute</w:t>
            </w:r>
            <w:proofErr w:type="spellEnd"/>
            <w:r w:rsidRPr="00D00F19">
              <w:rPr>
                <w:noProof w:val="0"/>
                <w:lang w:val="en-US" w:eastAsia="ru-RU"/>
              </w:rPr>
              <w:t xml:space="preserve"> de </w:t>
            </w:r>
            <w:proofErr w:type="spellStart"/>
            <w:r w:rsidRPr="00D00F19">
              <w:rPr>
                <w:noProof w:val="0"/>
                <w:lang w:val="en-US" w:eastAsia="ru-RU"/>
              </w:rPr>
              <w:t>autoritatea</w:t>
            </w:r>
            <w:proofErr w:type="spellEnd"/>
            <w:r w:rsidRPr="00D00F19">
              <w:rPr>
                <w:noProof w:val="0"/>
                <w:lang w:val="en-US" w:eastAsia="ru-RU"/>
              </w:rPr>
              <w:t xml:space="preserve"> </w:t>
            </w:r>
            <w:proofErr w:type="spellStart"/>
            <w:r w:rsidRPr="00D00F19">
              <w:rPr>
                <w:noProof w:val="0"/>
                <w:lang w:val="en-US" w:eastAsia="ru-RU"/>
              </w:rPr>
              <w:t>legală</w:t>
            </w:r>
            <w:proofErr w:type="spellEnd"/>
            <w:r w:rsidRPr="00D00F19">
              <w:rPr>
                <w:noProof w:val="0"/>
                <w:lang w:val="en-US" w:eastAsia="ru-RU"/>
              </w:rPr>
              <w:t>.</w:t>
            </w:r>
          </w:p>
          <w:p w14:paraId="6C49E981"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4.6. Conform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sista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ale </w:t>
            </w:r>
            <w:proofErr w:type="spellStart"/>
            <w:r w:rsidRPr="00D00F19">
              <w:rPr>
                <w:noProof w:val="0"/>
                <w:lang w:val="en-US" w:eastAsia="ru-RU"/>
              </w:rPr>
              <w:t>acestora</w:t>
            </w:r>
            <w:proofErr w:type="spellEnd"/>
            <w:r w:rsidRPr="00D00F19">
              <w:rPr>
                <w:noProof w:val="0"/>
                <w:lang w:val="en-US" w:eastAsia="ru-RU"/>
              </w:rPr>
              <w:t xml:space="preserve"> pe o </w:t>
            </w:r>
            <w:proofErr w:type="spellStart"/>
            <w:r w:rsidRPr="00D00F19">
              <w:rPr>
                <w:noProof w:val="0"/>
                <w:lang w:val="en-US" w:eastAsia="ru-RU"/>
              </w:rPr>
              <w:t>durată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oportun</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proteja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aşa</w:t>
            </w:r>
            <w:proofErr w:type="spellEnd"/>
            <w:r w:rsidRPr="00D00F19">
              <w:rPr>
                <w:noProof w:val="0"/>
                <w:lang w:val="en-US" w:eastAsia="ru-RU"/>
              </w:rPr>
              <w:t xml:space="preserve"> cum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dispune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generate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urma</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din </w:t>
            </w:r>
            <w:proofErr w:type="spellStart"/>
            <w:r w:rsidRPr="00D00F19">
              <w:rPr>
                <w:noProof w:val="0"/>
                <w:lang w:val="en-US" w:eastAsia="ru-RU"/>
              </w:rPr>
              <w:t>ele</w:t>
            </w:r>
            <w:proofErr w:type="spellEnd"/>
            <w:r w:rsidRPr="00D00F19">
              <w:rPr>
                <w:noProof w:val="0"/>
                <w:lang w:val="en-US" w:eastAsia="ru-RU"/>
              </w:rPr>
              <w:t xml:space="preserve">, din </w:t>
            </w:r>
            <w:proofErr w:type="spellStart"/>
            <w:r w:rsidRPr="00D00F19">
              <w:rPr>
                <w:noProof w:val="0"/>
                <w:lang w:val="en-US" w:eastAsia="ru-RU"/>
              </w:rPr>
              <w:t>iniţiativa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protejarea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diligenţă</w:t>
            </w:r>
            <w:proofErr w:type="spellEnd"/>
            <w:r w:rsidRPr="00D00F19">
              <w:rPr>
                <w:noProof w:val="0"/>
                <w:lang w:val="en-US" w:eastAsia="ru-RU"/>
              </w:rPr>
              <w:t>.</w:t>
            </w:r>
          </w:p>
          <w:p w14:paraId="6A8FE3E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4.7. </w:t>
            </w:r>
            <w:proofErr w:type="spellStart"/>
            <w:r w:rsidRPr="00D00F19">
              <w:rPr>
                <w:noProof w:val="0"/>
                <w:lang w:val="en-US" w:eastAsia="ru-RU"/>
              </w:rPr>
              <w:t>Lipsa</w:t>
            </w:r>
            <w:proofErr w:type="spellEnd"/>
            <w:r w:rsidRPr="00D00F19">
              <w:rPr>
                <w:noProof w:val="0"/>
                <w:lang w:val="en-US" w:eastAsia="ru-RU"/>
              </w:rPr>
              <w:t xml:space="preserve"> </w:t>
            </w:r>
            <w:proofErr w:type="spellStart"/>
            <w:r w:rsidRPr="00D00F19">
              <w:rPr>
                <w:noProof w:val="0"/>
                <w:lang w:val="en-US" w:eastAsia="ru-RU"/>
              </w:rPr>
              <w:t>informării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face </w:t>
            </w:r>
            <w:proofErr w:type="spellStart"/>
            <w:r w:rsidRPr="00D00F19">
              <w:rPr>
                <w:noProof w:val="0"/>
                <w:lang w:val="en-US" w:eastAsia="ru-RU"/>
              </w:rPr>
              <w:t>inopozabila</w:t>
            </w:r>
            <w:proofErr w:type="spellEnd"/>
            <w:r w:rsidRPr="00D00F19">
              <w:rPr>
                <w:noProof w:val="0"/>
                <w:lang w:val="en-US" w:eastAsia="ru-RU"/>
              </w:rPr>
              <w:t xml:space="preserve">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sistare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consecinţa</w:t>
            </w:r>
            <w:proofErr w:type="spellEnd"/>
            <w:r w:rsidRPr="00D00F19">
              <w:rPr>
                <w:noProof w:val="0"/>
                <w:lang w:val="en-US" w:eastAsia="ru-RU"/>
              </w:rPr>
              <w:t xml:space="preserve"> </w:t>
            </w:r>
            <w:proofErr w:type="spellStart"/>
            <w:r w:rsidRPr="00D00F19">
              <w:rPr>
                <w:noProof w:val="0"/>
                <w:lang w:val="en-US" w:eastAsia="ru-RU"/>
              </w:rPr>
              <w:t>exercitării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a </w:t>
            </w:r>
            <w:proofErr w:type="spellStart"/>
            <w:r w:rsidRPr="00D00F19">
              <w:rPr>
                <w:noProof w:val="0"/>
                <w:lang w:val="en-US" w:eastAsia="ru-RU"/>
              </w:rPr>
              <w:t>dreptului</w:t>
            </w:r>
            <w:proofErr w:type="spellEnd"/>
            <w:r w:rsidRPr="00D00F19">
              <w:rPr>
                <w:noProof w:val="0"/>
                <w:lang w:val="en-US" w:eastAsia="ru-RU"/>
              </w:rPr>
              <w:t xml:space="preserve"> de a </w:t>
            </w:r>
            <w:proofErr w:type="spellStart"/>
            <w:r w:rsidRPr="00D00F19">
              <w:rPr>
                <w:noProof w:val="0"/>
                <w:lang w:val="en-US" w:eastAsia="ru-RU"/>
              </w:rPr>
              <w:t>refuza</w:t>
            </w:r>
            <w:proofErr w:type="spellEnd"/>
            <w:r w:rsidRPr="00D00F19">
              <w:rPr>
                <w:noProof w:val="0"/>
                <w:lang w:val="en-US" w:eastAsia="ru-RU"/>
              </w:rPr>
              <w:t xml:space="preserve"> </w:t>
            </w:r>
            <w:proofErr w:type="spellStart"/>
            <w:r w:rsidRPr="00D00F19">
              <w:rPr>
                <w:noProof w:val="0"/>
                <w:lang w:val="en-US" w:eastAsia="ru-RU"/>
              </w:rPr>
              <w:t>prelungirea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w:t>
            </w:r>
          </w:p>
          <w:p w14:paraId="2D265634" w14:textId="77777777" w:rsidR="00D00F19" w:rsidRPr="00D00F19" w:rsidRDefault="00D00F19" w:rsidP="00D00F19">
            <w:pPr>
              <w:tabs>
                <w:tab w:val="left" w:pos="360"/>
              </w:tabs>
              <w:spacing w:line="276" w:lineRule="auto"/>
              <w:jc w:val="both"/>
              <w:rPr>
                <w:noProof w:val="0"/>
                <w:lang w:val="en-US" w:eastAsia="ru-RU"/>
              </w:rPr>
            </w:pPr>
          </w:p>
          <w:p w14:paraId="32C5E175"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5. RECEPŢIA LUCRĂRILOR DE EXECUŢIE</w:t>
            </w:r>
          </w:p>
          <w:p w14:paraId="6C6713C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p>
          <w:p w14:paraId="496F988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5.1.1. </w:t>
            </w:r>
            <w:proofErr w:type="spellStart"/>
            <w:r w:rsidRPr="00D00F19">
              <w:rPr>
                <w:noProof w:val="0"/>
                <w:lang w:val="en-US" w:eastAsia="ru-RU"/>
              </w:rPr>
              <w:t>Totalitatea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oricare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din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a fi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părţi</w:t>
            </w:r>
            <w:proofErr w:type="spellEnd"/>
            <w:r w:rsidRPr="00D00F19">
              <w:rPr>
                <w:noProof w:val="0"/>
                <w:lang w:val="en-US" w:eastAsia="ru-RU"/>
              </w:rPr>
              <w:t xml:space="preserve">, termen care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la data </w:t>
            </w:r>
            <w:proofErr w:type="spellStart"/>
            <w:r w:rsidRPr="00D00F19">
              <w:rPr>
                <w:noProof w:val="0"/>
                <w:lang w:val="en-US" w:eastAsia="ru-RU"/>
              </w:rPr>
              <w:t>precizata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Ordinul</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w:t>
            </w:r>
          </w:p>
          <w:p w14:paraId="593C6DC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 </w:t>
            </w:r>
            <w:proofErr w:type="spellStart"/>
            <w:r w:rsidRPr="00D00F19">
              <w:rPr>
                <w:noProof w:val="0"/>
                <w:lang w:val="en-US" w:eastAsia="ru-RU"/>
              </w:rPr>
              <w:t>Înştiinţarea</w:t>
            </w:r>
            <w:proofErr w:type="spellEnd"/>
            <w:r w:rsidRPr="00D00F19">
              <w:rPr>
                <w:noProof w:val="0"/>
                <w:lang w:val="en-US" w:eastAsia="ru-RU"/>
              </w:rPr>
              <w:t xml:space="preserve"> de </w:t>
            </w:r>
            <w:proofErr w:type="spellStart"/>
            <w:r w:rsidRPr="00D00F19">
              <w:rPr>
                <w:noProof w:val="0"/>
                <w:lang w:val="en-US" w:eastAsia="ru-RU"/>
              </w:rPr>
              <w:t>Recepţie</w:t>
            </w:r>
            <w:proofErr w:type="spellEnd"/>
          </w:p>
          <w:p w14:paraId="7E4D5917" w14:textId="77777777"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5.2.1.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de a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condiţiilor</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solicitând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convocarea</w:t>
            </w:r>
            <w:proofErr w:type="spellEnd"/>
            <w:r w:rsidRPr="00D00F19">
              <w:rPr>
                <w:noProof w:val="0"/>
                <w:lang w:val="en-US" w:eastAsia="ru-RU"/>
              </w:rPr>
              <w:t xml:space="preserve"> </w:t>
            </w:r>
            <w:proofErr w:type="spellStart"/>
            <w:r w:rsidRPr="00D00F19">
              <w:rPr>
                <w:noProof w:val="0"/>
                <w:lang w:val="en-US" w:eastAsia="ru-RU"/>
              </w:rPr>
              <w:t>comisiei</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art.196 din </w:t>
            </w:r>
            <w:r w:rsidRPr="00D00F19">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D00F19">
              <w:rPr>
                <w:noProof w:val="0"/>
                <w:lang w:eastAsia="ru-RU"/>
              </w:rPr>
              <w:t>terminrea</w:t>
            </w:r>
            <w:proofErr w:type="spellEnd"/>
            <w:r w:rsidRPr="00D00F19">
              <w:rPr>
                <w:noProof w:val="0"/>
                <w:lang w:eastAsia="ru-RU"/>
              </w:rPr>
              <w:t xml:space="preserve"> lucrărilor, în termenii stabiliți de legislație.</w:t>
            </w:r>
          </w:p>
          <w:p w14:paraId="785FBEB7"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5.2.2. În cazul în care Comisia de recepție constată că sunt lipsuri sau </w:t>
            </w:r>
            <w:proofErr w:type="spellStart"/>
            <w:r w:rsidRPr="00D00F19">
              <w:rPr>
                <w:noProof w:val="0"/>
                <w:lang w:eastAsia="ru-RU"/>
              </w:rPr>
              <w:t>deficienţe</w:t>
            </w:r>
            <w:proofErr w:type="spellEnd"/>
            <w:r w:rsidRPr="00D00F19">
              <w:rPr>
                <w:noProof w:val="0"/>
                <w:lang w:eastAsia="ru-RU"/>
              </w:rPr>
              <w:t xml:space="preserve">, acestea vor fi consemnate într-un proces-verbal </w:t>
            </w:r>
            <w:proofErr w:type="spellStart"/>
            <w:r w:rsidRPr="00D00F19">
              <w:rPr>
                <w:noProof w:val="0"/>
                <w:lang w:eastAsia="ru-RU"/>
              </w:rPr>
              <w:t>şi</w:t>
            </w:r>
            <w:proofErr w:type="spellEnd"/>
            <w:r w:rsidRPr="00D00F19">
              <w:rPr>
                <w:noProof w:val="0"/>
                <w:lang w:eastAsia="ru-RU"/>
              </w:rPr>
              <w:t xml:space="preserve"> notificate Antreprenorului, stabilindu-se </w:t>
            </w:r>
            <w:proofErr w:type="spellStart"/>
            <w:r w:rsidRPr="00D00F19">
              <w:rPr>
                <w:noProof w:val="0"/>
                <w:lang w:eastAsia="ru-RU"/>
              </w:rPr>
              <w:t>şi</w:t>
            </w:r>
            <w:proofErr w:type="spellEnd"/>
            <w:r w:rsidRPr="00D00F19">
              <w:rPr>
                <w:noProof w:val="0"/>
                <w:lang w:eastAsia="ru-RU"/>
              </w:rPr>
              <w:t xml:space="preserve"> termenele pentru remediere </w:t>
            </w:r>
            <w:proofErr w:type="spellStart"/>
            <w:r w:rsidRPr="00D00F19">
              <w:rPr>
                <w:noProof w:val="0"/>
                <w:lang w:eastAsia="ru-RU"/>
              </w:rPr>
              <w:t>şi</w:t>
            </w:r>
            <w:proofErr w:type="spellEnd"/>
            <w:r w:rsidRPr="00D00F19">
              <w:rPr>
                <w:noProof w:val="0"/>
                <w:lang w:eastAsia="ru-RU"/>
              </w:rPr>
              <w:t xml:space="preserve"> finalizare din contul Antreprenorului, sub sancțiunea perceperii de penalități în condițiile punctului 15 din prezentele condiții contractuale.</w:t>
            </w:r>
          </w:p>
          <w:p w14:paraId="0C2459F6" w14:textId="77777777" w:rsidR="00D00F19" w:rsidRPr="00D00F19" w:rsidRDefault="00D00F19" w:rsidP="00D00F19">
            <w:pPr>
              <w:tabs>
                <w:tab w:val="left" w:pos="567"/>
              </w:tabs>
              <w:spacing w:line="276" w:lineRule="auto"/>
              <w:jc w:val="both"/>
              <w:rPr>
                <w:noProof w:val="0"/>
                <w:lang w:val="en-US" w:eastAsia="ru-RU"/>
              </w:rPr>
            </w:pPr>
            <w:r w:rsidRPr="00D00F19">
              <w:rPr>
                <w:noProof w:val="0"/>
                <w:lang w:eastAsia="ru-RU"/>
              </w:rPr>
              <w:t xml:space="preserve">5.2.3. Comisia de </w:t>
            </w:r>
            <w:proofErr w:type="spellStart"/>
            <w:r w:rsidRPr="00D00F19">
              <w:rPr>
                <w:noProof w:val="0"/>
                <w:lang w:eastAsia="ru-RU"/>
              </w:rPr>
              <w:t>recepţie</w:t>
            </w:r>
            <w:proofErr w:type="spellEnd"/>
            <w:r w:rsidRPr="00D00F19">
              <w:rPr>
                <w:noProof w:val="0"/>
                <w:lang w:eastAsia="ru-RU"/>
              </w:rPr>
              <w:t xml:space="preserve"> are </w:t>
            </w:r>
            <w:proofErr w:type="spellStart"/>
            <w:r w:rsidRPr="00D00F19">
              <w:rPr>
                <w:noProof w:val="0"/>
                <w:lang w:eastAsia="ru-RU"/>
              </w:rPr>
              <w:t>obligaţia</w:t>
            </w:r>
            <w:proofErr w:type="spellEnd"/>
            <w:r w:rsidRPr="00D00F19">
              <w:rPr>
                <w:noProof w:val="0"/>
                <w:lang w:eastAsia="ru-RU"/>
              </w:rPr>
              <w:t xml:space="preserve"> de a constata executarea completă a tuturor lucrărilor prevăzute în prezentul contract, prin corelarea prevederilor acestuia cu </w:t>
            </w:r>
            <w:proofErr w:type="spellStart"/>
            <w:r w:rsidRPr="00D00F19">
              <w:rPr>
                <w:noProof w:val="0"/>
                <w:lang w:eastAsia="ru-RU"/>
              </w:rPr>
              <w:t>documentaţia</w:t>
            </w:r>
            <w:proofErr w:type="spellEnd"/>
            <w:r w:rsidRPr="00D00F19">
              <w:rPr>
                <w:noProof w:val="0"/>
                <w:lang w:eastAsia="ru-RU"/>
              </w:rPr>
              <w:t xml:space="preserve"> de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cu reglementările specifice, cu respectarea </w:t>
            </w:r>
            <w:proofErr w:type="spellStart"/>
            <w:r w:rsidRPr="00D00F19">
              <w:rPr>
                <w:noProof w:val="0"/>
                <w:lang w:eastAsia="ru-RU"/>
              </w:rPr>
              <w:t>exigenţelor</w:t>
            </w:r>
            <w:proofErr w:type="spellEnd"/>
            <w:r w:rsidRPr="00D00F19">
              <w:rPr>
                <w:noProof w:val="0"/>
                <w:lang w:eastAsia="ru-RU"/>
              </w:rPr>
              <w:t xml:space="preserve"> prevăzute de lege.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funcţie</w:t>
            </w:r>
            <w:proofErr w:type="spellEnd"/>
            <w:r w:rsidRPr="00D00F19">
              <w:rPr>
                <w:noProof w:val="0"/>
                <w:lang w:val="en-US" w:eastAsia="ru-RU"/>
              </w:rPr>
              <w:t xml:space="preserve"> de </w:t>
            </w:r>
            <w:proofErr w:type="spellStart"/>
            <w:r w:rsidRPr="00D00F19">
              <w:rPr>
                <w:noProof w:val="0"/>
                <w:lang w:val="en-US" w:eastAsia="ru-RU"/>
              </w:rPr>
              <w:t>constatările</w:t>
            </w:r>
            <w:proofErr w:type="spellEnd"/>
            <w:r w:rsidRPr="00D00F19">
              <w:rPr>
                <w:noProof w:val="0"/>
                <w:lang w:val="en-US" w:eastAsia="ru-RU"/>
              </w:rPr>
              <w:t xml:space="preserve"> </w:t>
            </w:r>
            <w:proofErr w:type="spellStart"/>
            <w:r w:rsidRPr="00D00F19">
              <w:rPr>
                <w:noProof w:val="0"/>
                <w:lang w:val="en-US" w:eastAsia="ru-RU"/>
              </w:rPr>
              <w:t>făcute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admite</w:t>
            </w:r>
            <w:proofErr w:type="spellEnd"/>
            <w:r w:rsidRPr="00D00F19">
              <w:rPr>
                <w:noProof w:val="0"/>
                <w:lang w:val="en-US" w:eastAsia="ru-RU"/>
              </w:rPr>
              <w:t xml:space="preserve">, cu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obiecții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amâna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de a </w:t>
            </w:r>
            <w:proofErr w:type="spellStart"/>
            <w:r w:rsidRPr="00D00F19">
              <w:rPr>
                <w:noProof w:val="0"/>
                <w:lang w:val="en-US" w:eastAsia="ru-RU"/>
              </w:rPr>
              <w:t>respinge</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w:t>
            </w:r>
            <w:r w:rsidRPr="00D00F19">
              <w:rPr>
                <w:noProof w:val="0"/>
                <w:color w:val="333333"/>
                <w:shd w:val="clear" w:color="auto" w:fill="FFFFFF"/>
                <w:lang w:val="en-US" w:eastAsia="ru-RU"/>
              </w:rPr>
              <w:t xml:space="preserve"> </w:t>
            </w:r>
          </w:p>
          <w:p w14:paraId="699BDFFF"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proceda</w:t>
            </w:r>
            <w:proofErr w:type="spellEnd"/>
            <w:r w:rsidRPr="00D00F19">
              <w:rPr>
                <w:noProof w:val="0"/>
                <w:lang w:val="en-US" w:eastAsia="ru-RU"/>
              </w:rPr>
              <w:t xml:space="preserve"> la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înştiinţa</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transmiţând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o </w:t>
            </w:r>
            <w:proofErr w:type="spellStart"/>
            <w:r w:rsidRPr="00D00F19">
              <w:rPr>
                <w:noProof w:val="0"/>
                <w:lang w:val="en-US" w:eastAsia="ru-RU"/>
              </w:rPr>
              <w:t>copie</w:t>
            </w:r>
            <w:proofErr w:type="spellEnd"/>
            <w:r w:rsidRPr="00D00F19">
              <w:rPr>
                <w:noProof w:val="0"/>
                <w:lang w:val="en-US" w:eastAsia="ru-RU"/>
              </w:rPr>
              <w:t xml:space="preserve"> a </w:t>
            </w:r>
            <w:proofErr w:type="spellStart"/>
            <w:r w:rsidRPr="00D00F19">
              <w:rPr>
                <w:noProof w:val="0"/>
                <w:lang w:val="en-US" w:eastAsia="ru-RU"/>
              </w:rPr>
              <w:t>procesului</w:t>
            </w:r>
            <w:proofErr w:type="spellEnd"/>
            <w:r w:rsidRPr="00D00F19">
              <w:rPr>
                <w:noProof w:val="0"/>
                <w:lang w:val="en-US" w:eastAsia="ru-RU"/>
              </w:rPr>
              <w:t xml:space="preserve"> 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1BED2B3B"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finaliza</w:t>
            </w:r>
            <w:proofErr w:type="spellEnd"/>
            <w:r w:rsidRPr="00D00F19">
              <w:rPr>
                <w:noProof w:val="0"/>
                <w:lang w:val="en-US" w:eastAsia="ru-RU"/>
              </w:rPr>
              <w:t xml:space="preserve"> cu </w:t>
            </w:r>
            <w:proofErr w:type="spellStart"/>
            <w:r w:rsidRPr="00D00F19">
              <w:rPr>
                <w:noProof w:val="0"/>
                <w:lang w:val="en-US" w:eastAsia="ru-RU"/>
              </w:rPr>
              <w:t>promptitudine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neterminate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indicate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elibera</w:t>
            </w:r>
            <w:proofErr w:type="spellEnd"/>
            <w:r w:rsidRPr="00D00F19">
              <w:rPr>
                <w:noProof w:val="0"/>
                <w:lang w:val="en-US" w:eastAsia="ru-RU"/>
              </w:rPr>
              <w:t xml:space="preserve"> </w:t>
            </w:r>
            <w:proofErr w:type="spellStart"/>
            <w:r w:rsidRPr="00D00F19">
              <w:rPr>
                <w:noProof w:val="0"/>
                <w:lang w:val="en-US" w:eastAsia="ru-RU"/>
              </w:rPr>
              <w:t>șantierul</w:t>
            </w:r>
            <w:proofErr w:type="spellEnd"/>
            <w:r w:rsidRPr="00D00F19">
              <w:rPr>
                <w:noProof w:val="0"/>
                <w:lang w:val="en-US" w:eastAsia="ru-RU"/>
              </w:rPr>
              <w:t xml:space="preserve">, conform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 verbal de </w:t>
            </w:r>
            <w:proofErr w:type="spellStart"/>
            <w:r w:rsidRPr="00D00F19">
              <w:rPr>
                <w:noProof w:val="0"/>
                <w:lang w:val="en-US" w:eastAsia="ru-RU"/>
              </w:rPr>
              <w:t>recepție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4A037F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5.2.6.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finală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efectuată</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
          <w:p w14:paraId="41910901" w14:textId="77777777" w:rsidR="00D00F19" w:rsidRPr="00D00F19" w:rsidRDefault="00D00F19" w:rsidP="00D00F19">
            <w:pPr>
              <w:tabs>
                <w:tab w:val="left" w:pos="567"/>
              </w:tabs>
              <w:spacing w:line="276" w:lineRule="auto"/>
              <w:jc w:val="both"/>
              <w:rPr>
                <w:noProof w:val="0"/>
                <w:lang w:val="en-US" w:eastAsia="ru-RU"/>
              </w:rPr>
            </w:pPr>
          </w:p>
          <w:p w14:paraId="74133D68"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6. REMEDIEREA DEFECTELOR</w:t>
            </w:r>
          </w:p>
          <w:p w14:paraId="2127BB04"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6.1.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moment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la </w:t>
            </w:r>
            <w:proofErr w:type="spellStart"/>
            <w:r w:rsidRPr="00D00F19">
              <w:rPr>
                <w:noProof w:val="0"/>
                <w:lang w:val="en-US" w:eastAsia="ru-RU"/>
              </w:rPr>
              <w:t>punctul</w:t>
            </w:r>
            <w:proofErr w:type="spellEnd"/>
            <w:r w:rsidRPr="00D00F19">
              <w:rPr>
                <w:noProof w:val="0"/>
                <w:lang w:val="en-US" w:eastAsia="ru-RU"/>
              </w:rPr>
              <w:t xml:space="preserve"> 13 din </w:t>
            </w:r>
            <w:proofErr w:type="spellStart"/>
            <w:r w:rsidRPr="00D00F19">
              <w:rPr>
                <w:noProof w:val="0"/>
                <w:lang w:val="en-US" w:eastAsia="ru-RU"/>
              </w:rPr>
              <w:t>prezentele</w:t>
            </w:r>
            <w:proofErr w:type="spellEnd"/>
            <w:r w:rsidRPr="00D00F19">
              <w:rPr>
                <w:noProof w:val="0"/>
                <w:lang w:val="en-US" w:eastAsia="ru-RU"/>
              </w:rPr>
              <w:t xml:space="preserve"> </w:t>
            </w:r>
            <w:proofErr w:type="spellStart"/>
            <w:r w:rsidRPr="00D00F19">
              <w:rPr>
                <w:noProof w:val="0"/>
                <w:lang w:val="en-US" w:eastAsia="ru-RU"/>
              </w:rPr>
              <w:t>condiții</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fie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aparente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nefinalizate</w:t>
            </w:r>
            <w:proofErr w:type="spellEnd"/>
            <w:r w:rsidRPr="00D00F19">
              <w:rPr>
                <w:noProof w:val="0"/>
                <w:lang w:val="en-US" w:eastAsia="ru-RU"/>
              </w:rPr>
              <w:t>.</w:t>
            </w:r>
          </w:p>
          <w:p w14:paraId="0C3E423A"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6.2.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remedia</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costuri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lastRenderedPageBreak/>
              <w:t>faptului</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execuţiei</w:t>
            </w:r>
            <w:proofErr w:type="spellEnd"/>
            <w:r w:rsidRPr="00D00F19">
              <w:rPr>
                <w:noProof w:val="0"/>
                <w:lang w:val="en-US" w:eastAsia="ru-RU"/>
              </w:rPr>
              <w:t xml:space="preserv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4B7F604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6.3. </w:t>
            </w:r>
            <w:proofErr w:type="spellStart"/>
            <w:r w:rsidRPr="00D00F19">
              <w:rPr>
                <w:noProof w:val="0"/>
                <w:lang w:val="en-US" w:eastAsia="ru-RU"/>
              </w:rPr>
              <w:t>Remedierea</w:t>
            </w:r>
            <w:proofErr w:type="spellEnd"/>
            <w:r w:rsidRPr="00D00F19">
              <w:rPr>
                <w:noProof w:val="0"/>
                <w:lang w:val="en-US" w:eastAsia="ru-RU"/>
              </w:rPr>
              <w:t xml:space="preserve"> </w:t>
            </w:r>
            <w:proofErr w:type="spellStart"/>
            <w:r w:rsidRPr="00D00F19">
              <w:rPr>
                <w:noProof w:val="0"/>
                <w:lang w:val="en-US" w:eastAsia="ru-RU"/>
              </w:rPr>
              <w:t>defectelor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apărute</w:t>
            </w:r>
            <w:proofErr w:type="spellEnd"/>
            <w:r w:rsidRPr="00D00F19">
              <w:rPr>
                <w:noProof w:val="0"/>
                <w:lang w:val="en-US" w:eastAsia="ru-RU"/>
              </w:rPr>
              <w:t xml:space="preserve"> din vina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atât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garanţie</w:t>
            </w:r>
            <w:proofErr w:type="spellEnd"/>
            <w:r w:rsidRPr="00D00F19">
              <w:rPr>
                <w:noProof w:val="0"/>
                <w:lang w:val="en-US" w:eastAsia="ru-RU"/>
              </w:rPr>
              <w:t xml:space="preserve"> </w:t>
            </w:r>
            <w:proofErr w:type="spellStart"/>
            <w:r w:rsidRPr="00D00F19">
              <w:rPr>
                <w:noProof w:val="0"/>
                <w:lang w:val="en-US" w:eastAsia="ru-RU"/>
              </w:rPr>
              <w:t>stabilită</w:t>
            </w:r>
            <w:proofErr w:type="spellEnd"/>
            <w:r w:rsidRPr="00D00F19">
              <w:rPr>
                <w:noProof w:val="0"/>
                <w:lang w:val="en-US" w:eastAsia="ru-RU"/>
              </w:rPr>
              <w:t xml:space="preserve">, se face pe </w:t>
            </w:r>
            <w:proofErr w:type="spellStart"/>
            <w:r w:rsidRPr="00D00F19">
              <w:rPr>
                <w:noProof w:val="0"/>
                <w:lang w:val="en-US" w:eastAsia="ru-RU"/>
              </w:rPr>
              <w:t>cheltuiala</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709D0F8E" w14:textId="77777777" w:rsidR="00D00F19" w:rsidRPr="00D00F19" w:rsidRDefault="00D00F19" w:rsidP="00D00F19">
            <w:pPr>
              <w:tabs>
                <w:tab w:val="left" w:pos="567"/>
              </w:tabs>
              <w:spacing w:line="276" w:lineRule="auto"/>
              <w:jc w:val="both"/>
              <w:rPr>
                <w:noProof w:val="0"/>
                <w:lang w:val="en-US" w:eastAsia="ru-RU"/>
              </w:rPr>
            </w:pPr>
          </w:p>
          <w:p w14:paraId="546AA848"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7. DREPTURILE ŞI OBLIGAŢIUNILE ANTREPRENORULUI ŞI ALE BENEFICIARULUI</w:t>
            </w:r>
          </w:p>
          <w:p w14:paraId="1AC6A900" w14:textId="77777777" w:rsidR="00D00F19" w:rsidRPr="00D00F19" w:rsidRDefault="00D00F19" w:rsidP="00D00F19">
            <w:pPr>
              <w:tabs>
                <w:tab w:val="left" w:pos="2625"/>
              </w:tabs>
              <w:spacing w:line="276" w:lineRule="auto"/>
              <w:contextualSpacing/>
              <w:jc w:val="both"/>
              <w:rPr>
                <w:noProof w:val="0"/>
                <w:lang w:val="en-US" w:eastAsia="ru-RU"/>
              </w:rPr>
            </w:pPr>
            <w:r w:rsidRPr="00D00F19">
              <w:rPr>
                <w:noProof w:val="0"/>
                <w:lang w:val="en-US" w:eastAsia="ru-RU"/>
              </w:rPr>
              <w:t xml:space="preserve">7.1.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necesară</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se </w:t>
            </w:r>
            <w:proofErr w:type="spellStart"/>
            <w:r w:rsidRPr="00D00F19">
              <w:rPr>
                <w:noProof w:val="0"/>
                <w:lang w:val="en-US" w:eastAsia="ru-RU"/>
              </w:rPr>
              <w:t>pune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w:t>
            </w:r>
          </w:p>
          <w:p w14:paraId="524E2C7B"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7.2.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finalizeze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termenele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proiectului</w:t>
            </w:r>
            <w:proofErr w:type="spellEnd"/>
            <w:r w:rsidRPr="00D00F19">
              <w:rPr>
                <w:noProof w:val="0"/>
                <w:lang w:val="en-US" w:eastAsia="ru-RU"/>
              </w:rPr>
              <w:t xml:space="preserve">,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construcţiilor</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Certificatului</w:t>
            </w:r>
            <w:proofErr w:type="spellEnd"/>
            <w:r w:rsidRPr="00D00F19">
              <w:rPr>
                <w:noProof w:val="0"/>
                <w:lang w:val="en-US" w:eastAsia="ru-RU"/>
              </w:rPr>
              <w:t xml:space="preserve"> de urbanism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proiectare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Autorizației</w:t>
            </w:r>
            <w:proofErr w:type="spellEnd"/>
            <w:r w:rsidRPr="00D00F19">
              <w:rPr>
                <w:noProof w:val="0"/>
                <w:lang w:val="en-US" w:eastAsia="ru-RU"/>
              </w:rPr>
              <w:t xml:space="preserve"> de </w:t>
            </w:r>
            <w:proofErr w:type="spellStart"/>
            <w:r w:rsidRPr="00D00F19">
              <w:rPr>
                <w:noProof w:val="0"/>
                <w:lang w:val="en-US" w:eastAsia="ru-RU"/>
              </w:rPr>
              <w:t>construire</w:t>
            </w:r>
            <w:proofErr w:type="spellEnd"/>
            <w:r w:rsidRPr="00D00F19">
              <w:rPr>
                <w:noProof w:val="0"/>
                <w:lang w:val="en-US" w:eastAsia="ru-RU"/>
              </w:rPr>
              <w:t xml:space="preserve">. </w:t>
            </w:r>
          </w:p>
          <w:p w14:paraId="1C0D4F77"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7.3.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întreţine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w:t>
            </w:r>
            <w:proofErr w:type="spellStart"/>
            <w:r w:rsidRPr="00D00F19">
              <w:rPr>
                <w:noProof w:val="0"/>
                <w:lang w:val="en-US" w:eastAsia="ru-RU"/>
              </w:rPr>
              <w:t>instalațiile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celelalte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fie de </w:t>
            </w:r>
            <w:proofErr w:type="spellStart"/>
            <w:r w:rsidRPr="00D00F19">
              <w:rPr>
                <w:noProof w:val="0"/>
                <w:lang w:val="en-US" w:eastAsia="ru-RU"/>
              </w:rPr>
              <w:t>natură</w:t>
            </w:r>
            <w:proofErr w:type="spellEnd"/>
            <w:r w:rsidRPr="00D00F19">
              <w:rPr>
                <w:noProof w:val="0"/>
                <w:lang w:val="en-US" w:eastAsia="ru-RU"/>
              </w:rPr>
              <w:t xml:space="preserve"> </w:t>
            </w:r>
            <w:proofErr w:type="spellStart"/>
            <w:r w:rsidRPr="00D00F19">
              <w:rPr>
                <w:noProof w:val="0"/>
                <w:lang w:val="en-US" w:eastAsia="ru-RU"/>
              </w:rPr>
              <w:t>provizorie</w:t>
            </w:r>
            <w:proofErr w:type="spellEnd"/>
            <w:r w:rsidRPr="00D00F19">
              <w:rPr>
                <w:noProof w:val="0"/>
                <w:lang w:val="en-US" w:eastAsia="ru-RU"/>
              </w:rPr>
              <w:t xml:space="preserve">, fie definitive </w:t>
            </w:r>
            <w:proofErr w:type="spellStart"/>
            <w:r w:rsidRPr="00D00F19">
              <w:rPr>
                <w:noProof w:val="0"/>
                <w:lang w:val="en-US" w:eastAsia="ru-RU"/>
              </w:rPr>
              <w:t>cerute</w:t>
            </w:r>
            <w:proofErr w:type="spellEnd"/>
            <w:r w:rsidRPr="00D00F19">
              <w:rPr>
                <w:noProof w:val="0"/>
                <w:lang w:val="en-US" w:eastAsia="ru-RU"/>
              </w:rPr>
              <w:t xml:space="preserve"> de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măsura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necesitatea</w:t>
            </w:r>
            <w:proofErr w:type="spellEnd"/>
            <w:r w:rsidRPr="00D00F19">
              <w:rPr>
                <w:noProof w:val="0"/>
                <w:lang w:val="en-US" w:eastAsia="ru-RU"/>
              </w:rPr>
              <w:t xml:space="preserve"> </w:t>
            </w:r>
            <w:proofErr w:type="spellStart"/>
            <w:r w:rsidRPr="00D00F19">
              <w:rPr>
                <w:noProof w:val="0"/>
                <w:lang w:val="en-US" w:eastAsia="ru-RU"/>
              </w:rPr>
              <w:t>asigurării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se </w:t>
            </w:r>
            <w:proofErr w:type="spellStart"/>
            <w:r w:rsidRPr="00D00F19">
              <w:rPr>
                <w:noProof w:val="0"/>
                <w:lang w:val="en-US" w:eastAsia="ru-RU"/>
              </w:rPr>
              <w:t>poate</w:t>
            </w:r>
            <w:proofErr w:type="spellEnd"/>
            <w:r w:rsidRPr="00D00F19">
              <w:rPr>
                <w:noProof w:val="0"/>
                <w:lang w:val="en-US" w:eastAsia="ru-RU"/>
              </w:rPr>
              <w:t xml:space="preserve"> deduce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rezonabil</w:t>
            </w:r>
            <w:proofErr w:type="spellEnd"/>
            <w:r w:rsidRPr="00D00F19">
              <w:rPr>
                <w:noProof w:val="0"/>
                <w:lang w:val="en-US" w:eastAsia="ru-RU"/>
              </w:rPr>
              <w:t xml:space="preserve"> din contract.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îşi</w:t>
            </w:r>
            <w:proofErr w:type="spellEnd"/>
            <w:r w:rsidRPr="00D00F19">
              <w:rPr>
                <w:noProof w:val="0"/>
                <w:lang w:val="en-US" w:eastAsia="ru-RU"/>
              </w:rPr>
              <w:t xml:space="preserve"> </w:t>
            </w:r>
            <w:proofErr w:type="spellStart"/>
            <w:r w:rsidRPr="00D00F19">
              <w:rPr>
                <w:noProof w:val="0"/>
                <w:lang w:val="en-US" w:eastAsia="ru-RU"/>
              </w:rPr>
              <w:t>asumă</w:t>
            </w:r>
            <w:proofErr w:type="spellEnd"/>
            <w:r w:rsidRPr="00D00F19">
              <w:rPr>
                <w:noProof w:val="0"/>
                <w:lang w:val="en-US" w:eastAsia="ru-RU"/>
              </w:rPr>
              <w:t xml:space="preserve">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responsabilitate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procedeele</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utilizate</w:t>
            </w:r>
            <w:proofErr w:type="spellEnd"/>
            <w:r w:rsidRPr="00D00F19">
              <w:rPr>
                <w:noProof w:val="0"/>
                <w:lang w:val="en-US" w:eastAsia="ru-RU"/>
              </w:rPr>
              <w:t>.</w:t>
            </w:r>
          </w:p>
          <w:p w14:paraId="45AE4778"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7.4. </w:t>
            </w:r>
            <w:proofErr w:type="spellStart"/>
            <w:r w:rsidRPr="00D00F19">
              <w:rPr>
                <w:noProof w:val="0"/>
                <w:lang w:val="en-US" w:eastAsia="ru-RU"/>
              </w:rPr>
              <w:t>Documentaţia</w:t>
            </w:r>
            <w:proofErr w:type="spellEnd"/>
            <w:r w:rsidRPr="00D00F19">
              <w:rPr>
                <w:noProof w:val="0"/>
                <w:lang w:val="en-US" w:eastAsia="ru-RU"/>
              </w:rPr>
              <w:t xml:space="preserve"> </w:t>
            </w:r>
            <w:proofErr w:type="spellStart"/>
            <w:r w:rsidRPr="00D00F19">
              <w:rPr>
                <w:noProof w:val="0"/>
                <w:lang w:val="en-US" w:eastAsia="ru-RU"/>
              </w:rPr>
              <w:t>pusă</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se </w:t>
            </w:r>
            <w:proofErr w:type="spellStart"/>
            <w:r w:rsidRPr="00D00F19">
              <w:rPr>
                <w:noProof w:val="0"/>
                <w:lang w:val="en-US" w:eastAsia="ru-RU"/>
              </w:rPr>
              <w:t>repartizează</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w:t>
            </w:r>
          </w:p>
          <w:p w14:paraId="49F8AC1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un exemplar </w:t>
            </w:r>
            <w:proofErr w:type="spellStart"/>
            <w:r w:rsidRPr="00D00F19">
              <w:rPr>
                <w:noProof w:val="0"/>
                <w:lang w:val="en-US" w:eastAsia="ru-RU"/>
              </w:rPr>
              <w:t>rămâne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63EFFFD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b) un exemplar</w:t>
            </w:r>
            <w:r w:rsidRPr="00D00F19">
              <w:rPr>
                <w:noProof w:val="0"/>
                <w:lang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ţinut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consultare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Inspectoratul</w:t>
            </w:r>
            <w:proofErr w:type="spellEnd"/>
            <w:r w:rsidRPr="00D00F19">
              <w:rPr>
                <w:noProof w:val="0"/>
                <w:lang w:val="en-US" w:eastAsia="ru-RU"/>
              </w:rPr>
              <w:t xml:space="preserve"> </w:t>
            </w:r>
            <w:proofErr w:type="spellStart"/>
            <w:r w:rsidRPr="00D00F19">
              <w:rPr>
                <w:noProof w:val="0"/>
                <w:lang w:val="en-US" w:eastAsia="ru-RU"/>
              </w:rPr>
              <w:t>Național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Supraveghere</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autorizate</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
          <w:p w14:paraId="0935FDF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7.5. </w:t>
            </w:r>
            <w:proofErr w:type="spellStart"/>
            <w:r w:rsidRPr="00D00F19">
              <w:rPr>
                <w:noProof w:val="0"/>
                <w:lang w:val="en-US" w:eastAsia="ru-RU"/>
              </w:rPr>
              <w:t>Oferta</w:t>
            </w:r>
            <w:proofErr w:type="spellEnd"/>
            <w:r w:rsidRPr="00D00F19">
              <w:rPr>
                <w:noProof w:val="0"/>
                <w:lang w:val="en-US" w:eastAsia="ru-RU"/>
              </w:rPr>
              <w:t xml:space="preserve"> </w:t>
            </w:r>
            <w:proofErr w:type="spellStart"/>
            <w:r w:rsidRPr="00D00F19">
              <w:rPr>
                <w:noProof w:val="0"/>
                <w:lang w:val="en-US" w:eastAsia="ru-RU"/>
              </w:rPr>
              <w:t>adjudecată</w:t>
            </w:r>
            <w:proofErr w:type="spellEnd"/>
            <w:r w:rsidRPr="00D00F19">
              <w:rPr>
                <w:noProof w:val="0"/>
                <w:lang w:val="en-US" w:eastAsia="ru-RU"/>
              </w:rPr>
              <w:t xml:space="preserve"> face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integrantă</w:t>
            </w:r>
            <w:proofErr w:type="spellEnd"/>
            <w:r w:rsidRPr="00D00F19">
              <w:rPr>
                <w:noProof w:val="0"/>
                <w:lang w:val="en-US" w:eastAsia="ru-RU"/>
              </w:rPr>
              <w:t xml:space="preserve"> din contract. </w:t>
            </w:r>
            <w:proofErr w:type="spellStart"/>
            <w:r w:rsidRPr="00D00F19">
              <w:rPr>
                <w:noProof w:val="0"/>
                <w:lang w:val="en-US" w:eastAsia="ru-RU"/>
              </w:rPr>
              <w:t>Ea</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corectă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w:t>
            </w:r>
            <w:proofErr w:type="spellEnd"/>
            <w:r w:rsidRPr="00D00F19">
              <w:rPr>
                <w:noProof w:val="0"/>
                <w:lang w:val="en-US" w:eastAsia="ru-RU"/>
              </w:rPr>
              <w:t xml:space="preserve">. </w:t>
            </w:r>
            <w:proofErr w:type="spellStart"/>
            <w:r w:rsidRPr="00D00F19">
              <w:rPr>
                <w:noProof w:val="0"/>
                <w:lang w:val="en-US" w:eastAsia="ru-RU"/>
              </w:rPr>
              <w:t>Preţurile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acoperi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obligaţiunile</w:t>
            </w:r>
            <w:proofErr w:type="spellEnd"/>
            <w:r w:rsidRPr="00D00F19">
              <w:rPr>
                <w:noProof w:val="0"/>
                <w:lang w:val="en-US" w:eastAsia="ru-RU"/>
              </w:rPr>
              <w:t xml:space="preserve"> din contract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întreţinerea</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conform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775CF566"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7.6.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util </w:t>
            </w:r>
            <w:proofErr w:type="spellStart"/>
            <w:r w:rsidRPr="00D00F19">
              <w:rPr>
                <w:noProof w:val="0"/>
                <w:lang w:val="en-US" w:eastAsia="ru-RU"/>
              </w:rPr>
              <w:t>dispoziţii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care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conţină</w:t>
            </w:r>
            <w:proofErr w:type="spellEnd"/>
            <w:r w:rsidRPr="00D00F19">
              <w:rPr>
                <w:noProof w:val="0"/>
                <w:lang w:val="en-US" w:eastAsia="ru-RU"/>
              </w:rPr>
              <w:t xml:space="preserve"> </w:t>
            </w:r>
            <w:proofErr w:type="spellStart"/>
            <w:r w:rsidRPr="00D00F19">
              <w:rPr>
                <w:noProof w:val="0"/>
                <w:lang w:val="en-US" w:eastAsia="ru-RU"/>
              </w:rPr>
              <w:t>instrucţiuni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aprobări</w:t>
            </w:r>
            <w:proofErr w:type="spellEnd"/>
            <w:r w:rsidRPr="00D00F19">
              <w:rPr>
                <w:noProof w:val="0"/>
                <w:lang w:val="en-US" w:eastAsia="ru-RU"/>
              </w:rPr>
              <w:t xml:space="preserve">, </w:t>
            </w:r>
            <w:proofErr w:type="spellStart"/>
            <w:r w:rsidRPr="00D00F19">
              <w:rPr>
                <w:noProof w:val="0"/>
                <w:lang w:val="en-US" w:eastAsia="ru-RU"/>
              </w:rPr>
              <w:t>ordine</w:t>
            </w:r>
            <w:proofErr w:type="spellEnd"/>
            <w:r w:rsidRPr="00D00F19">
              <w:rPr>
                <w:noProof w:val="0"/>
                <w:lang w:val="en-US" w:eastAsia="ru-RU"/>
              </w:rPr>
              <w:t xml:space="preserve">, directive,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detalii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scrisori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posibil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pot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provoace</w:t>
            </w:r>
            <w:proofErr w:type="spellEnd"/>
            <w:r w:rsidRPr="00D00F19">
              <w:rPr>
                <w:noProof w:val="0"/>
                <w:lang w:val="en-US" w:eastAsia="ru-RU"/>
              </w:rPr>
              <w:t xml:space="preserve"> </w:t>
            </w:r>
            <w:proofErr w:type="spellStart"/>
            <w:r w:rsidRPr="00D00F19">
              <w:rPr>
                <w:noProof w:val="0"/>
                <w:lang w:val="en-US" w:eastAsia="ru-RU"/>
              </w:rPr>
              <w:t>întârzieri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desfăşurarea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Notificarea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conţine</w:t>
            </w:r>
            <w:proofErr w:type="spellEnd"/>
            <w:r w:rsidRPr="00D00F19">
              <w:rPr>
                <w:noProof w:val="0"/>
                <w:lang w:val="en-US" w:eastAsia="ru-RU"/>
              </w:rPr>
              <w:t xml:space="preserve"> </w:t>
            </w:r>
            <w:proofErr w:type="spellStart"/>
            <w:r w:rsidRPr="00D00F19">
              <w:rPr>
                <w:noProof w:val="0"/>
                <w:lang w:val="en-US" w:eastAsia="ru-RU"/>
              </w:rPr>
              <w:t>detaliile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care se </w:t>
            </w:r>
            <w:proofErr w:type="spellStart"/>
            <w:r w:rsidRPr="00D00F19">
              <w:rPr>
                <w:noProof w:val="0"/>
                <w:lang w:val="en-US" w:eastAsia="ru-RU"/>
              </w:rPr>
              <w:t>solicită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specifica</w:t>
            </w:r>
            <w:proofErr w:type="spellEnd"/>
            <w:r w:rsidRPr="00D00F19">
              <w:rPr>
                <w:noProof w:val="0"/>
                <w:lang w:val="en-US" w:eastAsia="ru-RU"/>
              </w:rPr>
              <w:t xml:space="preserve"> data la care </w:t>
            </w:r>
            <w:proofErr w:type="spellStart"/>
            <w:r w:rsidRPr="00D00F19">
              <w:rPr>
                <w:noProof w:val="0"/>
                <w:lang w:val="en-US" w:eastAsia="ru-RU"/>
              </w:rPr>
              <w:t>acestea</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survin</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acestor</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
          <w:p w14:paraId="443F2FE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7.7.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garantează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la data </w:t>
            </w:r>
            <w:proofErr w:type="spellStart"/>
            <w:r w:rsidRPr="00D00F19">
              <w:rPr>
                <w:noProof w:val="0"/>
                <w:lang w:val="en-US" w:eastAsia="ru-RU"/>
              </w:rPr>
              <w:t>recepţiei</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executată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cel </w:t>
            </w:r>
            <w:proofErr w:type="spellStart"/>
            <w:r w:rsidRPr="00D00F19">
              <w:rPr>
                <w:noProof w:val="0"/>
                <w:lang w:val="en-US" w:eastAsia="ru-RU"/>
              </w:rPr>
              <w:t>puțin</w:t>
            </w:r>
            <w:proofErr w:type="spellEnd"/>
            <w:r w:rsidRPr="00D00F19">
              <w:rPr>
                <w:noProof w:val="0"/>
                <w:lang w:val="en-US" w:eastAsia="ru-RU"/>
              </w:rPr>
              <w:t xml:space="preserve"> </w:t>
            </w:r>
            <w:proofErr w:type="spellStart"/>
            <w:proofErr w:type="gramStart"/>
            <w:r w:rsidRPr="00D00F19">
              <w:rPr>
                <w:noProof w:val="0"/>
                <w:lang w:val="en-US" w:eastAsia="ru-RU"/>
              </w:rPr>
              <w:t>caracteristicile</w:t>
            </w:r>
            <w:proofErr w:type="spellEnd"/>
            <w:r w:rsidRPr="00D00F19">
              <w:rPr>
                <w:noProof w:val="0"/>
                <w:lang w:val="en-US" w:eastAsia="ru-RU"/>
              </w:rPr>
              <w:t xml:space="preserve">  </w:t>
            </w:r>
            <w:proofErr w:type="spellStart"/>
            <w:r w:rsidRPr="00D00F19">
              <w:rPr>
                <w:noProof w:val="0"/>
                <w:lang w:val="en-US" w:eastAsia="ru-RU"/>
              </w:rPr>
              <w:t>tehnice</w:t>
            </w:r>
            <w:proofErr w:type="spellEnd"/>
            <w:proofErr w:type="gram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calităţile</w:t>
            </w:r>
            <w:proofErr w:type="spellEnd"/>
            <w:r w:rsidRPr="00D00F19">
              <w:rPr>
                <w:noProof w:val="0"/>
                <w:lang w:val="en-US" w:eastAsia="ru-RU"/>
              </w:rPr>
              <w:t xml:space="preserve"> stipulate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declarate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ofertă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corespunde</w:t>
            </w:r>
            <w:proofErr w:type="spellEnd"/>
            <w:r w:rsidRPr="00D00F19">
              <w:rPr>
                <w:noProof w:val="0"/>
                <w:lang w:val="en-US" w:eastAsia="ru-RU"/>
              </w:rPr>
              <w:t xml:space="preserve"> </w:t>
            </w:r>
            <w:proofErr w:type="spellStart"/>
            <w:r w:rsidRPr="00D00F19">
              <w:rPr>
                <w:noProof w:val="0"/>
                <w:lang w:val="en-US" w:eastAsia="ru-RU"/>
              </w:rPr>
              <w:t>reglementărilor</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afectată</w:t>
            </w:r>
            <w:proofErr w:type="spellEnd"/>
            <w:r w:rsidRPr="00D00F19">
              <w:rPr>
                <w:noProof w:val="0"/>
                <w:lang w:val="en-US" w:eastAsia="ru-RU"/>
              </w:rPr>
              <w:t xml:space="preserve"> de </w:t>
            </w:r>
            <w:proofErr w:type="spellStart"/>
            <w:r w:rsidRPr="00D00F19">
              <w:rPr>
                <w:noProof w:val="0"/>
                <w:lang w:val="en-US" w:eastAsia="ru-RU"/>
              </w:rPr>
              <w:t>vicii</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w:t>
            </w:r>
            <w:proofErr w:type="spellStart"/>
            <w:r w:rsidRPr="00D00F19">
              <w:rPr>
                <w:noProof w:val="0"/>
                <w:lang w:val="en-US" w:eastAsia="ru-RU"/>
              </w:rPr>
              <w:t>diminua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chiar</w:t>
            </w:r>
            <w:proofErr w:type="spellEnd"/>
            <w:r w:rsidRPr="00D00F19">
              <w:rPr>
                <w:noProof w:val="0"/>
                <w:lang w:val="en-US" w:eastAsia="ru-RU"/>
              </w:rPr>
              <w:t xml:space="preserve"> </w:t>
            </w:r>
            <w:proofErr w:type="spellStart"/>
            <w:r w:rsidRPr="00D00F19">
              <w:rPr>
                <w:noProof w:val="0"/>
                <w:lang w:val="en-US" w:eastAsia="ru-RU"/>
              </w:rPr>
              <w:t>anula</w:t>
            </w:r>
            <w:proofErr w:type="spellEnd"/>
            <w:r w:rsidRPr="00D00F19">
              <w:rPr>
                <w:noProof w:val="0"/>
                <w:lang w:val="en-US" w:eastAsia="ru-RU"/>
              </w:rPr>
              <w:t xml:space="preserve">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de </w:t>
            </w:r>
            <w:proofErr w:type="spellStart"/>
            <w:r w:rsidRPr="00D00F19">
              <w:rPr>
                <w:noProof w:val="0"/>
                <w:lang w:val="en-US" w:eastAsia="ru-RU"/>
              </w:rPr>
              <w:t>utilizare</w:t>
            </w:r>
            <w:proofErr w:type="spellEnd"/>
            <w:r w:rsidRPr="00D00F19">
              <w:rPr>
                <w:noProof w:val="0"/>
                <w:lang w:val="en-US" w:eastAsia="ru-RU"/>
              </w:rPr>
              <w:t xml:space="preserve">, conform </w:t>
            </w:r>
            <w:proofErr w:type="spellStart"/>
            <w:r w:rsidRPr="00D00F19">
              <w:rPr>
                <w:noProof w:val="0"/>
                <w:lang w:val="en-US" w:eastAsia="ru-RU"/>
              </w:rPr>
              <w:t>condiţiilor</w:t>
            </w:r>
            <w:proofErr w:type="spellEnd"/>
            <w:r w:rsidRPr="00D00F19">
              <w:rPr>
                <w:noProof w:val="0"/>
                <w:lang w:val="en-US" w:eastAsia="ru-RU"/>
              </w:rPr>
              <w:t xml:space="preserve"> </w:t>
            </w:r>
            <w:proofErr w:type="spellStart"/>
            <w:r w:rsidRPr="00D00F19">
              <w:rPr>
                <w:noProof w:val="0"/>
                <w:lang w:val="en-US" w:eastAsia="ru-RU"/>
              </w:rPr>
              <w:t>normale</w:t>
            </w:r>
            <w:proofErr w:type="spellEnd"/>
            <w:r w:rsidRPr="00D00F19">
              <w:rPr>
                <w:noProof w:val="0"/>
                <w:lang w:val="en-US" w:eastAsia="ru-RU"/>
              </w:rPr>
              <w:t xml:space="preserve"> de </w:t>
            </w:r>
            <w:proofErr w:type="spellStart"/>
            <w:r w:rsidRPr="00D00F19">
              <w:rPr>
                <w:noProof w:val="0"/>
                <w:lang w:val="en-US" w:eastAsia="ru-RU"/>
              </w:rPr>
              <w:t>folosire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explicite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471CC53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7.8. La </w:t>
            </w:r>
            <w:proofErr w:type="spellStart"/>
            <w:r w:rsidRPr="00D00F19">
              <w:rPr>
                <w:noProof w:val="0"/>
                <w:lang w:val="en-US" w:eastAsia="ru-RU"/>
              </w:rPr>
              <w:t>lucrările</w:t>
            </w:r>
            <w:proofErr w:type="spellEnd"/>
            <w:r w:rsidRPr="00D00F19">
              <w:rPr>
                <w:noProof w:val="0"/>
                <w:lang w:val="en-US" w:eastAsia="ru-RU"/>
              </w:rPr>
              <w:t xml:space="preserve"> la care se fac </w:t>
            </w:r>
            <w:proofErr w:type="spellStart"/>
            <w:r w:rsidRPr="00D00F19">
              <w:rPr>
                <w:noProof w:val="0"/>
                <w:lang w:val="en-US" w:eastAsia="ru-RU"/>
              </w:rPr>
              <w:t>încercări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probei</w:t>
            </w:r>
            <w:proofErr w:type="spellEnd"/>
            <w:r w:rsidRPr="00D00F19">
              <w:rPr>
                <w:noProof w:val="0"/>
                <w:lang w:val="en-US" w:eastAsia="ru-RU"/>
              </w:rPr>
              <w:t xml:space="preserve"> </w:t>
            </w:r>
            <w:proofErr w:type="spellStart"/>
            <w:r w:rsidRPr="00D00F19">
              <w:rPr>
                <w:noProof w:val="0"/>
                <w:lang w:val="en-US" w:eastAsia="ru-RU"/>
              </w:rPr>
              <w:t>îndeplinită</w:t>
            </w:r>
            <w:proofErr w:type="spellEnd"/>
            <w:r w:rsidRPr="00D00F19">
              <w:rPr>
                <w:noProof w:val="0"/>
                <w:lang w:val="en-US" w:eastAsia="ru-RU"/>
              </w:rPr>
              <w:t xml:space="preserve"> </w:t>
            </w:r>
            <w:proofErr w:type="spellStart"/>
            <w:r w:rsidRPr="00D00F19">
              <w:rPr>
                <w:noProof w:val="0"/>
                <w:lang w:val="en-US" w:eastAsia="ru-RU"/>
              </w:rPr>
              <w:t>atâta</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rezultatele</w:t>
            </w:r>
            <w:proofErr w:type="spellEnd"/>
            <w:r w:rsidRPr="00D00F19">
              <w:rPr>
                <w:noProof w:val="0"/>
                <w:lang w:val="en-US" w:eastAsia="ru-RU"/>
              </w:rPr>
              <w:t xml:space="preserve"> se </w:t>
            </w:r>
            <w:proofErr w:type="spellStart"/>
            <w:r w:rsidRPr="00D00F19">
              <w:rPr>
                <w:noProof w:val="0"/>
                <w:lang w:val="en-US" w:eastAsia="ru-RU"/>
              </w:rPr>
              <w:t>înscriu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limitele</w:t>
            </w:r>
            <w:proofErr w:type="spellEnd"/>
            <w:r w:rsidRPr="00D00F19">
              <w:rPr>
                <w:noProof w:val="0"/>
                <w:lang w:val="en-US" w:eastAsia="ru-RU"/>
              </w:rPr>
              <w:t xml:space="preserve"> </w:t>
            </w:r>
            <w:proofErr w:type="spellStart"/>
            <w:r w:rsidRPr="00D00F19">
              <w:rPr>
                <w:noProof w:val="0"/>
                <w:lang w:val="en-US" w:eastAsia="ru-RU"/>
              </w:rPr>
              <w:t>admise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reglementările</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
          <w:p w14:paraId="35C7DB0D"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7.9.</w:t>
            </w:r>
            <w:r w:rsidRPr="00D00F19">
              <w:rPr>
                <w:noProof w:val="0"/>
                <w:sz w:val="20"/>
                <w:szCs w:val="2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supraveghea</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diriginți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atestaţi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intermediul</w:t>
            </w:r>
            <w:proofErr w:type="spellEnd"/>
            <w:r w:rsidRPr="00D00F19">
              <w:rPr>
                <w:noProof w:val="0"/>
                <w:lang w:val="en-US" w:eastAsia="ru-RU"/>
              </w:rPr>
              <w:t xml:space="preserv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angajați</w:t>
            </w:r>
            <w:proofErr w:type="spellEnd"/>
            <w:r w:rsidRPr="00D00F19">
              <w:rPr>
                <w:noProof w:val="0"/>
                <w:lang w:val="en-US" w:eastAsia="ru-RU"/>
              </w:rPr>
              <w:t xml:space="preserve"> ai </w:t>
            </w:r>
            <w:proofErr w:type="spellStart"/>
            <w:r w:rsidRPr="00D00F19">
              <w:rPr>
                <w:noProof w:val="0"/>
                <w:lang w:val="en-US" w:eastAsia="ru-RU"/>
              </w:rPr>
              <w:t>Befeciarului</w:t>
            </w:r>
            <w:proofErr w:type="spellEnd"/>
            <w:r w:rsidRPr="00D00F19">
              <w:rPr>
                <w:noProof w:val="0"/>
                <w:lang w:val="en-US" w:eastAsia="ru-RU"/>
              </w:rPr>
              <w:t xml:space="preserve"> </w:t>
            </w:r>
            <w:proofErr w:type="spellStart"/>
            <w:r w:rsidRPr="00D00F19">
              <w:rPr>
                <w:noProof w:val="0"/>
                <w:lang w:val="en-US" w:eastAsia="ru-RU"/>
              </w:rPr>
              <w:t>desemnați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li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accesul</w:t>
            </w:r>
            <w:proofErr w:type="spellEnd"/>
            <w:r w:rsidRPr="00D00F19">
              <w:rPr>
                <w:noProof w:val="0"/>
                <w:lang w:val="en-US" w:eastAsia="ru-RU"/>
              </w:rPr>
              <w:t xml:space="preserve"> la </w:t>
            </w:r>
            <w:proofErr w:type="spellStart"/>
            <w:r w:rsidRPr="00D00F19">
              <w:rPr>
                <w:noProof w:val="0"/>
                <w:lang w:val="en-US" w:eastAsia="ru-RU"/>
              </w:rPr>
              <w:t>locul</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ateliere</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oriunde</w:t>
            </w:r>
            <w:proofErr w:type="spellEnd"/>
            <w:r w:rsidRPr="00D00F19">
              <w:rPr>
                <w:noProof w:val="0"/>
                <w:lang w:val="en-US" w:eastAsia="ru-RU"/>
              </w:rPr>
              <w:t xml:space="preserve"> se </w:t>
            </w:r>
            <w:proofErr w:type="spellStart"/>
            <w:r w:rsidRPr="00D00F19">
              <w:rPr>
                <w:noProof w:val="0"/>
                <w:lang w:val="en-US" w:eastAsia="ru-RU"/>
              </w:rPr>
              <w:t>desfăşoară</w:t>
            </w:r>
            <w:proofErr w:type="spellEnd"/>
            <w:r w:rsidRPr="00D00F19">
              <w:rPr>
                <w:noProof w:val="0"/>
                <w:lang w:val="en-US" w:eastAsia="ru-RU"/>
              </w:rPr>
              <w:t xml:space="preserve"> </w:t>
            </w:r>
            <w:proofErr w:type="spellStart"/>
            <w:r w:rsidRPr="00D00F19">
              <w:rPr>
                <w:noProof w:val="0"/>
                <w:lang w:val="en-US" w:eastAsia="ru-RU"/>
              </w:rPr>
              <w:t>activităţi</w:t>
            </w:r>
            <w:proofErr w:type="spellEnd"/>
            <w:r w:rsidRPr="00D00F19">
              <w:rPr>
                <w:noProof w:val="0"/>
                <w:lang w:val="en-US" w:eastAsia="ru-RU"/>
              </w:rPr>
              <w:t xml:space="preserve"> legate de </w:t>
            </w:r>
            <w:proofErr w:type="spellStart"/>
            <w:r w:rsidRPr="00D00F19">
              <w:rPr>
                <w:noProof w:val="0"/>
                <w:lang w:val="en-US" w:eastAsia="ru-RU"/>
              </w:rPr>
              <w:t>realizarea</w:t>
            </w:r>
            <w:proofErr w:type="spell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pună</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desenele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documentaţia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examinare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dea</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lămuririle</w:t>
            </w:r>
            <w:proofErr w:type="spellEnd"/>
            <w:r w:rsidRPr="00D00F19">
              <w:rPr>
                <w:noProof w:val="0"/>
                <w:lang w:val="en-US" w:eastAsia="ru-RU"/>
              </w:rPr>
              <w:t xml:space="preserve">, </w:t>
            </w:r>
            <w:proofErr w:type="spellStart"/>
            <w:r w:rsidRPr="00D00F19">
              <w:rPr>
                <w:noProof w:val="0"/>
                <w:lang w:val="en-US" w:eastAsia="ru-RU"/>
              </w:rPr>
              <w:t>condiţia</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ca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se </w:t>
            </w:r>
            <w:proofErr w:type="spellStart"/>
            <w:r w:rsidRPr="00D00F19">
              <w:rPr>
                <w:noProof w:val="0"/>
                <w:lang w:val="en-US" w:eastAsia="ru-RU"/>
              </w:rPr>
              <w:t>dezvăluie</w:t>
            </w:r>
            <w:proofErr w:type="spellEnd"/>
            <w:r w:rsidRPr="00D00F19">
              <w:rPr>
                <w:noProof w:val="0"/>
                <w:lang w:val="en-US" w:eastAsia="ru-RU"/>
              </w:rPr>
              <w:t xml:space="preserve"> </w:t>
            </w:r>
            <w:proofErr w:type="spellStart"/>
            <w:r w:rsidRPr="00D00F19">
              <w:rPr>
                <w:noProof w:val="0"/>
                <w:lang w:val="en-US" w:eastAsia="ru-RU"/>
              </w:rPr>
              <w:t>informația</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fie </w:t>
            </w:r>
            <w:proofErr w:type="spellStart"/>
            <w:r w:rsidRPr="00D00F19">
              <w:rPr>
                <w:noProof w:val="0"/>
                <w:lang w:val="en-US" w:eastAsia="ru-RU"/>
              </w:rPr>
              <w:t>utilizată</w:t>
            </w:r>
            <w:proofErr w:type="spellEnd"/>
            <w:r w:rsidRPr="00D00F19">
              <w:rPr>
                <w:noProof w:val="0"/>
                <w:lang w:val="en-US" w:eastAsia="ru-RU"/>
              </w:rPr>
              <w:t xml:space="preserve"> </w:t>
            </w:r>
            <w:proofErr w:type="spellStart"/>
            <w:r w:rsidRPr="00D00F19">
              <w:rPr>
                <w:noProof w:val="0"/>
                <w:lang w:val="en-US" w:eastAsia="ru-RU"/>
              </w:rPr>
              <w:lastRenderedPageBreak/>
              <w:t>în</w:t>
            </w:r>
            <w:proofErr w:type="spellEnd"/>
            <w:r w:rsidRPr="00D00F19">
              <w:rPr>
                <w:noProof w:val="0"/>
                <w:lang w:val="en-US" w:eastAsia="ru-RU"/>
              </w:rPr>
              <w:t xml:space="preserve"> </w:t>
            </w:r>
            <w:proofErr w:type="spellStart"/>
            <w:r w:rsidRPr="00D00F19">
              <w:rPr>
                <w:noProof w:val="0"/>
                <w:lang w:val="en-US" w:eastAsia="ru-RU"/>
              </w:rPr>
              <w:t>scopuri</w:t>
            </w:r>
            <w:proofErr w:type="spellEnd"/>
            <w:r w:rsidRPr="00D00F19">
              <w:rPr>
                <w:noProof w:val="0"/>
                <w:lang w:val="en-US" w:eastAsia="ru-RU"/>
              </w:rPr>
              <w:t xml:space="preserve"> </w:t>
            </w:r>
            <w:proofErr w:type="spellStart"/>
            <w:r w:rsidRPr="00D00F19">
              <w:rPr>
                <w:noProof w:val="0"/>
                <w:lang w:val="en-US" w:eastAsia="ru-RU"/>
              </w:rPr>
              <w:t>proprii</w:t>
            </w:r>
            <w:proofErr w:type="spellEnd"/>
            <w:r w:rsidRPr="00D00F19">
              <w:rPr>
                <w:noProof w:val="0"/>
                <w:lang w:val="en-US" w:eastAsia="ru-RU"/>
              </w:rPr>
              <w:t xml:space="preserve">, </w:t>
            </w:r>
            <w:proofErr w:type="spellStart"/>
            <w:r w:rsidRPr="00D00F19">
              <w:rPr>
                <w:noProof w:val="0"/>
                <w:lang w:val="en-US" w:eastAsia="ru-RU"/>
              </w:rPr>
              <w:t>indiferent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încheiat</w:t>
            </w:r>
            <w:proofErr w:type="spellEnd"/>
            <w:r w:rsidRPr="00D00F19">
              <w:rPr>
                <w:noProof w:val="0"/>
                <w:lang w:val="en-US" w:eastAsia="ru-RU"/>
              </w:rPr>
              <w:t xml:space="preserve">. </w:t>
            </w:r>
          </w:p>
          <w:p w14:paraId="4F2B616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7.10.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autorizat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emită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pe care le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drepturilor</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se </w:t>
            </w:r>
            <w:proofErr w:type="spellStart"/>
            <w:r w:rsidRPr="00D00F19">
              <w:rPr>
                <w:noProof w:val="0"/>
                <w:lang w:val="en-US" w:eastAsia="ru-RU"/>
              </w:rPr>
              <w:t>adresează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principiu</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cu </w:t>
            </w:r>
            <w:proofErr w:type="spellStart"/>
            <w:r w:rsidRPr="00D00F19">
              <w:rPr>
                <w:noProof w:val="0"/>
                <w:lang w:val="en-US" w:eastAsia="ru-RU"/>
              </w:rPr>
              <w:t>excepţia</w:t>
            </w:r>
            <w:proofErr w:type="spellEnd"/>
            <w:r w:rsidRPr="00D00F19">
              <w:rPr>
                <w:noProof w:val="0"/>
                <w:lang w:val="en-US" w:eastAsia="ru-RU"/>
              </w:rPr>
              <w:t xml:space="preserve"> </w:t>
            </w:r>
            <w:proofErr w:type="spellStart"/>
            <w:r w:rsidRPr="00D00F19">
              <w:rPr>
                <w:noProof w:val="0"/>
                <w:lang w:val="en-US" w:eastAsia="ru-RU"/>
              </w:rPr>
              <w:t>cazurilor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trebuie</w:t>
            </w:r>
            <w:proofErr w:type="spellEnd"/>
            <w:r w:rsidRPr="00D00F19">
              <w:rPr>
                <w:noProof w:val="0"/>
                <w:lang w:val="en-US" w:eastAsia="ru-RU"/>
              </w:rPr>
              <w:t xml:space="preserve"> de </w:t>
            </w:r>
            <w:proofErr w:type="spellStart"/>
            <w:r w:rsidRPr="00D00F19">
              <w:rPr>
                <w:noProof w:val="0"/>
                <w:lang w:val="en-US" w:eastAsia="ru-RU"/>
              </w:rPr>
              <w:t>intervenit</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pericol</w:t>
            </w:r>
            <w:proofErr w:type="spellEnd"/>
            <w:r w:rsidRPr="00D00F19">
              <w:rPr>
                <w:noProof w:val="0"/>
                <w:lang w:val="en-US" w:eastAsia="ru-RU"/>
              </w:rPr>
              <w:t xml:space="preserve"> </w:t>
            </w:r>
            <w:proofErr w:type="spellStart"/>
            <w:r w:rsidRPr="00D00F19">
              <w:rPr>
                <w:noProof w:val="0"/>
                <w:lang w:val="en-US" w:eastAsia="ru-RU"/>
              </w:rPr>
              <w:t>iminent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declarat</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numele</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tehnico-profesional</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dirija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lor din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4E44AAE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7.11.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sunt </w:t>
            </w:r>
            <w:proofErr w:type="spellStart"/>
            <w:r w:rsidRPr="00D00F19">
              <w:rPr>
                <w:noProof w:val="0"/>
                <w:lang w:val="en-US" w:eastAsia="ru-RU"/>
              </w:rPr>
              <w:t>nejustificate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inoportune</w:t>
            </w:r>
            <w:proofErr w:type="spellEnd"/>
            <w:r w:rsidRPr="00D00F19">
              <w:rPr>
                <w:noProof w:val="0"/>
                <w:lang w:val="en-US" w:eastAsia="ru-RU"/>
              </w:rPr>
              <w:t xml:space="preserve">, el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înainta</w:t>
            </w:r>
            <w:proofErr w:type="spellEnd"/>
            <w:r w:rsidRPr="00D00F19">
              <w:rPr>
                <w:noProof w:val="0"/>
                <w:lang w:val="en-US" w:eastAsia="ru-RU"/>
              </w:rPr>
              <w:t xml:space="preserve"> </w:t>
            </w:r>
            <w:proofErr w:type="spellStart"/>
            <w:r w:rsidRPr="00D00F19">
              <w:rPr>
                <w:noProof w:val="0"/>
                <w:lang w:val="en-US" w:eastAsia="ru-RU"/>
              </w:rPr>
              <w:t>obiecţii</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nu </w:t>
            </w:r>
            <w:proofErr w:type="spellStart"/>
            <w:r w:rsidRPr="00D00F19">
              <w:rPr>
                <w:noProof w:val="0"/>
                <w:lang w:val="en-US" w:eastAsia="ru-RU"/>
              </w:rPr>
              <w:t>îl</w:t>
            </w:r>
            <w:proofErr w:type="spellEnd"/>
            <w:r w:rsidRPr="00D00F19">
              <w:rPr>
                <w:noProof w:val="0"/>
                <w:lang w:val="en-US" w:eastAsia="ru-RU"/>
              </w:rPr>
              <w:t xml:space="preserve"> </w:t>
            </w:r>
            <w:proofErr w:type="spellStart"/>
            <w:r w:rsidRPr="00D00F19">
              <w:rPr>
                <w:noProof w:val="0"/>
                <w:lang w:val="en-US" w:eastAsia="ru-RU"/>
              </w:rPr>
              <w:t>scutește</w:t>
            </w:r>
            <w:proofErr w:type="spellEnd"/>
            <w:r w:rsidRPr="00D00F19">
              <w:rPr>
                <w:noProof w:val="0"/>
                <w:lang w:val="en-US" w:eastAsia="ru-RU"/>
              </w:rPr>
              <w:t xml:space="preserve"> de </w:t>
            </w:r>
            <w:proofErr w:type="spellStart"/>
            <w:r w:rsidRPr="00D00F19">
              <w:rPr>
                <w:noProof w:val="0"/>
                <w:lang w:val="en-US" w:eastAsia="ru-RU"/>
              </w:rPr>
              <w:t>obligația</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cazului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contravin</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dispoziţiilor</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se </w:t>
            </w:r>
            <w:proofErr w:type="spellStart"/>
            <w:r w:rsidRPr="00D00F19">
              <w:rPr>
                <w:noProof w:val="0"/>
                <w:lang w:val="en-US" w:eastAsia="ru-RU"/>
              </w:rPr>
              <w:t>creează</w:t>
            </w:r>
            <w:proofErr w:type="spellEnd"/>
            <w:r w:rsidRPr="00D00F19">
              <w:rPr>
                <w:noProof w:val="0"/>
                <w:lang w:val="en-US" w:eastAsia="ru-RU"/>
              </w:rPr>
              <w:t xml:space="preserve"> </w:t>
            </w:r>
            <w:proofErr w:type="spellStart"/>
            <w:r w:rsidRPr="00D00F19">
              <w:rPr>
                <w:noProof w:val="0"/>
                <w:lang w:val="en-US" w:eastAsia="ru-RU"/>
              </w:rPr>
              <w:t>dificultăţi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execuţie</w:t>
            </w:r>
            <w:proofErr w:type="spellEnd"/>
            <w:r w:rsidRPr="00D00F19">
              <w:rPr>
                <w:noProof w:val="0"/>
                <w:lang w:val="en-US" w:eastAsia="ru-RU"/>
              </w:rPr>
              <w:t xml:space="preserve">, care </w:t>
            </w:r>
            <w:proofErr w:type="spellStart"/>
            <w:r w:rsidRPr="00D00F19">
              <w:rPr>
                <w:noProof w:val="0"/>
                <w:lang w:val="en-US" w:eastAsia="ru-RU"/>
              </w:rPr>
              <w:t>generează</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
          <w:p w14:paraId="3B5D046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7.12.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axelor</w:t>
            </w:r>
            <w:proofErr w:type="spellEnd"/>
            <w:r w:rsidRPr="00D00F19">
              <w:rPr>
                <w:noProof w:val="0"/>
                <w:lang w:val="en-US" w:eastAsia="ru-RU"/>
              </w:rPr>
              <w:t xml:space="preserve"> </w:t>
            </w:r>
            <w:proofErr w:type="spellStart"/>
            <w:r w:rsidRPr="00D00F19">
              <w:rPr>
                <w:noProof w:val="0"/>
                <w:lang w:val="en-US" w:eastAsia="ru-RU"/>
              </w:rPr>
              <w:t>principale</w:t>
            </w:r>
            <w:proofErr w:type="spellEnd"/>
            <w:r w:rsidRPr="00D00F19">
              <w:rPr>
                <w:noProof w:val="0"/>
                <w:lang w:val="en-US" w:eastAsia="ru-RU"/>
              </w:rPr>
              <w:t xml:space="preserve">, </w:t>
            </w:r>
            <w:proofErr w:type="spellStart"/>
            <w:r w:rsidRPr="00D00F19">
              <w:rPr>
                <w:noProof w:val="0"/>
                <w:lang w:val="en-US" w:eastAsia="ru-RU"/>
              </w:rPr>
              <w:t>bornelor</w:t>
            </w:r>
            <w:proofErr w:type="spellEnd"/>
            <w:r w:rsidRPr="00D00F19">
              <w:rPr>
                <w:noProof w:val="0"/>
                <w:lang w:val="en-US" w:eastAsia="ru-RU"/>
              </w:rPr>
              <w:t xml:space="preserve"> de </w:t>
            </w:r>
            <w:proofErr w:type="spellStart"/>
            <w:r w:rsidRPr="00D00F19">
              <w:rPr>
                <w:noProof w:val="0"/>
                <w:lang w:val="en-US" w:eastAsia="ru-RU"/>
              </w:rPr>
              <w:t>referinţă</w:t>
            </w:r>
            <w:proofErr w:type="spellEnd"/>
            <w:r w:rsidRPr="00D00F19">
              <w:rPr>
                <w:noProof w:val="0"/>
                <w:lang w:val="en-US" w:eastAsia="ru-RU"/>
              </w:rPr>
              <w:t xml:space="preserve">, </w:t>
            </w:r>
            <w:proofErr w:type="spellStart"/>
            <w:r w:rsidRPr="00D00F19">
              <w:rPr>
                <w:noProof w:val="0"/>
                <w:lang w:val="en-US" w:eastAsia="ru-RU"/>
              </w:rPr>
              <w:t>căilor</w:t>
            </w:r>
            <w:proofErr w:type="spellEnd"/>
            <w:r w:rsidRPr="00D00F19">
              <w:rPr>
                <w:noProof w:val="0"/>
                <w:lang w:val="en-US" w:eastAsia="ru-RU"/>
              </w:rPr>
              <w:t xml:space="preserve"> de </w:t>
            </w:r>
            <w:proofErr w:type="spellStart"/>
            <w:r w:rsidRPr="00D00F19">
              <w:rPr>
                <w:noProof w:val="0"/>
                <w:lang w:val="en-US" w:eastAsia="ru-RU"/>
              </w:rPr>
              <w:t>circulaţie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limitelor</w:t>
            </w:r>
            <w:proofErr w:type="spellEnd"/>
            <w:r w:rsidRPr="00D00F19">
              <w:rPr>
                <w:noProof w:val="0"/>
                <w:lang w:val="en-US" w:eastAsia="ru-RU"/>
              </w:rPr>
              <w:t xml:space="preserve"> </w:t>
            </w:r>
            <w:proofErr w:type="spellStart"/>
            <w:r w:rsidRPr="00D00F19">
              <w:rPr>
                <w:noProof w:val="0"/>
                <w:lang w:val="en-US" w:eastAsia="ru-RU"/>
              </w:rPr>
              <w:t>terenului</w:t>
            </w:r>
            <w:proofErr w:type="spellEnd"/>
            <w:r w:rsidRPr="00D00F19">
              <w:rPr>
                <w:noProof w:val="0"/>
                <w:lang w:val="en-US" w:eastAsia="ru-RU"/>
              </w:rPr>
              <w:t xml:space="preserve"> pus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materializarea</w:t>
            </w:r>
            <w:proofErr w:type="spellEnd"/>
            <w:r w:rsidRPr="00D00F19">
              <w:rPr>
                <w:noProof w:val="0"/>
                <w:lang w:val="en-US" w:eastAsia="ru-RU"/>
              </w:rPr>
              <w:t xml:space="preserve"> </w:t>
            </w:r>
            <w:proofErr w:type="spellStart"/>
            <w:r w:rsidRPr="00D00F19">
              <w:rPr>
                <w:noProof w:val="0"/>
                <w:lang w:val="en-US" w:eastAsia="ru-RU"/>
              </w:rPr>
              <w:t>cotelor</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imediata</w:t>
            </w:r>
            <w:proofErr w:type="spellEnd"/>
            <w:r w:rsidRPr="00D00F19">
              <w:rPr>
                <w:noProof w:val="0"/>
                <w:lang w:val="en-US" w:eastAsia="ru-RU"/>
              </w:rPr>
              <w:t xml:space="preserve"> </w:t>
            </w:r>
            <w:proofErr w:type="spellStart"/>
            <w:r w:rsidRPr="00D00F19">
              <w:rPr>
                <w:noProof w:val="0"/>
                <w:lang w:val="en-US" w:eastAsia="ru-RU"/>
              </w:rPr>
              <w:t>apropiere</w:t>
            </w:r>
            <w:proofErr w:type="spellEnd"/>
            <w:r w:rsidRPr="00D00F19">
              <w:rPr>
                <w:noProof w:val="0"/>
                <w:lang w:val="en-US" w:eastAsia="ru-RU"/>
              </w:rPr>
              <w:t xml:space="preserve"> a </w:t>
            </w:r>
            <w:proofErr w:type="spellStart"/>
            <w:r w:rsidRPr="00D00F19">
              <w:rPr>
                <w:noProof w:val="0"/>
                <w:lang w:val="en-US" w:eastAsia="ru-RU"/>
              </w:rPr>
              <w:t>terenului</w:t>
            </w:r>
            <w:proofErr w:type="spellEnd"/>
            <w:r w:rsidRPr="00D00F19">
              <w:rPr>
                <w:noProof w:val="0"/>
                <w:lang w:val="en-US" w:eastAsia="ru-RU"/>
              </w:rPr>
              <w:t xml:space="preserve">, sunt </w:t>
            </w:r>
            <w:proofErr w:type="spellStart"/>
            <w:r w:rsidRPr="00D00F19">
              <w:rPr>
                <w:noProof w:val="0"/>
                <w:lang w:val="en-US" w:eastAsia="ru-RU"/>
              </w:rPr>
              <w:t>obligaţiuni</w:t>
            </w:r>
            <w:proofErr w:type="spellEnd"/>
            <w:r w:rsidRPr="00D00F19">
              <w:rPr>
                <w:noProof w:val="0"/>
                <w:lang w:val="en-US" w:eastAsia="ru-RU"/>
              </w:rPr>
              <w:t xml:space="preserve"> ale </w:t>
            </w:r>
            <w:proofErr w:type="spellStart"/>
            <w:r w:rsidRPr="00D00F19">
              <w:rPr>
                <w:noProof w:val="0"/>
                <w:lang w:val="en-US" w:eastAsia="ru-RU"/>
              </w:rPr>
              <w:t>Antreprenorului</w:t>
            </w:r>
            <w:proofErr w:type="spellEnd"/>
            <w:r w:rsidRPr="00D00F19">
              <w:rPr>
                <w:noProof w:val="0"/>
                <w:lang w:val="en-US" w:eastAsia="ru-RU"/>
              </w:rPr>
              <w:t xml:space="preserve">. </w:t>
            </w:r>
          </w:p>
          <w:p w14:paraId="7A7EF53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7.13.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trasării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proiectant</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protejeze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păstreze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reperele</w:t>
            </w:r>
            <w:proofErr w:type="spellEnd"/>
            <w:r w:rsidRPr="00D00F19">
              <w:rPr>
                <w:noProof w:val="0"/>
                <w:lang w:val="en-US" w:eastAsia="ru-RU"/>
              </w:rPr>
              <w:t xml:space="preserve">, </w:t>
            </w:r>
            <w:proofErr w:type="spellStart"/>
            <w:r w:rsidRPr="00D00F19">
              <w:rPr>
                <w:noProof w:val="0"/>
                <w:lang w:val="en-US" w:eastAsia="ru-RU"/>
              </w:rPr>
              <w:t>bornele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la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73929E0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7.14. </w:t>
            </w:r>
            <w:proofErr w:type="spellStart"/>
            <w:r w:rsidRPr="00D00F19">
              <w:rPr>
                <w:noProof w:val="0"/>
                <w:lang w:val="en-US" w:eastAsia="ru-RU"/>
              </w:rPr>
              <w:t>Ridicările</w:t>
            </w:r>
            <w:proofErr w:type="spellEnd"/>
            <w:r w:rsidRPr="00D00F19">
              <w:rPr>
                <w:noProof w:val="0"/>
                <w:lang w:val="en-US" w:eastAsia="ru-RU"/>
              </w:rPr>
              <w:t xml:space="preserve"> de </w:t>
            </w:r>
            <w:proofErr w:type="spellStart"/>
            <w:r w:rsidRPr="00D00F19">
              <w:rPr>
                <w:noProof w:val="0"/>
                <w:lang w:val="en-US" w:eastAsia="ru-RU"/>
              </w:rPr>
              <w:t>teren</w:t>
            </w:r>
            <w:proofErr w:type="spellEnd"/>
            <w:r w:rsidRPr="00D00F19">
              <w:rPr>
                <w:noProof w:val="0"/>
                <w:lang w:val="en-US" w:eastAsia="ru-RU"/>
              </w:rPr>
              <w:t xml:space="preserve">, </w:t>
            </w:r>
            <w:proofErr w:type="spellStart"/>
            <w:r w:rsidRPr="00D00F19">
              <w:rPr>
                <w:noProof w:val="0"/>
                <w:lang w:val="en-US" w:eastAsia="ru-RU"/>
              </w:rPr>
              <w:t>trasările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cotele</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sunt </w:t>
            </w:r>
            <w:proofErr w:type="spellStart"/>
            <w:r w:rsidRPr="00D00F19">
              <w:rPr>
                <w:noProof w:val="0"/>
                <w:lang w:val="en-US" w:eastAsia="ru-RU"/>
              </w:rPr>
              <w:t>hotărâtoare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verifice</w:t>
            </w:r>
            <w:proofErr w:type="spellEnd"/>
            <w:r w:rsidRPr="00D00F19">
              <w:rPr>
                <w:noProof w:val="0"/>
                <w:lang w:val="en-US" w:eastAsia="ru-RU"/>
              </w:rPr>
              <w:t xml:space="preserve"> </w:t>
            </w:r>
            <w:proofErr w:type="spellStart"/>
            <w:r w:rsidRPr="00D00F19">
              <w:rPr>
                <w:noProof w:val="0"/>
                <w:lang w:val="en-US" w:eastAsia="ru-RU"/>
              </w:rPr>
              <w:t>documentele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erorile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inexactităţile</w:t>
            </w:r>
            <w:proofErr w:type="spellEnd"/>
            <w:r w:rsidRPr="00D00F19">
              <w:rPr>
                <w:noProof w:val="0"/>
                <w:lang w:val="en-US" w:eastAsia="ru-RU"/>
              </w:rPr>
              <w:t xml:space="preserve"> </w:t>
            </w:r>
            <w:proofErr w:type="spellStart"/>
            <w:r w:rsidRPr="00D00F19">
              <w:rPr>
                <w:noProof w:val="0"/>
                <w:lang w:val="en-US" w:eastAsia="ru-RU"/>
              </w:rPr>
              <w:t>constatate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presupuse</w:t>
            </w:r>
            <w:proofErr w:type="spellEnd"/>
            <w:r w:rsidRPr="00D00F19">
              <w:rPr>
                <w:noProof w:val="0"/>
                <w:lang w:val="en-US" w:eastAsia="ru-RU"/>
              </w:rPr>
              <w:t xml:space="preserve">. </w:t>
            </w:r>
          </w:p>
          <w:p w14:paraId="5AC5DC1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7.15.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stabilească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relaţiile</w:t>
            </w:r>
            <w:proofErr w:type="spellEnd"/>
            <w:r w:rsidRPr="00D00F19">
              <w:rPr>
                <w:noProof w:val="0"/>
                <w:lang w:val="en-US" w:eastAsia="ru-RU"/>
              </w:rPr>
              <w:t xml:space="preserve"> care </w:t>
            </w:r>
            <w:proofErr w:type="spellStart"/>
            <w:r w:rsidRPr="00D00F19">
              <w:rPr>
                <w:noProof w:val="0"/>
                <w:lang w:val="en-US" w:eastAsia="ru-RU"/>
              </w:rPr>
              <w:t>reglementează</w:t>
            </w:r>
            <w:proofErr w:type="spellEnd"/>
            <w:r w:rsidRPr="00D00F19">
              <w:rPr>
                <w:noProof w:val="0"/>
                <w:lang w:val="en-US" w:eastAsia="ru-RU"/>
              </w:rPr>
              <w:t xml:space="preserve"> </w:t>
            </w:r>
            <w:proofErr w:type="spellStart"/>
            <w:r w:rsidRPr="00D00F19">
              <w:rPr>
                <w:noProof w:val="0"/>
                <w:lang w:val="en-US" w:eastAsia="ru-RU"/>
              </w:rPr>
              <w:t>raporturile</w:t>
            </w:r>
            <w:proofErr w:type="spellEnd"/>
            <w:r w:rsidRPr="00D00F19">
              <w:rPr>
                <w:noProof w:val="0"/>
                <w:lang w:val="en-US" w:eastAsia="ru-RU"/>
              </w:rPr>
              <w:t xml:space="preserve"> cu </w:t>
            </w:r>
            <w:proofErr w:type="spellStart"/>
            <w:r w:rsidRPr="00D00F19">
              <w:rPr>
                <w:noProof w:val="0"/>
                <w:lang w:val="en-US" w:eastAsia="ru-RU"/>
              </w:rPr>
              <w:t>subantreprenorii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răspunzător</w:t>
            </w:r>
            <w:proofErr w:type="spellEnd"/>
            <w:r w:rsidRPr="00D00F19">
              <w:rPr>
                <w:noProof w:val="0"/>
                <w:lang w:val="en-US" w:eastAsia="ru-RU"/>
              </w:rPr>
              <w:t xml:space="preserve"> </w:t>
            </w:r>
            <w:proofErr w:type="spellStart"/>
            <w:r w:rsidRPr="00D00F19">
              <w:rPr>
                <w:noProof w:val="0"/>
                <w:lang w:val="en-US" w:eastAsia="ru-RU"/>
              </w:rPr>
              <w:t>faţă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subantreprenorii</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obligațiunilor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profesionale</w:t>
            </w:r>
            <w:proofErr w:type="spellEnd"/>
            <w:r w:rsidRPr="00D00F19">
              <w:rPr>
                <w:noProof w:val="0"/>
                <w:lang w:val="en-US" w:eastAsia="ru-RU"/>
              </w:rPr>
              <w:t xml:space="preserve">. </w:t>
            </w:r>
          </w:p>
          <w:p w14:paraId="7399654C"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7.16. Pe </w:t>
            </w:r>
            <w:proofErr w:type="spellStart"/>
            <w:r w:rsidRPr="00D00F19">
              <w:rPr>
                <w:noProof w:val="0"/>
                <w:lang w:val="en-US" w:eastAsia="ru-RU"/>
              </w:rPr>
              <w:t>parcursul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dispună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
          <w:p w14:paraId="5ED019FB" w14:textId="77777777" w:rsidR="00D00F19" w:rsidRPr="00D00F19" w:rsidRDefault="00D00F19" w:rsidP="00D00F19">
            <w:pPr>
              <w:numPr>
                <w:ilvl w:val="0"/>
                <w:numId w:val="32"/>
              </w:numPr>
              <w:tabs>
                <w:tab w:val="left" w:pos="345"/>
              </w:tabs>
              <w:spacing w:line="276" w:lineRule="auto"/>
              <w:ind w:left="0" w:firstLine="0"/>
              <w:contextualSpacing/>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oricăror</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care sunt </w:t>
            </w:r>
            <w:proofErr w:type="spellStart"/>
            <w:r w:rsidRPr="00D00F19">
              <w:rPr>
                <w:noProof w:val="0"/>
                <w:lang w:val="en-US" w:eastAsia="ru-RU"/>
              </w:rPr>
              <w:t>calitativ</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
          <w:p w14:paraId="7081984F" w14:textId="77777777" w:rsidR="00D00F19" w:rsidRPr="00D00F19" w:rsidRDefault="00D00F19" w:rsidP="00D00F19">
            <w:pPr>
              <w:numPr>
                <w:ilvl w:val="0"/>
                <w:numId w:val="32"/>
              </w:numPr>
              <w:tabs>
                <w:tab w:val="left" w:pos="345"/>
              </w:tabs>
              <w:spacing w:line="276" w:lineRule="auto"/>
              <w:ind w:left="0" w:firstLine="0"/>
              <w:jc w:val="both"/>
              <w:rPr>
                <w:noProof w:val="0"/>
                <w:lang w:val="en-US" w:eastAsia="ru-RU"/>
              </w:rPr>
            </w:pPr>
            <w:proofErr w:type="spellStart"/>
            <w:r w:rsidRPr="00D00F19">
              <w:rPr>
                <w:noProof w:val="0"/>
                <w:lang w:val="en-US" w:eastAsia="ru-RU"/>
              </w:rPr>
              <w:t>înlocuirea</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cu </w:t>
            </w:r>
            <w:proofErr w:type="spellStart"/>
            <w:r w:rsidRPr="00D00F19">
              <w:rPr>
                <w:noProof w:val="0"/>
                <w:lang w:val="en-US" w:eastAsia="ru-RU"/>
              </w:rPr>
              <w:t>altele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
          <w:p w14:paraId="36BCFEA5" w14:textId="77777777" w:rsidR="00D00F19" w:rsidRPr="00D00F19" w:rsidRDefault="00D00F19" w:rsidP="00D00F19">
            <w:pPr>
              <w:numPr>
                <w:ilvl w:val="0"/>
                <w:numId w:val="32"/>
              </w:numPr>
              <w:tabs>
                <w:tab w:val="left" w:pos="345"/>
              </w:tabs>
              <w:spacing w:line="276" w:lineRule="auto"/>
              <w:ind w:left="0" w:firstLine="0"/>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oricărei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w:t>
            </w:r>
          </w:p>
          <w:p w14:paraId="0B81C1C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7.17.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dispoziţiilor</w:t>
            </w:r>
            <w:proofErr w:type="spellEnd"/>
            <w:r w:rsidRPr="00D00F19">
              <w:rPr>
                <w:noProof w:val="0"/>
                <w:lang w:val="en-US" w:eastAsia="ru-RU"/>
              </w:rPr>
              <w:t xml:space="preserve"> din </w:t>
            </w:r>
            <w:proofErr w:type="spellStart"/>
            <w:r w:rsidRPr="00D00F19">
              <w:rPr>
                <w:noProof w:val="0"/>
                <w:lang w:val="en-US" w:eastAsia="ru-RU"/>
              </w:rPr>
              <w:t>punctul</w:t>
            </w:r>
            <w:proofErr w:type="spellEnd"/>
            <w:r w:rsidRPr="00D00F19">
              <w:rPr>
                <w:noProof w:val="0"/>
                <w:lang w:val="en-US" w:eastAsia="ru-RU"/>
              </w:rPr>
              <w:t xml:space="preserve"> 4.1.,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opri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condiţiile</w:t>
            </w:r>
            <w:proofErr w:type="spellEnd"/>
            <w:r w:rsidRPr="00D00F19">
              <w:rPr>
                <w:noProof w:val="0"/>
                <w:lang w:val="en-US" w:eastAsia="ru-RU"/>
              </w:rPr>
              <w:t xml:space="preserve"> </w:t>
            </w:r>
            <w:proofErr w:type="spellStart"/>
            <w:r w:rsidRPr="00D00F19">
              <w:rPr>
                <w:noProof w:val="0"/>
                <w:lang w:val="en-US" w:eastAsia="ru-RU"/>
              </w:rPr>
              <w:t>legii</w:t>
            </w:r>
            <w:proofErr w:type="spellEnd"/>
            <w:r w:rsidRPr="00D00F19">
              <w:rPr>
                <w:noProof w:val="0"/>
                <w:lang w:val="en-US" w:eastAsia="ru-RU"/>
              </w:rPr>
              <w:t xml:space="preserve">, </w:t>
            </w:r>
            <w:proofErr w:type="spellStart"/>
            <w:r w:rsidRPr="00D00F19">
              <w:rPr>
                <w:noProof w:val="0"/>
                <w:lang w:val="en-US" w:eastAsia="ru-RU"/>
              </w:rPr>
              <w:t>totodată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compensează</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aferente</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faptul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w:t>
            </w:r>
          </w:p>
          <w:p w14:paraId="0BF4C8B7"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7.18.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pe </w:t>
            </w:r>
            <w:proofErr w:type="spellStart"/>
            <w:r w:rsidRPr="00D00F19">
              <w:rPr>
                <w:noProof w:val="0"/>
                <w:lang w:val="en-US" w:eastAsia="ru-RU"/>
              </w:rPr>
              <w:t>amplasamente</w:t>
            </w:r>
            <w:proofErr w:type="spellEnd"/>
            <w:r w:rsidRPr="00D00F19">
              <w:rPr>
                <w:noProof w:val="0"/>
                <w:lang w:val="en-US" w:eastAsia="ru-RU"/>
              </w:rPr>
              <w:t xml:space="preserve"> se </w:t>
            </w:r>
            <w:proofErr w:type="spellStart"/>
            <w:r w:rsidRPr="00D00F19">
              <w:rPr>
                <w:noProof w:val="0"/>
                <w:lang w:val="en-US" w:eastAsia="ru-RU"/>
              </w:rPr>
              <w:t>descoperă</w:t>
            </w:r>
            <w:proofErr w:type="spellEnd"/>
            <w:r w:rsidRPr="00D00F19">
              <w:rPr>
                <w:noProof w:val="0"/>
                <w:lang w:val="en-US" w:eastAsia="ru-RU"/>
              </w:rPr>
              <w:t xml:space="preserve"> </w:t>
            </w:r>
            <w:proofErr w:type="spellStart"/>
            <w:r w:rsidRPr="00D00F19">
              <w:rPr>
                <w:noProof w:val="0"/>
                <w:lang w:val="en-US" w:eastAsia="ru-RU"/>
              </w:rPr>
              <w:t>valori</w:t>
            </w:r>
            <w:proofErr w:type="spellEnd"/>
            <w:r w:rsidRPr="00D00F19">
              <w:rPr>
                <w:noProof w:val="0"/>
                <w:lang w:val="en-US" w:eastAsia="ru-RU"/>
              </w:rPr>
              <w:t xml:space="preserve"> </w:t>
            </w:r>
            <w:proofErr w:type="spellStart"/>
            <w:r w:rsidRPr="00D00F19">
              <w:rPr>
                <w:noProof w:val="0"/>
                <w:lang w:val="en-US" w:eastAsia="ru-RU"/>
              </w:rPr>
              <w:t>istorice</w:t>
            </w:r>
            <w:proofErr w:type="spellEnd"/>
            <w:r w:rsidRPr="00D00F19">
              <w:rPr>
                <w:noProof w:val="0"/>
                <w:lang w:val="en-US" w:eastAsia="ru-RU"/>
              </w:rPr>
              <w:t xml:space="preserve">, </w:t>
            </w:r>
            <w:proofErr w:type="spellStart"/>
            <w:r w:rsidRPr="00D00F19">
              <w:rPr>
                <w:noProof w:val="0"/>
                <w:lang w:val="en-US" w:eastAsia="ru-RU"/>
              </w:rPr>
              <w:t>artistice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ştiinţifice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oprească</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zona </w:t>
            </w:r>
            <w:proofErr w:type="spellStart"/>
            <w:r w:rsidRPr="00D00F19">
              <w:rPr>
                <w:noProof w:val="0"/>
                <w:lang w:val="en-US" w:eastAsia="ru-RU"/>
              </w:rPr>
              <w:t>respectivă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autorităților</w:t>
            </w:r>
            <w:proofErr w:type="spellEnd"/>
            <w:r w:rsidRPr="00D00F19">
              <w:rPr>
                <w:noProof w:val="0"/>
                <w:lang w:val="en-US" w:eastAsia="ru-RU"/>
              </w:rPr>
              <w:t xml:space="preserve"> de </w:t>
            </w:r>
            <w:proofErr w:type="spellStart"/>
            <w:r w:rsidRPr="00D00F19">
              <w:rPr>
                <w:noProof w:val="0"/>
                <w:lang w:val="en-US" w:eastAsia="ru-RU"/>
              </w:rPr>
              <w:t>specialitate</w:t>
            </w:r>
            <w:proofErr w:type="spellEnd"/>
            <w:r w:rsidRPr="00D00F19">
              <w:rPr>
                <w:noProof w:val="0"/>
                <w:lang w:val="en-US" w:eastAsia="ru-RU"/>
              </w:rPr>
              <w:t xml:space="preserve"> </w:t>
            </w:r>
            <w:proofErr w:type="spellStart"/>
            <w:r w:rsidRPr="00D00F19">
              <w:rPr>
                <w:noProof w:val="0"/>
                <w:lang w:val="en-US" w:eastAsia="ru-RU"/>
              </w:rPr>
              <w:t>responsabile</w:t>
            </w:r>
            <w:proofErr w:type="spellEnd"/>
            <w:r w:rsidRPr="00D00F19">
              <w:rPr>
                <w:noProof w:val="0"/>
                <w:lang w:val="en-US" w:eastAsia="ru-RU"/>
              </w:rPr>
              <w:t xml:space="preserve">. </w:t>
            </w:r>
          </w:p>
          <w:p w14:paraId="48C4D5E5"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7.19.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menţină</w:t>
            </w:r>
            <w:proofErr w:type="spellEnd"/>
            <w:r w:rsidRPr="00D00F19">
              <w:rPr>
                <w:noProof w:val="0"/>
                <w:lang w:val="en-US" w:eastAsia="ru-RU"/>
              </w:rPr>
              <w:t xml:space="preserve"> </w:t>
            </w:r>
            <w:proofErr w:type="spellStart"/>
            <w:r w:rsidRPr="00D00F19">
              <w:rPr>
                <w:noProof w:val="0"/>
                <w:lang w:val="en-US" w:eastAsia="ru-RU"/>
              </w:rPr>
              <w:t>căile</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libere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retragă</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de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fel</w:t>
            </w:r>
            <w:proofErr w:type="spellEnd"/>
            <w:r w:rsidRPr="00D00F19">
              <w:rPr>
                <w:noProof w:val="0"/>
                <w:lang w:val="en-US" w:eastAsia="ru-RU"/>
              </w:rPr>
              <w:t xml:space="preserve">, care nu sunt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evacua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readuce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stare </w:t>
            </w:r>
            <w:proofErr w:type="spellStart"/>
            <w:r w:rsidRPr="00D00F19">
              <w:rPr>
                <w:noProof w:val="0"/>
                <w:lang w:val="en-US" w:eastAsia="ru-RU"/>
              </w:rPr>
              <w:t>inițială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sectoarele</w:t>
            </w:r>
            <w:proofErr w:type="spellEnd"/>
            <w:r w:rsidRPr="00D00F19">
              <w:rPr>
                <w:noProof w:val="0"/>
                <w:lang w:val="en-US" w:eastAsia="ru-RU"/>
              </w:rPr>
              <w:t xml:space="preserve"> pe care le-a </w:t>
            </w:r>
            <w:proofErr w:type="spellStart"/>
            <w:r w:rsidRPr="00D00F19">
              <w:rPr>
                <w:noProof w:val="0"/>
                <w:lang w:val="en-US" w:eastAsia="ru-RU"/>
              </w:rPr>
              <w:t>utilizat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
          <w:p w14:paraId="424E7B9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7.20.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cele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considerate </w:t>
            </w:r>
            <w:proofErr w:type="spellStart"/>
            <w:r w:rsidRPr="00D00F19">
              <w:rPr>
                <w:noProof w:val="0"/>
                <w:lang w:val="en-US" w:eastAsia="ru-RU"/>
              </w:rPr>
              <w:t>necesare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nu pot fi </w:t>
            </w:r>
            <w:proofErr w:type="spellStart"/>
            <w:r w:rsidRPr="00D00F19">
              <w:rPr>
                <w:noProof w:val="0"/>
                <w:lang w:val="en-US" w:eastAsia="ru-RU"/>
              </w:rPr>
              <w:t>demarate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Acord </w:t>
            </w:r>
            <w:proofErr w:type="spellStart"/>
            <w:r w:rsidRPr="00D00F19">
              <w:rPr>
                <w:noProof w:val="0"/>
                <w:lang w:val="en-US" w:eastAsia="ru-RU"/>
              </w:rPr>
              <w:t>adițional</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
          <w:p w14:paraId="57E95CE6"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defectele</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ale </w:t>
            </w:r>
            <w:proofErr w:type="spellStart"/>
            <w:r w:rsidRPr="00D00F19">
              <w:rPr>
                <w:noProof w:val="0"/>
                <w:lang w:val="en-US" w:eastAsia="ru-RU"/>
              </w:rPr>
              <w:t>construcției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2E9DD11A" w14:textId="77777777" w:rsidR="00D00F19" w:rsidRPr="00D00F19" w:rsidRDefault="00D00F19" w:rsidP="00D00F19">
            <w:pPr>
              <w:tabs>
                <w:tab w:val="left" w:pos="525"/>
              </w:tabs>
              <w:spacing w:line="276" w:lineRule="auto"/>
              <w:jc w:val="both"/>
              <w:rPr>
                <w:noProof w:val="0"/>
                <w:lang w:val="en-US" w:eastAsia="ru-RU"/>
              </w:rPr>
            </w:pPr>
            <w:r w:rsidRPr="00D00F19">
              <w:rPr>
                <w:noProof w:val="0"/>
                <w:lang w:val="en-US" w:eastAsia="ru-RU"/>
              </w:rPr>
              <w:t xml:space="preserve">7.22.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obţină</w:t>
            </w:r>
            <w:proofErr w:type="spellEnd"/>
            <w:r w:rsidRPr="00D00F19">
              <w:rPr>
                <w:noProof w:val="0"/>
                <w:lang w:val="en-US" w:eastAsia="ru-RU"/>
              </w:rPr>
              <w:t xml:space="preserve">, pe propria </w:t>
            </w:r>
            <w:proofErr w:type="spellStart"/>
            <w:r w:rsidRPr="00D00F19">
              <w:rPr>
                <w:noProof w:val="0"/>
                <w:lang w:val="en-US" w:eastAsia="ru-RU"/>
              </w:rPr>
              <w:t>cheltuială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avizele</w:t>
            </w:r>
            <w:proofErr w:type="spellEnd"/>
            <w:r w:rsidRPr="00D00F19">
              <w:rPr>
                <w:noProof w:val="0"/>
                <w:lang w:val="en-US" w:eastAsia="ru-RU"/>
              </w:rPr>
              <w:t xml:space="preserve">, </w:t>
            </w:r>
            <w:proofErr w:type="spellStart"/>
            <w:r w:rsidRPr="00D00F19">
              <w:rPr>
                <w:noProof w:val="0"/>
                <w:lang w:val="en-US" w:eastAsia="ru-RU"/>
              </w:rPr>
              <w:t>autorizaţiile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aprobările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taxele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legate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lastRenderedPageBreak/>
              <w:t>bunuri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drepturi</w:t>
            </w:r>
            <w:proofErr w:type="spellEnd"/>
            <w:r w:rsidRPr="00D00F19">
              <w:rPr>
                <w:noProof w:val="0"/>
                <w:lang w:val="en-US" w:eastAsia="ru-RU"/>
              </w:rPr>
              <w:t xml:space="preserve"> </w:t>
            </w:r>
            <w:proofErr w:type="spellStart"/>
            <w:r w:rsidRPr="00D00F19">
              <w:rPr>
                <w:noProof w:val="0"/>
                <w:lang w:val="en-US" w:eastAsia="ru-RU"/>
              </w:rPr>
              <w:t>afectate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care pot fi </w:t>
            </w:r>
            <w:proofErr w:type="spellStart"/>
            <w:r w:rsidRPr="00D00F19">
              <w:rPr>
                <w:noProof w:val="0"/>
                <w:lang w:val="en-US" w:eastAsia="ru-RU"/>
              </w:rPr>
              <w:t>afectate</w:t>
            </w:r>
            <w:proofErr w:type="spellEnd"/>
            <w:r w:rsidRPr="00D00F19">
              <w:rPr>
                <w:noProof w:val="0"/>
                <w:lang w:val="en-US" w:eastAsia="ru-RU"/>
              </w:rPr>
              <w:t xml:space="preserv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76B9B59" w14:textId="77777777" w:rsidR="00D00F19" w:rsidRPr="00D00F19" w:rsidRDefault="00D00F19" w:rsidP="00D00F19">
            <w:pPr>
              <w:tabs>
                <w:tab w:val="left" w:pos="525"/>
              </w:tabs>
              <w:spacing w:line="276" w:lineRule="auto"/>
              <w:jc w:val="both"/>
              <w:rPr>
                <w:noProof w:val="0"/>
                <w:lang w:val="en-US" w:eastAsia="ru-RU"/>
              </w:rPr>
            </w:pPr>
          </w:p>
          <w:p w14:paraId="76339B6B"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8. MODIFICĂRI</w:t>
            </w:r>
          </w:p>
          <w:p w14:paraId="34DE3BE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cursul</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sale de </w:t>
            </w:r>
            <w:proofErr w:type="spellStart"/>
            <w:r w:rsidRPr="00D00F19">
              <w:rPr>
                <w:noProof w:val="0"/>
                <w:lang w:val="en-US" w:eastAsia="ru-RU"/>
              </w:rPr>
              <w:t>valabilitate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efectua</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achiziţiilor</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w:t>
            </w:r>
          </w:p>
          <w:p w14:paraId="4CACD346" w14:textId="77777777" w:rsidR="00D00F19" w:rsidRPr="00D00F19" w:rsidRDefault="00D00F19" w:rsidP="00D00F19">
            <w:pPr>
              <w:tabs>
                <w:tab w:val="left" w:pos="360"/>
              </w:tabs>
              <w:spacing w:line="276" w:lineRule="auto"/>
              <w:jc w:val="both"/>
              <w:rPr>
                <w:noProof w:val="0"/>
                <w:lang w:val="en-US" w:eastAsia="ru-RU"/>
              </w:rPr>
            </w:pPr>
          </w:p>
          <w:p w14:paraId="1D3213C7" w14:textId="77777777" w:rsidR="00D00F19" w:rsidRPr="00D00F19" w:rsidRDefault="00D00F19" w:rsidP="00D00F19">
            <w:pPr>
              <w:tabs>
                <w:tab w:val="left" w:pos="360"/>
              </w:tabs>
              <w:spacing w:line="276" w:lineRule="auto"/>
              <w:jc w:val="both"/>
              <w:rPr>
                <w:noProof w:val="0"/>
                <w:lang w:val="en-US" w:eastAsia="ru-RU"/>
              </w:rPr>
            </w:pPr>
            <w:r w:rsidRPr="00D00F19">
              <w:rPr>
                <w:b/>
                <w:noProof w:val="0"/>
                <w:lang w:val="en-US" w:eastAsia="ru-RU"/>
              </w:rPr>
              <w:t>9. AJUSTAREA PREŢULUI CONTRACTULUI</w:t>
            </w:r>
          </w:p>
          <w:p w14:paraId="252D69A0"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9.1. </w:t>
            </w:r>
            <w:r w:rsidRPr="00D00F19">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D00F19">
              <w:rPr>
                <w:noProof w:val="0"/>
                <w:lang w:eastAsia="ru-RU"/>
              </w:rPr>
              <w:t>achiziţiilor</w:t>
            </w:r>
            <w:proofErr w:type="spellEnd"/>
            <w:r w:rsidRPr="00D00F19">
              <w:rPr>
                <w:noProof w:val="0"/>
                <w:lang w:eastAsia="ru-RU"/>
              </w:rPr>
              <w:t xml:space="preserve"> publice. </w:t>
            </w:r>
          </w:p>
          <w:p w14:paraId="5A39D8AB"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9.2.</w:t>
            </w:r>
            <w:r w:rsidRPr="00D00F19">
              <w:rPr>
                <w:noProof w:val="0"/>
                <w:color w:val="333333"/>
                <w:shd w:val="clear" w:color="auto" w:fill="FFFFFF"/>
                <w:lang w:eastAsia="ru-RU"/>
              </w:rPr>
              <w:t xml:space="preserve"> </w:t>
            </w:r>
            <w:r w:rsidRPr="00D00F19">
              <w:rPr>
                <w:noProof w:val="0"/>
                <w:lang w:eastAsia="ru-RU"/>
              </w:rPr>
              <w:t xml:space="preserve">Ajustarea valorii prezentului contract de achiziție se va efectua ținând cont de rata inflației sau deflației/în baza actualizării prețurilor de cost (modalitate stabilită de comun acord </w:t>
            </w:r>
            <w:r w:rsidRPr="00D00F19">
              <w:rPr>
                <w:noProof w:val="0"/>
                <w:color w:val="333333"/>
                <w:shd w:val="clear" w:color="auto" w:fill="FFFFFF"/>
                <w:lang w:eastAsia="ru-RU"/>
              </w:rPr>
              <w:t>între părți la semnarea acestuia și nu poate fi modificată pe durata executării</w:t>
            </w:r>
            <w:r w:rsidRPr="00D00F19">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83A0523" w14:textId="77777777" w:rsidR="00D00F19" w:rsidRPr="00D00F19" w:rsidRDefault="00D00F19" w:rsidP="00D00F19">
            <w:pPr>
              <w:tabs>
                <w:tab w:val="left" w:pos="360"/>
              </w:tabs>
              <w:spacing w:line="276" w:lineRule="auto"/>
              <w:jc w:val="both"/>
              <w:rPr>
                <w:noProof w:val="0"/>
                <w:lang w:eastAsia="ru-RU"/>
              </w:rPr>
            </w:pPr>
          </w:p>
          <w:p w14:paraId="64E41AEE" w14:textId="77777777" w:rsidR="00D00F19" w:rsidRPr="00D00F19" w:rsidRDefault="00D00F19" w:rsidP="00D00F19">
            <w:pPr>
              <w:tabs>
                <w:tab w:val="left" w:pos="555"/>
                <w:tab w:val="left" w:pos="4365"/>
              </w:tabs>
              <w:spacing w:line="276" w:lineRule="auto"/>
              <w:jc w:val="both"/>
              <w:rPr>
                <w:b/>
                <w:noProof w:val="0"/>
                <w:lang w:eastAsia="ru-RU"/>
              </w:rPr>
            </w:pPr>
            <w:r w:rsidRPr="00D00F19">
              <w:rPr>
                <w:b/>
                <w:noProof w:val="0"/>
                <w:lang w:eastAsia="ru-RU"/>
              </w:rPr>
              <w:t xml:space="preserve">10. ANTREPRENORUL ŞI SUBANTREPRENORII </w:t>
            </w:r>
          </w:p>
          <w:p w14:paraId="1DEA092F"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10.1. La încheierea contractului sau atunci când se introduc noi </w:t>
            </w:r>
            <w:proofErr w:type="spellStart"/>
            <w:r w:rsidRPr="00D00F19">
              <w:rPr>
                <w:noProof w:val="0"/>
                <w:lang w:eastAsia="ru-RU"/>
              </w:rPr>
              <w:t>subcontractanţi</w:t>
            </w:r>
            <w:proofErr w:type="spellEnd"/>
            <w:r w:rsidRPr="00D00F19">
              <w:rPr>
                <w:noProof w:val="0"/>
                <w:lang w:eastAsia="ru-RU"/>
              </w:rPr>
              <w:t xml:space="preserve">, este obligatorie furnizarea către Beneficiar a contractelor încheiate de către Antreprenor cu </w:t>
            </w:r>
            <w:proofErr w:type="spellStart"/>
            <w:r w:rsidRPr="00D00F19">
              <w:rPr>
                <w:noProof w:val="0"/>
                <w:lang w:eastAsia="ru-RU"/>
              </w:rPr>
              <w:t>subcontractanţii</w:t>
            </w:r>
            <w:proofErr w:type="spellEnd"/>
            <w:r w:rsidRPr="00D00F19">
              <w:rPr>
                <w:noProof w:val="0"/>
                <w:lang w:eastAsia="ru-RU"/>
              </w:rPr>
              <w:t xml:space="preserve"> </w:t>
            </w:r>
            <w:proofErr w:type="spellStart"/>
            <w:r w:rsidRPr="00D00F19">
              <w:rPr>
                <w:noProof w:val="0"/>
                <w:lang w:eastAsia="ru-RU"/>
              </w:rPr>
              <w:t>nominalizaţi</w:t>
            </w:r>
            <w:proofErr w:type="spellEnd"/>
            <w:r w:rsidRPr="00D00F19">
              <w:rPr>
                <w:noProof w:val="0"/>
                <w:lang w:eastAsia="ru-RU"/>
              </w:rPr>
              <w:t xml:space="preserve"> în ofertă sau </w:t>
            </w:r>
            <w:proofErr w:type="spellStart"/>
            <w:r w:rsidRPr="00D00F19">
              <w:rPr>
                <w:noProof w:val="0"/>
                <w:lang w:eastAsia="ru-RU"/>
              </w:rPr>
              <w:t>declaraţi</w:t>
            </w:r>
            <w:proofErr w:type="spellEnd"/>
            <w:r w:rsidRPr="00D00F19">
              <w:rPr>
                <w:noProof w:val="0"/>
                <w:lang w:eastAsia="ru-RU"/>
              </w:rPr>
              <w:t xml:space="preserve"> ulterior, astfel încât </w:t>
            </w:r>
            <w:proofErr w:type="spellStart"/>
            <w:r w:rsidRPr="00D00F19">
              <w:rPr>
                <w:noProof w:val="0"/>
                <w:lang w:eastAsia="ru-RU"/>
              </w:rPr>
              <w:t>activităţile</w:t>
            </w:r>
            <w:proofErr w:type="spellEnd"/>
            <w:r w:rsidRPr="00D00F19">
              <w:rPr>
                <w:noProof w:val="0"/>
                <w:lang w:eastAsia="ru-RU"/>
              </w:rPr>
              <w:t xml:space="preserve"> ce revin acestora, precum </w:t>
            </w:r>
            <w:proofErr w:type="spellStart"/>
            <w:r w:rsidRPr="00D00F19">
              <w:rPr>
                <w:noProof w:val="0"/>
                <w:lang w:eastAsia="ru-RU"/>
              </w:rPr>
              <w:t>şi</w:t>
            </w:r>
            <w:proofErr w:type="spellEnd"/>
            <w:r w:rsidRPr="00D00F19">
              <w:rPr>
                <w:noProof w:val="0"/>
                <w:lang w:eastAsia="ru-RU"/>
              </w:rPr>
              <w:t xml:space="preserve"> sumele aferente </w:t>
            </w:r>
            <w:proofErr w:type="spellStart"/>
            <w:r w:rsidRPr="00D00F19">
              <w:rPr>
                <w:noProof w:val="0"/>
                <w:lang w:eastAsia="ru-RU"/>
              </w:rPr>
              <w:t>prestaţiilor</w:t>
            </w:r>
            <w:proofErr w:type="spellEnd"/>
            <w:r w:rsidRPr="00D00F19">
              <w:rPr>
                <w:noProof w:val="0"/>
                <w:lang w:eastAsia="ru-RU"/>
              </w:rPr>
              <w:t xml:space="preserve">, să fie cuprinse în contract devenind anexe ale acestuia. Ele trebuie să cuprindă obligatoriu, </w:t>
            </w:r>
            <w:proofErr w:type="spellStart"/>
            <w:r w:rsidRPr="00D00F19">
              <w:rPr>
                <w:noProof w:val="0"/>
                <w:lang w:eastAsia="ru-RU"/>
              </w:rPr>
              <w:t>însa</w:t>
            </w:r>
            <w:proofErr w:type="spellEnd"/>
            <w:r w:rsidRPr="00D00F19">
              <w:rPr>
                <w:noProof w:val="0"/>
                <w:lang w:eastAsia="ru-RU"/>
              </w:rPr>
              <w:t xml:space="preserve"> fără a se limita: denumirea </w:t>
            </w:r>
            <w:proofErr w:type="spellStart"/>
            <w:r w:rsidRPr="00D00F19">
              <w:rPr>
                <w:noProof w:val="0"/>
                <w:lang w:eastAsia="ru-RU"/>
              </w:rPr>
              <w:t>subcontractanţilor</w:t>
            </w:r>
            <w:proofErr w:type="spellEnd"/>
            <w:r w:rsidRPr="00D00F19">
              <w:rPr>
                <w:noProof w:val="0"/>
                <w:lang w:eastAsia="ru-RU"/>
              </w:rPr>
              <w:t xml:space="preserve">, </w:t>
            </w:r>
            <w:proofErr w:type="spellStart"/>
            <w:r w:rsidRPr="00D00F19">
              <w:rPr>
                <w:noProof w:val="0"/>
                <w:lang w:eastAsia="ru-RU"/>
              </w:rPr>
              <w:t>reprezentanţii</w:t>
            </w:r>
            <w:proofErr w:type="spellEnd"/>
            <w:r w:rsidRPr="00D00F19">
              <w:rPr>
                <w:noProof w:val="0"/>
                <w:lang w:eastAsia="ru-RU"/>
              </w:rPr>
              <w:t xml:space="preserve"> legali ai noilor </w:t>
            </w:r>
            <w:proofErr w:type="spellStart"/>
            <w:r w:rsidRPr="00D00F19">
              <w:rPr>
                <w:noProof w:val="0"/>
                <w:lang w:eastAsia="ru-RU"/>
              </w:rPr>
              <w:t>subcontractanţi</w:t>
            </w:r>
            <w:proofErr w:type="spellEnd"/>
            <w:r w:rsidRPr="00D00F19">
              <w:rPr>
                <w:noProof w:val="0"/>
                <w:lang w:eastAsia="ru-RU"/>
              </w:rPr>
              <w:t xml:space="preserve">, datele de contact, </w:t>
            </w:r>
            <w:proofErr w:type="spellStart"/>
            <w:r w:rsidRPr="00D00F19">
              <w:rPr>
                <w:noProof w:val="0"/>
                <w:lang w:eastAsia="ru-RU"/>
              </w:rPr>
              <w:t>activităţile</w:t>
            </w:r>
            <w:proofErr w:type="spellEnd"/>
            <w:r w:rsidRPr="00D00F19">
              <w:rPr>
                <w:noProof w:val="0"/>
                <w:lang w:eastAsia="ru-RU"/>
              </w:rPr>
              <w:t xml:space="preserve"> ce </w:t>
            </w:r>
            <w:proofErr w:type="spellStart"/>
            <w:r w:rsidRPr="00D00F19">
              <w:rPr>
                <w:noProof w:val="0"/>
                <w:lang w:eastAsia="ru-RU"/>
              </w:rPr>
              <w:t>urmeazã</w:t>
            </w:r>
            <w:proofErr w:type="spellEnd"/>
            <w:r w:rsidRPr="00D00F19">
              <w:rPr>
                <w:noProof w:val="0"/>
                <w:lang w:eastAsia="ru-RU"/>
              </w:rPr>
              <w:t xml:space="preserve"> a fi </w:t>
            </w:r>
            <w:proofErr w:type="spellStart"/>
            <w:r w:rsidRPr="00D00F19">
              <w:rPr>
                <w:noProof w:val="0"/>
                <w:lang w:eastAsia="ru-RU"/>
              </w:rPr>
              <w:t>sucontractate</w:t>
            </w:r>
            <w:proofErr w:type="spellEnd"/>
            <w:r w:rsidRPr="00D00F19">
              <w:rPr>
                <w:noProof w:val="0"/>
                <w:lang w:eastAsia="ru-RU"/>
              </w:rPr>
              <w:t xml:space="preserve">, valoarea aferentă </w:t>
            </w:r>
            <w:proofErr w:type="spellStart"/>
            <w:r w:rsidRPr="00D00F19">
              <w:rPr>
                <w:noProof w:val="0"/>
                <w:lang w:eastAsia="ru-RU"/>
              </w:rPr>
              <w:t>prestaţiilor</w:t>
            </w:r>
            <w:proofErr w:type="spellEnd"/>
            <w:r w:rsidRPr="00D00F19">
              <w:rPr>
                <w:noProof w:val="0"/>
                <w:lang w:eastAsia="ru-RU"/>
              </w:rPr>
              <w:t>, opțiunea de a fi plătiți direct de către Beneficiar.</w:t>
            </w:r>
          </w:p>
          <w:p w14:paraId="366F190E" w14:textId="77777777" w:rsidR="00D00F19" w:rsidRPr="00D00F19" w:rsidRDefault="00D00F19" w:rsidP="00D00F19">
            <w:pPr>
              <w:tabs>
                <w:tab w:val="left" w:pos="4365"/>
              </w:tabs>
              <w:spacing w:line="276" w:lineRule="auto"/>
              <w:jc w:val="both"/>
              <w:rPr>
                <w:noProof w:val="0"/>
                <w:lang w:val="en-US" w:eastAsia="ru-RU"/>
              </w:rPr>
            </w:pPr>
            <w:r w:rsidRPr="00D00F19">
              <w:rPr>
                <w:noProof w:val="0"/>
                <w:lang w:val="en-US" w:eastAsia="ru-RU"/>
              </w:rPr>
              <w:t xml:space="preserve">10.2.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înlocui</w:t>
            </w:r>
            <w:proofErr w:type="spellEnd"/>
            <w:r w:rsidRPr="00D00F19">
              <w:rPr>
                <w:noProof w:val="0"/>
                <w:lang w:val="en-US" w:eastAsia="ru-RU"/>
              </w:rPr>
              <w:t>/</w:t>
            </w:r>
            <w:proofErr w:type="spellStart"/>
            <w:r w:rsidRPr="00D00F19">
              <w:rPr>
                <w:noProof w:val="0"/>
                <w:lang w:val="en-US" w:eastAsia="ru-RU"/>
              </w:rPr>
              <w:t>implica</w:t>
            </w:r>
            <w:proofErr w:type="spellEnd"/>
            <w:r w:rsidRPr="00D00F19">
              <w:rPr>
                <w:noProof w:val="0"/>
                <w:lang w:val="en-US" w:eastAsia="ru-RU"/>
              </w:rPr>
              <w:t xml:space="preserve"> </w:t>
            </w:r>
            <w:proofErr w:type="spellStart"/>
            <w:r w:rsidRPr="00D00F19">
              <w:rPr>
                <w:noProof w:val="0"/>
                <w:lang w:val="en-US" w:eastAsia="ru-RU"/>
              </w:rPr>
              <w:t>niciun</w:t>
            </w:r>
            <w:proofErr w:type="spellEnd"/>
            <w:r w:rsidRPr="00D00F19">
              <w:rPr>
                <w:noProof w:val="0"/>
                <w:lang w:val="en-US" w:eastAsia="ru-RU"/>
              </w:rPr>
              <w:t xml:space="preserve"> </w:t>
            </w:r>
            <w:proofErr w:type="spellStart"/>
            <w:r w:rsidRPr="00D00F19">
              <w:rPr>
                <w:noProof w:val="0"/>
                <w:lang w:val="en-US" w:eastAsia="ru-RU"/>
              </w:rPr>
              <w:t>subcontractant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al </w:t>
            </w:r>
            <w:proofErr w:type="spellStart"/>
            <w:r w:rsidRPr="00D00F19">
              <w:rPr>
                <w:noProof w:val="0"/>
                <w:lang w:val="en-US" w:eastAsia="ru-RU"/>
              </w:rPr>
              <w:t>Beneficiarului</w:t>
            </w:r>
            <w:proofErr w:type="spellEnd"/>
            <w:r w:rsidRPr="00D00F19">
              <w:rPr>
                <w:noProof w:val="0"/>
                <w:lang w:val="en-US" w:eastAsia="ru-RU"/>
              </w:rPr>
              <w:t xml:space="preserve">. Orice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înlocuirea</w:t>
            </w:r>
            <w:proofErr w:type="spellEnd"/>
            <w:r w:rsidRPr="00D00F19">
              <w:rPr>
                <w:noProof w:val="0"/>
                <w:lang w:val="en-US" w:eastAsia="ru-RU"/>
              </w:rPr>
              <w:t>/</w:t>
            </w:r>
            <w:proofErr w:type="spellStart"/>
            <w:r w:rsidRPr="00D00F19">
              <w:rPr>
                <w:noProof w:val="0"/>
                <w:lang w:val="en-US" w:eastAsia="ru-RU"/>
              </w:rPr>
              <w:t>implicarea</w:t>
            </w:r>
            <w:proofErr w:type="spellEnd"/>
            <w:r w:rsidRPr="00D00F19">
              <w:rPr>
                <w:noProof w:val="0"/>
                <w:lang w:val="en-US" w:eastAsia="ru-RU"/>
              </w:rPr>
              <w:t xml:space="preserve"> de </w:t>
            </w:r>
            <w:proofErr w:type="spellStart"/>
            <w:r w:rsidRPr="00D00F19">
              <w:rPr>
                <w:noProof w:val="0"/>
                <w:lang w:val="en-US" w:eastAsia="ru-RU"/>
              </w:rPr>
              <w:t>noi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înaintată</w:t>
            </w:r>
            <w:proofErr w:type="spellEnd"/>
            <w:r w:rsidRPr="00D00F19">
              <w:rPr>
                <w:noProof w:val="0"/>
                <w:lang w:val="en-US" w:eastAsia="ru-RU"/>
              </w:rPr>
              <w:t xml:space="preserve"> de </w:t>
            </w:r>
            <w:proofErr w:type="spellStart"/>
            <w:r w:rsidRPr="00D00F19">
              <w:rPr>
                <w:noProof w:val="0"/>
                <w:lang w:val="en-US" w:eastAsia="ru-RU"/>
              </w:rPr>
              <w:t>catre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rezonabil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fi </w:t>
            </w:r>
            <w:proofErr w:type="spellStart"/>
            <w:r w:rsidRPr="00D00F19">
              <w:rPr>
                <w:noProof w:val="0"/>
                <w:lang w:val="en-US" w:eastAsia="ru-RU"/>
              </w:rPr>
              <w:t>mai</w:t>
            </w:r>
            <w:proofErr w:type="spellEnd"/>
            <w:r w:rsidRPr="00D00F19">
              <w:rPr>
                <w:noProof w:val="0"/>
                <w:lang w:val="en-US" w:eastAsia="ru-RU"/>
              </w:rPr>
              <w:t xml:space="preserve"> mic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începerii</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
          <w:p w14:paraId="5F2104C7" w14:textId="77777777" w:rsidR="00D00F19" w:rsidRPr="00D00F19" w:rsidRDefault="00D00F19" w:rsidP="00D00F19">
            <w:pPr>
              <w:tabs>
                <w:tab w:val="left" w:pos="4365"/>
              </w:tabs>
              <w:spacing w:line="276" w:lineRule="auto"/>
              <w:jc w:val="both"/>
              <w:rPr>
                <w:noProof w:val="0"/>
                <w:lang w:eastAsia="ru-RU"/>
              </w:rPr>
            </w:pPr>
            <w:r w:rsidRPr="00D00F19">
              <w:rPr>
                <w:noProof w:val="0"/>
                <w:lang w:val="en-US" w:eastAsia="ru-RU"/>
              </w:rPr>
              <w:t xml:space="preserve">10.3.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sunt obligati </w:t>
            </w:r>
            <w:proofErr w:type="spellStart"/>
            <w:r w:rsidRPr="00D00F19">
              <w:rPr>
                <w:noProof w:val="0"/>
                <w:lang w:val="en-US" w:eastAsia="ru-RU"/>
              </w:rPr>
              <w:t>sã</w:t>
            </w:r>
            <w:proofErr w:type="spellEnd"/>
            <w:r w:rsidRPr="00D00F19">
              <w:rPr>
                <w:noProof w:val="0"/>
                <w:lang w:val="en-US" w:eastAsia="ru-RU"/>
              </w:rPr>
              <w:t xml:space="preserve"> </w:t>
            </w:r>
            <w:proofErr w:type="spellStart"/>
            <w:r w:rsidRPr="00D00F19">
              <w:rPr>
                <w:noProof w:val="0"/>
                <w:lang w:val="en-US" w:eastAsia="ru-RU"/>
              </w:rPr>
              <w:t>prezinte</w:t>
            </w:r>
            <w:proofErr w:type="spellEnd"/>
            <w:r w:rsidRPr="00D00F19">
              <w:rPr>
                <w:noProof w:val="0"/>
                <w:lang w:val="en-US" w:eastAsia="ru-RU"/>
              </w:rPr>
              <w:t xml:space="preserve"> la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informații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activitățile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urmează</w:t>
            </w:r>
            <w:proofErr w:type="spellEnd"/>
            <w:r w:rsidRPr="00D00F19">
              <w:rPr>
                <w:noProof w:val="0"/>
                <w:lang w:val="en-US" w:eastAsia="ru-RU"/>
              </w:rPr>
              <w:t xml:space="preserve"> a fi </w:t>
            </w:r>
            <w:proofErr w:type="spellStart"/>
            <w:r w:rsidRPr="00D00F19">
              <w:rPr>
                <w:noProof w:val="0"/>
                <w:lang w:val="en-US" w:eastAsia="ru-RU"/>
              </w:rPr>
              <w:t>subcontractate</w:t>
            </w:r>
            <w:proofErr w:type="spellEnd"/>
            <w:r w:rsidRPr="00D00F19">
              <w:rPr>
                <w:noProof w:val="0"/>
                <w:lang w:val="en-US" w:eastAsia="ru-RU"/>
              </w:rPr>
              <w:t xml:space="preserve">, </w:t>
            </w:r>
            <w:proofErr w:type="spellStart"/>
            <w:r w:rsidRPr="00D00F19">
              <w:rPr>
                <w:noProof w:val="0"/>
                <w:lang w:val="en-US" w:eastAsia="ru-RU"/>
              </w:rPr>
              <w:t>proporționale</w:t>
            </w:r>
            <w:proofErr w:type="spellEnd"/>
            <w:r w:rsidRPr="00D00F19">
              <w:rPr>
                <w:noProof w:val="0"/>
                <w:lang w:val="en-US" w:eastAsia="ru-RU"/>
              </w:rPr>
              <w:t xml:space="preserve">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impuse</w:t>
            </w:r>
            <w:proofErr w:type="spellEnd"/>
            <w:r w:rsidRPr="00D00F19">
              <w:rPr>
                <w:noProof w:val="0"/>
                <w:lang w:val="en-US" w:eastAsia="ru-RU"/>
              </w:rPr>
              <w:t xml:space="preserve"> </w:t>
            </w:r>
            <w:proofErr w:type="spellStart"/>
            <w:r w:rsidRPr="00D00F19">
              <w:rPr>
                <w:noProof w:val="0"/>
                <w:lang w:val="en-US" w:eastAsia="ru-RU"/>
              </w:rPr>
              <w:t>inițial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r w:rsidRPr="00D00F19">
              <w:rPr>
                <w:noProof w:val="0"/>
                <w:lang w:eastAsia="ru-RU"/>
              </w:rPr>
              <w:t>documentația de atribuire.</w:t>
            </w:r>
          </w:p>
          <w:p w14:paraId="10C12634"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10.4. Înlocuirea/implicarea de noi </w:t>
            </w:r>
            <w:proofErr w:type="spellStart"/>
            <w:r w:rsidRPr="00D00F19">
              <w:rPr>
                <w:noProof w:val="0"/>
                <w:lang w:eastAsia="ru-RU"/>
              </w:rPr>
              <w:t>subcontractanţi</w:t>
            </w:r>
            <w:proofErr w:type="spellEnd"/>
            <w:r w:rsidRPr="00D00F19">
              <w:rPr>
                <w:noProof w:val="0"/>
                <w:lang w:eastAsia="ru-RU"/>
              </w:rPr>
              <w:t xml:space="preserve"> nu </w:t>
            </w:r>
            <w:proofErr w:type="spellStart"/>
            <w:r w:rsidRPr="00D00F19">
              <w:rPr>
                <w:noProof w:val="0"/>
                <w:lang w:eastAsia="ru-RU"/>
              </w:rPr>
              <w:t>diminueaza</w:t>
            </w:r>
            <w:proofErr w:type="spellEnd"/>
            <w:r w:rsidRPr="00D00F19">
              <w:rPr>
                <w:noProof w:val="0"/>
                <w:lang w:eastAsia="ru-RU"/>
              </w:rPr>
              <w:t xml:space="preserve"> în nici o </w:t>
            </w:r>
            <w:proofErr w:type="spellStart"/>
            <w:r w:rsidRPr="00D00F19">
              <w:rPr>
                <w:noProof w:val="0"/>
                <w:lang w:eastAsia="ru-RU"/>
              </w:rPr>
              <w:t>situaţie</w:t>
            </w:r>
            <w:proofErr w:type="spellEnd"/>
            <w:r w:rsidRPr="00D00F19">
              <w:rPr>
                <w:noProof w:val="0"/>
                <w:lang w:eastAsia="ru-RU"/>
              </w:rPr>
              <w:t xml:space="preserve"> răspunderea Antreprenorului în ceea ce </w:t>
            </w:r>
            <w:proofErr w:type="spellStart"/>
            <w:r w:rsidRPr="00D00F19">
              <w:rPr>
                <w:noProof w:val="0"/>
                <w:lang w:eastAsia="ru-RU"/>
              </w:rPr>
              <w:t>priveşte</w:t>
            </w:r>
            <w:proofErr w:type="spellEnd"/>
            <w:r w:rsidRPr="00D00F19">
              <w:rPr>
                <w:noProof w:val="0"/>
                <w:lang w:eastAsia="ru-RU"/>
              </w:rPr>
              <w:t xml:space="preserve"> modul de îndeplinire a contractului.</w:t>
            </w:r>
          </w:p>
          <w:p w14:paraId="5CE35F8C" w14:textId="77777777" w:rsidR="00D00F19" w:rsidRPr="00D00F19" w:rsidRDefault="00D00F19" w:rsidP="00D00F19">
            <w:pPr>
              <w:tabs>
                <w:tab w:val="left" w:pos="4365"/>
              </w:tabs>
              <w:spacing w:line="276" w:lineRule="auto"/>
              <w:jc w:val="both"/>
              <w:rPr>
                <w:noProof w:val="0"/>
                <w:lang w:val="nl-NL" w:eastAsia="ru-RU"/>
              </w:rPr>
            </w:pPr>
            <w:r w:rsidRPr="00D00F19">
              <w:rPr>
                <w:noProof w:val="0"/>
                <w:lang w:val="nl-NL" w:eastAsia="ru-RU"/>
              </w:rPr>
              <w:t>10.5. Angajarea forţei de muncă pe bază de acord nu este considerată obiectul unei subcontractări.</w:t>
            </w:r>
          </w:p>
          <w:p w14:paraId="19D562B7" w14:textId="77777777" w:rsidR="00D00F19" w:rsidRPr="00D00F19" w:rsidRDefault="00D00F19" w:rsidP="00D00F19">
            <w:pPr>
              <w:tabs>
                <w:tab w:val="left" w:pos="4365"/>
              </w:tabs>
              <w:spacing w:line="276" w:lineRule="auto"/>
              <w:jc w:val="both"/>
              <w:rPr>
                <w:b/>
                <w:noProof w:val="0"/>
                <w:lang w:val="nl-NL" w:eastAsia="ru-RU"/>
              </w:rPr>
            </w:pPr>
          </w:p>
          <w:p w14:paraId="2A38CCB1" w14:textId="77777777" w:rsidR="00D00F19" w:rsidRPr="00D00F19" w:rsidRDefault="00D00F19" w:rsidP="00D00F19">
            <w:pPr>
              <w:tabs>
                <w:tab w:val="left" w:pos="4365"/>
              </w:tabs>
              <w:spacing w:line="276" w:lineRule="auto"/>
              <w:jc w:val="both"/>
              <w:rPr>
                <w:noProof w:val="0"/>
                <w:lang w:val="nl-NL" w:eastAsia="ru-RU"/>
              </w:rPr>
            </w:pPr>
            <w:r w:rsidRPr="00D00F19">
              <w:rPr>
                <w:b/>
                <w:noProof w:val="0"/>
                <w:lang w:val="nl-NL" w:eastAsia="ru-RU"/>
              </w:rPr>
              <w:t>11. FORȚA DE MUNCĂ</w:t>
            </w:r>
          </w:p>
          <w:p w14:paraId="60115D58" w14:textId="77777777" w:rsidR="00D00F19" w:rsidRPr="00D00F19" w:rsidRDefault="00D00F19" w:rsidP="00D00F19">
            <w:pPr>
              <w:tabs>
                <w:tab w:val="left" w:pos="795"/>
              </w:tabs>
              <w:spacing w:line="276" w:lineRule="auto"/>
              <w:ind w:left="-14"/>
              <w:contextualSpacing/>
              <w:jc w:val="both"/>
              <w:rPr>
                <w:noProof w:val="0"/>
                <w:lang w:val="nl-NL" w:eastAsia="ru-RU"/>
              </w:rPr>
            </w:pPr>
            <w:r w:rsidRPr="00D00F19">
              <w:rPr>
                <w:noProof w:val="0"/>
                <w:lang w:val="nl-NL"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D00F19">
              <w:rPr>
                <w:noProof w:val="0"/>
                <w:lang w:eastAsia="ru-RU"/>
              </w:rPr>
              <w:t xml:space="preserve">securității </w:t>
            </w:r>
            <w:proofErr w:type="spellStart"/>
            <w:r w:rsidRPr="00D00F19">
              <w:rPr>
                <w:noProof w:val="0"/>
                <w:lang w:eastAsia="ru-RU"/>
              </w:rPr>
              <w:t>şi</w:t>
            </w:r>
            <w:proofErr w:type="spellEnd"/>
            <w:r w:rsidRPr="00D00F19">
              <w:rPr>
                <w:noProof w:val="0"/>
                <w:lang w:eastAsia="ru-RU"/>
              </w:rPr>
              <w:t xml:space="preserve"> sănătății în muncă</w:t>
            </w:r>
            <w:r w:rsidRPr="00D00F19">
              <w:rPr>
                <w:noProof w:val="0"/>
                <w:lang w:val="nl-NL" w:eastAsia="ru-RU"/>
              </w:rPr>
              <w:t>.</w:t>
            </w:r>
          </w:p>
          <w:p w14:paraId="1536D7E8" w14:textId="77777777" w:rsidR="00D00F19" w:rsidRPr="00D00F19" w:rsidRDefault="00D00F19" w:rsidP="00D00F19">
            <w:pPr>
              <w:tabs>
                <w:tab w:val="left" w:pos="795"/>
              </w:tabs>
              <w:spacing w:line="276" w:lineRule="auto"/>
              <w:ind w:left="-15"/>
              <w:contextualSpacing/>
              <w:jc w:val="both"/>
              <w:rPr>
                <w:noProof w:val="0"/>
                <w:lang w:val="nl-NL" w:eastAsia="ru-RU"/>
              </w:rPr>
            </w:pPr>
          </w:p>
          <w:p w14:paraId="74059813" w14:textId="77777777" w:rsidR="00D00F19" w:rsidRPr="00D00F19" w:rsidRDefault="00D00F19" w:rsidP="00D00F19">
            <w:pPr>
              <w:tabs>
                <w:tab w:val="left" w:pos="795"/>
              </w:tabs>
              <w:spacing w:line="276" w:lineRule="auto"/>
              <w:jc w:val="both"/>
              <w:rPr>
                <w:noProof w:val="0"/>
                <w:lang w:val="nl-NL" w:eastAsia="ru-RU"/>
              </w:rPr>
            </w:pPr>
            <w:r w:rsidRPr="00D00F19">
              <w:rPr>
                <w:b/>
                <w:noProof w:val="0"/>
                <w:lang w:val="nl-NL" w:eastAsia="ru-RU"/>
              </w:rPr>
              <w:t>12. MATERIALELE ŞI EXECUŢIA LUCRĂRILOR</w:t>
            </w:r>
          </w:p>
          <w:p w14:paraId="15A804F8" w14:textId="77777777" w:rsidR="00D00F19" w:rsidRPr="00D00F19" w:rsidRDefault="00D00F19" w:rsidP="00D00F19">
            <w:pPr>
              <w:tabs>
                <w:tab w:val="left" w:pos="0"/>
              </w:tabs>
              <w:spacing w:line="276" w:lineRule="auto"/>
              <w:jc w:val="both"/>
              <w:rPr>
                <w:noProof w:val="0"/>
                <w:lang w:val="en-US" w:eastAsia="ru-RU"/>
              </w:rPr>
            </w:pPr>
            <w:r w:rsidRPr="00D00F19">
              <w:rPr>
                <w:noProof w:val="0"/>
                <w:lang w:val="nl-NL" w:eastAsia="ru-RU"/>
              </w:rPr>
              <w:t xml:space="preserve">12.1. Materialele vor fi de calitatea prevăzută în documentaţia de executare, urmând a fi supuse periodic la diverse testări de către proiectantul sau Beneficiarul ce le va solicita.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instrumentele</w:t>
            </w:r>
            <w:proofErr w:type="spellEnd"/>
            <w:r w:rsidRPr="00D00F19">
              <w:rPr>
                <w:noProof w:val="0"/>
                <w:lang w:val="en-US" w:eastAsia="ru-RU"/>
              </w:rPr>
              <w:t xml:space="preserve">, </w:t>
            </w:r>
            <w:proofErr w:type="spellStart"/>
            <w:r w:rsidRPr="00D00F19">
              <w:rPr>
                <w:noProof w:val="0"/>
                <w:lang w:val="en-US" w:eastAsia="ru-RU"/>
              </w:rPr>
              <w:t>utilajul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lastRenderedPageBreak/>
              <w:t>examinarea</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testarea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69D35F81" w14:textId="77777777" w:rsidR="00D00F19" w:rsidRPr="00D00F19" w:rsidRDefault="00D00F19" w:rsidP="00D00F19">
            <w:pPr>
              <w:tabs>
                <w:tab w:val="left" w:pos="0"/>
              </w:tabs>
              <w:spacing w:line="276" w:lineRule="auto"/>
              <w:jc w:val="both"/>
              <w:rPr>
                <w:noProof w:val="0"/>
                <w:lang w:val="en-US" w:eastAsia="ru-RU"/>
              </w:rPr>
            </w:pPr>
            <w:r w:rsidRPr="00D00F19">
              <w:rPr>
                <w:noProof w:val="0"/>
                <w:lang w:val="en-US" w:eastAsia="ru-RU"/>
              </w:rPr>
              <w:t xml:space="preserve">12.2.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încercărilor</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suportat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
          <w:p w14:paraId="6D03C7A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12.3.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neprevăzute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comandate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operă</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dovedeşte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nu sunt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manopera</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suporta</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
          <w:p w14:paraId="450F522C"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altă</w:t>
            </w:r>
            <w:proofErr w:type="spellEnd"/>
            <w:r w:rsidRPr="00D00F19">
              <w:rPr>
                <w:noProof w:val="0"/>
                <w:lang w:val="en-US" w:eastAsia="ru-RU"/>
              </w:rPr>
              <w:t xml:space="preserve"> </w:t>
            </w:r>
            <w:proofErr w:type="spellStart"/>
            <w:r w:rsidRPr="00D00F19">
              <w:rPr>
                <w:noProof w:val="0"/>
                <w:lang w:val="en-US" w:eastAsia="ru-RU"/>
              </w:rPr>
              <w:t>persoană</w:t>
            </w:r>
            <w:proofErr w:type="spellEnd"/>
            <w:r w:rsidRPr="00D00F19">
              <w:rPr>
                <w:noProof w:val="0"/>
                <w:lang w:val="en-US" w:eastAsia="ru-RU"/>
              </w:rPr>
              <w:t xml:space="preserve"> </w:t>
            </w:r>
            <w:proofErr w:type="spellStart"/>
            <w:r w:rsidRPr="00D00F19">
              <w:rPr>
                <w:noProof w:val="0"/>
                <w:lang w:val="en-US" w:eastAsia="ru-RU"/>
              </w:rPr>
              <w:t>autorizată</w:t>
            </w:r>
            <w:proofErr w:type="spellEnd"/>
            <w:r w:rsidRPr="00D00F19">
              <w:rPr>
                <w:noProof w:val="0"/>
                <w:lang w:val="en-US" w:eastAsia="ru-RU"/>
              </w:rPr>
              <w:t xml:space="preserve"> de </w:t>
            </w:r>
            <w:proofErr w:type="spellStart"/>
            <w:r w:rsidRPr="00D00F19">
              <w:rPr>
                <w:noProof w:val="0"/>
                <w:lang w:val="en-US" w:eastAsia="ru-RU"/>
              </w:rPr>
              <w:t>aceştia</w:t>
            </w:r>
            <w:proofErr w:type="spellEnd"/>
            <w:r w:rsidRPr="00D00F19">
              <w:rPr>
                <w:noProof w:val="0"/>
                <w:lang w:val="en-US" w:eastAsia="ru-RU"/>
              </w:rPr>
              <w:t xml:space="preserve"> au </w:t>
            </w:r>
            <w:proofErr w:type="spellStart"/>
            <w:r w:rsidRPr="00D00F19">
              <w:rPr>
                <w:noProof w:val="0"/>
                <w:lang w:val="en-US" w:eastAsia="ru-RU"/>
              </w:rPr>
              <w:t>acces</w:t>
            </w:r>
            <w:proofErr w:type="spellEnd"/>
            <w:r w:rsidRPr="00D00F19">
              <w:rPr>
                <w:noProof w:val="0"/>
                <w:lang w:val="en-US" w:eastAsia="ru-RU"/>
              </w:rPr>
              <w:t xml:space="preserve"> tot </w:t>
            </w:r>
            <w:proofErr w:type="spellStart"/>
            <w:r w:rsidRPr="00D00F19">
              <w:rPr>
                <w:noProof w:val="0"/>
                <w:lang w:val="en-US" w:eastAsia="ru-RU"/>
              </w:rPr>
              <w:t>timpul</w:t>
            </w:r>
            <w:proofErr w:type="spellEnd"/>
            <w:r w:rsidRPr="00D00F19">
              <w:rPr>
                <w:noProof w:val="0"/>
                <w:lang w:val="en-US" w:eastAsia="ru-RU"/>
              </w:rPr>
              <w:t xml:space="preserve"> la </w:t>
            </w:r>
            <w:proofErr w:type="spellStart"/>
            <w:r w:rsidRPr="00D00F19">
              <w:rPr>
                <w:noProof w:val="0"/>
                <w:lang w:val="en-US" w:eastAsia="ru-RU"/>
              </w:rPr>
              <w:t>lucrări</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locurile</w:t>
            </w:r>
            <w:proofErr w:type="spellEnd"/>
            <w:r w:rsidRPr="00D00F19">
              <w:rPr>
                <w:noProof w:val="0"/>
                <w:lang w:val="en-US" w:eastAsia="ru-RU"/>
              </w:rPr>
              <w:t xml:space="preserve"> </w:t>
            </w:r>
            <w:proofErr w:type="spellStart"/>
            <w:r w:rsidRPr="00D00F19">
              <w:rPr>
                <w:noProof w:val="0"/>
                <w:lang w:val="en-US" w:eastAsia="ru-RU"/>
              </w:rPr>
              <w:t>unde</w:t>
            </w:r>
            <w:proofErr w:type="spellEnd"/>
            <w:r w:rsidRPr="00D00F19">
              <w:rPr>
                <w:noProof w:val="0"/>
                <w:lang w:val="en-US" w:eastAsia="ru-RU"/>
              </w:rPr>
              <w:t xml:space="preserve"> se </w:t>
            </w:r>
            <w:proofErr w:type="spellStart"/>
            <w:r w:rsidRPr="00D00F19">
              <w:rPr>
                <w:noProof w:val="0"/>
                <w:lang w:val="en-US" w:eastAsia="ru-RU"/>
              </w:rPr>
              <w:t>pregăteşte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prefabricate. </w:t>
            </w:r>
          </w:p>
          <w:p w14:paraId="77D0293D"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12.5. </w:t>
            </w:r>
            <w:proofErr w:type="spellStart"/>
            <w:r w:rsidRPr="00D00F19">
              <w:rPr>
                <w:noProof w:val="0"/>
                <w:lang w:val="en-US" w:eastAsia="ru-RU"/>
              </w:rPr>
              <w:t>Lucrările</w:t>
            </w:r>
            <w:proofErr w:type="spellEnd"/>
            <w:r w:rsidRPr="00D00F19">
              <w:rPr>
                <w:noProof w:val="0"/>
                <w:lang w:val="en-US" w:eastAsia="ru-RU"/>
              </w:rPr>
              <w:t xml:space="preserve"> care </w:t>
            </w:r>
            <w:proofErr w:type="spellStart"/>
            <w:r w:rsidRPr="00D00F19">
              <w:rPr>
                <w:noProof w:val="0"/>
                <w:lang w:val="en-US" w:eastAsia="ru-RU"/>
              </w:rPr>
              <w:t>devin</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acoperite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aprobarea</w:t>
            </w:r>
            <w:proofErr w:type="spellEnd"/>
            <w:r w:rsidRPr="00D00F19">
              <w:rPr>
                <w:noProof w:val="0"/>
                <w:lang w:val="en-US" w:eastAsia="ru-RU"/>
              </w:rPr>
              <w:t xml:space="preserve"> </w:t>
            </w:r>
            <w:proofErr w:type="spellStart"/>
            <w:r w:rsidRPr="00D00F19">
              <w:rPr>
                <w:noProof w:val="0"/>
                <w:lang w:val="en-US" w:eastAsia="ru-RU"/>
              </w:rPr>
              <w:t>Dirigintelui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a </w:t>
            </w:r>
            <w:proofErr w:type="spellStart"/>
            <w:r w:rsidRPr="00D00F19">
              <w:rPr>
                <w:noProof w:val="0"/>
                <w:lang w:val="en-US" w:eastAsia="ru-RU"/>
              </w:rPr>
              <w:t>proiectantului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asigurând</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examineze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urmărească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lucrare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ascunsă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anunţa</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de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fundaţiile</w:t>
            </w:r>
            <w:proofErr w:type="spellEnd"/>
            <w:r w:rsidRPr="00D00F19">
              <w:rPr>
                <w:noProof w:val="0"/>
                <w:lang w:val="en-US" w:eastAsia="ru-RU"/>
              </w:rPr>
              <w:t xml:space="preserve"> </w:t>
            </w:r>
            <w:proofErr w:type="spellStart"/>
            <w:r w:rsidRPr="00D00F19">
              <w:rPr>
                <w:noProof w:val="0"/>
                <w:lang w:val="en-US" w:eastAsia="ru-RU"/>
              </w:rPr>
              <w:t>clădirii</w:t>
            </w:r>
            <w:proofErr w:type="spellEnd"/>
            <w:r w:rsidRPr="00D00F19">
              <w:rPr>
                <w:noProof w:val="0"/>
                <w:lang w:val="en-US" w:eastAsia="ru-RU"/>
              </w:rPr>
              <w:t xml:space="preserve">, sunt gata </w:t>
            </w:r>
            <w:proofErr w:type="spellStart"/>
            <w:r w:rsidRPr="00D00F19">
              <w:rPr>
                <w:noProof w:val="0"/>
                <w:lang w:val="en-US" w:eastAsia="ru-RU"/>
              </w:rPr>
              <w:t>pentru</w:t>
            </w:r>
            <w:proofErr w:type="spellEnd"/>
            <w:r w:rsidRPr="00D00F19">
              <w:rPr>
                <w:noProof w:val="0"/>
                <w:lang w:val="en-US" w:eastAsia="ru-RU"/>
              </w:rPr>
              <w:t xml:space="preserve"> a fi examinate.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participa</w:t>
            </w:r>
            <w:proofErr w:type="spellEnd"/>
            <w:r w:rsidRPr="00D00F19">
              <w:rPr>
                <w:noProof w:val="0"/>
                <w:lang w:val="en-US" w:eastAsia="ru-RU"/>
              </w:rPr>
              <w:t xml:space="preserve"> la </w:t>
            </w:r>
            <w:proofErr w:type="spellStart"/>
            <w:r w:rsidRPr="00D00F19">
              <w:rPr>
                <w:noProof w:val="0"/>
                <w:lang w:val="en-US" w:eastAsia="ru-RU"/>
              </w:rPr>
              <w:t>examinarea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07CAFF6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dezveli</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reface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constată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de </w:t>
            </w:r>
            <w:proofErr w:type="spellStart"/>
            <w:r w:rsidRPr="00D00F19">
              <w:rPr>
                <w:noProof w:val="0"/>
                <w:lang w:val="en-US" w:eastAsia="ru-RU"/>
              </w:rPr>
              <w:t>calitate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realizate</w:t>
            </w:r>
            <w:proofErr w:type="spellEnd"/>
            <w:r w:rsidRPr="00D00F19">
              <w:rPr>
                <w:noProof w:val="0"/>
                <w:lang w:val="en-US" w:eastAsia="ru-RU"/>
              </w:rPr>
              <w:t xml:space="preserve"> conform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dezvelirea</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repararea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
          <w:p w14:paraId="11B4B7CF"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12.7.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consumul</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cel al </w:t>
            </w:r>
            <w:proofErr w:type="spellStart"/>
            <w:r w:rsidRPr="00D00F19">
              <w:rPr>
                <w:noProof w:val="0"/>
                <w:lang w:val="en-US" w:eastAsia="ru-RU"/>
              </w:rPr>
              <w:t>contoarelor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aparate</w:t>
            </w:r>
            <w:proofErr w:type="spellEnd"/>
            <w:r w:rsidRPr="00D00F19">
              <w:rPr>
                <w:noProof w:val="0"/>
                <w:lang w:val="en-US" w:eastAsia="ru-RU"/>
              </w:rPr>
              <w:t xml:space="preserve"> de </w:t>
            </w:r>
            <w:proofErr w:type="spellStart"/>
            <w:r w:rsidRPr="00D00F19">
              <w:rPr>
                <w:noProof w:val="0"/>
                <w:lang w:val="en-US" w:eastAsia="ru-RU"/>
              </w:rPr>
              <w:t>măsurat</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multor</w:t>
            </w:r>
            <w:proofErr w:type="spellEnd"/>
            <w:r w:rsidRPr="00D00F19">
              <w:rPr>
                <w:noProof w:val="0"/>
                <w:lang w:val="en-US" w:eastAsia="ru-RU"/>
              </w:rPr>
              <w:t xml:space="preserve"> </w:t>
            </w:r>
            <w:proofErr w:type="spellStart"/>
            <w:r w:rsidRPr="00D00F19">
              <w:rPr>
                <w:noProof w:val="0"/>
                <w:lang w:val="en-US" w:eastAsia="ru-RU"/>
              </w:rPr>
              <w:t>antreprenori</w:t>
            </w:r>
            <w:proofErr w:type="spellEnd"/>
            <w:r w:rsidRPr="00D00F19">
              <w:rPr>
                <w:noProof w:val="0"/>
                <w:lang w:val="en-US" w:eastAsia="ru-RU"/>
              </w:rPr>
              <w:t xml:space="preserve">, </w:t>
            </w:r>
            <w:proofErr w:type="spellStart"/>
            <w:r w:rsidRPr="00D00F19">
              <w:rPr>
                <w:noProof w:val="0"/>
                <w:lang w:val="en-US" w:eastAsia="ru-RU"/>
              </w:rPr>
              <w:t>costurile</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proporţional</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aceştia</w:t>
            </w:r>
            <w:proofErr w:type="spellEnd"/>
            <w:r w:rsidRPr="00D00F19">
              <w:rPr>
                <w:noProof w:val="0"/>
                <w:lang w:val="en-US" w:eastAsia="ru-RU"/>
              </w:rPr>
              <w:t xml:space="preserve">. </w:t>
            </w:r>
          </w:p>
          <w:p w14:paraId="5CFC4C2D"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12.8.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cele</w:t>
            </w:r>
            <w:proofErr w:type="spellEnd"/>
            <w:r w:rsidRPr="00D00F19">
              <w:rPr>
                <w:noProof w:val="0"/>
                <w:lang w:val="en-US" w:eastAsia="ru-RU"/>
              </w:rPr>
              <w:t xml:space="preserve"> care nu </w:t>
            </w:r>
            <w:proofErr w:type="spellStart"/>
            <w:r w:rsidRPr="00D00F19">
              <w:rPr>
                <w:noProof w:val="0"/>
                <w:lang w:val="en-US" w:eastAsia="ru-RU"/>
              </w:rPr>
              <w:t>respectă</w:t>
            </w:r>
            <w:proofErr w:type="spellEnd"/>
            <w:r w:rsidRPr="00D00F19">
              <w:rPr>
                <w:noProof w:val="0"/>
                <w:lang w:val="en-US" w:eastAsia="ru-RU"/>
              </w:rPr>
              <w:t xml:space="preserve">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exista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acest</w:t>
            </w:r>
            <w:proofErr w:type="spellEnd"/>
            <w:r w:rsidRPr="00D00F19">
              <w:rPr>
                <w:noProof w:val="0"/>
                <w:lang w:val="en-US" w:eastAsia="ru-RU"/>
              </w:rPr>
              <w:t xml:space="preserve"> </w:t>
            </w:r>
            <w:proofErr w:type="spellStart"/>
            <w:r w:rsidRPr="00D00F19">
              <w:rPr>
                <w:noProof w:val="0"/>
                <w:lang w:val="en-US" w:eastAsia="ru-RU"/>
              </w:rPr>
              <w:t>sens</w:t>
            </w:r>
            <w:proofErr w:type="spellEnd"/>
            <w:r w:rsidRPr="00D00F19">
              <w:rPr>
                <w:noProof w:val="0"/>
                <w:lang w:val="en-US" w:eastAsia="ru-RU"/>
              </w:rPr>
              <w:t xml:space="preserve"> o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expresă</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înlăture</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cu </w:t>
            </w:r>
            <w:proofErr w:type="spellStart"/>
            <w:r w:rsidRPr="00D00F19">
              <w:rPr>
                <w:noProof w:val="0"/>
                <w:lang w:val="en-US" w:eastAsia="ru-RU"/>
              </w:rPr>
              <w:t>Beneficiarul</w:t>
            </w:r>
            <w:proofErr w:type="spellEnd"/>
            <w:r w:rsidRPr="00D00F19">
              <w:rPr>
                <w:noProof w:val="0"/>
                <w:lang w:val="en-US" w:eastAsia="ru-RU"/>
              </w:rPr>
              <w:t xml:space="preserve">. De </w:t>
            </w:r>
            <w:proofErr w:type="spellStart"/>
            <w:r w:rsidRPr="00D00F19">
              <w:rPr>
                <w:noProof w:val="0"/>
                <w:lang w:val="en-US" w:eastAsia="ru-RU"/>
              </w:rPr>
              <w:t>asemenea</w:t>
            </w:r>
            <w:proofErr w:type="spellEnd"/>
            <w:r w:rsidRPr="00D00F19">
              <w:rPr>
                <w:noProof w:val="0"/>
                <w:lang w:val="en-US" w:eastAsia="ru-RU"/>
              </w:rPr>
              <w:t xml:space="preserve">, el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faţa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de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pagubele</w:t>
            </w:r>
            <w:proofErr w:type="spellEnd"/>
            <w:r w:rsidRPr="00D00F19">
              <w:rPr>
                <w:noProof w:val="0"/>
                <w:lang w:val="en-US" w:eastAsia="ru-RU"/>
              </w:rPr>
              <w:t xml:space="preserve"> pe care le-a </w:t>
            </w:r>
            <w:proofErr w:type="spellStart"/>
            <w:r w:rsidRPr="00D00F19">
              <w:rPr>
                <w:noProof w:val="0"/>
                <w:lang w:val="en-US" w:eastAsia="ru-RU"/>
              </w:rPr>
              <w:t>provocat</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respective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dovedesc</w:t>
            </w:r>
            <w:proofErr w:type="spellEnd"/>
            <w:r w:rsidRPr="00D00F19">
              <w:rPr>
                <w:noProof w:val="0"/>
                <w:lang w:val="en-US" w:eastAsia="ru-RU"/>
              </w:rPr>
              <w:t xml:space="preserve"> a fi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se </w:t>
            </w:r>
            <w:proofErr w:type="spellStart"/>
            <w:r w:rsidRPr="00D00F19">
              <w:rPr>
                <w:noProof w:val="0"/>
                <w:lang w:val="en-US" w:eastAsia="ru-RU"/>
              </w:rPr>
              <w:t>presupune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corespund</w:t>
            </w:r>
            <w:proofErr w:type="spellEnd"/>
            <w:r w:rsidRPr="00D00F19">
              <w:rPr>
                <w:noProof w:val="0"/>
                <w:lang w:val="en-US" w:eastAsia="ru-RU"/>
              </w:rPr>
              <w:t xml:space="preserve"> </w:t>
            </w:r>
            <w:proofErr w:type="spellStart"/>
            <w:r w:rsidRPr="00D00F19">
              <w:rPr>
                <w:noProof w:val="0"/>
                <w:lang w:val="en-US" w:eastAsia="ru-RU"/>
              </w:rPr>
              <w:t>voinţei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notificate</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w:t>
            </w:r>
          </w:p>
          <w:p w14:paraId="56033B3B" w14:textId="77777777" w:rsidR="00D00F19" w:rsidRPr="00D00F19" w:rsidRDefault="00D00F19" w:rsidP="00D00F19">
            <w:pPr>
              <w:tabs>
                <w:tab w:val="left" w:pos="360"/>
              </w:tabs>
              <w:spacing w:line="276" w:lineRule="auto"/>
              <w:jc w:val="both"/>
              <w:rPr>
                <w:noProof w:val="0"/>
                <w:lang w:val="en-US" w:eastAsia="ru-RU"/>
              </w:rPr>
            </w:pPr>
          </w:p>
          <w:p w14:paraId="55041AF4" w14:textId="77777777" w:rsidR="00D00F19" w:rsidRPr="00D00F19" w:rsidRDefault="00D00F19" w:rsidP="00D00F19">
            <w:pPr>
              <w:tabs>
                <w:tab w:val="left" w:pos="525"/>
              </w:tabs>
              <w:spacing w:line="276" w:lineRule="auto"/>
              <w:jc w:val="both"/>
              <w:rPr>
                <w:noProof w:val="0"/>
                <w:lang w:val="nl-NL" w:eastAsia="ru-RU"/>
              </w:rPr>
            </w:pPr>
            <w:r w:rsidRPr="00D00F19">
              <w:rPr>
                <w:b/>
                <w:noProof w:val="0"/>
                <w:lang w:val="nl-NL" w:eastAsia="ru-RU"/>
              </w:rPr>
              <w:t>13. PERIOADA DE GARANŢIE ŞI REMEDIERI ÎN PERIOADA DE GARANŢIE</w:t>
            </w:r>
          </w:p>
          <w:p w14:paraId="198AD849" w14:textId="77777777" w:rsidR="00D00F19" w:rsidRPr="00D00F19" w:rsidRDefault="00D00F19" w:rsidP="00D00F19">
            <w:pPr>
              <w:tabs>
                <w:tab w:val="left" w:pos="567"/>
              </w:tabs>
              <w:spacing w:line="276" w:lineRule="auto"/>
              <w:jc w:val="both"/>
              <w:rPr>
                <w:noProof w:val="0"/>
                <w:lang w:val="nl-NL" w:eastAsia="ru-RU"/>
              </w:rPr>
            </w:pPr>
            <w:r w:rsidRPr="00D00F19">
              <w:rPr>
                <w:noProof w:val="0"/>
                <w:lang w:val="nl-NL" w:eastAsia="ru-RU"/>
              </w:rPr>
              <w:t xml:space="preserve">13.1. Perioada de garanție curge de la data recepției la terminarea lucrărilor și este  </w:t>
            </w:r>
            <w:r w:rsidRPr="001506B2">
              <w:rPr>
                <w:b/>
                <w:bCs/>
                <w:noProof w:val="0"/>
                <w:highlight w:val="yellow"/>
                <w:u w:val="single"/>
                <w:lang w:val="nl-NL" w:eastAsia="ru-RU"/>
              </w:rPr>
              <w:t>de  36 luni</w:t>
            </w:r>
            <w:r w:rsidRPr="00D00F19">
              <w:rPr>
                <w:b/>
                <w:bCs/>
                <w:noProof w:val="0"/>
                <w:u w:val="single"/>
                <w:lang w:val="nl-NL" w:eastAsia="ru-RU"/>
              </w:rPr>
              <w:t>.</w:t>
            </w:r>
            <w:r w:rsidRPr="00D00F19">
              <w:rPr>
                <w:noProof w:val="0"/>
                <w:lang w:val="nl-NL" w:eastAsia="ru-RU"/>
              </w:rPr>
              <w:t xml:space="preserve"> </w:t>
            </w:r>
          </w:p>
          <w:p w14:paraId="7E98339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13.2. </w:t>
            </w:r>
            <w:r w:rsidRPr="00D00F19">
              <w:rPr>
                <w:noProof w:val="0"/>
                <w:lang w:eastAsia="ru-RU"/>
              </w:rPr>
              <w:t xml:space="preserve">În perioada de </w:t>
            </w:r>
            <w:proofErr w:type="spellStart"/>
            <w:r w:rsidRPr="00D00F19">
              <w:rPr>
                <w:noProof w:val="0"/>
                <w:lang w:eastAsia="ru-RU"/>
              </w:rPr>
              <w:t>garanţie</w:t>
            </w:r>
            <w:proofErr w:type="spellEnd"/>
            <w:r w:rsidRPr="00D00F19">
              <w:rPr>
                <w:noProof w:val="0"/>
                <w:lang w:eastAsia="ru-RU"/>
              </w:rPr>
              <w:t xml:space="preserve"> Antreprenorul are </w:t>
            </w:r>
            <w:proofErr w:type="spellStart"/>
            <w:r w:rsidRPr="00D00F19">
              <w:rPr>
                <w:noProof w:val="0"/>
                <w:lang w:eastAsia="ru-RU"/>
              </w:rPr>
              <w:t>obligaţia</w:t>
            </w:r>
            <w:proofErr w:type="spellEnd"/>
            <w:r w:rsidRPr="00D00F19">
              <w:rPr>
                <w:noProof w:val="0"/>
                <w:lang w:eastAsia="ru-RU"/>
              </w:rPr>
              <w:t xml:space="preserve">, în urma </w:t>
            </w:r>
            <w:proofErr w:type="spellStart"/>
            <w:r w:rsidRPr="00D00F19">
              <w:rPr>
                <w:noProof w:val="0"/>
                <w:lang w:eastAsia="ru-RU"/>
              </w:rPr>
              <w:t>dispoziţiei</w:t>
            </w:r>
            <w:proofErr w:type="spellEnd"/>
            <w:r w:rsidRPr="00D00F19">
              <w:rPr>
                <w:noProof w:val="0"/>
                <w:lang w:eastAsia="ru-RU"/>
              </w:rPr>
              <w:t xml:space="preserve"> date de Beneficiar, de a executa toate lucrările de modificare, </w:t>
            </w:r>
            <w:proofErr w:type="spellStart"/>
            <w:r w:rsidRPr="00D00F19">
              <w:rPr>
                <w:noProof w:val="0"/>
                <w:lang w:eastAsia="ru-RU"/>
              </w:rPr>
              <w:t>reconstrucţie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remediere a viciilor </w:t>
            </w:r>
            <w:proofErr w:type="spellStart"/>
            <w:r w:rsidRPr="00D00F19">
              <w:rPr>
                <w:noProof w:val="0"/>
                <w:lang w:eastAsia="ru-RU"/>
              </w:rPr>
              <w:t>şi</w:t>
            </w:r>
            <w:proofErr w:type="spellEnd"/>
            <w:r w:rsidRPr="00D00F19">
              <w:rPr>
                <w:noProof w:val="0"/>
                <w:lang w:eastAsia="ru-RU"/>
              </w:rPr>
              <w:t xml:space="preserve"> altor defecte a căror cauză este nerespectarea clauzelor contractuale, conform prevederilor actelor normative.</w:t>
            </w:r>
          </w:p>
          <w:p w14:paraId="30004E92"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13.3. </w:t>
            </w:r>
            <w:proofErr w:type="spellStart"/>
            <w:r w:rsidRPr="00D00F19">
              <w:rPr>
                <w:noProof w:val="0"/>
                <w:lang w:eastAsia="ru-RU"/>
              </w:rPr>
              <w:t>Intervenţiile</w:t>
            </w:r>
            <w:proofErr w:type="spellEnd"/>
            <w:r w:rsidRPr="00D00F19">
              <w:rPr>
                <w:noProof w:val="0"/>
                <w:lang w:eastAsia="ru-RU"/>
              </w:rPr>
              <w:t xml:space="preserve"> efectuate în perioada de </w:t>
            </w:r>
            <w:proofErr w:type="spellStart"/>
            <w:r w:rsidRPr="00D00F19">
              <w:rPr>
                <w:noProof w:val="0"/>
                <w:lang w:eastAsia="ru-RU"/>
              </w:rPr>
              <w:t>garanţie</w:t>
            </w:r>
            <w:proofErr w:type="spellEnd"/>
            <w:r w:rsidRPr="00D00F19">
              <w:rPr>
                <w:noProof w:val="0"/>
                <w:lang w:eastAsia="ru-RU"/>
              </w:rPr>
              <w:t>, aflate în sarcina Antreprenorului, se realizează pe cheltuiala acestuia, în cazul în care ele sunt necesare ca urmare a:</w:t>
            </w:r>
          </w:p>
          <w:p w14:paraId="16D316BA"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a) utilizării de materiale, </w:t>
            </w:r>
            <w:proofErr w:type="spellStart"/>
            <w:r w:rsidRPr="00D00F19">
              <w:rPr>
                <w:noProof w:val="0"/>
                <w:lang w:eastAsia="ru-RU"/>
              </w:rPr>
              <w:t>instalaţii</w:t>
            </w:r>
            <w:proofErr w:type="spellEnd"/>
            <w:r w:rsidRPr="00D00F19">
              <w:rPr>
                <w:noProof w:val="0"/>
                <w:lang w:eastAsia="ru-RU"/>
              </w:rPr>
              <w:t xml:space="preserve"> sau a unei manopere neconforme cu prevederile contractului și/sau cu prevederile documentației </w:t>
            </w:r>
            <w:proofErr w:type="spellStart"/>
            <w:r w:rsidRPr="00D00F19">
              <w:rPr>
                <w:noProof w:val="0"/>
                <w:lang w:eastAsia="ru-RU"/>
              </w:rPr>
              <w:t>tehnico</w:t>
            </w:r>
            <w:proofErr w:type="spellEnd"/>
            <w:r w:rsidRPr="00D00F19">
              <w:rPr>
                <w:noProof w:val="0"/>
                <w:lang w:eastAsia="ru-RU"/>
              </w:rPr>
              <w:t>-economice;</w:t>
            </w:r>
          </w:p>
          <w:p w14:paraId="3B1B8F53"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b) </w:t>
            </w:r>
            <w:proofErr w:type="spellStart"/>
            <w:r w:rsidRPr="00D00F19">
              <w:rPr>
                <w:noProof w:val="0"/>
                <w:lang w:eastAsia="ru-RU"/>
              </w:rPr>
              <w:t>neglijenţei</w:t>
            </w:r>
            <w:proofErr w:type="spellEnd"/>
            <w:r w:rsidRPr="00D00F19">
              <w:rPr>
                <w:noProof w:val="0"/>
                <w:lang w:eastAsia="ru-RU"/>
              </w:rPr>
              <w:t xml:space="preserve"> sau neîndeplinirii de către Antreprenor a oricăreia dintre </w:t>
            </w:r>
            <w:proofErr w:type="spellStart"/>
            <w:r w:rsidRPr="00D00F19">
              <w:rPr>
                <w:noProof w:val="0"/>
                <w:lang w:eastAsia="ru-RU"/>
              </w:rPr>
              <w:t>obligaţiile</w:t>
            </w:r>
            <w:proofErr w:type="spellEnd"/>
            <w:r w:rsidRPr="00D00F19">
              <w:rPr>
                <w:noProof w:val="0"/>
                <w:lang w:eastAsia="ru-RU"/>
              </w:rPr>
              <w:t xml:space="preserve"> care îi revin în baza contractului.</w:t>
            </w:r>
          </w:p>
          <w:p w14:paraId="2B562E0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13.4. Defectele </w:t>
            </w:r>
            <w:proofErr w:type="spellStart"/>
            <w:r w:rsidRPr="00D00F19">
              <w:rPr>
                <w:noProof w:val="0"/>
                <w:lang w:eastAsia="ru-RU"/>
              </w:rPr>
              <w:t>şi</w:t>
            </w:r>
            <w:proofErr w:type="spellEnd"/>
            <w:r w:rsidRPr="00D00F19">
              <w:rPr>
                <w:noProof w:val="0"/>
                <w:lang w:eastAsia="ru-RU"/>
              </w:rPr>
              <w:t xml:space="preserve"> lipsurile constatate de Beneficiar, în perioada de </w:t>
            </w:r>
            <w:proofErr w:type="spellStart"/>
            <w:r w:rsidRPr="00D00F19">
              <w:rPr>
                <w:noProof w:val="0"/>
                <w:lang w:eastAsia="ru-RU"/>
              </w:rPr>
              <w:t>garanţie</w:t>
            </w:r>
            <w:proofErr w:type="spellEnd"/>
            <w:r w:rsidRPr="00D00F19">
              <w:rPr>
                <w:noProof w:val="0"/>
                <w:lang w:eastAsia="ru-RU"/>
              </w:rPr>
              <w:t xml:space="preserve">, trebuie aduse la </w:t>
            </w:r>
            <w:proofErr w:type="spellStart"/>
            <w:r w:rsidRPr="00D00F19">
              <w:rPr>
                <w:noProof w:val="0"/>
                <w:lang w:eastAsia="ru-RU"/>
              </w:rPr>
              <w:t>cunoştinţa</w:t>
            </w:r>
            <w:proofErr w:type="spellEnd"/>
            <w:r w:rsidRPr="00D00F19">
              <w:rPr>
                <w:noProof w:val="0"/>
                <w:lang w:eastAsia="ru-RU"/>
              </w:rPr>
              <w:t xml:space="preserve"> Antreprenorului, iar acesta, este obligat să remedieze </w:t>
            </w:r>
            <w:proofErr w:type="spellStart"/>
            <w:r w:rsidRPr="00D00F19">
              <w:rPr>
                <w:noProof w:val="0"/>
                <w:lang w:eastAsia="ru-RU"/>
              </w:rPr>
              <w:t>defecţiunea</w:t>
            </w:r>
            <w:proofErr w:type="spellEnd"/>
            <w:r w:rsidRPr="00D00F19">
              <w:rPr>
                <w:noProof w:val="0"/>
                <w:lang w:eastAsia="ru-RU"/>
              </w:rPr>
              <w:t xml:space="preserve"> în cel mai scurt timp posibil, potrivit naturii și gravității </w:t>
            </w:r>
            <w:proofErr w:type="spellStart"/>
            <w:r w:rsidRPr="00D00F19">
              <w:rPr>
                <w:noProof w:val="0"/>
                <w:lang w:eastAsia="ru-RU"/>
              </w:rPr>
              <w:t>defecţiunii</w:t>
            </w:r>
            <w:proofErr w:type="spellEnd"/>
            <w:r w:rsidRPr="00D00F19">
              <w:rPr>
                <w:noProof w:val="0"/>
                <w:lang w:eastAsia="ru-RU"/>
              </w:rPr>
              <w:t>. Remedierea defectelor va fi urmată, obligatoriu, de o recepție cantitativă și calitativă a lucrărilor, va fi consemnată într-un proces-verbal/notă de constatare încheiat între Părți.</w:t>
            </w:r>
          </w:p>
          <w:p w14:paraId="242FC7D0" w14:textId="77777777" w:rsidR="00D00F19" w:rsidRPr="00D00F19" w:rsidRDefault="00D00F19" w:rsidP="00D00F19">
            <w:pPr>
              <w:tabs>
                <w:tab w:val="left" w:pos="360"/>
              </w:tabs>
              <w:spacing w:line="276" w:lineRule="auto"/>
              <w:jc w:val="both"/>
              <w:rPr>
                <w:noProof w:val="0"/>
                <w:lang w:eastAsia="ru-RU"/>
              </w:rPr>
            </w:pPr>
          </w:p>
          <w:p w14:paraId="58113C2B"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14. RĂSPUNDEREA PĂRŢILOR</w:t>
            </w:r>
          </w:p>
          <w:p w14:paraId="283E34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răspundere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proofErr w:type="gram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prevăzute</w:t>
            </w:r>
            <w:proofErr w:type="spellEnd"/>
            <w:proofErr w:type="gramEnd"/>
            <w:r w:rsidRPr="00D00F19">
              <w:rPr>
                <w:noProof w:val="0"/>
                <w:lang w:val="en-US" w:eastAsia="ru-RU"/>
              </w:rPr>
              <w:t xml:space="preserve"> de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actele</w:t>
            </w:r>
            <w:proofErr w:type="spellEnd"/>
            <w:r w:rsidRPr="00D00F19">
              <w:rPr>
                <w:noProof w:val="0"/>
                <w:lang w:val="en-US" w:eastAsia="ru-RU"/>
              </w:rPr>
              <w:t xml:space="preserve"> normative a </w:t>
            </w:r>
            <w:proofErr w:type="spellStart"/>
            <w:r w:rsidRPr="00D00F19">
              <w:rPr>
                <w:noProof w:val="0"/>
                <w:lang w:val="en-US" w:eastAsia="ru-RU"/>
              </w:rPr>
              <w:t>Republicii</w:t>
            </w:r>
            <w:proofErr w:type="spellEnd"/>
            <w:r w:rsidRPr="00D00F19">
              <w:rPr>
                <w:noProof w:val="0"/>
                <w:lang w:val="en-US" w:eastAsia="ru-RU"/>
              </w:rPr>
              <w:t xml:space="preserve"> Moldova.</w:t>
            </w:r>
          </w:p>
          <w:p w14:paraId="755E0A43"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14.2.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se produce o </w:t>
            </w:r>
            <w:proofErr w:type="spellStart"/>
            <w:r w:rsidRPr="00D00F19">
              <w:rPr>
                <w:noProof w:val="0"/>
                <w:lang w:val="en-US" w:eastAsia="ru-RU"/>
              </w:rPr>
              <w:t>daună</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terţ</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răspund</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stabilirea</w:t>
            </w:r>
            <w:proofErr w:type="spellEnd"/>
            <w:r w:rsidRPr="00D00F19">
              <w:rPr>
                <w:noProof w:val="0"/>
                <w:lang w:val="en-US" w:eastAsia="ru-RU"/>
              </w:rPr>
              <w:t xml:space="preserve"> </w:t>
            </w:r>
            <w:proofErr w:type="spellStart"/>
            <w:r w:rsidRPr="00D00F19">
              <w:rPr>
                <w:noProof w:val="0"/>
                <w:lang w:val="en-US" w:eastAsia="ru-RU"/>
              </w:rPr>
              <w:t>între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 </w:t>
            </w:r>
            <w:proofErr w:type="spellStart"/>
            <w:r w:rsidRPr="00D00F19">
              <w:rPr>
                <w:noProof w:val="0"/>
                <w:lang w:val="en-US" w:eastAsia="ru-RU"/>
              </w:rPr>
              <w:t>cuantumului</w:t>
            </w:r>
            <w:proofErr w:type="spellEnd"/>
            <w:r w:rsidRPr="00D00F19">
              <w:rPr>
                <w:noProof w:val="0"/>
                <w:lang w:val="en-US" w:eastAsia="ru-RU"/>
              </w:rPr>
              <w:t xml:space="preserve"> </w:t>
            </w:r>
            <w:proofErr w:type="spellStart"/>
            <w:r w:rsidRPr="00D00F19">
              <w:rPr>
                <w:noProof w:val="0"/>
                <w:lang w:val="en-US" w:eastAsia="ru-RU"/>
              </w:rPr>
              <w:t>răspunderii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dauna</w:t>
            </w:r>
            <w:proofErr w:type="spellEnd"/>
            <w:r w:rsidRPr="00D00F19">
              <w:rPr>
                <w:noProof w:val="0"/>
                <w:lang w:val="en-US" w:eastAsia="ru-RU"/>
              </w:rPr>
              <w:t xml:space="preserve"> </w:t>
            </w:r>
            <w:proofErr w:type="spellStart"/>
            <w:r w:rsidRPr="00D00F19">
              <w:rPr>
                <w:noProof w:val="0"/>
                <w:lang w:val="en-US" w:eastAsia="ru-RU"/>
              </w:rPr>
              <w:t>provocată</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ţine</w:t>
            </w:r>
            <w:proofErr w:type="spellEnd"/>
            <w:r w:rsidRPr="00D00F19">
              <w:rPr>
                <w:noProof w:val="0"/>
                <w:lang w:val="en-US" w:eastAsia="ru-RU"/>
              </w:rPr>
              <w:t xml:space="preserve"> </w:t>
            </w:r>
            <w:proofErr w:type="spellStart"/>
            <w:r w:rsidRPr="00D00F19">
              <w:rPr>
                <w:noProof w:val="0"/>
                <w:lang w:val="en-US" w:eastAsia="ru-RU"/>
              </w:rPr>
              <w:t>seama</w:t>
            </w:r>
            <w:proofErr w:type="spellEnd"/>
            <w:r w:rsidRPr="00D00F19">
              <w:rPr>
                <w:noProof w:val="0"/>
                <w:lang w:val="en-US" w:eastAsia="ru-RU"/>
              </w:rPr>
              <w:t xml:space="preserve"> de </w:t>
            </w:r>
            <w:proofErr w:type="spellStart"/>
            <w:r w:rsidRPr="00D00F19">
              <w:rPr>
                <w:noProof w:val="0"/>
                <w:lang w:val="en-US" w:eastAsia="ru-RU"/>
              </w:rPr>
              <w:t>gradul</w:t>
            </w:r>
            <w:proofErr w:type="spellEnd"/>
            <w:r w:rsidRPr="00D00F19">
              <w:rPr>
                <w:noProof w:val="0"/>
                <w:lang w:val="en-US" w:eastAsia="ru-RU"/>
              </w:rPr>
              <w:t xml:space="preserve"> de </w:t>
            </w:r>
            <w:proofErr w:type="spellStart"/>
            <w:r w:rsidRPr="00D00F19">
              <w:rPr>
                <w:noProof w:val="0"/>
                <w:lang w:val="en-US" w:eastAsia="ru-RU"/>
              </w:rPr>
              <w:t>vinovăţie</w:t>
            </w:r>
            <w:proofErr w:type="spellEnd"/>
            <w:r w:rsidRPr="00D00F19">
              <w:rPr>
                <w:noProof w:val="0"/>
                <w:lang w:val="en-US" w:eastAsia="ru-RU"/>
              </w:rPr>
              <w:t xml:space="preserve"> a </w:t>
            </w:r>
            <w:proofErr w:type="spellStart"/>
            <w:r w:rsidRPr="00D00F19">
              <w:rPr>
                <w:noProof w:val="0"/>
                <w:lang w:val="en-US" w:eastAsia="ru-RU"/>
              </w:rPr>
              <w:t>fiecăruia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producerea</w:t>
            </w:r>
            <w:proofErr w:type="spellEnd"/>
            <w:r w:rsidRPr="00D00F19">
              <w:rPr>
                <w:noProof w:val="0"/>
                <w:lang w:val="en-US" w:eastAsia="ru-RU"/>
              </w:rPr>
              <w:t xml:space="preserve"> </w:t>
            </w:r>
            <w:proofErr w:type="spellStart"/>
            <w:r w:rsidRPr="00D00F19">
              <w:rPr>
                <w:noProof w:val="0"/>
                <w:lang w:val="en-US" w:eastAsia="ru-RU"/>
              </w:rPr>
              <w:t>acesteia</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clauzele</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nu s-a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altfel</w:t>
            </w:r>
            <w:proofErr w:type="spellEnd"/>
            <w:r w:rsidRPr="00D00F19">
              <w:rPr>
                <w:noProof w:val="0"/>
                <w:lang w:val="en-US" w:eastAsia="ru-RU"/>
              </w:rPr>
              <w:t xml:space="preserve">. </w:t>
            </w:r>
          </w:p>
          <w:p w14:paraId="33BCAED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14.3. </w:t>
            </w:r>
            <w:proofErr w:type="spellStart"/>
            <w:r w:rsidRPr="00D00F19">
              <w:rPr>
                <w:noProof w:val="0"/>
                <w:lang w:val="en-US" w:eastAsia="ru-RU"/>
              </w:rPr>
              <w:t>Membrii</w:t>
            </w:r>
            <w:proofErr w:type="spellEnd"/>
            <w:r w:rsidRPr="00D00F19">
              <w:rPr>
                <w:noProof w:val="0"/>
                <w:lang w:val="en-US" w:eastAsia="ru-RU"/>
              </w:rPr>
              <w:t xml:space="preserve"> </w:t>
            </w:r>
            <w:proofErr w:type="spellStart"/>
            <w:r w:rsidRPr="00D00F19">
              <w:rPr>
                <w:noProof w:val="0"/>
                <w:lang w:val="en-US" w:eastAsia="ru-RU"/>
              </w:rPr>
              <w:t>asocierii</w:t>
            </w:r>
            <w:proofErr w:type="spellEnd"/>
            <w:r w:rsidRPr="00D00F19">
              <w:rPr>
                <w:noProof w:val="0"/>
                <w:lang w:val="en-US" w:eastAsia="ru-RU"/>
              </w:rPr>
              <w:t xml:space="preserve"> </w:t>
            </w:r>
            <w:proofErr w:type="spellStart"/>
            <w:r w:rsidRPr="00D00F19">
              <w:rPr>
                <w:noProof w:val="0"/>
                <w:lang w:val="en-US" w:eastAsia="ru-RU"/>
              </w:rPr>
              <w:t>își</w:t>
            </w:r>
            <w:proofErr w:type="spellEnd"/>
            <w:r w:rsidRPr="00D00F19">
              <w:rPr>
                <w:noProof w:val="0"/>
                <w:lang w:val="en-US" w:eastAsia="ru-RU"/>
              </w:rPr>
              <w:t xml:space="preserve"> </w:t>
            </w:r>
            <w:proofErr w:type="spellStart"/>
            <w:r w:rsidRPr="00D00F19">
              <w:rPr>
                <w:noProof w:val="0"/>
                <w:lang w:val="en-US" w:eastAsia="ru-RU"/>
              </w:rPr>
              <w:t>păstrează</w:t>
            </w:r>
            <w:proofErr w:type="spellEnd"/>
            <w:r w:rsidRPr="00D00F19">
              <w:rPr>
                <w:noProof w:val="0"/>
                <w:lang w:val="en-US" w:eastAsia="ru-RU"/>
              </w:rPr>
              <w:t xml:space="preserve"> </w:t>
            </w:r>
            <w:proofErr w:type="spellStart"/>
            <w:r w:rsidRPr="00D00F19">
              <w:rPr>
                <w:noProof w:val="0"/>
                <w:lang w:val="en-US" w:eastAsia="ru-RU"/>
              </w:rPr>
              <w:t>individualitatea</w:t>
            </w:r>
            <w:proofErr w:type="spellEnd"/>
            <w:r w:rsidRPr="00D00F19">
              <w:rPr>
                <w:noProof w:val="0"/>
                <w:lang w:val="en-US" w:eastAsia="ru-RU"/>
              </w:rPr>
              <w:t xml:space="preserve"> ca </w:t>
            </w:r>
            <w:proofErr w:type="spellStart"/>
            <w:r w:rsidRPr="00D00F19">
              <w:rPr>
                <w:noProof w:val="0"/>
                <w:lang w:val="en-US" w:eastAsia="ru-RU"/>
              </w:rPr>
              <w:t>subiecți</w:t>
            </w:r>
            <w:proofErr w:type="spellEnd"/>
            <w:r w:rsidRPr="00D00F19">
              <w:rPr>
                <w:noProof w:val="0"/>
                <w:lang w:val="en-US" w:eastAsia="ru-RU"/>
              </w:rPr>
              <w:t xml:space="preserve"> de </w:t>
            </w:r>
            <w:proofErr w:type="spellStart"/>
            <w:r w:rsidRPr="00D00F19">
              <w:rPr>
                <w:noProof w:val="0"/>
                <w:lang w:val="en-US" w:eastAsia="ru-RU"/>
              </w:rPr>
              <w:t>drept</w:t>
            </w:r>
            <w:proofErr w:type="spellEnd"/>
            <w:r w:rsidRPr="00D00F19">
              <w:rPr>
                <w:noProof w:val="0"/>
                <w:lang w:val="en-US" w:eastAsia="ru-RU"/>
              </w:rPr>
              <w:t xml:space="preserve">, </w:t>
            </w:r>
            <w:proofErr w:type="spellStart"/>
            <w:r w:rsidRPr="00D00F19">
              <w:rPr>
                <w:noProof w:val="0"/>
                <w:lang w:val="en-US" w:eastAsia="ru-RU"/>
              </w:rPr>
              <w:t>însă</w:t>
            </w:r>
            <w:proofErr w:type="spellEnd"/>
            <w:r w:rsidRPr="00D00F19">
              <w:rPr>
                <w:noProof w:val="0"/>
                <w:lang w:val="en-US" w:eastAsia="ru-RU"/>
              </w:rPr>
              <w:t xml:space="preserve"> sunt </w:t>
            </w:r>
            <w:proofErr w:type="spellStart"/>
            <w:r w:rsidRPr="00D00F19">
              <w:rPr>
                <w:noProof w:val="0"/>
                <w:lang w:val="en-US" w:eastAsia="ru-RU"/>
              </w:rPr>
              <w:t>obligați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răspundă</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de </w:t>
            </w:r>
            <w:proofErr w:type="spellStart"/>
            <w:r w:rsidRPr="00D00F19">
              <w:rPr>
                <w:noProof w:val="0"/>
                <w:lang w:val="en-US" w:eastAsia="ru-RU"/>
              </w:rPr>
              <w:t>îndeplinire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obligațiilor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w:t>
            </w:r>
          </w:p>
          <w:p w14:paraId="688D3E4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14.4.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prejudiciul</w:t>
            </w:r>
            <w:proofErr w:type="spellEnd"/>
            <w:r w:rsidRPr="00D00F19">
              <w:rPr>
                <w:noProof w:val="0"/>
                <w:lang w:val="en-US" w:eastAsia="ru-RU"/>
              </w:rPr>
              <w:t xml:space="preserve"> </w:t>
            </w:r>
            <w:proofErr w:type="spellStart"/>
            <w:r w:rsidRPr="00D00F19">
              <w:rPr>
                <w:noProof w:val="0"/>
                <w:lang w:val="en-US" w:eastAsia="ru-RU"/>
              </w:rPr>
              <w:t>cauzat</w:t>
            </w:r>
            <w:proofErr w:type="spellEnd"/>
            <w:r w:rsidRPr="00D00F19">
              <w:rPr>
                <w:noProof w:val="0"/>
                <w:lang w:val="en-US" w:eastAsia="ru-RU"/>
              </w:rPr>
              <w:t xml:space="preserve"> </w:t>
            </w:r>
            <w:proofErr w:type="spellStart"/>
            <w:r w:rsidRPr="00D00F19">
              <w:rPr>
                <w:noProof w:val="0"/>
                <w:lang w:val="en-US" w:eastAsia="ru-RU"/>
              </w:rPr>
              <w:t>terţei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w:t>
            </w:r>
            <w:proofErr w:type="spellStart"/>
            <w:r w:rsidRPr="00D00F19">
              <w:rPr>
                <w:noProof w:val="0"/>
                <w:lang w:val="en-US" w:eastAsia="ru-RU"/>
              </w:rPr>
              <w:t>dispuse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forma </w:t>
            </w:r>
            <w:proofErr w:type="spellStart"/>
            <w:r w:rsidRPr="00D00F19">
              <w:rPr>
                <w:noProof w:val="0"/>
                <w:lang w:val="en-US" w:eastAsia="ru-RU"/>
              </w:rPr>
              <w:t>în</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aplicată</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singur</w:t>
            </w:r>
            <w:proofErr w:type="spellEnd"/>
            <w:r w:rsidRPr="00D00F19">
              <w:rPr>
                <w:noProof w:val="0"/>
                <w:lang w:val="en-US" w:eastAsia="ru-RU"/>
              </w:rPr>
              <w:t xml:space="preserve"> </w:t>
            </w:r>
            <w:proofErr w:type="spellStart"/>
            <w:r w:rsidRPr="00D00F19">
              <w:rPr>
                <w:noProof w:val="0"/>
                <w:lang w:val="en-US" w:eastAsia="ru-RU"/>
              </w:rPr>
              <w:t>răspunderea</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l-a </w:t>
            </w:r>
            <w:proofErr w:type="spellStart"/>
            <w:r w:rsidRPr="00D00F19">
              <w:rPr>
                <w:noProof w:val="0"/>
                <w:lang w:val="en-US" w:eastAsia="ru-RU"/>
              </w:rPr>
              <w:t>înştiinţat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de </w:t>
            </w:r>
            <w:proofErr w:type="spellStart"/>
            <w:r w:rsidRPr="00D00F19">
              <w:rPr>
                <w:noProof w:val="0"/>
                <w:lang w:val="en-US" w:eastAsia="ru-RU"/>
              </w:rPr>
              <w:t>pericolul</w:t>
            </w:r>
            <w:proofErr w:type="spellEnd"/>
            <w:r w:rsidRPr="00D00F19">
              <w:rPr>
                <w:noProof w:val="0"/>
                <w:lang w:val="en-US" w:eastAsia="ru-RU"/>
              </w:rPr>
              <w:t xml:space="preserve"> </w:t>
            </w:r>
            <w:proofErr w:type="spellStart"/>
            <w:r w:rsidRPr="00D00F19">
              <w:rPr>
                <w:noProof w:val="0"/>
                <w:lang w:val="en-US" w:eastAsia="ru-RU"/>
              </w:rPr>
              <w:t>legat</w:t>
            </w:r>
            <w:proofErr w:type="spellEnd"/>
            <w:r w:rsidRPr="00D00F19">
              <w:rPr>
                <w:noProof w:val="0"/>
                <w:lang w:val="en-US" w:eastAsia="ru-RU"/>
              </w:rPr>
              <w:t xml:space="preserve"> de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
          <w:p w14:paraId="0D9C375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la </w:t>
            </w:r>
            <w:proofErr w:type="spellStart"/>
            <w:r w:rsidRPr="00D00F19">
              <w:rPr>
                <w:noProof w:val="0"/>
                <w:lang w:val="en-US" w:eastAsia="ru-RU"/>
              </w:rPr>
              <w:t>plata</w:t>
            </w:r>
            <w:proofErr w:type="spellEnd"/>
            <w:r w:rsidRPr="00D00F19">
              <w:rPr>
                <w:noProof w:val="0"/>
                <w:lang w:val="en-US" w:eastAsia="ru-RU"/>
              </w:rPr>
              <w:t xml:space="preserve"> </w:t>
            </w:r>
            <w:proofErr w:type="spellStart"/>
            <w:r w:rsidRPr="00D00F19">
              <w:rPr>
                <w:noProof w:val="0"/>
                <w:lang w:val="en-US" w:eastAsia="ru-RU"/>
              </w:rPr>
              <w:t>daunelor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încălcarea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deteriorarea</w:t>
            </w:r>
            <w:proofErr w:type="spellEnd"/>
            <w:r w:rsidRPr="00D00F19">
              <w:rPr>
                <w:noProof w:val="0"/>
                <w:lang w:val="en-US" w:eastAsia="ru-RU"/>
              </w:rPr>
              <w:t xml:space="preserve"> </w:t>
            </w:r>
            <w:proofErr w:type="spellStart"/>
            <w:r w:rsidRPr="00D00F19">
              <w:rPr>
                <w:noProof w:val="0"/>
                <w:lang w:val="en-US" w:eastAsia="ru-RU"/>
              </w:rPr>
              <w:t>drumurilor</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reţelelor</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a </w:t>
            </w:r>
            <w:proofErr w:type="spellStart"/>
            <w:r w:rsidRPr="00D00F19">
              <w:rPr>
                <w:noProof w:val="0"/>
                <w:lang w:val="en-US" w:eastAsia="ru-RU"/>
              </w:rPr>
              <w:t>terenurilor</w:t>
            </w:r>
            <w:proofErr w:type="spellEnd"/>
            <w:r w:rsidRPr="00D00F19">
              <w:rPr>
                <w:noProof w:val="0"/>
                <w:lang w:val="en-US" w:eastAsia="ru-RU"/>
              </w:rPr>
              <w:t xml:space="preserve"> </w:t>
            </w:r>
            <w:proofErr w:type="spellStart"/>
            <w:r w:rsidRPr="00D00F19">
              <w:rPr>
                <w:noProof w:val="0"/>
                <w:lang w:val="en-US" w:eastAsia="ru-RU"/>
              </w:rPr>
              <w:t>limitrofe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depozitarea</w:t>
            </w:r>
            <w:proofErr w:type="spellEnd"/>
            <w:r w:rsidRPr="00D00F19">
              <w:rPr>
                <w:noProof w:val="0"/>
                <w:lang w:val="en-US" w:eastAsia="ru-RU"/>
              </w:rPr>
              <w:t xml:space="preserve"> de </w:t>
            </w:r>
            <w:proofErr w:type="spellStart"/>
            <w:r w:rsidRPr="00D00F19">
              <w:rPr>
                <w:noProof w:val="0"/>
                <w:lang w:val="en-US" w:eastAsia="ru-RU"/>
              </w:rPr>
              <w:t>pământ</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îngrădiri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limitări</w:t>
            </w:r>
            <w:proofErr w:type="spellEnd"/>
            <w:r w:rsidRPr="00D00F19">
              <w:rPr>
                <w:noProof w:val="0"/>
                <w:lang w:val="en-US" w:eastAsia="ru-RU"/>
              </w:rPr>
              <w:t xml:space="preserve"> din </w:t>
            </w:r>
            <w:proofErr w:type="spellStart"/>
            <w:r w:rsidRPr="00D00F19">
              <w:rPr>
                <w:noProof w:val="0"/>
                <w:lang w:val="en-US" w:eastAsia="ru-RU"/>
              </w:rPr>
              <w:t>proprie</w:t>
            </w:r>
            <w:proofErr w:type="spellEnd"/>
            <w:r w:rsidRPr="00D00F19">
              <w:rPr>
                <w:noProof w:val="0"/>
                <w:lang w:val="en-US" w:eastAsia="ru-RU"/>
              </w:rPr>
              <w:t xml:space="preserve"> </w:t>
            </w:r>
            <w:proofErr w:type="spellStart"/>
            <w:r w:rsidRPr="00D00F19">
              <w:rPr>
                <w:noProof w:val="0"/>
                <w:lang w:val="en-US" w:eastAsia="ru-RU"/>
              </w:rPr>
              <w:t>vină</w:t>
            </w:r>
            <w:proofErr w:type="spellEnd"/>
            <w:r w:rsidRPr="00D00F19">
              <w:rPr>
                <w:noProof w:val="0"/>
                <w:lang w:val="en-US" w:eastAsia="ru-RU"/>
              </w:rPr>
              <w:t xml:space="preserve">. </w:t>
            </w:r>
          </w:p>
          <w:p w14:paraId="3D04BC6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asigure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dotările</w:t>
            </w:r>
            <w:proofErr w:type="spellEnd"/>
            <w:r w:rsidRPr="00D00F19">
              <w:rPr>
                <w:noProof w:val="0"/>
                <w:lang w:val="en-US" w:eastAsia="ru-RU"/>
              </w:rPr>
              <w:t xml:space="preserve"> pe care le are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furturilor</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predarea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către</w:t>
            </w:r>
            <w:proofErr w:type="spellEnd"/>
            <w:r w:rsidRPr="00D00F19">
              <w:rPr>
                <w:noProof w:val="0"/>
                <w:lang w:val="en-US" w:eastAsia="ru-RU"/>
              </w:rPr>
              <w:t xml:space="preserve"> Beneficiar. El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ia</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de </w:t>
            </w:r>
            <w:proofErr w:type="spellStart"/>
            <w:r w:rsidRPr="00D00F19">
              <w:rPr>
                <w:noProof w:val="0"/>
                <w:lang w:val="en-US" w:eastAsia="ru-RU"/>
              </w:rPr>
              <w:t>protecţie</w:t>
            </w:r>
            <w:proofErr w:type="spellEnd"/>
            <w:r w:rsidRPr="00D00F19">
              <w:rPr>
                <w:noProof w:val="0"/>
                <w:lang w:val="en-US" w:eastAsia="ru-RU"/>
              </w:rPr>
              <w:t xml:space="preserve"> contra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lucrării</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acţiunilor</w:t>
            </w:r>
            <w:proofErr w:type="spellEnd"/>
            <w:r w:rsidRPr="00D00F19">
              <w:rPr>
                <w:noProof w:val="0"/>
                <w:lang w:val="en-US" w:eastAsia="ru-RU"/>
              </w:rPr>
              <w:t xml:space="preserve"> </w:t>
            </w:r>
            <w:proofErr w:type="spellStart"/>
            <w:r w:rsidRPr="00D00F19">
              <w:rPr>
                <w:noProof w:val="0"/>
                <w:lang w:val="en-US" w:eastAsia="ru-RU"/>
              </w:rPr>
              <w:t>atmosferice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apei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zăpada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gheaţa</w:t>
            </w:r>
            <w:proofErr w:type="spellEnd"/>
            <w:r w:rsidRPr="00D00F19">
              <w:rPr>
                <w:noProof w:val="0"/>
                <w:lang w:val="en-US" w:eastAsia="ru-RU"/>
              </w:rPr>
              <w:t xml:space="preserve">. </w:t>
            </w:r>
          </w:p>
          <w:p w14:paraId="79BBCE05"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14.7.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nerespectarea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oricărui</w:t>
            </w:r>
            <w:proofErr w:type="spellEnd"/>
            <w:r w:rsidRPr="00D00F19">
              <w:rPr>
                <w:noProof w:val="0"/>
                <w:lang w:val="en-US" w:eastAsia="ru-RU"/>
              </w:rPr>
              <w:t xml:space="preserve"> </w:t>
            </w:r>
            <w:proofErr w:type="spellStart"/>
            <w:r w:rsidRPr="00D00F19">
              <w:rPr>
                <w:noProof w:val="0"/>
                <w:lang w:val="en-US" w:eastAsia="ru-RU"/>
              </w:rPr>
              <w:t>regulament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hotărâri</w:t>
            </w:r>
            <w:proofErr w:type="spellEnd"/>
            <w:r w:rsidRPr="00D00F19">
              <w:rPr>
                <w:noProof w:val="0"/>
                <w:lang w:val="en-US" w:eastAsia="ru-RU"/>
              </w:rPr>
              <w:t xml:space="preserve"> ale </w:t>
            </w:r>
            <w:proofErr w:type="spellStart"/>
            <w:r w:rsidRPr="00D00F19">
              <w:rPr>
                <w:noProof w:val="0"/>
                <w:lang w:val="en-US" w:eastAsia="ru-RU"/>
              </w:rPr>
              <w:t>autorităţilor</w:t>
            </w:r>
            <w:proofErr w:type="spellEnd"/>
            <w:r w:rsidRPr="00D00F19">
              <w:rPr>
                <w:noProof w:val="0"/>
                <w:lang w:val="en-US" w:eastAsia="ru-RU"/>
              </w:rPr>
              <w:t xml:space="preserve"> </w:t>
            </w:r>
            <w:proofErr w:type="spellStart"/>
            <w:r w:rsidRPr="00D00F19">
              <w:rPr>
                <w:noProof w:val="0"/>
                <w:lang w:val="en-US" w:eastAsia="ru-RU"/>
              </w:rPr>
              <w:t>administraţiei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locale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organe</w:t>
            </w:r>
            <w:proofErr w:type="spellEnd"/>
            <w:r w:rsidRPr="00D00F19">
              <w:rPr>
                <w:noProof w:val="0"/>
                <w:lang w:val="en-US" w:eastAsia="ru-RU"/>
              </w:rPr>
              <w:t xml:space="preserve"> locale, legal </w:t>
            </w:r>
            <w:proofErr w:type="spellStart"/>
            <w:r w:rsidRPr="00D00F19">
              <w:rPr>
                <w:noProof w:val="0"/>
                <w:lang w:val="en-US" w:eastAsia="ru-RU"/>
              </w:rPr>
              <w:t>constituite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au </w:t>
            </w:r>
            <w:proofErr w:type="spellStart"/>
            <w:r w:rsidRPr="00D00F19">
              <w:rPr>
                <w:noProof w:val="0"/>
                <w:lang w:val="en-US" w:eastAsia="ru-RU"/>
              </w:rPr>
              <w:t>caracter</w:t>
            </w:r>
            <w:proofErr w:type="spellEnd"/>
            <w:r w:rsidRPr="00D00F19">
              <w:rPr>
                <w:noProof w:val="0"/>
                <w:lang w:val="en-US" w:eastAsia="ru-RU"/>
              </w:rPr>
              <w:t xml:space="preserve"> </w:t>
            </w:r>
            <w:proofErr w:type="spellStart"/>
            <w:r w:rsidRPr="00D00F19">
              <w:rPr>
                <w:noProof w:val="0"/>
                <w:lang w:val="en-US" w:eastAsia="ru-RU"/>
              </w:rPr>
              <w:t>obligatoriu</w:t>
            </w:r>
            <w:proofErr w:type="spellEnd"/>
            <w:r w:rsidRPr="00D00F19">
              <w:rPr>
                <w:noProof w:val="0"/>
                <w:lang w:val="en-US" w:eastAsia="ru-RU"/>
              </w:rPr>
              <w:t xml:space="preserve"> la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provoacă</w:t>
            </w:r>
            <w:proofErr w:type="spellEnd"/>
            <w:r w:rsidRPr="00D00F19">
              <w:rPr>
                <w:noProof w:val="0"/>
                <w:lang w:val="en-US" w:eastAsia="ru-RU"/>
              </w:rPr>
              <w:t xml:space="preserve"> </w:t>
            </w:r>
            <w:proofErr w:type="spellStart"/>
            <w:r w:rsidRPr="00D00F19">
              <w:rPr>
                <w:noProof w:val="0"/>
                <w:lang w:val="en-US" w:eastAsia="ru-RU"/>
              </w:rPr>
              <w:t>pagube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despăgubit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mărimea</w:t>
            </w:r>
            <w:proofErr w:type="spellEnd"/>
            <w:r w:rsidRPr="00D00F19">
              <w:rPr>
                <w:noProof w:val="0"/>
                <w:lang w:val="en-US" w:eastAsia="ru-RU"/>
              </w:rPr>
              <w:t xml:space="preserve"> </w:t>
            </w:r>
            <w:proofErr w:type="spellStart"/>
            <w:r w:rsidRPr="00D00F19">
              <w:rPr>
                <w:noProof w:val="0"/>
                <w:lang w:val="en-US" w:eastAsia="ru-RU"/>
              </w:rPr>
              <w:t>sumei</w:t>
            </w:r>
            <w:proofErr w:type="spellEnd"/>
            <w:r w:rsidRPr="00D00F19">
              <w:rPr>
                <w:noProof w:val="0"/>
                <w:lang w:val="en-US" w:eastAsia="ru-RU"/>
              </w:rPr>
              <w:t xml:space="preserve"> </w:t>
            </w:r>
            <w:proofErr w:type="spellStart"/>
            <w:r w:rsidRPr="00D00F19">
              <w:rPr>
                <w:noProof w:val="0"/>
                <w:lang w:val="en-US" w:eastAsia="ru-RU"/>
              </w:rPr>
              <w:t>prejudiciului</w:t>
            </w:r>
            <w:proofErr w:type="spellEnd"/>
            <w:r w:rsidRPr="00D00F19">
              <w:rPr>
                <w:noProof w:val="0"/>
                <w:lang w:val="en-US" w:eastAsia="ru-RU"/>
              </w:rPr>
              <w:t xml:space="preserve">. </w:t>
            </w:r>
          </w:p>
          <w:p w14:paraId="34DB8E87"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14.8.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w:t>
            </w:r>
            <w:proofErr w:type="spellStart"/>
            <w:r w:rsidRPr="00D00F19">
              <w:rPr>
                <w:noProof w:val="0"/>
                <w:lang w:val="en-US" w:eastAsia="ru-RU"/>
              </w:rPr>
              <w:t>constrângerii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întreruperii</w:t>
            </w:r>
            <w:proofErr w:type="spellEnd"/>
            <w:r w:rsidRPr="00D00F19">
              <w:rPr>
                <w:noProof w:val="0"/>
                <w:lang w:val="en-US" w:eastAsia="ru-RU"/>
              </w:rPr>
              <w:t xml:space="preserve"> sunt </w:t>
            </w:r>
            <w:proofErr w:type="spellStart"/>
            <w:r w:rsidRPr="00D00F19">
              <w:rPr>
                <w:noProof w:val="0"/>
                <w:lang w:val="en-US" w:eastAsia="ru-RU"/>
              </w:rPr>
              <w:t>imputabile</w:t>
            </w:r>
            <w:proofErr w:type="spellEnd"/>
            <w:r w:rsidRPr="00D00F19">
              <w:rPr>
                <w:noProof w:val="0"/>
                <w:lang w:val="en-US" w:eastAsia="ru-RU"/>
              </w:rPr>
              <w:t xml:space="preserve"> </w:t>
            </w:r>
            <w:proofErr w:type="spellStart"/>
            <w:r w:rsidRPr="00D00F19">
              <w:rPr>
                <w:noProof w:val="0"/>
                <w:lang w:val="en-US" w:eastAsia="ru-RU"/>
              </w:rPr>
              <w:t>uneia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cealaltă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pretenţii</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despăgubirea</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w:t>
            </w:r>
            <w:proofErr w:type="spellStart"/>
            <w:r w:rsidRPr="00D00F19">
              <w:rPr>
                <w:noProof w:val="0"/>
                <w:lang w:val="en-US" w:eastAsia="ru-RU"/>
              </w:rPr>
              <w:t>intervenite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pot fi </w:t>
            </w:r>
            <w:proofErr w:type="spellStart"/>
            <w:r w:rsidRPr="00D00F19">
              <w:rPr>
                <w:noProof w:val="0"/>
                <w:lang w:val="en-US" w:eastAsia="ru-RU"/>
              </w:rPr>
              <w:t>dovedite</w:t>
            </w:r>
            <w:proofErr w:type="spellEnd"/>
            <w:r w:rsidRPr="00D00F19">
              <w:rPr>
                <w:noProof w:val="0"/>
                <w:lang w:val="en-US" w:eastAsia="ru-RU"/>
              </w:rPr>
              <w:t xml:space="preserve">. </w:t>
            </w:r>
          </w:p>
          <w:p w14:paraId="65F79C7E" w14:textId="77777777" w:rsidR="00D00F19" w:rsidRPr="00D00F19" w:rsidRDefault="00D00F19" w:rsidP="00D00F19">
            <w:pPr>
              <w:tabs>
                <w:tab w:val="left" w:pos="0"/>
              </w:tabs>
              <w:spacing w:line="276" w:lineRule="auto"/>
              <w:contextualSpacing/>
              <w:jc w:val="both"/>
              <w:rPr>
                <w:noProof w:val="0"/>
                <w:lang w:val="en-US" w:eastAsia="ru-RU"/>
              </w:rPr>
            </w:pPr>
            <w:r w:rsidRPr="00D00F19">
              <w:rPr>
                <w:noProof w:val="0"/>
                <w:lang w:val="en-US" w:eastAsia="ru-RU"/>
              </w:rPr>
              <w:t xml:space="preserve">14.9.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responsabil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nici</w:t>
            </w:r>
            <w:proofErr w:type="spellEnd"/>
            <w:r w:rsidRPr="00D00F19">
              <w:rPr>
                <w:noProof w:val="0"/>
                <w:lang w:val="en-US" w:eastAsia="ru-RU"/>
              </w:rPr>
              <w:t xml:space="preserve"> un </w:t>
            </w:r>
            <w:proofErr w:type="spellStart"/>
            <w:r w:rsidRPr="00D00F19">
              <w:rPr>
                <w:noProof w:val="0"/>
                <w:lang w:val="en-US" w:eastAsia="ru-RU"/>
              </w:rPr>
              <w:t>fel</w:t>
            </w:r>
            <w:proofErr w:type="spellEnd"/>
            <w:r w:rsidRPr="00D00F19">
              <w:rPr>
                <w:noProof w:val="0"/>
                <w:lang w:val="en-US" w:eastAsia="ru-RU"/>
              </w:rPr>
              <w:t xml:space="preserve"> de </w:t>
            </w:r>
            <w:proofErr w:type="spellStart"/>
            <w:r w:rsidRPr="00D00F19">
              <w:rPr>
                <w:noProof w:val="0"/>
                <w:lang w:val="en-US" w:eastAsia="ru-RU"/>
              </w:rPr>
              <w:t>daune-interese</w:t>
            </w:r>
            <w:proofErr w:type="spellEnd"/>
            <w:r w:rsidRPr="00D00F19">
              <w:rPr>
                <w:noProof w:val="0"/>
                <w:lang w:val="en-US" w:eastAsia="ru-RU"/>
              </w:rPr>
              <w:t xml:space="preserve">, </w:t>
            </w:r>
            <w:proofErr w:type="spellStart"/>
            <w:r w:rsidRPr="00D00F19">
              <w:rPr>
                <w:noProof w:val="0"/>
                <w:lang w:val="en-US" w:eastAsia="ru-RU"/>
              </w:rPr>
              <w:t>compensaţii</w:t>
            </w:r>
            <w:proofErr w:type="spellEnd"/>
            <w:r w:rsidRPr="00D00F19">
              <w:rPr>
                <w:noProof w:val="0"/>
                <w:lang w:val="en-US" w:eastAsia="ru-RU"/>
              </w:rPr>
              <w:t xml:space="preserve"> </w:t>
            </w:r>
            <w:proofErr w:type="spellStart"/>
            <w:r w:rsidRPr="00D00F19">
              <w:rPr>
                <w:noProof w:val="0"/>
                <w:lang w:val="en-US" w:eastAsia="ru-RU"/>
              </w:rPr>
              <w:t>plătibile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privinţa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adus</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muncitor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angajate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cu </w:t>
            </w:r>
            <w:proofErr w:type="spellStart"/>
            <w:r w:rsidRPr="00D00F19">
              <w:rPr>
                <w:noProof w:val="0"/>
                <w:lang w:val="en-US" w:eastAsia="ru-RU"/>
              </w:rPr>
              <w:t>excepția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rezultând</w:t>
            </w:r>
            <w:proofErr w:type="spellEnd"/>
            <w:r w:rsidRPr="00D00F19">
              <w:rPr>
                <w:noProof w:val="0"/>
                <w:lang w:val="en-US" w:eastAsia="ru-RU"/>
              </w:rPr>
              <w:t xml:space="preserve"> din vina </w:t>
            </w:r>
            <w:proofErr w:type="spellStart"/>
            <w:r w:rsidRPr="00D00F19">
              <w:rPr>
                <w:noProof w:val="0"/>
                <w:lang w:val="en-US" w:eastAsia="ru-RU"/>
              </w:rPr>
              <w:t>Beneficiarului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agenţilor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angajaţilor</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w:t>
            </w:r>
          </w:p>
          <w:p w14:paraId="673B8A9A" w14:textId="77777777" w:rsidR="00D00F19" w:rsidRPr="00D00F19" w:rsidRDefault="00D00F19" w:rsidP="00D00F19">
            <w:pPr>
              <w:tabs>
                <w:tab w:val="left" w:pos="360"/>
              </w:tabs>
              <w:spacing w:line="276" w:lineRule="auto"/>
              <w:jc w:val="both"/>
              <w:rPr>
                <w:noProof w:val="0"/>
                <w:lang w:val="en-US" w:eastAsia="ru-RU"/>
              </w:rPr>
            </w:pPr>
          </w:p>
          <w:p w14:paraId="7241274F"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15. RECLAMAŢII ŞI SANCŢIUNI</w:t>
            </w:r>
          </w:p>
          <w:p w14:paraId="488DFB1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15.1.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finalizate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recepţionate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parți</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punctului</w:t>
            </w:r>
            <w:proofErr w:type="spellEnd"/>
            <w:r w:rsidRPr="00D00F19">
              <w:rPr>
                <w:noProof w:val="0"/>
                <w:lang w:val="en-US" w:eastAsia="ru-RU"/>
              </w:rPr>
              <w:t xml:space="preserve"> 4.1., sub </w:t>
            </w:r>
            <w:proofErr w:type="spellStart"/>
            <w:r w:rsidRPr="00D00F19">
              <w:rPr>
                <w:noProof w:val="0"/>
                <w:lang w:val="en-US" w:eastAsia="ru-RU"/>
              </w:rPr>
              <w:t>sancţiunea</w:t>
            </w:r>
            <w:proofErr w:type="spellEnd"/>
            <w:r w:rsidRPr="00D00F19">
              <w:rPr>
                <w:noProof w:val="0"/>
                <w:lang w:val="en-US" w:eastAsia="ru-RU"/>
              </w:rPr>
              <w:t xml:space="preserve">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penalitați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cuantum</w:t>
            </w:r>
            <w:proofErr w:type="spellEnd"/>
            <w:r w:rsidRPr="00D00F19">
              <w:rPr>
                <w:noProof w:val="0"/>
                <w:lang w:val="en-US" w:eastAsia="ru-RU"/>
              </w:rPr>
              <w:t xml:space="preserve"> de: </w:t>
            </w:r>
            <w:r w:rsidRPr="00D00F19">
              <w:rPr>
                <w:noProof w:val="0"/>
                <w:u w:val="single"/>
                <w:lang w:val="en-US" w:eastAsia="ru-RU"/>
              </w:rPr>
              <w:t>0,01 %/</w:t>
            </w:r>
            <w:r w:rsidRPr="00D00F19">
              <w:rPr>
                <w:noProof w:val="0"/>
                <w:lang w:val="en-US" w:eastAsia="ru-RU"/>
              </w:rPr>
              <w:t xml:space="preserve"> zi din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restului</w:t>
            </w:r>
            <w:proofErr w:type="spellEnd"/>
            <w:r w:rsidRPr="00D00F19">
              <w:rPr>
                <w:noProof w:val="0"/>
                <w:lang w:val="en-US" w:eastAsia="ru-RU"/>
              </w:rPr>
              <w:t xml:space="preserve"> de </w:t>
            </w:r>
            <w:proofErr w:type="spellStart"/>
            <w:r w:rsidRPr="00D00F19">
              <w:rPr>
                <w:noProof w:val="0"/>
                <w:lang w:val="en-US" w:eastAsia="ru-RU"/>
              </w:rPr>
              <w:t>executat</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nu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w:t>
            </w:r>
            <w:proofErr w:type="spellEnd"/>
            <w:r w:rsidRPr="00D00F19">
              <w:rPr>
                <w:noProof w:val="0"/>
                <w:lang w:val="en-US" w:eastAsia="ru-RU"/>
              </w:rPr>
              <w:t xml:space="preserve"> de </w:t>
            </w:r>
            <w:r w:rsidRPr="00D00F19">
              <w:rPr>
                <w:noProof w:val="0"/>
                <w:u w:val="single"/>
                <w:lang w:val="en-US" w:eastAsia="ru-RU"/>
              </w:rPr>
              <w:t>5</w:t>
            </w:r>
            <w:proofErr w:type="gramStart"/>
            <w:r w:rsidRPr="00D00F19">
              <w:rPr>
                <w:noProof w:val="0"/>
                <w:u w:val="single"/>
                <w:lang w:val="en-US" w:eastAsia="ru-RU"/>
              </w:rPr>
              <w:t>%</w:t>
            </w:r>
            <w:r w:rsidRPr="00D00F19">
              <w:rPr>
                <w:noProof w:val="0"/>
                <w:lang w:val="en-US" w:eastAsia="ru-RU"/>
              </w:rPr>
              <w:t xml:space="preserve">  din</w:t>
            </w:r>
            <w:proofErr w:type="gramEnd"/>
            <w:r w:rsidRPr="00D00F19">
              <w:rPr>
                <w:noProof w:val="0"/>
                <w:lang w:val="en-US" w:eastAsia="ru-RU"/>
              </w:rPr>
              <w:t xml:space="preserve"> </w:t>
            </w:r>
            <w:proofErr w:type="spellStart"/>
            <w:r w:rsidRPr="00D00F19">
              <w:rPr>
                <w:noProof w:val="0"/>
                <w:lang w:val="en-US" w:eastAsia="ru-RU"/>
              </w:rPr>
              <w:t>suma</w:t>
            </w:r>
            <w:proofErr w:type="spellEnd"/>
            <w:r w:rsidRPr="00D00F19">
              <w:rPr>
                <w:noProof w:val="0"/>
                <w:lang w:val="en-US" w:eastAsia="ru-RU"/>
              </w:rPr>
              <w:t xml:space="preserve"> </w:t>
            </w:r>
            <w:proofErr w:type="spellStart"/>
            <w:r w:rsidRPr="00D00F19">
              <w:rPr>
                <w:noProof w:val="0"/>
                <w:lang w:val="en-US" w:eastAsia="ru-RU"/>
              </w:rPr>
              <w:t>totală</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r w:rsidRPr="00D00F19">
              <w:rPr>
                <w:noProof w:val="0"/>
                <w:lang w:eastAsia="ru-RU"/>
              </w:rPr>
              <w:t>în conformitate cu prevederile Codului</w:t>
            </w:r>
            <w:r w:rsidRPr="00D00F19">
              <w:rPr>
                <w:noProof w:val="0"/>
                <w:lang w:val="en-US" w:eastAsia="ru-RU"/>
              </w:rPr>
              <w:t xml:space="preserve"> civil al </w:t>
            </w:r>
            <w:r w:rsidRPr="00D00F19">
              <w:rPr>
                <w:noProof w:val="0"/>
                <w:lang w:eastAsia="ru-RU"/>
              </w:rPr>
              <w:t>Republicii Moldova nr</w:t>
            </w:r>
            <w:r w:rsidRPr="00D00F19">
              <w:rPr>
                <w:noProof w:val="0"/>
                <w:lang w:val="en-US" w:eastAsia="ru-RU"/>
              </w:rPr>
              <w:t>. 1107/2002</w:t>
            </w:r>
            <w:r w:rsidRPr="00D00F19">
              <w:rPr>
                <w:noProof w:val="0"/>
                <w:color w:val="000000"/>
                <w:lang w:val="en-US" w:eastAsia="ru-RU"/>
              </w:rPr>
              <w:t>,</w:t>
            </w:r>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situația</w:t>
            </w:r>
            <w:proofErr w:type="spellEnd"/>
            <w:r w:rsidRPr="00D00F19">
              <w:rPr>
                <w:noProof w:val="0"/>
                <w:lang w:val="en-US" w:eastAsia="ru-RU"/>
              </w:rPr>
              <w:t xml:space="preserve"> </w:t>
            </w:r>
            <w:proofErr w:type="spellStart"/>
            <w:r w:rsidRPr="00D00F19">
              <w:rPr>
                <w:noProof w:val="0"/>
                <w:lang w:val="en-US" w:eastAsia="ru-RU"/>
              </w:rPr>
              <w:t>epuizării</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zi de </w:t>
            </w:r>
            <w:proofErr w:type="spellStart"/>
            <w:r w:rsidRPr="00D00F19">
              <w:rPr>
                <w:noProof w:val="0"/>
                <w:lang w:val="en-US" w:eastAsia="ru-RU"/>
              </w:rPr>
              <w:t>întârziere</w:t>
            </w:r>
            <w:proofErr w:type="spellEnd"/>
            <w:r w:rsidRPr="00D00F19">
              <w:rPr>
                <w:noProof w:val="0"/>
                <w:lang w:val="en-US" w:eastAsia="ru-RU"/>
              </w:rPr>
              <w:t xml:space="preserve">, de la data </w:t>
            </w:r>
            <w:proofErr w:type="spellStart"/>
            <w:r w:rsidRPr="00D00F19">
              <w:rPr>
                <w:noProof w:val="0"/>
                <w:lang w:val="en-US" w:eastAsia="ru-RU"/>
              </w:rPr>
              <w:t>scadenței</w:t>
            </w:r>
            <w:proofErr w:type="spell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data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efective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de </w:t>
            </w:r>
            <w:proofErr w:type="spellStart"/>
            <w:r w:rsidRPr="00D00F19">
              <w:rPr>
                <w:noProof w:val="0"/>
                <w:lang w:val="en-US" w:eastAsia="ru-RU"/>
              </w:rPr>
              <w:t>finalizare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w:t>
            </w:r>
          </w:p>
          <w:p w14:paraId="09E6385D" w14:textId="77777777" w:rsidR="00D00F19" w:rsidRPr="00D00F19" w:rsidRDefault="00D00F19" w:rsidP="00D00F19">
            <w:pPr>
              <w:spacing w:line="276" w:lineRule="auto"/>
              <w:jc w:val="both"/>
              <w:rPr>
                <w:noProof w:val="0"/>
                <w:color w:val="000000"/>
                <w:lang w:val="en-US" w:eastAsia="ru-RU"/>
              </w:rPr>
            </w:pPr>
            <w:r w:rsidRPr="00D00F19">
              <w:rPr>
                <w:noProof w:val="0"/>
                <w:color w:val="000000"/>
                <w:lang w:val="en-US" w:eastAsia="ru-RU"/>
              </w:rPr>
              <w:t xml:space="preserve">15.2.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w:t>
            </w:r>
            <w:proofErr w:type="spellStart"/>
            <w:r w:rsidRPr="00D00F19">
              <w:rPr>
                <w:noProof w:val="0"/>
                <w:color w:val="000000"/>
                <w:lang w:val="en-US" w:eastAsia="ru-RU"/>
              </w:rPr>
              <w:t>va</w:t>
            </w:r>
            <w:proofErr w:type="spellEnd"/>
            <w:r w:rsidRPr="00D00F19">
              <w:rPr>
                <w:noProof w:val="0"/>
                <w:color w:val="000000"/>
                <w:lang w:val="en-US" w:eastAsia="ru-RU"/>
              </w:rPr>
              <w:t xml:space="preserve"> </w:t>
            </w:r>
            <w:proofErr w:type="spellStart"/>
            <w:r w:rsidRPr="00D00F19">
              <w:rPr>
                <w:noProof w:val="0"/>
                <w:color w:val="000000"/>
                <w:lang w:val="en-US" w:eastAsia="ru-RU"/>
              </w:rPr>
              <w:t>notifica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00CF231" w14:textId="77777777" w:rsidR="00D00F19" w:rsidRPr="00D00F19" w:rsidRDefault="00D00F19" w:rsidP="00D00F19">
            <w:pPr>
              <w:spacing w:line="276" w:lineRule="auto"/>
              <w:jc w:val="both"/>
              <w:rPr>
                <w:noProof w:val="0"/>
                <w:color w:val="000000"/>
                <w:lang w:val="en-US" w:eastAsia="ru-RU"/>
              </w:rPr>
            </w:pPr>
            <w:r w:rsidRPr="00D00F19">
              <w:rPr>
                <w:noProof w:val="0"/>
                <w:lang w:val="en-US" w:eastAsia="ru-RU"/>
              </w:rPr>
              <w:t xml:space="preserve">15.3. Plata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se </w:t>
            </w:r>
            <w:proofErr w:type="spellStart"/>
            <w:r w:rsidRPr="00D00F19">
              <w:rPr>
                <w:noProof w:val="0"/>
                <w:lang w:val="en-US" w:eastAsia="ru-RU"/>
              </w:rPr>
              <w:t>efectuează</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achitarea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w:t>
            </w:r>
            <w:r w:rsidRPr="00D00F19">
              <w:rPr>
                <w:noProof w:val="0"/>
                <w:color w:val="000000"/>
                <w:lang w:val="en-US" w:eastAsia="ru-RU"/>
              </w:rPr>
              <w:t xml:space="preserve"> La </w:t>
            </w:r>
            <w:proofErr w:type="spellStart"/>
            <w:r w:rsidRPr="00D00F19">
              <w:rPr>
                <w:noProof w:val="0"/>
                <w:color w:val="000000"/>
                <w:lang w:val="en-US" w:eastAsia="ru-RU"/>
              </w:rPr>
              <w:t>solicitarea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Antreprenorului</w:t>
            </w:r>
            <w:proofErr w:type="spellEnd"/>
            <w:r w:rsidRPr="00D00F19">
              <w:rPr>
                <w:noProof w:val="0"/>
                <w:color w:val="000000"/>
                <w:lang w:val="en-US" w:eastAsia="ru-RU"/>
              </w:rPr>
              <w:t xml:space="preserve">,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are </w:t>
            </w:r>
            <w:proofErr w:type="spellStart"/>
            <w:r w:rsidRPr="00D00F19">
              <w:rPr>
                <w:noProof w:val="0"/>
                <w:color w:val="000000"/>
                <w:lang w:val="en-US" w:eastAsia="ru-RU"/>
              </w:rPr>
              <w:t>dreptul</w:t>
            </w:r>
            <w:proofErr w:type="spellEnd"/>
            <w:r w:rsidRPr="00D00F19">
              <w:rPr>
                <w:noProof w:val="0"/>
                <w:color w:val="000000"/>
                <w:lang w:val="en-US" w:eastAsia="ru-RU"/>
              </w:rPr>
              <w:t xml:space="preserve"> </w:t>
            </w:r>
            <w:proofErr w:type="spellStart"/>
            <w:r w:rsidRPr="00D00F19">
              <w:rPr>
                <w:noProof w:val="0"/>
                <w:color w:val="000000"/>
                <w:lang w:val="en-US" w:eastAsia="ru-RU"/>
              </w:rPr>
              <w:t>să</w:t>
            </w:r>
            <w:proofErr w:type="spellEnd"/>
            <w:r w:rsidRPr="00D00F19">
              <w:rPr>
                <w:noProof w:val="0"/>
                <w:color w:val="000000"/>
                <w:lang w:val="en-US" w:eastAsia="ru-RU"/>
              </w:rPr>
              <w:t xml:space="preserve"> </w:t>
            </w:r>
            <w:proofErr w:type="spellStart"/>
            <w:r w:rsidRPr="00D00F19">
              <w:rPr>
                <w:noProof w:val="0"/>
                <w:color w:val="000000"/>
                <w:lang w:val="en-US" w:eastAsia="ru-RU"/>
              </w:rPr>
              <w:t>deducă</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penalitățile</w:t>
            </w:r>
            <w:proofErr w:type="spellEnd"/>
            <w:r w:rsidRPr="00D00F19">
              <w:rPr>
                <w:noProof w:val="0"/>
                <w:color w:val="000000"/>
                <w:lang w:val="en-US" w:eastAsia="ru-RU"/>
              </w:rPr>
              <w:t xml:space="preserve"> calculate din </w:t>
            </w:r>
            <w:proofErr w:type="spellStart"/>
            <w:r w:rsidRPr="00D00F19">
              <w:rPr>
                <w:noProof w:val="0"/>
                <w:color w:val="000000"/>
                <w:lang w:val="en-US" w:eastAsia="ru-RU"/>
              </w:rPr>
              <w:t>plăți</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conformitate</w:t>
            </w:r>
            <w:proofErr w:type="spellEnd"/>
            <w:r w:rsidRPr="00D00F19">
              <w:rPr>
                <w:noProof w:val="0"/>
                <w:color w:val="000000"/>
                <w:lang w:val="en-US" w:eastAsia="ru-RU"/>
              </w:rPr>
              <w:t xml:space="preserve"> cu </w:t>
            </w:r>
            <w:proofErr w:type="spellStart"/>
            <w:r w:rsidRPr="00D00F19">
              <w:rPr>
                <w:noProof w:val="0"/>
                <w:color w:val="000000"/>
                <w:lang w:val="en-US" w:eastAsia="ru-RU"/>
              </w:rPr>
              <w:t>actele</w:t>
            </w:r>
            <w:proofErr w:type="spellEnd"/>
            <w:r w:rsidRPr="00D00F19">
              <w:rPr>
                <w:noProof w:val="0"/>
                <w:color w:val="000000"/>
                <w:lang w:val="en-US" w:eastAsia="ru-RU"/>
              </w:rPr>
              <w:t xml:space="preserve"> normative, </w:t>
            </w:r>
            <w:proofErr w:type="spellStart"/>
            <w:r w:rsidRPr="00D00F19">
              <w:rPr>
                <w:noProof w:val="0"/>
                <w:color w:val="000000"/>
                <w:lang w:val="en-US" w:eastAsia="ru-RU"/>
              </w:rPr>
              <w:t>notificând</w:t>
            </w:r>
            <w:proofErr w:type="spellEnd"/>
            <w:r w:rsidRPr="00D00F19">
              <w:rPr>
                <w:noProof w:val="0"/>
                <w:color w:val="000000"/>
                <w:lang w:val="en-US" w:eastAsia="ru-RU"/>
              </w:rPr>
              <w:t xml:space="preserve"> </w:t>
            </w:r>
            <w:proofErr w:type="spellStart"/>
            <w:r w:rsidRPr="00D00F19">
              <w:rPr>
                <w:noProof w:val="0"/>
                <w:color w:val="000000"/>
                <w:lang w:val="en-US" w:eastAsia="ru-RU"/>
              </w:rPr>
              <w:lastRenderedPageBreak/>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BB43AA8"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15.4.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penalități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sunt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frontului</w:t>
            </w:r>
            <w:proofErr w:type="spellEnd"/>
            <w:r w:rsidRPr="00D00F19">
              <w:rPr>
                <w:noProof w:val="0"/>
                <w:lang w:val="en-US" w:eastAsia="ru-RU"/>
              </w:rPr>
              <w:t xml:space="preserve"> de </w:t>
            </w:r>
            <w:proofErr w:type="spellStart"/>
            <w:r w:rsidRPr="00D00F19">
              <w:rPr>
                <w:noProof w:val="0"/>
                <w:lang w:val="en-US" w:eastAsia="ru-RU"/>
              </w:rPr>
              <w:t>lucru</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t>culpei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ipoteză</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prelungit</w:t>
            </w:r>
            <w:proofErr w:type="spellEnd"/>
            <w:r w:rsidRPr="00D00F19">
              <w:rPr>
                <w:noProof w:val="0"/>
                <w:lang w:val="en-US" w:eastAsia="ru-RU"/>
              </w:rPr>
              <w:t xml:space="preserve"> cu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acestui</w:t>
            </w:r>
            <w:proofErr w:type="spellEnd"/>
            <w:r w:rsidRPr="00D00F19">
              <w:rPr>
                <w:noProof w:val="0"/>
                <w:lang w:val="en-US" w:eastAsia="ru-RU"/>
              </w:rPr>
              <w:t xml:space="preserve"> impediment, </w:t>
            </w:r>
            <w:proofErr w:type="spellStart"/>
            <w:r w:rsidRPr="00D00F19">
              <w:rPr>
                <w:noProof w:val="0"/>
                <w:lang w:val="en-US" w:eastAsia="ru-RU"/>
              </w:rPr>
              <w:t>constatat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încheierea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contract.</w:t>
            </w:r>
          </w:p>
          <w:p w14:paraId="7C3B3EB5"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15.5.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refuzul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o </w:t>
            </w:r>
            <w:proofErr w:type="spellStart"/>
            <w:r w:rsidRPr="00D00F19">
              <w:rPr>
                <w:noProof w:val="0"/>
                <w:lang w:val="en-US" w:eastAsia="ru-RU"/>
              </w:rPr>
              <w:t>penalitate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valoare</w:t>
            </w:r>
            <w:proofErr w:type="spellEnd"/>
            <w:r w:rsidRPr="00D00F19">
              <w:rPr>
                <w:noProof w:val="0"/>
                <w:lang w:val="en-US" w:eastAsia="ru-RU"/>
              </w:rPr>
              <w:t xml:space="preserve"> de </w:t>
            </w:r>
            <w:r w:rsidRPr="00D00F19">
              <w:rPr>
                <w:noProof w:val="0"/>
                <w:u w:val="single"/>
                <w:lang w:val="en-US" w:eastAsia="ru-RU"/>
              </w:rPr>
              <w:t>5 %</w:t>
            </w:r>
            <w:r w:rsidRPr="00D00F19">
              <w:rPr>
                <w:noProof w:val="0"/>
                <w:lang w:val="en-US" w:eastAsia="ru-RU"/>
              </w:rPr>
              <w:t xml:space="preserve"> din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r w:rsidRPr="00D00F19">
              <w:rPr>
                <w:noProof w:val="0"/>
                <w:lang w:eastAsia="ru-RU"/>
              </w:rPr>
              <w:t>în conformitate cu prevederile Codului civil al Republicii Moldova nr. 1107/2002.</w:t>
            </w:r>
          </w:p>
          <w:p w14:paraId="07E19361" w14:textId="77777777" w:rsidR="00D00F19" w:rsidRPr="00D00F19" w:rsidRDefault="00D00F19" w:rsidP="00D00F19">
            <w:pPr>
              <w:spacing w:line="276" w:lineRule="auto"/>
              <w:jc w:val="both"/>
              <w:rPr>
                <w:noProof w:val="0"/>
                <w:lang w:eastAsia="ru-RU"/>
              </w:rPr>
            </w:pPr>
            <w:r w:rsidRPr="00D00F19">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3DF99D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15.7. Beneficiarul nu va fi responsabil pentru nici un fel de daune-interese, </w:t>
            </w:r>
            <w:proofErr w:type="spellStart"/>
            <w:r w:rsidRPr="00D00F19">
              <w:rPr>
                <w:noProof w:val="0"/>
                <w:lang w:eastAsia="ru-RU"/>
              </w:rPr>
              <w:t>compensaţii</w:t>
            </w:r>
            <w:proofErr w:type="spellEnd"/>
            <w:r w:rsidRPr="00D00F19">
              <w:rPr>
                <w:noProof w:val="0"/>
                <w:lang w:eastAsia="ru-RU"/>
              </w:rPr>
              <w:t xml:space="preserve"> plătibile conform prevederilor legale, în </w:t>
            </w:r>
            <w:proofErr w:type="spellStart"/>
            <w:r w:rsidRPr="00D00F19">
              <w:rPr>
                <w:noProof w:val="0"/>
                <w:lang w:eastAsia="ru-RU"/>
              </w:rPr>
              <w:t>privinţa</w:t>
            </w:r>
            <w:proofErr w:type="spellEnd"/>
            <w:r w:rsidRPr="00D00F19">
              <w:rPr>
                <w:noProof w:val="0"/>
                <w:lang w:eastAsia="ru-RU"/>
              </w:rPr>
              <w:t xml:space="preserve"> sau ca urmare a unui accident sau prejudiciu adus unui muncitor sau altei persoane angajate de Antreprenor, cu </w:t>
            </w:r>
            <w:proofErr w:type="spellStart"/>
            <w:r w:rsidRPr="00D00F19">
              <w:rPr>
                <w:noProof w:val="0"/>
                <w:lang w:eastAsia="ru-RU"/>
              </w:rPr>
              <w:t>excepţia</w:t>
            </w:r>
            <w:proofErr w:type="spellEnd"/>
            <w:r w:rsidRPr="00D00F19">
              <w:rPr>
                <w:noProof w:val="0"/>
                <w:lang w:eastAsia="ru-RU"/>
              </w:rPr>
              <w:t xml:space="preserve"> unui accident sau prejudiciu rezultând din vina Beneficiarului, a </w:t>
            </w:r>
            <w:proofErr w:type="spellStart"/>
            <w:r w:rsidRPr="00D00F19">
              <w:rPr>
                <w:noProof w:val="0"/>
                <w:lang w:eastAsia="ru-RU"/>
              </w:rPr>
              <w:t>agenţilor</w:t>
            </w:r>
            <w:proofErr w:type="spellEnd"/>
            <w:r w:rsidRPr="00D00F19">
              <w:rPr>
                <w:noProof w:val="0"/>
                <w:lang w:eastAsia="ru-RU"/>
              </w:rPr>
              <w:t xml:space="preserve"> sau a </w:t>
            </w:r>
            <w:proofErr w:type="spellStart"/>
            <w:r w:rsidRPr="00D00F19">
              <w:rPr>
                <w:noProof w:val="0"/>
                <w:lang w:eastAsia="ru-RU"/>
              </w:rPr>
              <w:t>angajaţilor</w:t>
            </w:r>
            <w:proofErr w:type="spellEnd"/>
            <w:r w:rsidRPr="00D00F19">
              <w:rPr>
                <w:noProof w:val="0"/>
                <w:lang w:eastAsia="ru-RU"/>
              </w:rPr>
              <w:t xml:space="preserve"> acestora.</w:t>
            </w:r>
          </w:p>
          <w:p w14:paraId="641D0639" w14:textId="77777777" w:rsidR="00D00F19" w:rsidRPr="00D00F19" w:rsidRDefault="00D00F19" w:rsidP="00D00F19">
            <w:pPr>
              <w:tabs>
                <w:tab w:val="left" w:pos="360"/>
              </w:tabs>
              <w:spacing w:line="276" w:lineRule="auto"/>
              <w:jc w:val="both"/>
              <w:rPr>
                <w:noProof w:val="0"/>
                <w:lang w:eastAsia="ru-RU"/>
              </w:rPr>
            </w:pPr>
          </w:p>
          <w:p w14:paraId="48849924" w14:textId="77777777" w:rsidR="00D00F19" w:rsidRPr="00D00F19" w:rsidRDefault="00D00F19" w:rsidP="00D00F19">
            <w:pPr>
              <w:tabs>
                <w:tab w:val="left" w:pos="360"/>
              </w:tabs>
              <w:spacing w:line="276" w:lineRule="auto"/>
              <w:jc w:val="both"/>
              <w:rPr>
                <w:noProof w:val="0"/>
                <w:lang w:eastAsia="ru-RU"/>
              </w:rPr>
            </w:pPr>
          </w:p>
          <w:p w14:paraId="21F3CB27" w14:textId="77777777" w:rsidR="00D00F19" w:rsidRPr="00D00F19" w:rsidRDefault="00D00F19" w:rsidP="00D00F19">
            <w:pPr>
              <w:tabs>
                <w:tab w:val="left" w:pos="360"/>
              </w:tabs>
              <w:spacing w:line="276" w:lineRule="auto"/>
              <w:jc w:val="both"/>
              <w:rPr>
                <w:noProof w:val="0"/>
                <w:lang w:eastAsia="ru-RU"/>
              </w:rPr>
            </w:pPr>
          </w:p>
          <w:p w14:paraId="20C55F2D" w14:textId="77777777" w:rsidR="00D00F19" w:rsidRPr="00D00F19" w:rsidRDefault="00D00F19" w:rsidP="00D00F19">
            <w:pPr>
              <w:tabs>
                <w:tab w:val="left" w:pos="540"/>
              </w:tabs>
              <w:spacing w:line="276" w:lineRule="auto"/>
              <w:jc w:val="both"/>
              <w:rPr>
                <w:b/>
                <w:noProof w:val="0"/>
                <w:lang w:eastAsia="ru-RU"/>
              </w:rPr>
            </w:pPr>
            <w:r w:rsidRPr="00D00F19">
              <w:rPr>
                <w:b/>
                <w:noProof w:val="0"/>
                <w:lang w:eastAsia="ru-RU"/>
              </w:rPr>
              <w:t xml:space="preserve">16. GARANŢIA DE BUNĂ EXECUŢIE A CONTRACTULUI </w:t>
            </w:r>
          </w:p>
          <w:p w14:paraId="4EE10A2D" w14:textId="77777777" w:rsidR="00D00F19" w:rsidRPr="00D00F19" w:rsidRDefault="00D00F19" w:rsidP="00D00F19">
            <w:pPr>
              <w:spacing w:line="276" w:lineRule="auto"/>
              <w:jc w:val="both"/>
              <w:rPr>
                <w:noProof w:val="0"/>
                <w:lang w:eastAsia="ru-RU"/>
              </w:rPr>
            </w:pPr>
            <w:r w:rsidRPr="00D00F19">
              <w:rPr>
                <w:noProof w:val="0"/>
                <w:lang w:eastAsia="ru-RU"/>
              </w:rPr>
              <w:t xml:space="preserve">16.1. Antreprenorul va furniza Beneficiarului, în termen de 5 zile lucrătoare de la data semnării contractului, o </w:t>
            </w:r>
            <w:proofErr w:type="spellStart"/>
            <w:r w:rsidRPr="00D00F19">
              <w:rPr>
                <w:noProof w:val="0"/>
                <w:lang w:eastAsia="ru-RU"/>
              </w:rPr>
              <w:t>garanţie</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constituită conform actelor normative, pentru realizarea corespunzătoare a contractului, în cuantumul solicitat în anunțul de participare.</w:t>
            </w:r>
          </w:p>
          <w:p w14:paraId="2A504F78" w14:textId="3333714D" w:rsidR="00D00F19" w:rsidRPr="00950DE3" w:rsidRDefault="00D00F19" w:rsidP="00D00F19">
            <w:pPr>
              <w:spacing w:line="276" w:lineRule="auto"/>
              <w:jc w:val="both"/>
              <w:rPr>
                <w:noProof w:val="0"/>
                <w:highlight w:val="yellow"/>
                <w:lang w:eastAsia="ru-RU"/>
              </w:rPr>
            </w:pPr>
            <w:r w:rsidRPr="00D00F19">
              <w:rPr>
                <w:noProof w:val="0"/>
                <w:lang w:eastAsia="ru-RU"/>
              </w:rPr>
              <w:t xml:space="preserve">16.2. Cuantumul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reprezintă </w:t>
            </w:r>
            <w:r w:rsidRPr="00950DE3">
              <w:rPr>
                <w:b/>
                <w:bCs/>
                <w:i/>
                <w:iCs/>
                <w:noProof w:val="0"/>
                <w:highlight w:val="yellow"/>
                <w:u w:val="single"/>
                <w:lang w:eastAsia="ru-RU"/>
              </w:rPr>
              <w:t xml:space="preserve">5 </w:t>
            </w:r>
            <w:r w:rsidR="001506B2" w:rsidRPr="00950DE3">
              <w:rPr>
                <w:b/>
                <w:bCs/>
                <w:i/>
                <w:iCs/>
                <w:noProof w:val="0"/>
                <w:highlight w:val="yellow"/>
                <w:u w:val="single"/>
                <w:lang w:eastAsia="ru-RU"/>
              </w:rPr>
              <w:t>sau 10</w:t>
            </w:r>
            <w:r w:rsidRPr="00950DE3">
              <w:rPr>
                <w:b/>
                <w:bCs/>
                <w:i/>
                <w:iCs/>
                <w:noProof w:val="0"/>
                <w:highlight w:val="yellow"/>
                <w:u w:val="single"/>
                <w:lang w:eastAsia="ru-RU"/>
              </w:rPr>
              <w:t>%</w:t>
            </w:r>
            <w:r w:rsidRPr="00950DE3">
              <w:rPr>
                <w:noProof w:val="0"/>
                <w:highlight w:val="yellow"/>
                <w:lang w:eastAsia="ru-RU"/>
              </w:rPr>
              <w:t xml:space="preserve">  </w:t>
            </w:r>
            <w:r w:rsidRPr="00950DE3">
              <w:rPr>
                <w:noProof w:val="0"/>
                <w:color w:val="333333"/>
                <w:highlight w:val="yellow"/>
                <w:shd w:val="clear" w:color="auto" w:fill="FFFFFF"/>
                <w:lang w:eastAsia="ru-RU"/>
              </w:rPr>
              <w:t xml:space="preserve">din valoarea de deviz a contractului de </w:t>
            </w:r>
            <w:proofErr w:type="spellStart"/>
            <w:r w:rsidRPr="00950DE3">
              <w:rPr>
                <w:noProof w:val="0"/>
                <w:color w:val="333333"/>
                <w:highlight w:val="yellow"/>
                <w:shd w:val="clear" w:color="auto" w:fill="FFFFFF"/>
                <w:lang w:eastAsia="ru-RU"/>
              </w:rPr>
              <w:t>achiziţii</w:t>
            </w:r>
            <w:proofErr w:type="spellEnd"/>
            <w:r w:rsidRPr="00950DE3">
              <w:rPr>
                <w:noProof w:val="0"/>
                <w:color w:val="333333"/>
                <w:highlight w:val="yellow"/>
                <w:shd w:val="clear" w:color="auto" w:fill="FFFFFF"/>
                <w:lang w:eastAsia="ru-RU"/>
              </w:rPr>
              <w:t xml:space="preserve"> publice </w:t>
            </w:r>
            <w:proofErr w:type="spellStart"/>
            <w:r w:rsidRPr="00950DE3">
              <w:rPr>
                <w:noProof w:val="0"/>
                <w:highlight w:val="yellow"/>
                <w:lang w:eastAsia="ru-RU"/>
              </w:rPr>
              <w:t>şi</w:t>
            </w:r>
            <w:proofErr w:type="spellEnd"/>
            <w:r w:rsidRPr="00950DE3">
              <w:rPr>
                <w:noProof w:val="0"/>
                <w:highlight w:val="yellow"/>
                <w:lang w:eastAsia="ru-RU"/>
              </w:rPr>
              <w:t xml:space="preserve"> se va constitui fie:</w:t>
            </w:r>
          </w:p>
          <w:p w14:paraId="5C1BCF42" w14:textId="5EB78734" w:rsidR="00950DE3" w:rsidRPr="00950DE3" w:rsidRDefault="00950DE3" w:rsidP="00950DE3">
            <w:pPr>
              <w:shd w:val="clear" w:color="auto" w:fill="FFFFFF" w:themeFill="background1"/>
              <w:tabs>
                <w:tab w:val="right" w:pos="426"/>
              </w:tabs>
              <w:spacing w:before="120"/>
              <w:ind w:left="360"/>
              <w:jc w:val="both"/>
              <w:rPr>
                <w:b/>
                <w:i/>
                <w:iCs/>
                <w:noProof w:val="0"/>
                <w:lang w:eastAsia="ru-RU"/>
              </w:rPr>
            </w:pPr>
            <w:r w:rsidRPr="00950DE3">
              <w:rPr>
                <w:b/>
                <w:i/>
                <w:iCs/>
                <w:noProof w:val="0"/>
                <w:lang w:eastAsia="ru-RU"/>
              </w:rPr>
              <w:t>-</w:t>
            </w:r>
            <w:r w:rsidRPr="00950DE3">
              <w:rPr>
                <w:b/>
                <w:i/>
                <w:iCs/>
              </w:rPr>
              <w:t xml:space="preserve"> </w:t>
            </w:r>
            <w:r w:rsidRPr="00950DE3">
              <w:rPr>
                <w:b/>
                <w:i/>
                <w:iCs/>
                <w:noProof w:val="0"/>
                <w:lang w:eastAsia="ru-RU"/>
              </w:rPr>
              <w:t xml:space="preserve">rețineri succesive directe din plata cuvenită pentru facturile înaintate </w:t>
            </w:r>
            <w:r w:rsidRPr="00950DE3">
              <w:rPr>
                <w:b/>
                <w:i/>
                <w:iCs/>
                <w:noProof w:val="0"/>
                <w:u w:val="single"/>
                <w:lang w:eastAsia="ru-RU"/>
              </w:rPr>
              <w:t>10 %</w:t>
            </w:r>
            <w:r w:rsidRPr="00950DE3">
              <w:rPr>
                <w:b/>
                <w:i/>
                <w:iCs/>
                <w:noProof w:val="0"/>
                <w:lang w:eastAsia="ru-RU"/>
              </w:rPr>
              <w:t xml:space="preserve">, </w:t>
            </w:r>
            <w:r>
              <w:rPr>
                <w:b/>
                <w:i/>
                <w:iCs/>
                <w:noProof w:val="0"/>
                <w:lang w:eastAsia="ru-RU"/>
              </w:rPr>
              <w:t xml:space="preserve">      </w:t>
            </w:r>
            <w:r w:rsidRPr="00950DE3">
              <w:rPr>
                <w:b/>
                <w:i/>
                <w:iCs/>
                <w:noProof w:val="0"/>
                <w:lang w:eastAsia="ru-RU"/>
              </w:rPr>
              <w:t>sau,</w:t>
            </w:r>
          </w:p>
          <w:p w14:paraId="31EB0738" w14:textId="77777777" w:rsidR="00950DE3" w:rsidRPr="0003073E" w:rsidRDefault="00950DE3" w:rsidP="00950DE3">
            <w:pPr>
              <w:shd w:val="clear" w:color="auto" w:fill="FFFFFF" w:themeFill="background1"/>
              <w:tabs>
                <w:tab w:val="right" w:pos="426"/>
              </w:tabs>
              <w:spacing w:before="120"/>
              <w:ind w:left="360"/>
              <w:jc w:val="both"/>
              <w:rPr>
                <w:bCs/>
                <w:i/>
                <w:iCs/>
                <w:noProof w:val="0"/>
                <w:lang w:eastAsia="ru-RU"/>
              </w:rPr>
            </w:pPr>
            <w:r w:rsidRPr="00950DE3">
              <w:rPr>
                <w:b/>
                <w:i/>
                <w:iCs/>
                <w:noProof w:val="0"/>
                <w:lang w:eastAsia="ru-RU"/>
              </w:rPr>
              <w:t xml:space="preserve">- transfer pe contul autorității contractate </w:t>
            </w:r>
            <w:r w:rsidRPr="00950DE3">
              <w:rPr>
                <w:b/>
                <w:i/>
                <w:iCs/>
                <w:noProof w:val="0"/>
                <w:u w:val="single"/>
                <w:lang w:eastAsia="ru-RU"/>
              </w:rPr>
              <w:t>5%</w:t>
            </w:r>
            <w:r w:rsidRPr="00950DE3">
              <w:rPr>
                <w:b/>
                <w:i/>
                <w:iCs/>
                <w:noProof w:val="0"/>
                <w:lang w:eastAsia="ru-RU"/>
              </w:rPr>
              <w:t xml:space="preserve"> - IBAN: MD03TRPCDZ518440A00839AA</w:t>
            </w:r>
            <w:r w:rsidRPr="0003073E">
              <w:rPr>
                <w:bCs/>
                <w:i/>
                <w:iCs/>
                <w:noProof w:val="0"/>
                <w:lang w:eastAsia="ru-RU"/>
              </w:rPr>
              <w:t>.</w:t>
            </w:r>
          </w:p>
          <w:p w14:paraId="79B52582" w14:textId="77777777" w:rsidR="00D00F19" w:rsidRPr="00D00F19" w:rsidRDefault="00D00F19" w:rsidP="00D00F19">
            <w:pPr>
              <w:spacing w:line="276" w:lineRule="auto"/>
              <w:jc w:val="both"/>
              <w:rPr>
                <w:noProof w:val="0"/>
                <w:lang w:eastAsia="ru-RU"/>
              </w:rPr>
            </w:pPr>
            <w:r w:rsidRPr="00D00F19">
              <w:rPr>
                <w:noProof w:val="0"/>
                <w:lang w:eastAsia="ru-RU"/>
              </w:rPr>
              <w:t xml:space="preserve">16.3. În cazul în care pe parcursul executării contractului, se suplimentează valoarea acestuia, Antreprenorul are </w:t>
            </w:r>
            <w:proofErr w:type="spellStart"/>
            <w:r w:rsidRPr="00D00F19">
              <w:rPr>
                <w:noProof w:val="0"/>
                <w:lang w:eastAsia="ru-RU"/>
              </w:rPr>
              <w:t>obligaţia</w:t>
            </w:r>
            <w:proofErr w:type="spellEnd"/>
            <w:r w:rsidRPr="00D00F19">
              <w:rPr>
                <w:noProof w:val="0"/>
                <w:lang w:eastAsia="ru-RU"/>
              </w:rPr>
              <w:t xml:space="preserve"> de a completa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în </w:t>
            </w:r>
            <w:proofErr w:type="spellStart"/>
            <w:r w:rsidRPr="00D00F19">
              <w:rPr>
                <w:noProof w:val="0"/>
                <w:lang w:eastAsia="ru-RU"/>
              </w:rPr>
              <w:t>corelaţie</w:t>
            </w:r>
            <w:proofErr w:type="spellEnd"/>
            <w:r w:rsidRPr="00D00F19">
              <w:rPr>
                <w:noProof w:val="0"/>
                <w:lang w:eastAsia="ru-RU"/>
              </w:rPr>
              <w:t xml:space="preserve"> cu noua valoare de deviz a contractului de </w:t>
            </w:r>
            <w:proofErr w:type="spellStart"/>
            <w:r w:rsidRPr="00D00F19">
              <w:rPr>
                <w:noProof w:val="0"/>
                <w:lang w:eastAsia="ru-RU"/>
              </w:rPr>
              <w:t>achiziţie</w:t>
            </w:r>
            <w:proofErr w:type="spellEnd"/>
            <w:r w:rsidRPr="00D00F19">
              <w:rPr>
                <w:noProof w:val="0"/>
                <w:lang w:eastAsia="ru-RU"/>
              </w:rPr>
              <w:t xml:space="preserve"> publică. În </w:t>
            </w:r>
            <w:proofErr w:type="spellStart"/>
            <w:r w:rsidRPr="00D00F19">
              <w:rPr>
                <w:noProof w:val="0"/>
                <w:lang w:eastAsia="ru-RU"/>
              </w:rPr>
              <w:t>situaţia</w:t>
            </w:r>
            <w:proofErr w:type="spellEnd"/>
            <w:r w:rsidRPr="00D00F19">
              <w:rPr>
                <w:noProof w:val="0"/>
                <w:lang w:eastAsia="ru-RU"/>
              </w:rPr>
              <w:t xml:space="preserve"> executării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parţial</w:t>
            </w:r>
            <w:proofErr w:type="spellEnd"/>
            <w:r w:rsidRPr="00D00F19">
              <w:rPr>
                <w:noProof w:val="0"/>
                <w:lang w:eastAsia="ru-RU"/>
              </w:rPr>
              <w:t xml:space="preserve"> sau total, Antreprenorul are </w:t>
            </w:r>
            <w:proofErr w:type="spellStart"/>
            <w:r w:rsidRPr="00D00F19">
              <w:rPr>
                <w:noProof w:val="0"/>
                <w:lang w:eastAsia="ru-RU"/>
              </w:rPr>
              <w:t>obligaţia</w:t>
            </w:r>
            <w:proofErr w:type="spellEnd"/>
            <w:r w:rsidRPr="00D00F19">
              <w:rPr>
                <w:noProof w:val="0"/>
                <w:lang w:eastAsia="ru-RU"/>
              </w:rPr>
              <w:t xml:space="preserve"> de a reîntregi </w:t>
            </w:r>
            <w:proofErr w:type="spellStart"/>
            <w:r w:rsidRPr="00D00F19">
              <w:rPr>
                <w:noProof w:val="0"/>
                <w:lang w:eastAsia="ru-RU"/>
              </w:rPr>
              <w:t>garanţia</w:t>
            </w:r>
            <w:proofErr w:type="spellEnd"/>
            <w:r w:rsidRPr="00D00F19">
              <w:rPr>
                <w:noProof w:val="0"/>
                <w:lang w:eastAsia="ru-RU"/>
              </w:rPr>
              <w:t xml:space="preserve"> în cauză raportat la restul rămas de executat. </w:t>
            </w:r>
          </w:p>
          <w:p w14:paraId="356CD820" w14:textId="77777777" w:rsidR="00D00F19" w:rsidRPr="00D00F19" w:rsidRDefault="00D00F19" w:rsidP="00D00F19">
            <w:pPr>
              <w:spacing w:line="276" w:lineRule="auto"/>
              <w:jc w:val="both"/>
              <w:rPr>
                <w:noProof w:val="0"/>
                <w:lang w:eastAsia="ru-RU"/>
              </w:rPr>
            </w:pPr>
            <w:r w:rsidRPr="00D00F19">
              <w:rPr>
                <w:noProof w:val="0"/>
                <w:lang w:eastAsia="ru-RU"/>
              </w:rPr>
              <w:t xml:space="preserve">16.4.  Antreprenorul se va asigura că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este valabilă și acoperă terminii stabiliți de Codul urbanismului și construcțiilor al Republicii Moldova nr. 434/2023. Dacă termenii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specifică data de expirare a acesteia, Antreprenorul va prelungi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cu 20 de zile înainte de data de expirare a acesteia.</w:t>
            </w:r>
          </w:p>
          <w:p w14:paraId="2BAC0CAF" w14:textId="77777777" w:rsidR="00D00F19" w:rsidRPr="00D00F19" w:rsidRDefault="00D00F19" w:rsidP="00D00F19">
            <w:pPr>
              <w:spacing w:line="276" w:lineRule="auto"/>
              <w:jc w:val="both"/>
              <w:rPr>
                <w:noProof w:val="0"/>
                <w:lang w:eastAsia="ru-RU"/>
              </w:rPr>
            </w:pPr>
            <w:r w:rsidRPr="00D00F19">
              <w:rPr>
                <w:noProof w:val="0"/>
                <w:lang w:eastAsia="ru-RU"/>
              </w:rPr>
              <w:t xml:space="preserve">16.5. Beneficiarul va executa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în eventualitatea în care:</w:t>
            </w:r>
          </w:p>
          <w:p w14:paraId="026F4CE0" w14:textId="77777777" w:rsidR="00D00F19" w:rsidRPr="00D00F19" w:rsidRDefault="00D00F19" w:rsidP="00D00F19">
            <w:pPr>
              <w:spacing w:line="276" w:lineRule="auto"/>
              <w:jc w:val="both"/>
              <w:rPr>
                <w:noProof w:val="0"/>
                <w:lang w:eastAsia="ru-RU"/>
              </w:rPr>
            </w:pPr>
            <w:r w:rsidRPr="00D00F19">
              <w:rPr>
                <w:noProof w:val="0"/>
                <w:lang w:eastAsia="ru-RU"/>
              </w:rPr>
              <w:t>a) oricând pe parcursul îndeplinirii contractului, în limita prejudiciului creat, în conformitate cu actele normative;</w:t>
            </w:r>
          </w:p>
          <w:p w14:paraId="02E4E2CE" w14:textId="77777777" w:rsidR="00D00F19" w:rsidRPr="00D00F19" w:rsidRDefault="00D00F19" w:rsidP="00D00F19">
            <w:pPr>
              <w:spacing w:line="276" w:lineRule="auto"/>
              <w:jc w:val="both"/>
              <w:rPr>
                <w:noProof w:val="0"/>
                <w:lang w:eastAsia="ru-RU"/>
              </w:rPr>
            </w:pPr>
            <w:r w:rsidRPr="00D00F19">
              <w:rPr>
                <w:noProof w:val="0"/>
                <w:lang w:eastAsia="ru-RU"/>
              </w:rPr>
              <w:t xml:space="preserve">b) Antreprenorul nu </w:t>
            </w:r>
            <w:proofErr w:type="spellStart"/>
            <w:r w:rsidRPr="00D00F19">
              <w:rPr>
                <w:noProof w:val="0"/>
                <w:lang w:eastAsia="ru-RU"/>
              </w:rPr>
              <w:t>reuşeşte</w:t>
            </w:r>
            <w:proofErr w:type="spellEnd"/>
            <w:r w:rsidRPr="00D00F19">
              <w:rPr>
                <w:noProof w:val="0"/>
                <w:lang w:eastAsia="ru-RU"/>
              </w:rPr>
              <w:t xml:space="preserve"> să prelungească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16.4., sau să completeze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16.3, </w:t>
            </w:r>
            <w:proofErr w:type="spellStart"/>
            <w:r w:rsidRPr="00D00F19">
              <w:rPr>
                <w:noProof w:val="0"/>
                <w:lang w:eastAsia="ru-RU"/>
              </w:rPr>
              <w:t>situaţii</w:t>
            </w:r>
            <w:proofErr w:type="spellEnd"/>
            <w:r w:rsidRPr="00D00F19">
              <w:rPr>
                <w:noProof w:val="0"/>
                <w:lang w:eastAsia="ru-RU"/>
              </w:rPr>
              <w:t xml:space="preserve"> în care Beneficiarul poate revendica întreaga valoare 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w:t>
            </w:r>
          </w:p>
          <w:p w14:paraId="21DD9982" w14:textId="77777777" w:rsidR="00D00F19" w:rsidRPr="00D00F19" w:rsidRDefault="00D00F19" w:rsidP="00D00F19">
            <w:pPr>
              <w:spacing w:line="276" w:lineRule="auto"/>
              <w:jc w:val="both"/>
              <w:rPr>
                <w:noProof w:val="0"/>
                <w:lang w:eastAsia="ru-RU"/>
              </w:rPr>
            </w:pPr>
            <w:r w:rsidRPr="00D00F19">
              <w:rPr>
                <w:noProof w:val="0"/>
                <w:lang w:eastAsia="ru-RU"/>
              </w:rPr>
              <w:t xml:space="preserve">16.6. Anterior emiterii unei </w:t>
            </w:r>
            <w:proofErr w:type="spellStart"/>
            <w:r w:rsidRPr="00D00F19">
              <w:rPr>
                <w:noProof w:val="0"/>
                <w:lang w:eastAsia="ru-RU"/>
              </w:rPr>
              <w:t>pretenţii</w:t>
            </w:r>
            <w:proofErr w:type="spellEnd"/>
            <w:r w:rsidRPr="00D00F19">
              <w:rPr>
                <w:noProof w:val="0"/>
                <w:lang w:eastAsia="ru-RU"/>
              </w:rPr>
              <w:t xml:space="preserve"> asupra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Beneficiarul are </w:t>
            </w:r>
            <w:proofErr w:type="spellStart"/>
            <w:r w:rsidRPr="00D00F19">
              <w:rPr>
                <w:noProof w:val="0"/>
                <w:lang w:eastAsia="ru-RU"/>
              </w:rPr>
              <w:t>obligaţia</w:t>
            </w:r>
            <w:proofErr w:type="spellEnd"/>
            <w:r w:rsidRPr="00D00F19">
              <w:rPr>
                <w:noProof w:val="0"/>
                <w:lang w:eastAsia="ru-RU"/>
              </w:rPr>
              <w:t xml:space="preserve"> de a notifica atât Antreprenorul cât </w:t>
            </w:r>
            <w:proofErr w:type="spellStart"/>
            <w:r w:rsidRPr="00D00F19">
              <w:rPr>
                <w:noProof w:val="0"/>
                <w:lang w:eastAsia="ru-RU"/>
              </w:rPr>
              <w:t>şi</w:t>
            </w:r>
            <w:proofErr w:type="spellEnd"/>
            <w:r w:rsidRPr="00D00F19">
              <w:rPr>
                <w:noProof w:val="0"/>
                <w:lang w:eastAsia="ru-RU"/>
              </w:rPr>
              <w:t xml:space="preserve"> emitentul instrumentului de garantare </w:t>
            </w:r>
            <w:proofErr w:type="spellStart"/>
            <w:r w:rsidRPr="00D00F19">
              <w:rPr>
                <w:noProof w:val="0"/>
                <w:lang w:eastAsia="ru-RU"/>
              </w:rPr>
              <w:t>pretenţia</w:t>
            </w:r>
            <w:proofErr w:type="spellEnd"/>
            <w:r w:rsidRPr="00D00F19">
              <w:rPr>
                <w:noProof w:val="0"/>
                <w:lang w:eastAsia="ru-RU"/>
              </w:rPr>
              <w:t xml:space="preserve"> sa, </w:t>
            </w:r>
            <w:r w:rsidRPr="00D00F19">
              <w:rPr>
                <w:noProof w:val="0"/>
                <w:lang w:eastAsia="ru-RU"/>
              </w:rPr>
              <w:lastRenderedPageBreak/>
              <w:t xml:space="preserve">precizând </w:t>
            </w:r>
            <w:proofErr w:type="spellStart"/>
            <w:r w:rsidRPr="00D00F19">
              <w:rPr>
                <w:noProof w:val="0"/>
                <w:lang w:eastAsia="ru-RU"/>
              </w:rPr>
              <w:t>obligaţiile</w:t>
            </w:r>
            <w:proofErr w:type="spellEnd"/>
            <w:r w:rsidRPr="00D00F19">
              <w:rPr>
                <w:noProof w:val="0"/>
                <w:lang w:eastAsia="ru-RU"/>
              </w:rPr>
              <w:t xml:space="preserve"> care nu au fost respectate </w:t>
            </w:r>
            <w:proofErr w:type="spellStart"/>
            <w:r w:rsidRPr="00D00F19">
              <w:rPr>
                <w:noProof w:val="0"/>
                <w:lang w:eastAsia="ru-RU"/>
              </w:rPr>
              <w:t>şi</w:t>
            </w:r>
            <w:proofErr w:type="spellEnd"/>
            <w:r w:rsidRPr="00D00F19">
              <w:rPr>
                <w:noProof w:val="0"/>
                <w:lang w:eastAsia="ru-RU"/>
              </w:rPr>
              <w:t xml:space="preserve"> modul de calcul al prejudiciului în cazul nesoluționării pretențiilor.</w:t>
            </w:r>
          </w:p>
          <w:p w14:paraId="4D56E231" w14:textId="77777777" w:rsidR="00D00F19" w:rsidRPr="00D00F19" w:rsidRDefault="00D00F19" w:rsidP="00D00F19">
            <w:pPr>
              <w:tabs>
                <w:tab w:val="left" w:pos="360"/>
              </w:tabs>
              <w:spacing w:line="276" w:lineRule="auto"/>
              <w:ind w:left="-15" w:firstLine="15"/>
              <w:contextualSpacing/>
              <w:jc w:val="both"/>
              <w:rPr>
                <w:noProof w:val="0"/>
                <w:lang w:val="en-US" w:eastAsia="ru-RU"/>
              </w:rPr>
            </w:pPr>
            <w:r w:rsidRPr="00D00F19">
              <w:rPr>
                <w:noProof w:val="0"/>
                <w:lang w:eastAsia="ru-RU"/>
              </w:rPr>
              <w:t xml:space="preserve">16.7. Restituirea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se va face în conformitate cu prevederile Codul urbanismului și construcțiilor al Republicii Moldova nr.</w:t>
            </w:r>
            <w:r w:rsidRPr="00D00F19">
              <w:rPr>
                <w:noProof w:val="0"/>
                <w:lang w:val="en-US" w:eastAsia="ru-RU"/>
              </w:rPr>
              <w:t xml:space="preserve"> 434/2023.</w:t>
            </w:r>
          </w:p>
          <w:p w14:paraId="19305F6C" w14:textId="77777777" w:rsidR="00D00F19" w:rsidRPr="00D00F19" w:rsidRDefault="00D00F19" w:rsidP="00D00F19">
            <w:pPr>
              <w:tabs>
                <w:tab w:val="left" w:pos="360"/>
              </w:tabs>
              <w:spacing w:line="276" w:lineRule="auto"/>
              <w:jc w:val="both"/>
              <w:rPr>
                <w:noProof w:val="0"/>
                <w:lang w:val="en-US" w:eastAsia="ru-RU"/>
              </w:rPr>
            </w:pPr>
          </w:p>
          <w:p w14:paraId="6FC9821B" w14:textId="77777777" w:rsidR="00D00F19" w:rsidRPr="00D00F19" w:rsidRDefault="00D00F19" w:rsidP="00D00F19">
            <w:pPr>
              <w:numPr>
                <w:ilvl w:val="0"/>
                <w:numId w:val="33"/>
              </w:numPr>
              <w:tabs>
                <w:tab w:val="left" w:pos="525"/>
              </w:tabs>
              <w:spacing w:line="276" w:lineRule="auto"/>
              <w:ind w:left="0" w:hanging="15"/>
              <w:contextualSpacing/>
              <w:jc w:val="both"/>
              <w:rPr>
                <w:noProof w:val="0"/>
                <w:lang w:val="ru-RU" w:eastAsia="ru-RU"/>
              </w:rPr>
            </w:pPr>
            <w:r w:rsidRPr="00D00F19">
              <w:rPr>
                <w:b/>
                <w:noProof w:val="0"/>
                <w:lang w:val="ru-RU" w:eastAsia="ru-RU"/>
              </w:rPr>
              <w:t>SOLUŢIONAREA LITIGIILOR</w:t>
            </w:r>
          </w:p>
          <w:p w14:paraId="209137C7"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face </w:t>
            </w:r>
            <w:proofErr w:type="spellStart"/>
            <w:r w:rsidRPr="00D00F19">
              <w:rPr>
                <w:noProof w:val="0"/>
                <w:lang w:val="en-US" w:eastAsia="ru-RU"/>
              </w:rPr>
              <w:t>eforturi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a </w:t>
            </w:r>
            <w:proofErr w:type="spellStart"/>
            <w:r w:rsidRPr="00D00F19">
              <w:rPr>
                <w:noProof w:val="0"/>
                <w:lang w:val="en-US" w:eastAsia="ru-RU"/>
              </w:rPr>
              <w:t>rezolva</w:t>
            </w:r>
            <w:proofErr w:type="spellEnd"/>
            <w:r w:rsidRPr="00D00F19">
              <w:rPr>
                <w:noProof w:val="0"/>
                <w:lang w:val="en-US" w:eastAsia="ru-RU"/>
              </w:rPr>
              <w:t xml:space="preserve"> pe cale </w:t>
            </w:r>
            <w:proofErr w:type="spellStart"/>
            <w:r w:rsidRPr="00D00F19">
              <w:rPr>
                <w:noProof w:val="0"/>
                <w:lang w:val="en-US" w:eastAsia="ru-RU"/>
              </w:rPr>
              <w:t>amiabilă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neînţelegere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care se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ivi</w:t>
            </w:r>
            <w:proofErr w:type="spellEnd"/>
            <w:r w:rsidRPr="00D00F19">
              <w:rPr>
                <w:noProof w:val="0"/>
                <w:lang w:val="en-US" w:eastAsia="ru-RU"/>
              </w:rPr>
              <w:t xml:space="preserve"> </w:t>
            </w:r>
            <w:proofErr w:type="spellStart"/>
            <w:r w:rsidRPr="00D00F19">
              <w:rPr>
                <w:noProof w:val="0"/>
                <w:lang w:val="en-US" w:eastAsia="ru-RU"/>
              </w:rPr>
              <w:t>intre</w:t>
            </w:r>
            <w:proofErr w:type="spellEnd"/>
            <w:r w:rsidRPr="00D00F19">
              <w:rPr>
                <w:noProof w:val="0"/>
                <w:lang w:val="en-US" w:eastAsia="ru-RU"/>
              </w:rPr>
              <w:t xml:space="preserve"> </w:t>
            </w:r>
            <w:proofErr w:type="spellStart"/>
            <w:r w:rsidRPr="00D00F19">
              <w:rPr>
                <w:noProof w:val="0"/>
                <w:lang w:val="en-US" w:eastAsia="ru-RU"/>
              </w:rPr>
              <w:t>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7E158B68"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17.2.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ipoteza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părţile</w:t>
            </w:r>
            <w:proofErr w:type="spellEnd"/>
            <w:r w:rsidRPr="00D00F19">
              <w:rPr>
                <w:noProof w:val="0"/>
                <w:lang w:val="en-US" w:eastAsia="ru-RU"/>
              </w:rPr>
              <w:t xml:space="preserve"> nu </w:t>
            </w:r>
            <w:proofErr w:type="spellStart"/>
            <w:r w:rsidRPr="00D00F19">
              <w:rPr>
                <w:noProof w:val="0"/>
                <w:lang w:val="en-US" w:eastAsia="ru-RU"/>
              </w:rPr>
              <w:t>reusesc</w:t>
            </w:r>
            <w:proofErr w:type="spellEnd"/>
            <w:r w:rsidRPr="00D00F19">
              <w:rPr>
                <w:noProof w:val="0"/>
                <w:lang w:val="en-US" w:eastAsia="ru-RU"/>
              </w:rPr>
              <w:t xml:space="preserve"> o </w:t>
            </w:r>
            <w:proofErr w:type="spellStart"/>
            <w:r w:rsidRPr="00D00F19">
              <w:rPr>
                <w:noProof w:val="0"/>
                <w:lang w:val="en-US" w:eastAsia="ru-RU"/>
              </w:rPr>
              <w:t>soluţionare</w:t>
            </w:r>
            <w:proofErr w:type="spellEnd"/>
            <w:r w:rsidRPr="00D00F19">
              <w:rPr>
                <w:noProof w:val="0"/>
                <w:lang w:val="en-US" w:eastAsia="ru-RU"/>
              </w:rPr>
              <w:t xml:space="preserve"> </w:t>
            </w:r>
            <w:proofErr w:type="spellStart"/>
            <w:r w:rsidRPr="00D00F19">
              <w:rPr>
                <w:noProof w:val="0"/>
                <w:lang w:val="en-US" w:eastAsia="ru-RU"/>
              </w:rPr>
              <w:t>amiabila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w:t>
            </w:r>
            <w:r w:rsidRPr="00D00F19">
              <w:rPr>
                <w:noProof w:val="0"/>
                <w:u w:val="single"/>
                <w:lang w:val="en-US" w:eastAsia="ru-RU"/>
              </w:rPr>
              <w:t>14</w:t>
            </w:r>
            <w:r w:rsidRPr="00D00F19">
              <w:rPr>
                <w:noProof w:val="0"/>
                <w:lang w:val="en-US" w:eastAsia="ru-RU"/>
              </w:rPr>
              <w:t xml:space="preserve">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solicita</w:t>
            </w:r>
            <w:proofErr w:type="spellEnd"/>
            <w:r w:rsidRPr="00D00F19">
              <w:rPr>
                <w:noProof w:val="0"/>
                <w:lang w:val="en-US" w:eastAsia="ru-RU"/>
              </w:rPr>
              <w:t xml:space="preserve"> ca </w:t>
            </w:r>
            <w:proofErr w:type="spellStart"/>
            <w:r w:rsidRPr="00D00F19">
              <w:rPr>
                <w:noProof w:val="0"/>
                <w:lang w:val="en-US" w:eastAsia="ru-RU"/>
              </w:rPr>
              <w:t>litigiul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se </w:t>
            </w:r>
            <w:proofErr w:type="spellStart"/>
            <w:r w:rsidRPr="00D00F19">
              <w:rPr>
                <w:noProof w:val="0"/>
                <w:lang w:val="en-US" w:eastAsia="ru-RU"/>
              </w:rPr>
              <w:t>soluţioneze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instantele</w:t>
            </w:r>
            <w:proofErr w:type="spellEnd"/>
            <w:r w:rsidRPr="00D00F19">
              <w:rPr>
                <w:noProof w:val="0"/>
                <w:lang w:val="en-US" w:eastAsia="ru-RU"/>
              </w:rPr>
              <w:t xml:space="preserve"> </w:t>
            </w:r>
            <w:proofErr w:type="spellStart"/>
            <w:r w:rsidRPr="00D00F19">
              <w:rPr>
                <w:noProof w:val="0"/>
                <w:lang w:val="en-US" w:eastAsia="ru-RU"/>
              </w:rPr>
              <w:t>judecătoreşti</w:t>
            </w:r>
            <w:proofErr w:type="spellEnd"/>
            <w:r w:rsidRPr="00D00F19">
              <w:rPr>
                <w:noProof w:val="0"/>
                <w:lang w:val="en-US" w:eastAsia="ru-RU"/>
              </w:rPr>
              <w:t xml:space="preserve"> </w:t>
            </w:r>
            <w:proofErr w:type="spellStart"/>
            <w:r w:rsidRPr="00D00F19">
              <w:rPr>
                <w:noProof w:val="0"/>
                <w:lang w:val="en-US" w:eastAsia="ru-RU"/>
              </w:rPr>
              <w:t>competente</w:t>
            </w:r>
            <w:proofErr w:type="spellEnd"/>
            <w:r w:rsidRPr="00D00F19">
              <w:rPr>
                <w:noProof w:val="0"/>
                <w:lang w:val="en-US" w:eastAsia="ru-RU"/>
              </w:rPr>
              <w:t>.</w:t>
            </w:r>
          </w:p>
          <w:p w14:paraId="1B9204E0" w14:textId="77777777" w:rsidR="00D00F19" w:rsidRPr="00D00F19" w:rsidRDefault="00D00F19" w:rsidP="00D00F19">
            <w:pPr>
              <w:tabs>
                <w:tab w:val="left" w:pos="567"/>
              </w:tabs>
              <w:spacing w:line="276" w:lineRule="auto"/>
              <w:contextualSpacing/>
              <w:jc w:val="both"/>
              <w:rPr>
                <w:noProof w:val="0"/>
                <w:lang w:val="en-US" w:eastAsia="ru-RU"/>
              </w:rPr>
            </w:pPr>
            <w:r w:rsidRPr="00D00F19">
              <w:rPr>
                <w:noProof w:val="0"/>
                <w:lang w:val="en-US" w:eastAsia="ru-RU"/>
              </w:rPr>
              <w:t xml:space="preserve">17.3.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litigiilor</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proprietăţile</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procedurile</w:t>
            </w:r>
            <w:proofErr w:type="spellEnd"/>
            <w:r w:rsidRPr="00D00F19">
              <w:rPr>
                <w:noProof w:val="0"/>
                <w:lang w:val="en-US" w:eastAsia="ru-RU"/>
              </w:rPr>
              <w:t xml:space="preserve"> de </w:t>
            </w:r>
            <w:proofErr w:type="spellStart"/>
            <w:r w:rsidRPr="00D00F19">
              <w:rPr>
                <w:noProof w:val="0"/>
                <w:lang w:val="en-US" w:eastAsia="ru-RU"/>
              </w:rPr>
              <w:t>verificare</w:t>
            </w:r>
            <w:proofErr w:type="spellEnd"/>
            <w:r w:rsidRPr="00D00F19">
              <w:rPr>
                <w:noProof w:val="0"/>
                <w:lang w:val="en-US" w:eastAsia="ru-RU"/>
              </w:rPr>
              <w:t xml:space="preserve">, </w:t>
            </w:r>
            <w:proofErr w:type="spellStart"/>
            <w:r w:rsidRPr="00D00F19">
              <w:rPr>
                <w:noProof w:val="0"/>
                <w:lang w:val="en-US" w:eastAsia="ru-RU"/>
              </w:rPr>
              <w:t>corectitudinea</w:t>
            </w:r>
            <w:proofErr w:type="spellEnd"/>
            <w:r w:rsidRPr="00D00F19">
              <w:rPr>
                <w:noProof w:val="0"/>
                <w:lang w:val="en-US" w:eastAsia="ru-RU"/>
              </w:rPr>
              <w:t xml:space="preserve"> </w:t>
            </w:r>
            <w:proofErr w:type="spellStart"/>
            <w:r w:rsidRPr="00D00F19">
              <w:rPr>
                <w:noProof w:val="0"/>
                <w:lang w:val="en-US" w:eastAsia="ru-RU"/>
              </w:rPr>
              <w:t>efectuării</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a </w:t>
            </w:r>
            <w:proofErr w:type="spellStart"/>
            <w:r w:rsidRPr="00D00F19">
              <w:rPr>
                <w:noProof w:val="0"/>
                <w:lang w:val="en-US" w:eastAsia="ru-RU"/>
              </w:rPr>
              <w:t>utilajelor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o </w:t>
            </w:r>
            <w:proofErr w:type="spellStart"/>
            <w:r w:rsidRPr="00D00F19">
              <w:rPr>
                <w:noProof w:val="0"/>
                <w:lang w:val="en-US" w:eastAsia="ru-RU"/>
              </w:rPr>
              <w:t>înştiinţare</w:t>
            </w:r>
            <w:proofErr w:type="spellEnd"/>
            <w:r w:rsidRPr="00D00F19">
              <w:rPr>
                <w:noProof w:val="0"/>
                <w:lang w:val="en-US" w:eastAsia="ru-RU"/>
              </w:rPr>
              <w:t xml:space="preserve"> </w:t>
            </w:r>
            <w:proofErr w:type="spellStart"/>
            <w:r w:rsidRPr="00D00F19">
              <w:rPr>
                <w:noProof w:val="0"/>
                <w:lang w:val="en-US" w:eastAsia="ru-RU"/>
              </w:rPr>
              <w:t>prealabilă</w:t>
            </w:r>
            <w:proofErr w:type="spellEnd"/>
            <w:r w:rsidRPr="00D00F19">
              <w:rPr>
                <w:noProof w:val="0"/>
                <w:lang w:val="en-US" w:eastAsia="ru-RU"/>
              </w:rPr>
              <w:t xml:space="preserve"> a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solicite</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m</w:t>
            </w:r>
            <w:proofErr w:type="spellStart"/>
            <w:r w:rsidRPr="00D00F19">
              <w:rPr>
                <w:noProof w:val="0"/>
                <w:lang w:eastAsia="ru-RU"/>
              </w:rPr>
              <w:t>ăsurarea</w:t>
            </w:r>
            <w:proofErr w:type="spellEnd"/>
            <w:r w:rsidRPr="00D00F19">
              <w:rPr>
                <w:noProof w:val="0"/>
                <w:lang w:eastAsia="ru-RU"/>
              </w:rPr>
              <w:t xml:space="preserve"> și testarea, conform normativelor.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cercetărilor</w:t>
            </w:r>
            <w:proofErr w:type="spellEnd"/>
            <w:r w:rsidRPr="00D00F19">
              <w:rPr>
                <w:noProof w:val="0"/>
                <w:lang w:val="en-US" w:eastAsia="ru-RU"/>
              </w:rPr>
              <w:t xml:space="preserve"> </w:t>
            </w:r>
            <w:proofErr w:type="spellStart"/>
            <w:r w:rsidRPr="00D00F19">
              <w:rPr>
                <w:noProof w:val="0"/>
                <w:lang w:val="en-US" w:eastAsia="ru-RU"/>
              </w:rPr>
              <w:t>efectuate</w:t>
            </w:r>
            <w:proofErr w:type="spellEnd"/>
            <w:r w:rsidRPr="00D00F19">
              <w:rPr>
                <w:noProof w:val="0"/>
                <w:lang w:val="en-US" w:eastAsia="ru-RU"/>
              </w:rPr>
              <w:t xml:space="preserve"> le </w:t>
            </w:r>
            <w:proofErr w:type="spellStart"/>
            <w:proofErr w:type="gram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partea</w:t>
            </w:r>
            <w:proofErr w:type="spellEnd"/>
            <w:proofErr w:type="gramEnd"/>
            <w:r w:rsidRPr="00D00F19">
              <w:rPr>
                <w:noProof w:val="0"/>
                <w:lang w:val="en-US" w:eastAsia="ru-RU"/>
              </w:rPr>
              <w:t xml:space="preserve"> a </w:t>
            </w:r>
            <w:proofErr w:type="spellStart"/>
            <w:r w:rsidRPr="00D00F19">
              <w:rPr>
                <w:noProof w:val="0"/>
                <w:lang w:val="en-US" w:eastAsia="ru-RU"/>
              </w:rPr>
              <w:t>cărei</w:t>
            </w:r>
            <w:proofErr w:type="spellEnd"/>
            <w:r w:rsidRPr="00D00F19">
              <w:rPr>
                <w:noProof w:val="0"/>
                <w:lang w:val="en-US" w:eastAsia="ru-RU"/>
              </w:rPr>
              <w:t xml:space="preserve"> </w:t>
            </w:r>
            <w:proofErr w:type="spellStart"/>
            <w:r w:rsidRPr="00D00F19">
              <w:rPr>
                <w:noProof w:val="0"/>
                <w:lang w:val="en-US" w:eastAsia="ru-RU"/>
              </w:rPr>
              <w:t>culpă</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dovedită</w:t>
            </w:r>
            <w:proofErr w:type="spellEnd"/>
            <w:r w:rsidRPr="00D00F19">
              <w:rPr>
                <w:noProof w:val="0"/>
                <w:lang w:val="en-US" w:eastAsia="ru-RU"/>
              </w:rPr>
              <w:t>.</w:t>
            </w:r>
          </w:p>
          <w:p w14:paraId="4BD1D506" w14:textId="77777777" w:rsidR="00D00F19" w:rsidRPr="00D00F19" w:rsidRDefault="00D00F19" w:rsidP="00D00F19">
            <w:pPr>
              <w:tabs>
                <w:tab w:val="left" w:pos="567"/>
              </w:tabs>
              <w:spacing w:line="276" w:lineRule="auto"/>
              <w:jc w:val="both"/>
              <w:rPr>
                <w:b/>
                <w:noProof w:val="0"/>
                <w:lang w:val="en-US" w:eastAsia="ru-RU"/>
              </w:rPr>
            </w:pPr>
          </w:p>
          <w:p w14:paraId="4BE6243D"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18. REZOLUȚIUNEA CONTRACTULUI</w:t>
            </w:r>
          </w:p>
          <w:p w14:paraId="570928E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18.1.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1573F41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w:t>
            </w:r>
            <w:proofErr w:type="spellStart"/>
            <w:r w:rsidRPr="00D00F19">
              <w:rPr>
                <w:noProof w:val="0"/>
                <w:lang w:val="en-US" w:eastAsia="ru-RU"/>
              </w:rPr>
              <w:t>Beneficiarul</w:t>
            </w:r>
            <w:proofErr w:type="spellEnd"/>
            <w:r w:rsidRPr="00D00F19">
              <w:rPr>
                <w:noProof w:val="0"/>
                <w:lang w:val="en-US" w:eastAsia="ru-RU"/>
              </w:rPr>
              <w:t xml:space="preserve"> nu-</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îndeplineşte</w:t>
            </w:r>
            <w:proofErr w:type="spellEnd"/>
            <w:r w:rsidRPr="00D00F19">
              <w:rPr>
                <w:noProof w:val="0"/>
                <w:lang w:val="en-US" w:eastAsia="ru-RU"/>
              </w:rPr>
              <w:t xml:space="preserve"> o </w:t>
            </w:r>
            <w:proofErr w:type="spellStart"/>
            <w:r w:rsidRPr="00D00F19">
              <w:rPr>
                <w:noProof w:val="0"/>
                <w:lang w:val="en-US" w:eastAsia="ru-RU"/>
              </w:rPr>
              <w:t>obligaţie</w:t>
            </w:r>
            <w:proofErr w:type="spellEnd"/>
            <w:r w:rsidRPr="00D00F19">
              <w:rPr>
                <w:noProof w:val="0"/>
                <w:lang w:val="en-US" w:eastAsia="ru-RU"/>
              </w:rPr>
              <w:t xml:space="preserve"> care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sarcina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pune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de a </w:t>
            </w:r>
            <w:proofErr w:type="spellStart"/>
            <w:r w:rsidRPr="00D00F19">
              <w:rPr>
                <w:noProof w:val="0"/>
                <w:lang w:val="en-US" w:eastAsia="ru-RU"/>
              </w:rPr>
              <w:t>nu</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
          <w:p w14:paraId="1C68416B" w14:textId="77777777" w:rsidR="00D00F19" w:rsidRPr="00D00F19" w:rsidRDefault="00D00F19" w:rsidP="00D00F19">
            <w:pPr>
              <w:numPr>
                <w:ilvl w:val="0"/>
                <w:numId w:val="34"/>
              </w:numPr>
              <w:tabs>
                <w:tab w:val="left" w:pos="1276"/>
              </w:tabs>
              <w:spacing w:line="276" w:lineRule="auto"/>
              <w:ind w:left="0" w:hanging="425"/>
              <w:jc w:val="both"/>
              <w:rPr>
                <w:noProof w:val="0"/>
                <w:lang w:val="nl-NL" w:eastAsia="ru-RU"/>
              </w:rPr>
            </w:pPr>
            <w:r w:rsidRPr="00D00F19">
              <w:rPr>
                <w:noProof w:val="0"/>
                <w:lang w:val="nl-NL" w:eastAsia="ru-RU"/>
              </w:rPr>
              <w:t xml:space="preserve">b) Beneficiarul nu onorează o plată scadentă mai mult de 3 luni; </w:t>
            </w:r>
          </w:p>
          <w:p w14:paraId="66A273A5" w14:textId="77777777" w:rsidR="00D00F19" w:rsidRPr="00D00F19" w:rsidRDefault="00D00F19" w:rsidP="00D00F19">
            <w:pPr>
              <w:numPr>
                <w:ilvl w:val="0"/>
                <w:numId w:val="35"/>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013B6F9D"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18.2.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60359860" w14:textId="77777777" w:rsidR="00D00F19" w:rsidRPr="00D00F19" w:rsidRDefault="00D00F19" w:rsidP="00D00F19">
            <w:pPr>
              <w:numPr>
                <w:ilvl w:val="0"/>
                <w:numId w:val="35"/>
              </w:numPr>
              <w:tabs>
                <w:tab w:val="left" w:pos="1276"/>
              </w:tabs>
              <w:spacing w:line="276" w:lineRule="auto"/>
              <w:ind w:left="0"/>
              <w:contextualSpacing/>
              <w:jc w:val="both"/>
              <w:rPr>
                <w:noProof w:val="0"/>
                <w:lang w:val="en-US" w:eastAsia="ru-RU"/>
              </w:rPr>
            </w:pPr>
            <w:r w:rsidRPr="00D00F19">
              <w:rPr>
                <w:noProof w:val="0"/>
                <w:lang w:val="en-US" w:eastAsia="ru-RU"/>
              </w:rPr>
              <w:t xml:space="preserve">a) </w:t>
            </w: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află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incapacitate de </w:t>
            </w:r>
            <w:proofErr w:type="spellStart"/>
            <w:r w:rsidRPr="00D00F19">
              <w:rPr>
                <w:noProof w:val="0"/>
                <w:lang w:val="en-US" w:eastAsia="ru-RU"/>
              </w:rPr>
              <w:t>plată</w:t>
            </w:r>
            <w:proofErr w:type="spellEnd"/>
            <w:r w:rsidRPr="00D00F19">
              <w:rPr>
                <w:noProof w:val="0"/>
                <w:lang w:val="en-US" w:eastAsia="ru-RU"/>
              </w:rPr>
              <w:t xml:space="preserve">, </w:t>
            </w:r>
            <w:proofErr w:type="spellStart"/>
            <w:r w:rsidRPr="00D00F19">
              <w:rPr>
                <w:noProof w:val="0"/>
                <w:lang w:val="en-US" w:eastAsia="ru-RU"/>
              </w:rPr>
              <w:t>lichidare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bunurile</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sunt </w:t>
            </w:r>
            <w:proofErr w:type="spellStart"/>
            <w:r w:rsidRPr="00D00F19">
              <w:rPr>
                <w:noProof w:val="0"/>
                <w:lang w:val="en-US" w:eastAsia="ru-RU"/>
              </w:rPr>
              <w:t>subsechestru</w:t>
            </w:r>
            <w:proofErr w:type="spellEnd"/>
            <w:r w:rsidRPr="00D00F19">
              <w:rPr>
                <w:noProof w:val="0"/>
                <w:lang w:val="en-US" w:eastAsia="ru-RU"/>
              </w:rPr>
              <w:t>;</w:t>
            </w:r>
          </w:p>
          <w:p w14:paraId="03237984" w14:textId="77777777" w:rsidR="00D00F19" w:rsidRPr="00D00F19" w:rsidRDefault="00D00F19" w:rsidP="00D00F19">
            <w:pPr>
              <w:numPr>
                <w:ilvl w:val="0"/>
                <w:numId w:val="35"/>
              </w:numPr>
              <w:tabs>
                <w:tab w:val="left" w:pos="1276"/>
              </w:tabs>
              <w:spacing w:line="276" w:lineRule="auto"/>
              <w:ind w:left="0"/>
              <w:contextualSpacing/>
              <w:jc w:val="both"/>
              <w:rPr>
                <w:noProof w:val="0"/>
                <w:lang w:val="en-US" w:eastAsia="ru-RU"/>
              </w:rPr>
            </w:pPr>
            <w:r w:rsidRPr="00D00F19">
              <w:rPr>
                <w:noProof w:val="0"/>
                <w:lang w:val="en-US" w:eastAsia="ru-RU"/>
              </w:rPr>
              <w:t xml:space="preserve">b)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începe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un </w:t>
            </w:r>
            <w:proofErr w:type="spellStart"/>
            <w:r w:rsidRPr="00D00F19">
              <w:rPr>
                <w:noProof w:val="0"/>
                <w:lang w:val="en-US" w:eastAsia="ru-RU"/>
              </w:rPr>
              <w:t>motiv</w:t>
            </w:r>
            <w:proofErr w:type="spellEnd"/>
            <w:r w:rsidRPr="00D00F19">
              <w:rPr>
                <w:noProof w:val="0"/>
                <w:lang w:val="en-US" w:eastAsia="ru-RU"/>
              </w:rPr>
              <w:t xml:space="preserve"> </w:t>
            </w:r>
            <w:proofErr w:type="spellStart"/>
            <w:r w:rsidRPr="00D00F19">
              <w:rPr>
                <w:noProof w:val="0"/>
                <w:lang w:val="en-US" w:eastAsia="ru-RU"/>
              </w:rPr>
              <w:t>justificat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reia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suspendate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w:t>
            </w:r>
            <w:proofErr w:type="spellStart"/>
            <w:r w:rsidRPr="00D00F19">
              <w:rPr>
                <w:noProof w:val="0"/>
                <w:lang w:val="en-US" w:eastAsia="ru-RU"/>
              </w:rPr>
              <w:t>reîncepere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
          <w:p w14:paraId="02F96558" w14:textId="77777777" w:rsidR="00D00F19" w:rsidRPr="00D00F19" w:rsidRDefault="00D00F19" w:rsidP="00D00F19">
            <w:pPr>
              <w:numPr>
                <w:ilvl w:val="0"/>
                <w:numId w:val="35"/>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Antreprenorul</w:t>
            </w:r>
            <w:proofErr w:type="spellEnd"/>
            <w:r w:rsidRPr="00D00F19">
              <w:rPr>
                <w:noProof w:val="0"/>
                <w:lang w:val="en-US" w:eastAsia="ru-RU"/>
              </w:rPr>
              <w:t xml:space="preserve"> nu a </w:t>
            </w:r>
            <w:proofErr w:type="spellStart"/>
            <w:r w:rsidRPr="00D00F19">
              <w:rPr>
                <w:noProof w:val="0"/>
                <w:lang w:val="en-US" w:eastAsia="ru-RU"/>
              </w:rPr>
              <w:t>îndepărtat</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a </w:t>
            </w:r>
            <w:proofErr w:type="spellStart"/>
            <w:r w:rsidRPr="00D00F19">
              <w:rPr>
                <w:noProof w:val="0"/>
                <w:lang w:val="en-US" w:eastAsia="ru-RU"/>
              </w:rPr>
              <w:t>refăcut</w:t>
            </w:r>
            <w:proofErr w:type="spellEnd"/>
            <w:r w:rsidRPr="00D00F19">
              <w:rPr>
                <w:noProof w:val="0"/>
                <w:lang w:val="en-US" w:eastAsia="ru-RU"/>
              </w:rPr>
              <w:t xml:space="preserve"> o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w:t>
            </w:r>
          </w:p>
          <w:p w14:paraId="34B190C7" w14:textId="77777777" w:rsidR="00D00F19" w:rsidRPr="00D00F19" w:rsidRDefault="00D00F19" w:rsidP="00D00F19">
            <w:pPr>
              <w:numPr>
                <w:ilvl w:val="0"/>
                <w:numId w:val="35"/>
              </w:numPr>
              <w:tabs>
                <w:tab w:val="left" w:pos="1276"/>
              </w:tabs>
              <w:spacing w:line="276" w:lineRule="auto"/>
              <w:ind w:left="0"/>
              <w:contextualSpacing/>
              <w:jc w:val="both"/>
              <w:rPr>
                <w:noProof w:val="0"/>
                <w:lang w:val="en-US" w:eastAsia="ru-RU"/>
              </w:rPr>
            </w:pPr>
            <w:r w:rsidRPr="00D00F19">
              <w:rPr>
                <w:noProof w:val="0"/>
                <w:lang w:val="en-US" w:eastAsia="ru-RU"/>
              </w:rPr>
              <w:t xml:space="preserve">d)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furnizează</w:t>
            </w:r>
            <w:proofErr w:type="spellEnd"/>
            <w:r w:rsidRPr="00D00F19">
              <w:rPr>
                <w:noProof w:val="0"/>
                <w:lang w:val="en-US" w:eastAsia="ru-RU"/>
              </w:rPr>
              <w:t>/</w:t>
            </w:r>
            <w:proofErr w:type="spellStart"/>
            <w:r w:rsidRPr="00D00F19">
              <w:rPr>
                <w:noProof w:val="0"/>
                <w:lang w:val="en-US" w:eastAsia="ru-RU"/>
              </w:rPr>
              <w:t>menține</w:t>
            </w:r>
            <w:proofErr w:type="spellEnd"/>
            <w:r w:rsidRPr="00D00F19">
              <w:rPr>
                <w:noProof w:val="0"/>
                <w:lang w:val="en-US" w:eastAsia="ru-RU"/>
              </w:rPr>
              <w:t xml:space="preserve"> </w:t>
            </w: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condițiile</w:t>
            </w:r>
            <w:proofErr w:type="spellEnd"/>
            <w:r w:rsidRPr="00D00F19">
              <w:rPr>
                <w:noProof w:val="0"/>
                <w:lang w:val="en-US" w:eastAsia="ru-RU"/>
              </w:rPr>
              <w:t xml:space="preserve"> solicitate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w:t>
            </w:r>
          </w:p>
          <w:p w14:paraId="1B0BE86C" w14:textId="77777777" w:rsidR="00D00F19" w:rsidRPr="00D00F19" w:rsidRDefault="00D00F19" w:rsidP="00D00F19">
            <w:pPr>
              <w:numPr>
                <w:ilvl w:val="0"/>
                <w:numId w:val="35"/>
              </w:numPr>
              <w:tabs>
                <w:tab w:val="left" w:pos="1276"/>
              </w:tabs>
              <w:spacing w:line="276" w:lineRule="auto"/>
              <w:ind w:left="0"/>
              <w:contextualSpacing/>
              <w:jc w:val="both"/>
              <w:rPr>
                <w:noProof w:val="0"/>
                <w:lang w:val="en-US" w:eastAsia="ru-RU"/>
              </w:rPr>
            </w:pPr>
            <w:r w:rsidRPr="00D00F19">
              <w:rPr>
                <w:noProof w:val="0"/>
                <w:lang w:val="en-US" w:eastAsia="ru-RU"/>
              </w:rPr>
              <w:t xml:space="preserve">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32E04A08" w14:textId="77777777" w:rsidR="00D00F19" w:rsidRPr="00D00F19" w:rsidRDefault="00D00F19" w:rsidP="00D00F19">
            <w:pPr>
              <w:numPr>
                <w:ilvl w:val="0"/>
                <w:numId w:val="35"/>
              </w:numPr>
              <w:tabs>
                <w:tab w:val="left" w:pos="1276"/>
              </w:tabs>
              <w:spacing w:line="276" w:lineRule="auto"/>
              <w:ind w:left="0"/>
              <w:contextualSpacing/>
              <w:jc w:val="both"/>
              <w:rPr>
                <w:noProof w:val="0"/>
                <w:lang w:val="en-US" w:eastAsia="ru-RU"/>
              </w:rPr>
            </w:pPr>
            <w:r w:rsidRPr="00D00F19">
              <w:rPr>
                <w:noProof w:val="0"/>
                <w:lang w:val="en-US" w:eastAsia="ru-RU"/>
              </w:rPr>
              <w:t xml:space="preserve">18.3. </w:t>
            </w:r>
            <w:proofErr w:type="spellStart"/>
            <w:r w:rsidRPr="00D00F19">
              <w:rPr>
                <w:noProof w:val="0"/>
                <w:lang w:val="en-US" w:eastAsia="ru-RU"/>
              </w:rPr>
              <w:t>Contractul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reziliat</w:t>
            </w:r>
            <w:proofErr w:type="spellEnd"/>
            <w:r w:rsidRPr="00D00F19">
              <w:rPr>
                <w:noProof w:val="0"/>
                <w:lang w:val="en-US" w:eastAsia="ru-RU"/>
              </w:rPr>
              <w:t xml:space="preserve"> cu </w:t>
            </w:r>
            <w:proofErr w:type="spellStart"/>
            <w:r w:rsidRPr="00D00F19">
              <w:rPr>
                <w:noProof w:val="0"/>
                <w:lang w:val="en-US" w:eastAsia="ru-RU"/>
              </w:rPr>
              <w:t>efecte</w:t>
            </w:r>
            <w:proofErr w:type="spellEnd"/>
            <w:r w:rsidRPr="00D00F19">
              <w:rPr>
                <w:noProof w:val="0"/>
                <w:lang w:val="en-US" w:eastAsia="ru-RU"/>
              </w:rPr>
              <w:t xml:space="preserve"> </w:t>
            </w:r>
            <w:proofErr w:type="spellStart"/>
            <w:r w:rsidRPr="00D00F19">
              <w:rPr>
                <w:noProof w:val="0"/>
                <w:lang w:val="en-US" w:eastAsia="ru-RU"/>
              </w:rPr>
              <w:t>depline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acordarea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preaviz</w:t>
            </w:r>
            <w:proofErr w:type="spellEnd"/>
            <w:r w:rsidRPr="00D00F19">
              <w:rPr>
                <w:noProof w:val="0"/>
                <w:lang w:val="en-US" w:eastAsia="ru-RU"/>
              </w:rPr>
              <w:t xml:space="preserve">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de </w:t>
            </w:r>
            <w:proofErr w:type="spellStart"/>
            <w:r w:rsidRPr="00D00F19">
              <w:rPr>
                <w:noProof w:val="0"/>
                <w:lang w:val="en-US" w:eastAsia="ru-RU"/>
              </w:rPr>
              <w:t>preaviz</w:t>
            </w:r>
            <w:proofErr w:type="spellEnd"/>
            <w:r w:rsidRPr="00D00F19">
              <w:rPr>
                <w:noProof w:val="0"/>
                <w:lang w:val="en-US" w:eastAsia="ru-RU"/>
              </w:rPr>
              <w:t xml:space="preserve">, </w:t>
            </w:r>
            <w:proofErr w:type="spellStart"/>
            <w:r w:rsidRPr="00D00F19">
              <w:rPr>
                <w:noProof w:val="0"/>
                <w:lang w:val="en-US" w:eastAsia="ru-RU"/>
              </w:rPr>
              <w:t>situațiile</w:t>
            </w:r>
            <w:proofErr w:type="spellEnd"/>
            <w:r w:rsidRPr="00D00F19">
              <w:rPr>
                <w:noProof w:val="0"/>
                <w:lang w:val="en-US" w:eastAsia="ru-RU"/>
              </w:rPr>
              <w:t xml:space="preserve"> invocate ca </w:t>
            </w:r>
            <w:proofErr w:type="spellStart"/>
            <w:r w:rsidRPr="00D00F19">
              <w:rPr>
                <w:noProof w:val="0"/>
                <w:lang w:val="en-US" w:eastAsia="ru-RU"/>
              </w:rPr>
              <w:t>motiv</w:t>
            </w:r>
            <w:proofErr w:type="spellEnd"/>
            <w:r w:rsidRPr="00D00F19">
              <w:rPr>
                <w:noProof w:val="0"/>
                <w:lang w:val="en-US" w:eastAsia="ru-RU"/>
              </w:rPr>
              <w:t xml:space="preserve"> al </w:t>
            </w:r>
            <w:proofErr w:type="spellStart"/>
            <w:r w:rsidRPr="00D00F19">
              <w:rPr>
                <w:noProof w:val="0"/>
                <w:lang w:val="en-US" w:eastAsia="ru-RU"/>
              </w:rPr>
              <w:t>rezilierii</w:t>
            </w:r>
            <w:proofErr w:type="spellEnd"/>
            <w:r w:rsidRPr="00D00F19">
              <w:rPr>
                <w:noProof w:val="0"/>
                <w:lang w:val="en-US" w:eastAsia="ru-RU"/>
              </w:rPr>
              <w:t xml:space="preserve"> sunt remediate, </w:t>
            </w:r>
            <w:proofErr w:type="spellStart"/>
            <w:r w:rsidRPr="00D00F19">
              <w:rPr>
                <w:noProof w:val="0"/>
                <w:lang w:val="en-US" w:eastAsia="ru-RU"/>
              </w:rPr>
              <w:t>înștiințarea</w:t>
            </w:r>
            <w:proofErr w:type="spellEnd"/>
            <w:r w:rsidRPr="00D00F19">
              <w:rPr>
                <w:noProof w:val="0"/>
                <w:lang w:val="en-US" w:eastAsia="ru-RU"/>
              </w:rPr>
              <w:t xml:space="preserve"> </w:t>
            </w:r>
            <w:proofErr w:type="spellStart"/>
            <w:r w:rsidRPr="00D00F19">
              <w:rPr>
                <w:noProof w:val="0"/>
                <w:lang w:val="en-US" w:eastAsia="ru-RU"/>
              </w:rPr>
              <w:t>încetează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w:t>
            </w:r>
            <w:proofErr w:type="spellStart"/>
            <w:r w:rsidRPr="00D00F19">
              <w:rPr>
                <w:noProof w:val="0"/>
                <w:lang w:val="en-US" w:eastAsia="ru-RU"/>
              </w:rPr>
              <w:t>efect</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solicitantă</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fi </w:t>
            </w:r>
            <w:proofErr w:type="spellStart"/>
            <w:r w:rsidRPr="00D00F19">
              <w:rPr>
                <w:noProof w:val="0"/>
                <w:lang w:val="en-US" w:eastAsia="ru-RU"/>
              </w:rPr>
              <w:t>îndreptățită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rezilieze</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w:t>
            </w:r>
          </w:p>
          <w:p w14:paraId="6184E3BB"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18.4. </w:t>
            </w:r>
            <w:proofErr w:type="spellStart"/>
            <w:r w:rsidRPr="00D00F19">
              <w:rPr>
                <w:noProof w:val="0"/>
                <w:lang w:val="en-US" w:eastAsia="ru-RU"/>
              </w:rPr>
              <w:t>Contractul</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contractantă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comunica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indicate la </w:t>
            </w:r>
            <w:proofErr w:type="spellStart"/>
            <w:r w:rsidRPr="00D00F19">
              <w:rPr>
                <w:noProof w:val="0"/>
                <w:lang w:val="en-US" w:eastAsia="ru-RU"/>
              </w:rPr>
              <w:t>punctele</w:t>
            </w:r>
            <w:proofErr w:type="spellEnd"/>
            <w:r w:rsidRPr="00D00F19">
              <w:rPr>
                <w:noProof w:val="0"/>
                <w:lang w:val="en-US" w:eastAsia="ru-RU"/>
              </w:rPr>
              <w:t xml:space="preserve"> 18.1. </w:t>
            </w:r>
            <w:proofErr w:type="spellStart"/>
            <w:r w:rsidRPr="00D00F19">
              <w:rPr>
                <w:noProof w:val="0"/>
                <w:lang w:val="en-US" w:eastAsia="ru-RU"/>
              </w:rPr>
              <w:t>şi</w:t>
            </w:r>
            <w:proofErr w:type="spellEnd"/>
            <w:r w:rsidRPr="00D00F19">
              <w:rPr>
                <w:noProof w:val="0"/>
                <w:lang w:val="en-US" w:eastAsia="ru-RU"/>
              </w:rPr>
              <w:t xml:space="preserve"> 18.2. din </w:t>
            </w:r>
            <w:proofErr w:type="spellStart"/>
            <w:r w:rsidRPr="00D00F19">
              <w:rPr>
                <w:noProof w:val="0"/>
                <w:lang w:val="en-US" w:eastAsia="ru-RU"/>
              </w:rPr>
              <w:t>prezentul</w:t>
            </w:r>
            <w:proofErr w:type="spellEnd"/>
            <w:r w:rsidRPr="00D00F19">
              <w:rPr>
                <w:noProof w:val="0"/>
                <w:lang w:val="en-US" w:eastAsia="ru-RU"/>
              </w:rPr>
              <w:t xml:space="preserve"> contract.  </w:t>
            </w:r>
          </w:p>
          <w:p w14:paraId="42215A12"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18.5.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de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convoca</w:t>
            </w:r>
            <w:proofErr w:type="spellEnd"/>
            <w:r w:rsidRPr="00D00F19">
              <w:rPr>
                <w:noProof w:val="0"/>
                <w:lang w:val="en-US" w:eastAsia="ru-RU"/>
              </w:rPr>
              <w:t xml:space="preserv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lastRenderedPageBreak/>
              <w:t>efectua</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cantitativă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calitativă</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maximum 15 </w:t>
            </w:r>
            <w:proofErr w:type="spellStart"/>
            <w:r w:rsidRPr="00D00F19">
              <w:rPr>
                <w:noProof w:val="0"/>
                <w:lang w:val="en-US" w:eastAsia="ru-RU"/>
              </w:rPr>
              <w:t>zile</w:t>
            </w:r>
            <w:proofErr w:type="spellEnd"/>
            <w:r w:rsidRPr="00D00F19">
              <w:rPr>
                <w:noProof w:val="0"/>
                <w:lang w:val="en-US" w:eastAsia="ru-RU"/>
              </w:rPr>
              <w:t xml:space="preserve"> de la data </w:t>
            </w:r>
            <w:proofErr w:type="spellStart"/>
            <w:r w:rsidRPr="00D00F19">
              <w:rPr>
                <w:noProof w:val="0"/>
                <w:lang w:val="en-US" w:eastAsia="ru-RU"/>
              </w:rPr>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148935EA"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18.6.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întocmi</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efectiv</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inventarul</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utilajelor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care se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stabili</w:t>
            </w:r>
            <w:proofErr w:type="spellEnd"/>
            <w:r w:rsidRPr="00D00F19">
              <w:rPr>
                <w:noProof w:val="0"/>
                <w:lang w:val="en-US" w:eastAsia="ru-RU"/>
              </w:rPr>
              <w:t xml:space="preserve"> </w:t>
            </w:r>
            <w:proofErr w:type="spellStart"/>
            <w:r w:rsidRPr="00D00F19">
              <w:rPr>
                <w:noProof w:val="0"/>
                <w:lang w:val="en-US" w:eastAsia="ru-RU"/>
              </w:rPr>
              <w:t>sumele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pe care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suporte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din vina </w:t>
            </w:r>
            <w:proofErr w:type="spellStart"/>
            <w:r w:rsidRPr="00D00F19">
              <w:rPr>
                <w:noProof w:val="0"/>
                <w:lang w:val="en-US" w:eastAsia="ru-RU"/>
              </w:rPr>
              <w:t>căruia</w:t>
            </w:r>
            <w:proofErr w:type="spellEnd"/>
            <w:r w:rsidRPr="00D00F19">
              <w:rPr>
                <w:noProof w:val="0"/>
                <w:lang w:val="en-US" w:eastAsia="ru-RU"/>
              </w:rPr>
              <w:t xml:space="preserve"> s-a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w:t>
            </w:r>
          </w:p>
          <w:p w14:paraId="6EE60F85"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18.7.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continua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
          <w:p w14:paraId="0AEE6665"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18.8. </w:t>
            </w:r>
            <w:proofErr w:type="spellStart"/>
            <w:r w:rsidRPr="00D00F19">
              <w:rPr>
                <w:noProof w:val="0"/>
                <w:lang w:val="en-US" w:eastAsia="ru-RU"/>
              </w:rPr>
              <w:t>Cazuri</w:t>
            </w:r>
            <w:proofErr w:type="spellEnd"/>
            <w:r w:rsidRPr="00D00F19">
              <w:rPr>
                <w:noProof w:val="0"/>
                <w:lang w:val="en-US" w:eastAsia="ru-RU"/>
              </w:rPr>
              <w:t xml:space="preserve"> </w:t>
            </w:r>
            <w:proofErr w:type="spellStart"/>
            <w:r w:rsidRPr="00D00F19">
              <w:rPr>
                <w:noProof w:val="0"/>
                <w:lang w:val="en-US" w:eastAsia="ru-RU"/>
              </w:rPr>
              <w:t>specifice</w:t>
            </w:r>
            <w:proofErr w:type="spellEnd"/>
            <w:r w:rsidRPr="00D00F19">
              <w:rPr>
                <w:noProof w:val="0"/>
                <w:lang w:val="en-US" w:eastAsia="ru-RU"/>
              </w:rPr>
              <w:t xml:space="preserve"> de </w:t>
            </w:r>
            <w:proofErr w:type="spellStart"/>
            <w:r w:rsidRPr="00D00F19">
              <w:rPr>
                <w:noProof w:val="0"/>
                <w:lang w:val="en-US" w:eastAsia="ru-RU"/>
              </w:rPr>
              <w:t>încetare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76DAD494"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rezolvi</w:t>
            </w:r>
            <w:proofErr w:type="spellEnd"/>
            <w:r w:rsidRPr="00D00F19">
              <w:rPr>
                <w:noProof w:val="0"/>
                <w:lang w:val="en-US" w:eastAsia="ru-RU"/>
              </w:rPr>
              <w:t xml:space="preserve"> unilateral un contract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valabilitate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w:t>
            </w:r>
          </w:p>
          <w:p w14:paraId="441A3231"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a) </w:t>
            </w:r>
            <w:proofErr w:type="spellStart"/>
            <w:r w:rsidRPr="00D00F19">
              <w:rPr>
                <w:noProof w:val="0"/>
                <w:lang w:val="en-US" w:eastAsia="ru-RU"/>
              </w:rPr>
              <w:t>contractantul</w:t>
            </w:r>
            <w:proofErr w:type="spellEnd"/>
            <w:r w:rsidRPr="00D00F19">
              <w:rPr>
                <w:noProof w:val="0"/>
                <w:lang w:val="en-US" w:eastAsia="ru-RU"/>
              </w:rPr>
              <w:t xml:space="preserve"> se </w:t>
            </w:r>
            <w:proofErr w:type="spellStart"/>
            <w:r w:rsidRPr="00D00F19">
              <w:rPr>
                <w:noProof w:val="0"/>
                <w:lang w:val="en-US" w:eastAsia="ru-RU"/>
              </w:rPr>
              <w:t>afla</w:t>
            </w:r>
            <w:proofErr w:type="spellEnd"/>
            <w:r w:rsidRPr="00D00F19">
              <w:rPr>
                <w:noProof w:val="0"/>
                <w:lang w:val="en-US" w:eastAsia="ru-RU"/>
              </w:rPr>
              <w:t xml:space="preserve">, la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atribuirii</w:t>
            </w:r>
            <w:proofErr w:type="spellEnd"/>
            <w:r w:rsidRPr="00D00F19">
              <w:rPr>
                <w:noProof w:val="0"/>
                <w:lang w:val="en-US" w:eastAsia="ru-RU"/>
              </w:rPr>
              <w:t xml:space="preserve"> </w:t>
            </w:r>
            <w:proofErr w:type="spellStart"/>
            <w:r w:rsidRPr="00D00F19">
              <w:rPr>
                <w:noProof w:val="0"/>
                <w:lang w:val="en-US" w:eastAsia="ru-RU"/>
              </w:rPr>
              <w:t>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situaţiile</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determinat</w:t>
            </w:r>
            <w:proofErr w:type="spellEnd"/>
            <w:r w:rsidRPr="00D00F19">
              <w:rPr>
                <w:noProof w:val="0"/>
                <w:lang w:val="en-US" w:eastAsia="ru-RU"/>
              </w:rPr>
              <w:t xml:space="preserve"> </w:t>
            </w:r>
            <w:proofErr w:type="spellStart"/>
            <w:r w:rsidRPr="00D00F19">
              <w:rPr>
                <w:noProof w:val="0"/>
                <w:lang w:val="en-US" w:eastAsia="ru-RU"/>
              </w:rPr>
              <w:t>excluderea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din </w:t>
            </w:r>
            <w:proofErr w:type="spellStart"/>
            <w:r w:rsidRPr="00D00F19">
              <w:rPr>
                <w:noProof w:val="0"/>
                <w:lang w:val="en-US" w:eastAsia="ru-RU"/>
              </w:rPr>
              <w:t>procedura</w:t>
            </w:r>
            <w:proofErr w:type="spellEnd"/>
            <w:r w:rsidRPr="00D00F19">
              <w:rPr>
                <w:noProof w:val="0"/>
                <w:lang w:val="en-US" w:eastAsia="ru-RU"/>
              </w:rPr>
              <w:t xml:space="preserve"> de </w:t>
            </w:r>
            <w:proofErr w:type="spellStart"/>
            <w:r w:rsidRPr="00D00F19">
              <w:rPr>
                <w:noProof w:val="0"/>
                <w:lang w:val="en-US" w:eastAsia="ru-RU"/>
              </w:rPr>
              <w:t>atribuire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art. 19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3C046887" w14:textId="77777777" w:rsidR="00D00F19" w:rsidRPr="00D00F19" w:rsidRDefault="00D00F19" w:rsidP="00D00F19">
            <w:pPr>
              <w:numPr>
                <w:ilvl w:val="1"/>
                <w:numId w:val="36"/>
              </w:numPr>
              <w:tabs>
                <w:tab w:val="left" w:pos="567"/>
              </w:tabs>
              <w:spacing w:line="276" w:lineRule="auto"/>
              <w:ind w:left="0" w:hanging="567"/>
              <w:jc w:val="both"/>
              <w:rPr>
                <w:noProof w:val="0"/>
                <w:lang w:val="en-US" w:eastAsia="ru-RU"/>
              </w:rPr>
            </w:pPr>
            <w:r w:rsidRPr="00D00F19">
              <w:rPr>
                <w:noProof w:val="0"/>
                <w:lang w:val="en-US" w:eastAsia="ru-RU"/>
              </w:rPr>
              <w:t xml:space="preserve">b)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făcut</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modificări</w:t>
            </w:r>
            <w:proofErr w:type="spellEnd"/>
            <w:r w:rsidRPr="00D00F19">
              <w:rPr>
                <w:noProof w:val="0"/>
                <w:lang w:val="en-US" w:eastAsia="ru-RU"/>
              </w:rPr>
              <w:t xml:space="preserve"> </w:t>
            </w:r>
            <w:proofErr w:type="spellStart"/>
            <w:r w:rsidRPr="00D00F19">
              <w:rPr>
                <w:noProof w:val="0"/>
                <w:lang w:val="en-US" w:eastAsia="ru-RU"/>
              </w:rPr>
              <w:t>substanțiale</w:t>
            </w:r>
            <w:proofErr w:type="spellEnd"/>
            <w:r w:rsidRPr="00D00F19">
              <w:rPr>
                <w:noProof w:val="0"/>
                <w:lang w:val="en-US" w:eastAsia="ru-RU"/>
              </w:rPr>
              <w:t xml:space="preserve"> care </w:t>
            </w:r>
            <w:proofErr w:type="spellStart"/>
            <w:r w:rsidRPr="00D00F19">
              <w:rPr>
                <w:noProof w:val="0"/>
                <w:lang w:val="en-US" w:eastAsia="ru-RU"/>
              </w:rPr>
              <w:t>necesita</w:t>
            </w:r>
            <w:proofErr w:type="spellEnd"/>
            <w:r w:rsidRPr="00D00F19">
              <w:rPr>
                <w:noProof w:val="0"/>
                <w:lang w:val="en-US" w:eastAsia="ru-RU"/>
              </w:rPr>
              <w:t xml:space="preserve"> o </w:t>
            </w:r>
            <w:proofErr w:type="spellStart"/>
            <w:r w:rsidRPr="00D00F19">
              <w:rPr>
                <w:noProof w:val="0"/>
                <w:lang w:val="en-US" w:eastAsia="ru-RU"/>
              </w:rPr>
              <w:t>nouă</w:t>
            </w:r>
            <w:proofErr w:type="spellEnd"/>
            <w:r w:rsidRPr="00D00F19">
              <w:rPr>
                <w:noProof w:val="0"/>
                <w:lang w:val="en-US" w:eastAsia="ru-RU"/>
              </w:rPr>
              <w:t xml:space="preserve"> </w:t>
            </w:r>
            <w:proofErr w:type="spellStart"/>
            <w:r w:rsidRPr="00D00F19">
              <w:rPr>
                <w:noProof w:val="0"/>
                <w:lang w:val="en-US" w:eastAsia="ru-RU"/>
              </w:rPr>
              <w:t>procedură</w:t>
            </w:r>
            <w:proofErr w:type="spellEnd"/>
            <w:r w:rsidRPr="00D00F19">
              <w:rPr>
                <w:noProof w:val="0"/>
                <w:lang w:val="en-US" w:eastAsia="ru-RU"/>
              </w:rPr>
              <w:t xml:space="preserve"> de </w:t>
            </w:r>
            <w:proofErr w:type="spellStart"/>
            <w:r w:rsidRPr="00D00F19">
              <w:rPr>
                <w:noProof w:val="0"/>
                <w:lang w:val="en-US" w:eastAsia="ru-RU"/>
              </w:rPr>
              <w:t>achiziție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art. 76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102ADE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contractul</w:t>
            </w:r>
            <w:proofErr w:type="spellEnd"/>
            <w:r w:rsidRPr="00D00F19">
              <w:rPr>
                <w:noProof w:val="0"/>
                <w:lang w:val="en-US" w:eastAsia="ru-RU"/>
              </w:rPr>
              <w:t xml:space="preserve"> nu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trebuit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atribuit</w:t>
            </w:r>
            <w:proofErr w:type="spellEnd"/>
            <w:r w:rsidRPr="00D00F19">
              <w:rPr>
                <w:noProof w:val="0"/>
                <w:lang w:val="en-US" w:eastAsia="ru-RU"/>
              </w:rPr>
              <w:t xml:space="preserve"> </w:t>
            </w:r>
            <w:proofErr w:type="spellStart"/>
            <w:r w:rsidRPr="00D00F19">
              <w:rPr>
                <w:noProof w:val="0"/>
                <w:lang w:val="en-US" w:eastAsia="ru-RU"/>
              </w:rPr>
              <w:t>contractantului</w:t>
            </w:r>
            <w:proofErr w:type="spellEnd"/>
            <w:r w:rsidRPr="00D00F19">
              <w:rPr>
                <w:noProof w:val="0"/>
                <w:lang w:val="en-US" w:eastAsia="ru-RU"/>
              </w:rPr>
              <w:t xml:space="preserve"> </w:t>
            </w:r>
            <w:proofErr w:type="spellStart"/>
            <w:r w:rsidRPr="00D00F19">
              <w:rPr>
                <w:noProof w:val="0"/>
                <w:lang w:val="en-US" w:eastAsia="ru-RU"/>
              </w:rPr>
              <w:t>respectiv</w:t>
            </w:r>
            <w:proofErr w:type="spellEnd"/>
            <w:r w:rsidRPr="00D00F19">
              <w:rPr>
                <w:noProof w:val="0"/>
                <w:lang w:val="en-US" w:eastAsia="ru-RU"/>
              </w:rPr>
              <w:t xml:space="preserve">, </w:t>
            </w:r>
            <w:proofErr w:type="spellStart"/>
            <w:r w:rsidRPr="00D00F19">
              <w:rPr>
                <w:noProof w:val="0"/>
                <w:lang w:val="en-US" w:eastAsia="ru-RU"/>
              </w:rPr>
              <w:t>având</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w:t>
            </w:r>
            <w:proofErr w:type="spellEnd"/>
            <w:r w:rsidRPr="00D00F19">
              <w:rPr>
                <w:noProof w:val="0"/>
                <w:lang w:val="en-US" w:eastAsia="ru-RU"/>
              </w:rPr>
              <w:t xml:space="preserve"> o </w:t>
            </w:r>
            <w:proofErr w:type="spellStart"/>
            <w:r w:rsidRPr="00D00F19">
              <w:rPr>
                <w:noProof w:val="0"/>
                <w:lang w:val="en-US" w:eastAsia="ru-RU"/>
              </w:rPr>
              <w:t>încălcare</w:t>
            </w:r>
            <w:proofErr w:type="spellEnd"/>
            <w:r w:rsidRPr="00D00F19">
              <w:rPr>
                <w:noProof w:val="0"/>
                <w:lang w:val="en-US" w:eastAsia="ru-RU"/>
              </w:rPr>
              <w:t xml:space="preserve"> </w:t>
            </w:r>
            <w:proofErr w:type="spellStart"/>
            <w:r w:rsidRPr="00D00F19">
              <w:rPr>
                <w:noProof w:val="0"/>
                <w:lang w:val="en-US" w:eastAsia="ru-RU"/>
              </w:rPr>
              <w:t>gravă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rezultă</w:t>
            </w:r>
            <w:proofErr w:type="spellEnd"/>
            <w:r w:rsidRPr="00D00F19">
              <w:rPr>
                <w:noProof w:val="0"/>
                <w:lang w:val="en-US" w:eastAsia="ru-RU"/>
              </w:rPr>
              <w:t xml:space="preserve"> din </w:t>
            </w:r>
            <w:proofErr w:type="spellStart"/>
            <w:r w:rsidRPr="00D00F19">
              <w:rPr>
                <w:noProof w:val="0"/>
                <w:lang w:val="en-US" w:eastAsia="ru-RU"/>
              </w:rPr>
              <w:t>Legea</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tratatele</w:t>
            </w:r>
            <w:proofErr w:type="spellEnd"/>
            <w:r w:rsidRPr="00D00F19">
              <w:rPr>
                <w:noProof w:val="0"/>
                <w:lang w:val="en-US" w:eastAsia="ru-RU"/>
              </w:rPr>
              <w:t xml:space="preserve"> </w:t>
            </w:r>
            <w:proofErr w:type="spellStart"/>
            <w:r w:rsidRPr="00D00F19">
              <w:rPr>
                <w:noProof w:val="0"/>
                <w:lang w:val="en-US" w:eastAsia="ru-RU"/>
              </w:rPr>
              <w:t>internaţionale</w:t>
            </w:r>
            <w:proofErr w:type="spellEnd"/>
            <w:r w:rsidRPr="00D00F19">
              <w:rPr>
                <w:noProof w:val="0"/>
                <w:lang w:val="en-US" w:eastAsia="ru-RU"/>
              </w:rPr>
              <w:t xml:space="preserve"> la care Republica Moldova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constatată</w:t>
            </w:r>
            <w:proofErr w:type="spellEnd"/>
            <w:r w:rsidRPr="00D00F19">
              <w:rPr>
                <w:noProof w:val="0"/>
                <w:lang w:val="en-US" w:eastAsia="ru-RU"/>
              </w:rPr>
              <w:t xml:space="preserve"> </w:t>
            </w:r>
            <w:proofErr w:type="spellStart"/>
            <w:r w:rsidRPr="00D00F19">
              <w:rPr>
                <w:noProof w:val="0"/>
                <w:lang w:val="en-US" w:eastAsia="ru-RU"/>
              </w:rPr>
              <w:t>printr</w:t>
            </w:r>
            <w:proofErr w:type="spellEnd"/>
            <w:r w:rsidRPr="00D00F19">
              <w:rPr>
                <w:noProof w:val="0"/>
                <w:lang w:val="en-US" w:eastAsia="ru-RU"/>
              </w:rPr>
              <w:t xml:space="preserve">-o </w:t>
            </w:r>
            <w:proofErr w:type="spellStart"/>
            <w:r w:rsidRPr="00D00F19">
              <w:rPr>
                <w:noProof w:val="0"/>
                <w:lang w:val="en-US" w:eastAsia="ru-RU"/>
              </w:rPr>
              <w:t>decizie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instanțe</w:t>
            </w:r>
            <w:proofErr w:type="spellEnd"/>
            <w:r w:rsidRPr="00D00F19">
              <w:rPr>
                <w:noProof w:val="0"/>
                <w:lang w:val="en-US" w:eastAsia="ru-RU"/>
              </w:rPr>
              <w:t xml:space="preserve"> </w:t>
            </w:r>
            <w:proofErr w:type="spellStart"/>
            <w:r w:rsidRPr="00D00F19">
              <w:rPr>
                <w:noProof w:val="0"/>
                <w:lang w:val="en-US" w:eastAsia="ru-RU"/>
              </w:rPr>
              <w:t>judecătorești</w:t>
            </w:r>
            <w:proofErr w:type="spellEnd"/>
            <w:r w:rsidRPr="00D00F19">
              <w:rPr>
                <w:noProof w:val="0"/>
                <w:lang w:val="en-US" w:eastAsia="ru-RU"/>
              </w:rPr>
              <w:t xml:space="preserve"> </w:t>
            </w:r>
            <w:proofErr w:type="spellStart"/>
            <w:r w:rsidRPr="00D00F19">
              <w:rPr>
                <w:noProof w:val="0"/>
                <w:lang w:val="en-US" w:eastAsia="ru-RU"/>
              </w:rPr>
              <w:t>naționale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internaționale</w:t>
            </w:r>
            <w:proofErr w:type="spellEnd"/>
            <w:r w:rsidRPr="00D00F19">
              <w:rPr>
                <w:noProof w:val="0"/>
                <w:lang w:val="en-US" w:eastAsia="ru-RU"/>
              </w:rPr>
              <w:t>.</w:t>
            </w:r>
          </w:p>
          <w:p w14:paraId="5793B9D5" w14:textId="77777777" w:rsidR="00D00F19" w:rsidRPr="00D00F19" w:rsidRDefault="00D00F19" w:rsidP="00D00F19">
            <w:pPr>
              <w:tabs>
                <w:tab w:val="left" w:pos="567"/>
              </w:tabs>
              <w:spacing w:line="276" w:lineRule="auto"/>
              <w:jc w:val="both"/>
              <w:rPr>
                <w:noProof w:val="0"/>
                <w:lang w:val="en-US" w:eastAsia="ru-RU"/>
              </w:rPr>
            </w:pPr>
          </w:p>
          <w:p w14:paraId="594D08AE"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19. DISPOZIȚII FINALE</w:t>
            </w:r>
          </w:p>
          <w:p w14:paraId="7B52CF0D"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au </w:t>
            </w:r>
            <w:proofErr w:type="spellStart"/>
            <w:r w:rsidRPr="00D00F19">
              <w:rPr>
                <w:noProof w:val="0"/>
                <w:lang w:val="en-US" w:eastAsia="ru-RU"/>
              </w:rPr>
              <w:t>dreptul</w:t>
            </w:r>
            <w:proofErr w:type="spellEnd"/>
            <w:r w:rsidRPr="00D00F19">
              <w:rPr>
                <w:noProof w:val="0"/>
                <w:lang w:val="en-US" w:eastAsia="ru-RU"/>
              </w:rPr>
              <w:t xml:space="preserve">, pe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valabilității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convină</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t>modificării</w:t>
            </w:r>
            <w:proofErr w:type="spellEnd"/>
            <w:r w:rsidRPr="00D00F19">
              <w:rPr>
                <w:noProof w:val="0"/>
                <w:lang w:val="en-US" w:eastAsia="ru-RU"/>
              </w:rPr>
              <w:t xml:space="preserve"> </w:t>
            </w:r>
            <w:proofErr w:type="spellStart"/>
            <w:r w:rsidRPr="00D00F19">
              <w:rPr>
                <w:noProof w:val="0"/>
                <w:lang w:val="en-US" w:eastAsia="ru-RU"/>
              </w:rPr>
              <w:t>clauzelor</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apariţiei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circumstanţe</w:t>
            </w:r>
            <w:proofErr w:type="spellEnd"/>
            <w:r w:rsidRPr="00D00F19">
              <w:rPr>
                <w:noProof w:val="0"/>
                <w:lang w:val="en-US" w:eastAsia="ru-RU"/>
              </w:rPr>
              <w:t xml:space="preserve"> care </w:t>
            </w:r>
            <w:proofErr w:type="spellStart"/>
            <w:r w:rsidRPr="00D00F19">
              <w:rPr>
                <w:noProof w:val="0"/>
                <w:lang w:val="en-US" w:eastAsia="ru-RU"/>
              </w:rPr>
              <w:t>lezează</w:t>
            </w:r>
            <w:proofErr w:type="spellEnd"/>
            <w:r w:rsidRPr="00D00F19">
              <w:rPr>
                <w:noProof w:val="0"/>
                <w:lang w:val="en-US" w:eastAsia="ru-RU"/>
              </w:rPr>
              <w:t xml:space="preserve"> </w:t>
            </w:r>
            <w:proofErr w:type="spellStart"/>
            <w:r w:rsidRPr="00D00F19">
              <w:rPr>
                <w:noProof w:val="0"/>
                <w:lang w:val="en-US" w:eastAsia="ru-RU"/>
              </w:rPr>
              <w:t>interesele</w:t>
            </w:r>
            <w:proofErr w:type="spellEnd"/>
            <w:r w:rsidRPr="00D00F19">
              <w:rPr>
                <w:noProof w:val="0"/>
                <w:lang w:val="en-US" w:eastAsia="ru-RU"/>
              </w:rPr>
              <w:t xml:space="preserve"> </w:t>
            </w:r>
            <w:proofErr w:type="spellStart"/>
            <w:r w:rsidRPr="00D00F19">
              <w:rPr>
                <w:noProof w:val="0"/>
                <w:lang w:val="en-US" w:eastAsia="ru-RU"/>
              </w:rPr>
              <w:t>comerciale</w:t>
            </w:r>
            <w:proofErr w:type="spellEnd"/>
            <w:r w:rsidRPr="00D00F19">
              <w:rPr>
                <w:noProof w:val="0"/>
                <w:lang w:val="en-US" w:eastAsia="ru-RU"/>
              </w:rPr>
              <w:t xml:space="preserve"> legitime ale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au </w:t>
            </w:r>
            <w:proofErr w:type="spellStart"/>
            <w:r w:rsidRPr="00D00F19">
              <w:rPr>
                <w:noProof w:val="0"/>
                <w:lang w:val="en-US" w:eastAsia="ru-RU"/>
              </w:rPr>
              <w:t>putut</w:t>
            </w:r>
            <w:proofErr w:type="spellEnd"/>
            <w:r w:rsidRPr="00D00F19">
              <w:rPr>
                <w:noProof w:val="0"/>
                <w:lang w:val="en-US" w:eastAsia="ru-RU"/>
              </w:rPr>
              <w:t xml:space="preserve"> fi </w:t>
            </w:r>
            <w:proofErr w:type="spellStart"/>
            <w:r w:rsidRPr="00D00F19">
              <w:rPr>
                <w:noProof w:val="0"/>
                <w:lang w:val="en-US" w:eastAsia="ru-RU"/>
              </w:rPr>
              <w:t>prevăzute</w:t>
            </w:r>
            <w:proofErr w:type="spellEnd"/>
            <w:r w:rsidRPr="00D00F19">
              <w:rPr>
                <w:noProof w:val="0"/>
                <w:lang w:val="en-US" w:eastAsia="ru-RU"/>
              </w:rPr>
              <w:t xml:space="preserve"> la data </w:t>
            </w:r>
            <w:proofErr w:type="spellStart"/>
            <w:r w:rsidRPr="00D00F19">
              <w:rPr>
                <w:noProof w:val="0"/>
                <w:lang w:val="en-US" w:eastAsia="ru-RU"/>
              </w:rPr>
              <w:t>încheierii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Modificările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completările</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 sunt </w:t>
            </w:r>
            <w:proofErr w:type="spellStart"/>
            <w:r w:rsidRPr="00D00F19">
              <w:rPr>
                <w:noProof w:val="0"/>
                <w:lang w:val="en-US" w:eastAsia="ru-RU"/>
              </w:rPr>
              <w:t>valabile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perfectate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conform </w:t>
            </w:r>
            <w:proofErr w:type="spellStart"/>
            <w:r w:rsidRPr="00D00F19">
              <w:rPr>
                <w:noProof w:val="0"/>
                <w:lang w:val="en-US" w:eastAsia="ru-RU"/>
              </w:rPr>
              <w:t>actelor</w:t>
            </w:r>
            <w:proofErr w:type="spellEnd"/>
            <w:r w:rsidRPr="00D00F19">
              <w:rPr>
                <w:noProof w:val="0"/>
                <w:lang w:val="en-US" w:eastAsia="ru-RU"/>
              </w:rPr>
              <w:t xml:space="preserve"> normative.  </w:t>
            </w:r>
          </w:p>
          <w:p w14:paraId="32DE2FBE"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19.2. Nici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nu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transmită</w:t>
            </w:r>
            <w:proofErr w:type="spellEnd"/>
            <w:r w:rsidRPr="00D00F19">
              <w:rPr>
                <w:noProof w:val="0"/>
                <w:lang w:val="en-US" w:eastAsia="ru-RU"/>
              </w:rPr>
              <w:t xml:space="preserve"> </w:t>
            </w:r>
            <w:proofErr w:type="spellStart"/>
            <w:r w:rsidRPr="00D00F19">
              <w:rPr>
                <w:noProof w:val="0"/>
                <w:lang w:val="en-US" w:eastAsia="ru-RU"/>
              </w:rPr>
              <w:t>obligaţiile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drepturile</w:t>
            </w:r>
            <w:proofErr w:type="spellEnd"/>
            <w:r w:rsidRPr="00D00F19">
              <w:rPr>
                <w:noProof w:val="0"/>
                <w:lang w:val="en-US" w:eastAsia="ru-RU"/>
              </w:rPr>
              <w:t xml:space="preserve"> sale stipulate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terţe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al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w:t>
            </w:r>
          </w:p>
          <w:p w14:paraId="10DA55F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19.3.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întocmit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limba</w:t>
            </w:r>
            <w:proofErr w:type="spellEnd"/>
            <w:r w:rsidRPr="00D00F19">
              <w:rPr>
                <w:noProof w:val="0"/>
                <w:lang w:val="en-US" w:eastAsia="ru-RU"/>
              </w:rPr>
              <w:t xml:space="preserve"> de </w:t>
            </w:r>
            <w:proofErr w:type="spellStart"/>
            <w:r w:rsidRPr="00D00F19">
              <w:rPr>
                <w:noProof w:val="0"/>
                <w:lang w:val="en-US" w:eastAsia="ru-RU"/>
              </w:rPr>
              <w:t>română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 xml:space="preserve"> de </w:t>
            </w:r>
            <w:proofErr w:type="spellStart"/>
            <w:r w:rsidRPr="00D00F19">
              <w:rPr>
                <w:noProof w:val="0"/>
                <w:lang w:val="en-US" w:eastAsia="ru-RU"/>
              </w:rPr>
              <w:t>valoare</w:t>
            </w:r>
            <w:proofErr w:type="spellEnd"/>
            <w:r w:rsidRPr="00D00F19">
              <w:rPr>
                <w:noProof w:val="0"/>
                <w:lang w:val="en-US" w:eastAsia="ru-RU"/>
              </w:rPr>
              <w:t xml:space="preserve"> </w:t>
            </w:r>
            <w:proofErr w:type="spellStart"/>
            <w:r w:rsidRPr="00D00F19">
              <w:rPr>
                <w:noProof w:val="0"/>
                <w:lang w:val="en-US" w:eastAsia="ru-RU"/>
              </w:rPr>
              <w:t>juridică</w:t>
            </w:r>
            <w:proofErr w:type="spellEnd"/>
            <w:r w:rsidRPr="00D00F19">
              <w:rPr>
                <w:noProof w:val="0"/>
                <w:lang w:val="en-US" w:eastAsia="ru-RU"/>
              </w:rPr>
              <w:t xml:space="preserve"> </w:t>
            </w:r>
            <w:proofErr w:type="spellStart"/>
            <w:r w:rsidRPr="00D00F19">
              <w:rPr>
                <w:noProof w:val="0"/>
                <w:lang w:val="en-US" w:eastAsia="ru-RU"/>
              </w:rPr>
              <w:t>egală</w:t>
            </w:r>
            <w:proofErr w:type="spellEnd"/>
            <w:r w:rsidRPr="00D00F19">
              <w:rPr>
                <w:noProof w:val="0"/>
                <w:lang w:val="en-US" w:eastAsia="ru-RU"/>
              </w:rPr>
              <w:t xml:space="preserve">, </w:t>
            </w:r>
            <w:proofErr w:type="spellStart"/>
            <w:r w:rsidRPr="00D00F19">
              <w:rPr>
                <w:noProof w:val="0"/>
                <w:lang w:val="en-US" w:eastAsia="ru-RU"/>
              </w:rPr>
              <w:t>câte</w:t>
            </w:r>
            <w:proofErr w:type="spellEnd"/>
            <w:r w:rsidRPr="00D00F19">
              <w:rPr>
                <w:noProof w:val="0"/>
                <w:lang w:val="en-US" w:eastAsia="ru-RU"/>
              </w:rPr>
              <w:t xml:space="preserve"> un exemplar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Antreprenor.</w:t>
            </w:r>
          </w:p>
          <w:p w14:paraId="23213C60"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19.4.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de </w:t>
            </w:r>
            <w:proofErr w:type="spellStart"/>
            <w:r w:rsidRPr="00D00F19">
              <w:rPr>
                <w:noProof w:val="0"/>
                <w:lang w:val="en-US" w:eastAsia="ru-RU"/>
              </w:rPr>
              <w:t>voinţă</w:t>
            </w:r>
            <w:proofErr w:type="spellEnd"/>
            <w:r w:rsidRPr="00D00F19">
              <w:rPr>
                <w:noProof w:val="0"/>
                <w:lang w:val="en-US" w:eastAsia="ru-RU"/>
              </w:rPr>
              <w:t xml:space="preserve"> al </w:t>
            </w:r>
            <w:proofErr w:type="spellStart"/>
            <w:r w:rsidRPr="00D00F19">
              <w:rPr>
                <w:noProof w:val="0"/>
                <w:lang w:val="en-US" w:eastAsia="ru-RU"/>
              </w:rPr>
              <w:t>ambelor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semnat</w:t>
            </w:r>
            <w:proofErr w:type="spellEnd"/>
            <w:r w:rsidRPr="00D00F19">
              <w:rPr>
                <w:noProof w:val="0"/>
                <w:lang w:val="en-US" w:eastAsia="ru-RU"/>
              </w:rPr>
              <w:t xml:space="preserve"> la data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ultimei</w:t>
            </w:r>
            <w:proofErr w:type="spellEnd"/>
            <w:r w:rsidRPr="00D00F19">
              <w:rPr>
                <w:noProof w:val="0"/>
                <w:lang w:val="en-US" w:eastAsia="ru-RU"/>
              </w:rPr>
              <w:t xml:space="preserve"> </w:t>
            </w:r>
            <w:proofErr w:type="spellStart"/>
            <w:r w:rsidRPr="00D00F19">
              <w:rPr>
                <w:noProof w:val="0"/>
                <w:lang w:val="en-US" w:eastAsia="ru-RU"/>
              </w:rPr>
              <w:t>semnături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înregistrat</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intră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vigoare</w:t>
            </w:r>
            <w:proofErr w:type="spellEnd"/>
            <w:r w:rsidRPr="00D00F19">
              <w:rPr>
                <w:noProof w:val="0"/>
                <w:lang w:val="en-US" w:eastAsia="ru-RU"/>
              </w:rPr>
              <w:t xml:space="preserve"> la data </w:t>
            </w:r>
            <w:proofErr w:type="spellStart"/>
            <w:r w:rsidRPr="00D00F19">
              <w:rPr>
                <w:noProof w:val="0"/>
                <w:lang w:val="en-US" w:eastAsia="ru-RU"/>
              </w:rPr>
              <w:t>notificării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începerea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w:t>
            </w:r>
            <w:proofErr w:type="spellStart"/>
            <w:r w:rsidRPr="00D00F19">
              <w:rPr>
                <w:noProof w:val="0"/>
                <w:lang w:val="en-US" w:eastAsia="ru-RU"/>
              </w:rPr>
              <w:t>valabil</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integrală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
          <w:p w14:paraId="4D15FF93" w14:textId="77777777" w:rsidR="00D00F19" w:rsidRPr="00D00F19" w:rsidRDefault="00D00F19" w:rsidP="00D00F19">
            <w:pPr>
              <w:tabs>
                <w:tab w:val="left" w:pos="2295"/>
              </w:tabs>
              <w:spacing w:line="276" w:lineRule="auto"/>
              <w:jc w:val="both"/>
              <w:rPr>
                <w:noProof w:val="0"/>
                <w:lang w:eastAsia="ru-RU"/>
              </w:rPr>
            </w:pPr>
            <w:r w:rsidRPr="00D00F19">
              <w:rPr>
                <w:noProof w:val="0"/>
                <w:lang w:val="en-US" w:eastAsia="ru-RU"/>
              </w:rPr>
              <w:t xml:space="preserve">19.5. </w:t>
            </w:r>
            <w:r w:rsidRPr="00D00F19">
              <w:rPr>
                <w:noProof w:val="0"/>
                <w:lang w:eastAsia="ru-RU"/>
              </w:rPr>
              <w:t xml:space="preserve">Contractul operează valabil între parți, potrivit legii, ofertei și </w:t>
            </w:r>
            <w:proofErr w:type="spellStart"/>
            <w:r w:rsidRPr="00D00F19">
              <w:rPr>
                <w:noProof w:val="0"/>
                <w:lang w:eastAsia="ru-RU"/>
              </w:rPr>
              <w:t>documentatiei</w:t>
            </w:r>
            <w:proofErr w:type="spellEnd"/>
            <w:r w:rsidRPr="00D00F19">
              <w:rPr>
                <w:noProof w:val="0"/>
                <w:lang w:eastAsia="ru-RU"/>
              </w:rPr>
              <w:t xml:space="preserve"> de atribuire, de la data intrării sale în vigoare și până la epuizarea convențională sau legală a oricărui efect pe care îl produce.</w:t>
            </w:r>
          </w:p>
          <w:p w14:paraId="5FFA75EE" w14:textId="77777777" w:rsidR="00D00F19" w:rsidRPr="00D00F19" w:rsidRDefault="00D00F19" w:rsidP="00D00F19">
            <w:pPr>
              <w:tabs>
                <w:tab w:val="left" w:pos="567"/>
                <w:tab w:val="left" w:pos="4005"/>
              </w:tabs>
              <w:spacing w:line="276" w:lineRule="auto"/>
              <w:contextualSpacing/>
              <w:jc w:val="both"/>
              <w:rPr>
                <w:noProof w:val="0"/>
                <w:lang w:eastAsia="ru-RU"/>
              </w:rPr>
            </w:pPr>
            <w:r w:rsidRPr="00D00F19">
              <w:rPr>
                <w:noProof w:val="0"/>
                <w:lang w:eastAsia="ru-RU"/>
              </w:rPr>
              <w:t xml:space="preserve">19.6. Pentru confirmarea celor </w:t>
            </w:r>
            <w:proofErr w:type="spellStart"/>
            <w:r w:rsidRPr="00D00F19">
              <w:rPr>
                <w:noProof w:val="0"/>
                <w:lang w:eastAsia="ru-RU"/>
              </w:rPr>
              <w:t>menţionate</w:t>
            </w:r>
            <w:proofErr w:type="spellEnd"/>
            <w:r w:rsidRPr="00D00F19">
              <w:rPr>
                <w:noProof w:val="0"/>
                <w:lang w:eastAsia="ru-RU"/>
              </w:rPr>
              <w:t xml:space="preserve">, </w:t>
            </w:r>
            <w:proofErr w:type="spellStart"/>
            <w:r w:rsidRPr="00D00F19">
              <w:rPr>
                <w:noProof w:val="0"/>
                <w:lang w:eastAsia="ru-RU"/>
              </w:rPr>
              <w:t>părţile</w:t>
            </w:r>
            <w:proofErr w:type="spellEnd"/>
            <w:r w:rsidRPr="00D00F19">
              <w:rPr>
                <w:noProof w:val="0"/>
                <w:lang w:eastAsia="ru-RU"/>
              </w:rPr>
              <w:t xml:space="preserve"> au semnat prezentul Contract în conformitate cu </w:t>
            </w:r>
            <w:proofErr w:type="spellStart"/>
            <w:r w:rsidRPr="00D00F19">
              <w:rPr>
                <w:noProof w:val="0"/>
                <w:lang w:eastAsia="ru-RU"/>
              </w:rPr>
              <w:t>legislaţia</w:t>
            </w:r>
            <w:proofErr w:type="spellEnd"/>
            <w:r w:rsidRPr="00D00F19">
              <w:rPr>
                <w:noProof w:val="0"/>
                <w:lang w:eastAsia="ru-RU"/>
              </w:rPr>
              <w:t xml:space="preserve"> Republicii Moldova, la data </w:t>
            </w:r>
            <w:proofErr w:type="spellStart"/>
            <w:r w:rsidRPr="00D00F19">
              <w:rPr>
                <w:noProof w:val="0"/>
                <w:lang w:eastAsia="ru-RU"/>
              </w:rPr>
              <w:t>şi</w:t>
            </w:r>
            <w:proofErr w:type="spellEnd"/>
            <w:r w:rsidRPr="00D00F19">
              <w:rPr>
                <w:noProof w:val="0"/>
                <w:lang w:eastAsia="ru-RU"/>
              </w:rPr>
              <w:t xml:space="preserve"> anul indicat, fiind valabil până la </w:t>
            </w:r>
            <w:r w:rsidRPr="00D00F19">
              <w:rPr>
                <w:b/>
                <w:noProof w:val="0"/>
                <w:lang w:eastAsia="ru-RU"/>
              </w:rPr>
              <w:t>31.12.2026</w:t>
            </w:r>
            <w:r w:rsidRPr="00D00F19">
              <w:rPr>
                <w:noProof w:val="0"/>
                <w:lang w:eastAsia="ru-RU"/>
              </w:rPr>
              <w:t>.</w:t>
            </w:r>
          </w:p>
          <w:p w14:paraId="268B08E6" w14:textId="77777777" w:rsidR="00D00F19" w:rsidRPr="00D00F19" w:rsidRDefault="00D00F19" w:rsidP="00D00F19">
            <w:pPr>
              <w:tabs>
                <w:tab w:val="left" w:pos="2295"/>
              </w:tabs>
              <w:spacing w:line="276" w:lineRule="auto"/>
              <w:jc w:val="both"/>
              <w:rPr>
                <w:noProof w:val="0"/>
                <w:lang w:eastAsia="ru-RU"/>
              </w:rPr>
            </w:pPr>
          </w:p>
          <w:p w14:paraId="3EE12670" w14:textId="77777777" w:rsidR="00D00F19" w:rsidRPr="00D00F19" w:rsidRDefault="00D00F19" w:rsidP="00D00F19">
            <w:pPr>
              <w:numPr>
                <w:ilvl w:val="0"/>
                <w:numId w:val="30"/>
              </w:numPr>
              <w:tabs>
                <w:tab w:val="left" w:pos="525"/>
                <w:tab w:val="left" w:pos="2295"/>
              </w:tabs>
              <w:spacing w:line="276" w:lineRule="auto"/>
              <w:ind w:left="0" w:firstLine="0"/>
              <w:contextualSpacing/>
              <w:jc w:val="center"/>
              <w:rPr>
                <w:noProof w:val="0"/>
                <w:lang w:val="en-US" w:eastAsia="ru-RU"/>
              </w:rPr>
            </w:pPr>
            <w:r w:rsidRPr="00D00F19">
              <w:rPr>
                <w:b/>
                <w:noProof w:val="0"/>
                <w:lang w:val="en-US" w:eastAsia="ru-RU"/>
              </w:rPr>
              <w:t>PARTEA CE ȚINE DE CONDIȚIILE</w:t>
            </w:r>
          </w:p>
          <w:p w14:paraId="5E8C6A15" w14:textId="77777777" w:rsidR="00D00F19" w:rsidRPr="00D00F19" w:rsidRDefault="00D00F19" w:rsidP="00D00F19">
            <w:pPr>
              <w:tabs>
                <w:tab w:val="left" w:pos="2295"/>
              </w:tabs>
              <w:spacing w:line="276" w:lineRule="auto"/>
              <w:ind w:left="3240"/>
              <w:contextualSpacing/>
              <w:rPr>
                <w:noProof w:val="0"/>
                <w:lang w:val="en-US" w:eastAsia="ru-RU"/>
              </w:rPr>
            </w:pPr>
            <w:r w:rsidRPr="00D00F19">
              <w:rPr>
                <w:b/>
                <w:noProof w:val="0"/>
                <w:lang w:val="en-US" w:eastAsia="ru-RU"/>
              </w:rPr>
              <w:t>SPECIALE A CONTRACTULUI</w:t>
            </w:r>
          </w:p>
          <w:p w14:paraId="4BCE87D6" w14:textId="77777777" w:rsidR="00D00F19" w:rsidRPr="00D00F19" w:rsidRDefault="00D00F19" w:rsidP="00D00F19">
            <w:pPr>
              <w:spacing w:line="276" w:lineRule="auto"/>
              <w:jc w:val="center"/>
              <w:rPr>
                <w:i/>
                <w:noProof w:val="0"/>
                <w:lang w:val="en-US" w:eastAsia="ru-RU"/>
              </w:rPr>
            </w:pPr>
            <w:r w:rsidRPr="00D00F19">
              <w:rPr>
                <w:noProof w:val="0"/>
                <w:lang w:val="en-US" w:eastAsia="ru-RU"/>
              </w:rPr>
              <w:t xml:space="preserve">             </w:t>
            </w:r>
            <w:r w:rsidRPr="00D00F19">
              <w:rPr>
                <w:i/>
                <w:noProof w:val="0"/>
                <w:lang w:val="en-US" w:eastAsia="ru-RU"/>
              </w:rPr>
              <w:t>(</w:t>
            </w:r>
            <w:r w:rsidRPr="00D00F19">
              <w:rPr>
                <w:i/>
                <w:noProof w:val="0"/>
                <w:sz w:val="20"/>
                <w:szCs w:val="20"/>
                <w:lang w:val="en-US" w:eastAsia="ru-RU"/>
              </w:rPr>
              <w:t>LA NECESITATE)</w:t>
            </w:r>
          </w:p>
          <w:p w14:paraId="4D3DFF46" w14:textId="77777777" w:rsidR="00D00F19" w:rsidRPr="00D00F19" w:rsidRDefault="00D00F19" w:rsidP="00D00F19">
            <w:pPr>
              <w:spacing w:line="276" w:lineRule="auto"/>
              <w:jc w:val="center"/>
              <w:rPr>
                <w:b/>
                <w:noProof w:val="0"/>
                <w:lang w:val="nl-NL" w:eastAsia="ru-RU"/>
              </w:rPr>
            </w:pPr>
            <w:r w:rsidRPr="00D00F19">
              <w:rPr>
                <w:b/>
                <w:noProof w:val="0"/>
                <w:lang w:val="nl-NL" w:eastAsia="ru-RU"/>
              </w:rPr>
              <w:t xml:space="preserve">                 RECHIZITELE JURIDICE, POŞTALE ŞI DE PLĂŢI ALE PĂRŢILOR</w:t>
            </w: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D00F19" w:rsidRPr="00D00F19" w14:paraId="786ACC07" w14:textId="77777777">
              <w:tc>
                <w:tcPr>
                  <w:tcW w:w="4675" w:type="dxa"/>
                </w:tcPr>
                <w:p w14:paraId="5E76F4CC" w14:textId="77777777" w:rsidR="00D00F19" w:rsidRPr="00D00F19" w:rsidRDefault="00D00F19" w:rsidP="00D00F19">
                  <w:pPr>
                    <w:tabs>
                      <w:tab w:val="left" w:pos="3295"/>
                    </w:tabs>
                    <w:spacing w:line="276" w:lineRule="auto"/>
                    <w:rPr>
                      <w:b/>
                      <w:noProof w:val="0"/>
                      <w:lang w:val="nl-NL" w:eastAsia="ru-RU"/>
                    </w:rPr>
                  </w:pPr>
                </w:p>
              </w:tc>
              <w:tc>
                <w:tcPr>
                  <w:tcW w:w="4680" w:type="dxa"/>
                </w:tcPr>
                <w:p w14:paraId="149A242F" w14:textId="77777777" w:rsidR="00D00F19" w:rsidRPr="00D00F19" w:rsidRDefault="00D00F19" w:rsidP="00D00F19">
                  <w:pPr>
                    <w:tabs>
                      <w:tab w:val="left" w:pos="3295"/>
                    </w:tabs>
                    <w:spacing w:line="276" w:lineRule="auto"/>
                    <w:rPr>
                      <w:noProof w:val="0"/>
                      <w:lang w:val="nl-NL" w:eastAsia="ru-RU"/>
                    </w:rPr>
                  </w:pPr>
                </w:p>
              </w:tc>
            </w:tr>
            <w:tr w:rsidR="00D00F19" w:rsidRPr="00D00F19" w14:paraId="1C4200E2" w14:textId="77777777">
              <w:tc>
                <w:tcPr>
                  <w:tcW w:w="4675" w:type="dxa"/>
                  <w:hideMark/>
                </w:tcPr>
                <w:p w14:paraId="34222826" w14:textId="77777777" w:rsidR="00D00F19" w:rsidRPr="00D00F19" w:rsidRDefault="00D00F19" w:rsidP="00D00F19">
                  <w:pPr>
                    <w:tabs>
                      <w:tab w:val="left" w:pos="3295"/>
                    </w:tabs>
                    <w:spacing w:line="276" w:lineRule="auto"/>
                    <w:jc w:val="center"/>
                    <w:rPr>
                      <w:b/>
                      <w:iCs/>
                      <w:noProof w:val="0"/>
                      <w:lang w:val="ru-RU" w:eastAsia="ru-RU"/>
                    </w:rPr>
                  </w:pPr>
                  <w:r w:rsidRPr="00D00F19">
                    <w:rPr>
                      <w:b/>
                      <w:iCs/>
                      <w:noProof w:val="0"/>
                      <w:lang w:val="ru-RU" w:eastAsia="ru-RU"/>
                    </w:rPr>
                    <w:t>BENEFICIARUL:</w:t>
                  </w:r>
                </w:p>
                <w:p w14:paraId="1D6AFA2C"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b/>
                      <w:noProof w:val="0"/>
                      <w:u w:val="single"/>
                      <w:lang w:val="ru-RU" w:eastAsia="ru-RU"/>
                    </w:rPr>
                    <w:t>Primăria</w:t>
                  </w:r>
                  <w:proofErr w:type="spellEnd"/>
                  <w:r w:rsidRPr="00D00F19">
                    <w:rPr>
                      <w:b/>
                      <w:noProof w:val="0"/>
                      <w:u w:val="single"/>
                      <w:lang w:val="ru-RU" w:eastAsia="ru-RU"/>
                    </w:rPr>
                    <w:t xml:space="preserve"> </w:t>
                  </w:r>
                  <w:proofErr w:type="spellStart"/>
                  <w:r w:rsidRPr="00D00F19">
                    <w:rPr>
                      <w:b/>
                      <w:noProof w:val="0"/>
                      <w:u w:val="single"/>
                      <w:lang w:val="ru-RU" w:eastAsia="ru-RU"/>
                    </w:rPr>
                    <w:t>or.Rezina</w:t>
                  </w:r>
                  <w:proofErr w:type="spellEnd"/>
                </w:p>
              </w:tc>
              <w:tc>
                <w:tcPr>
                  <w:tcW w:w="4680" w:type="dxa"/>
                  <w:hideMark/>
                </w:tcPr>
                <w:p w14:paraId="2C0C1E96" w14:textId="77777777" w:rsidR="00D00F19" w:rsidRPr="00D00F19" w:rsidRDefault="00D00F19" w:rsidP="00D00F19">
                  <w:pPr>
                    <w:tabs>
                      <w:tab w:val="left" w:pos="3295"/>
                    </w:tabs>
                    <w:spacing w:line="276" w:lineRule="auto"/>
                    <w:jc w:val="center"/>
                    <w:rPr>
                      <w:b/>
                      <w:iCs/>
                      <w:noProof w:val="0"/>
                      <w:lang w:val="en-US" w:eastAsia="ru-RU"/>
                    </w:rPr>
                  </w:pPr>
                  <w:r w:rsidRPr="00D00F19">
                    <w:rPr>
                      <w:b/>
                      <w:iCs/>
                      <w:noProof w:val="0"/>
                      <w:lang w:val="en-US" w:eastAsia="ru-RU"/>
                    </w:rPr>
                    <w:t>ANTREPRENORUL:</w:t>
                  </w:r>
                </w:p>
                <w:p w14:paraId="67FE2799" w14:textId="34F50DD9"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r w:rsidRPr="00D00F19">
                    <w:rPr>
                      <w:b/>
                      <w:noProof w:val="0"/>
                      <w:u w:val="single"/>
                      <w:lang w:val="en-US" w:eastAsia="ru-RU"/>
                    </w:rPr>
                    <w:t>S.R.L.</w:t>
                  </w:r>
                </w:p>
              </w:tc>
            </w:tr>
            <w:tr w:rsidR="00D00F19" w:rsidRPr="00D00F19" w14:paraId="4467CED8" w14:textId="77777777">
              <w:tc>
                <w:tcPr>
                  <w:tcW w:w="4675" w:type="dxa"/>
                  <w:vAlign w:val="center"/>
                  <w:hideMark/>
                </w:tcPr>
                <w:p w14:paraId="2B28B1F3"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 xml:space="preserve">: </w:t>
                  </w:r>
                  <w:r w:rsidRPr="00D00F19">
                    <w:rPr>
                      <w:b/>
                      <w:noProof w:val="0"/>
                      <w:lang w:val="en-US" w:eastAsia="ru-RU"/>
                    </w:rPr>
                    <w:t>MD-5400, R.M. or. Rezina, str. 27 August, nr. 1</w:t>
                  </w:r>
                </w:p>
              </w:tc>
              <w:tc>
                <w:tcPr>
                  <w:tcW w:w="4680" w:type="dxa"/>
                  <w:vAlign w:val="center"/>
                  <w:hideMark/>
                </w:tcPr>
                <w:p w14:paraId="533F7491" w14:textId="38211D5E" w:rsidR="00D00F19" w:rsidRPr="00D00F19" w:rsidRDefault="00D00F19" w:rsidP="00D00F19">
                  <w:pPr>
                    <w:tabs>
                      <w:tab w:val="left" w:pos="1134"/>
                      <w:tab w:val="left" w:pos="4680"/>
                      <w:tab w:val="left" w:pos="7020"/>
                    </w:tabs>
                    <w:suppressAutoHyphens/>
                    <w:spacing w:line="276" w:lineRule="auto"/>
                    <w:ind w:hanging="14"/>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w:t>
                  </w:r>
                </w:p>
              </w:tc>
            </w:tr>
            <w:tr w:rsidR="00D00F19" w:rsidRPr="00D00F19" w14:paraId="11A49955" w14:textId="77777777">
              <w:tc>
                <w:tcPr>
                  <w:tcW w:w="4675" w:type="dxa"/>
                  <w:vAlign w:val="center"/>
                  <w:hideMark/>
                </w:tcPr>
                <w:p w14:paraId="5D770B16" w14:textId="166332E8" w:rsidR="00D00F19" w:rsidRPr="00D00F19" w:rsidRDefault="00D00F19" w:rsidP="00D00F19">
                  <w:pPr>
                    <w:tabs>
                      <w:tab w:val="left" w:pos="1134"/>
                      <w:tab w:val="left" w:pos="4680"/>
                      <w:tab w:val="left" w:pos="7020"/>
                    </w:tabs>
                    <w:suppressAutoHyphens/>
                    <w:spacing w:line="276" w:lineRule="auto"/>
                    <w:jc w:val="both"/>
                    <w:rPr>
                      <w:b/>
                      <w:noProof w:val="0"/>
                      <w:lang w:eastAsia="ru-RU"/>
                    </w:rPr>
                  </w:pPr>
                  <w:proofErr w:type="spellStart"/>
                  <w:r w:rsidRPr="00D00F19">
                    <w:rPr>
                      <w:noProof w:val="0"/>
                      <w:lang w:val="en-US" w:eastAsia="ru-RU"/>
                    </w:rPr>
                    <w:t>Telefon</w:t>
                  </w:r>
                  <w:proofErr w:type="spellEnd"/>
                  <w:r w:rsidRPr="00D00F19">
                    <w:rPr>
                      <w:noProof w:val="0"/>
                      <w:lang w:val="en-US" w:eastAsia="ru-RU"/>
                    </w:rPr>
                    <w:t xml:space="preserve">: </w:t>
                  </w:r>
                  <w:r w:rsidRPr="00D00F19">
                    <w:rPr>
                      <w:b/>
                      <w:noProof w:val="0"/>
                      <w:lang w:val="en-US" w:eastAsia="ru-RU"/>
                    </w:rPr>
                    <w:t>0254 2</w:t>
                  </w:r>
                  <w:r>
                    <w:rPr>
                      <w:b/>
                      <w:noProof w:val="0"/>
                      <w:lang w:val="en-US" w:eastAsia="ru-RU"/>
                    </w:rPr>
                    <w:t>28</w:t>
                  </w:r>
                  <w:r w:rsidRPr="00D00F19">
                    <w:rPr>
                      <w:b/>
                      <w:noProof w:val="0"/>
                      <w:lang w:val="en-US" w:eastAsia="ru-RU"/>
                    </w:rPr>
                    <w:t xml:space="preserve"> </w:t>
                  </w:r>
                  <w:r>
                    <w:rPr>
                      <w:b/>
                      <w:noProof w:val="0"/>
                      <w:lang w:val="en-US" w:eastAsia="ru-RU"/>
                    </w:rPr>
                    <w:t>44</w:t>
                  </w:r>
                  <w:r w:rsidRPr="00D00F19">
                    <w:rPr>
                      <w:noProof w:val="0"/>
                      <w:lang w:val="en-US" w:eastAsia="ru-RU"/>
                    </w:rPr>
                    <w:t xml:space="preserve"> </w:t>
                  </w:r>
                  <w:r w:rsidRPr="00D00F19">
                    <w:rPr>
                      <w:b/>
                      <w:noProof w:val="0"/>
                      <w:lang w:val="en-US" w:eastAsia="ru-RU"/>
                    </w:rPr>
                    <w:t>0254 22</w:t>
                  </w:r>
                  <w:r w:rsidRPr="00D00F19">
                    <w:rPr>
                      <w:b/>
                      <w:noProof w:val="0"/>
                      <w:lang w:eastAsia="ru-RU"/>
                    </w:rPr>
                    <w:t>6</w:t>
                  </w:r>
                  <w:r w:rsidRPr="00D00F19">
                    <w:rPr>
                      <w:b/>
                      <w:noProof w:val="0"/>
                      <w:lang w:val="en-US" w:eastAsia="ru-RU"/>
                    </w:rPr>
                    <w:t xml:space="preserve"> 44</w:t>
                  </w:r>
                </w:p>
                <w:p w14:paraId="3AF123EF" w14:textId="77777777" w:rsidR="00D00F19" w:rsidRPr="00D00F19" w:rsidRDefault="00D00F19" w:rsidP="00D00F19">
                  <w:pPr>
                    <w:tabs>
                      <w:tab w:val="left" w:pos="1134"/>
                      <w:tab w:val="left" w:pos="4680"/>
                      <w:tab w:val="left" w:pos="7020"/>
                    </w:tabs>
                    <w:suppressAutoHyphens/>
                    <w:spacing w:line="276" w:lineRule="auto"/>
                    <w:jc w:val="both"/>
                    <w:rPr>
                      <w:noProof w:val="0"/>
                      <w:lang w:eastAsia="ru-RU"/>
                    </w:rPr>
                  </w:pPr>
                  <w:r w:rsidRPr="00D00F19">
                    <w:t xml:space="preserve">E-mail: </w:t>
                  </w:r>
                  <w:hyperlink r:id="rId15" w:history="1">
                    <w:r w:rsidRPr="00D00F19">
                      <w:rPr>
                        <w:i/>
                        <w:color w:val="0000FF"/>
                        <w:u w:val="single"/>
                      </w:rPr>
                      <w:t>pr.rezina@gmail.com</w:t>
                    </w:r>
                  </w:hyperlink>
                </w:p>
              </w:tc>
              <w:tc>
                <w:tcPr>
                  <w:tcW w:w="4680" w:type="dxa"/>
                  <w:vAlign w:val="center"/>
                  <w:hideMark/>
                </w:tcPr>
                <w:p w14:paraId="56BCE15E" w14:textId="77777777" w:rsid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en-US" w:eastAsia="ru-RU"/>
                    </w:rPr>
                    <w:t>Telefon</w:t>
                  </w:r>
                  <w:proofErr w:type="spellEnd"/>
                  <w:r w:rsidRPr="00D00F19">
                    <w:rPr>
                      <w:noProof w:val="0"/>
                      <w:lang w:val="en-US" w:eastAsia="ru-RU"/>
                    </w:rPr>
                    <w:t xml:space="preserve">: </w:t>
                  </w:r>
                </w:p>
                <w:p w14:paraId="1DF9C26D" w14:textId="271EC62A"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r w:rsidRPr="00D00F19">
                    <w:t xml:space="preserve">E-mail: </w:t>
                  </w:r>
                </w:p>
              </w:tc>
            </w:tr>
            <w:tr w:rsidR="00D00F19" w:rsidRPr="00D00F19" w14:paraId="74FCAF57" w14:textId="77777777">
              <w:tc>
                <w:tcPr>
                  <w:tcW w:w="4675" w:type="dxa"/>
                  <w:vAlign w:val="center"/>
                  <w:hideMark/>
                </w:tcPr>
                <w:p w14:paraId="729AFB2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w:t>
                  </w:r>
                  <w:r w:rsidRPr="00D00F19">
                    <w:rPr>
                      <w:b/>
                      <w:noProof w:val="0"/>
                      <w:lang w:val="ru-RU" w:eastAsia="ru-RU"/>
                    </w:rPr>
                    <w:t xml:space="preserve"> 1007601006391</w:t>
                  </w:r>
                </w:p>
              </w:tc>
              <w:tc>
                <w:tcPr>
                  <w:tcW w:w="4680" w:type="dxa"/>
                  <w:vAlign w:val="center"/>
                  <w:hideMark/>
                </w:tcPr>
                <w:p w14:paraId="3EA25752" w14:textId="62A50C20"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 xml:space="preserve">: </w:t>
                  </w:r>
                  <w:r w:rsidRPr="00D00F19">
                    <w:rPr>
                      <w:b/>
                      <w:noProof w:val="0"/>
                      <w:lang w:val="ru-RU" w:eastAsia="ru-RU"/>
                    </w:rPr>
                    <w:t>1</w:t>
                  </w:r>
                </w:p>
              </w:tc>
            </w:tr>
            <w:tr w:rsidR="00D00F19" w:rsidRPr="00D00F19" w14:paraId="7BA72C36" w14:textId="77777777">
              <w:tc>
                <w:tcPr>
                  <w:tcW w:w="4675" w:type="dxa"/>
                  <w:vAlign w:val="center"/>
                  <w:hideMark/>
                </w:tcPr>
                <w:p w14:paraId="1CDF928C" w14:textId="77777777" w:rsidR="00D00F19" w:rsidRPr="00D00F19" w:rsidRDefault="00D00F19" w:rsidP="00D00F19">
                  <w:pPr>
                    <w:tabs>
                      <w:tab w:val="left" w:pos="1134"/>
                      <w:tab w:val="left" w:pos="4680"/>
                      <w:tab w:val="left" w:pos="7020"/>
                    </w:tabs>
                    <w:suppressAutoHyphens/>
                    <w:spacing w:line="276" w:lineRule="auto"/>
                    <w:jc w:val="both"/>
                    <w:rPr>
                      <w:b/>
                      <w:noProof w:val="0"/>
                      <w:lang w:val="en-US" w:eastAsia="ru-RU"/>
                    </w:rPr>
                  </w:pPr>
                  <w:r w:rsidRPr="00D00F19">
                    <w:rPr>
                      <w:noProof w:val="0"/>
                      <w:lang w:val="en-US" w:eastAsia="ru-RU"/>
                    </w:rPr>
                    <w:t>Banca:</w:t>
                  </w:r>
                  <w:r w:rsidRPr="00D00F19">
                    <w:rPr>
                      <w:b/>
                      <w:noProof w:val="0"/>
                      <w:lang w:val="en-US" w:eastAsia="ru-RU"/>
                    </w:rPr>
                    <w:t xml:space="preserve"> </w:t>
                  </w:r>
                  <w:proofErr w:type="spellStart"/>
                  <w:r w:rsidRPr="00D00F19">
                    <w:rPr>
                      <w:b/>
                      <w:noProof w:val="0"/>
                      <w:lang w:val="en-US" w:eastAsia="ru-RU"/>
                    </w:rPr>
                    <w:t>Ministerul</w:t>
                  </w:r>
                  <w:proofErr w:type="spellEnd"/>
                  <w:r w:rsidRPr="00D00F19">
                    <w:rPr>
                      <w:b/>
                      <w:noProof w:val="0"/>
                      <w:lang w:val="en-US" w:eastAsia="ru-RU"/>
                    </w:rPr>
                    <w:t xml:space="preserve"> </w:t>
                  </w:r>
                  <w:proofErr w:type="spellStart"/>
                  <w:r w:rsidRPr="00D00F19">
                    <w:rPr>
                      <w:b/>
                      <w:noProof w:val="0"/>
                      <w:lang w:val="en-US" w:eastAsia="ru-RU"/>
                    </w:rPr>
                    <w:t>Finanțelor</w:t>
                  </w:r>
                  <w:proofErr w:type="spellEnd"/>
                  <w:r w:rsidRPr="00D00F19">
                    <w:rPr>
                      <w:b/>
                      <w:noProof w:val="0"/>
                      <w:lang w:val="en-US" w:eastAsia="ru-RU"/>
                    </w:rPr>
                    <w:t xml:space="preserve"> </w:t>
                  </w:r>
                  <w:proofErr w:type="spellStart"/>
                  <w:r w:rsidRPr="00D00F19">
                    <w:rPr>
                      <w:b/>
                      <w:noProof w:val="0"/>
                      <w:lang w:val="en-US" w:eastAsia="ru-RU"/>
                    </w:rPr>
                    <w:t>Trezoreria</w:t>
                  </w:r>
                  <w:proofErr w:type="spellEnd"/>
                  <w:r w:rsidRPr="00D00F19">
                    <w:rPr>
                      <w:b/>
                      <w:noProof w:val="0"/>
                      <w:lang w:val="en-US" w:eastAsia="ru-RU"/>
                    </w:rPr>
                    <w:t xml:space="preserve"> </w:t>
                  </w:r>
                  <w:proofErr w:type="spellStart"/>
                  <w:r w:rsidRPr="00D00F19">
                    <w:rPr>
                      <w:b/>
                      <w:noProof w:val="0"/>
                      <w:lang w:val="en-US" w:eastAsia="ru-RU"/>
                    </w:rPr>
                    <w:t>Regionala</w:t>
                  </w:r>
                  <w:proofErr w:type="spellEnd"/>
                  <w:r w:rsidRPr="00D00F19">
                    <w:rPr>
                      <w:b/>
                      <w:noProof w:val="0"/>
                      <w:lang w:val="en-US" w:eastAsia="ru-RU"/>
                    </w:rPr>
                    <w:t xml:space="preserve"> </w:t>
                  </w:r>
                  <w:proofErr w:type="spellStart"/>
                  <w:r w:rsidRPr="00D00F19">
                    <w:rPr>
                      <w:b/>
                      <w:noProof w:val="0"/>
                      <w:lang w:val="en-US" w:eastAsia="ru-RU"/>
                    </w:rPr>
                    <w:t>Centru</w:t>
                  </w:r>
                  <w:proofErr w:type="spellEnd"/>
                </w:p>
                <w:p w14:paraId="4805B4BD"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Cod:</w:t>
                  </w:r>
                  <w:r w:rsidRPr="00D00F19">
                    <w:rPr>
                      <w:b/>
                    </w:rPr>
                    <w:t xml:space="preserve"> TREZMD2X</w:t>
                  </w:r>
                </w:p>
                <w:p w14:paraId="1DF39320"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IBAN:</w:t>
                  </w:r>
                  <w:r w:rsidRPr="00D00F19">
                    <w:rPr>
                      <w:b/>
                    </w:rPr>
                    <w:t xml:space="preserve"> </w:t>
                  </w:r>
                </w:p>
                <w:p w14:paraId="0EDFFB8D" w14:textId="72F9B7CA" w:rsidR="00D00F19" w:rsidRPr="00D00F19" w:rsidRDefault="00D00F19" w:rsidP="00D00F19">
                  <w:pPr>
                    <w:tabs>
                      <w:tab w:val="left" w:pos="1134"/>
                      <w:tab w:val="left" w:pos="4680"/>
                      <w:tab w:val="left" w:pos="7020"/>
                    </w:tabs>
                    <w:suppressAutoHyphens/>
                    <w:spacing w:line="276" w:lineRule="auto"/>
                    <w:jc w:val="both"/>
                    <w:rPr>
                      <w:noProof w:val="0"/>
                      <w:lang w:eastAsia="ru-RU"/>
                    </w:rPr>
                  </w:pPr>
                </w:p>
              </w:tc>
              <w:tc>
                <w:tcPr>
                  <w:tcW w:w="4680" w:type="dxa"/>
                  <w:vAlign w:val="center"/>
                </w:tcPr>
                <w:p w14:paraId="41C20532" w14:textId="70CF23C7" w:rsidR="00D00F19" w:rsidRPr="00D00F19" w:rsidRDefault="00D00F19" w:rsidP="00D00F19">
                  <w:pPr>
                    <w:tabs>
                      <w:tab w:val="left" w:pos="1134"/>
                      <w:tab w:val="left" w:pos="4680"/>
                      <w:tab w:val="left" w:pos="7020"/>
                    </w:tabs>
                    <w:suppressAutoHyphens/>
                    <w:spacing w:line="276" w:lineRule="auto"/>
                    <w:ind w:hanging="14"/>
                    <w:jc w:val="both"/>
                    <w:rPr>
                      <w:b/>
                      <w:noProof w:val="0"/>
                      <w:lang w:val="en-US" w:eastAsia="ru-RU"/>
                    </w:rPr>
                  </w:pPr>
                  <w:r w:rsidRPr="00D00F19">
                    <w:rPr>
                      <w:noProof w:val="0"/>
                      <w:lang w:val="en-US" w:eastAsia="ru-RU"/>
                    </w:rPr>
                    <w:t xml:space="preserve">Banca: </w:t>
                  </w:r>
                </w:p>
                <w:p w14:paraId="4B4E391D" w14:textId="559C88AC" w:rsidR="00D00F19" w:rsidRPr="00D00F19" w:rsidRDefault="00D00F19" w:rsidP="00D00F19">
                  <w:pPr>
                    <w:tabs>
                      <w:tab w:val="left" w:pos="1134"/>
                      <w:tab w:val="left" w:pos="4680"/>
                      <w:tab w:val="left" w:pos="7020"/>
                    </w:tabs>
                    <w:suppressAutoHyphens/>
                    <w:spacing w:line="276" w:lineRule="auto"/>
                    <w:ind w:hanging="14"/>
                    <w:jc w:val="both"/>
                    <w:rPr>
                      <w:b/>
                    </w:rPr>
                  </w:pPr>
                  <w:r w:rsidRPr="00D00F19">
                    <w:t xml:space="preserve">Cod: </w:t>
                  </w:r>
                </w:p>
                <w:p w14:paraId="645A6A26" w14:textId="7134003A" w:rsidR="00D00F19" w:rsidRPr="00D00F19" w:rsidRDefault="00D00F19" w:rsidP="00D00F19">
                  <w:pPr>
                    <w:tabs>
                      <w:tab w:val="left" w:pos="1134"/>
                      <w:tab w:val="left" w:pos="4680"/>
                      <w:tab w:val="left" w:pos="7020"/>
                    </w:tabs>
                    <w:suppressAutoHyphens/>
                    <w:spacing w:line="276" w:lineRule="auto"/>
                    <w:ind w:hanging="14"/>
                    <w:jc w:val="both"/>
                    <w:rPr>
                      <w:bCs/>
                      <w:noProof w:val="0"/>
                      <w:lang w:val="en-US" w:eastAsia="ru-RU"/>
                    </w:rPr>
                  </w:pPr>
                  <w:r w:rsidRPr="00D00F19">
                    <w:rPr>
                      <w:bCs/>
                      <w:noProof w:val="0"/>
                      <w:lang w:val="en-US" w:eastAsia="ru-RU"/>
                    </w:rPr>
                    <w:t xml:space="preserve">IBAN: </w:t>
                  </w:r>
                </w:p>
              </w:tc>
            </w:tr>
            <w:tr w:rsidR="00D00F19" w:rsidRPr="00D00F19" w14:paraId="7FBDFA4A" w14:textId="77777777">
              <w:tc>
                <w:tcPr>
                  <w:tcW w:w="4675" w:type="dxa"/>
                  <w:vAlign w:val="center"/>
                </w:tcPr>
                <w:p w14:paraId="57580FD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
              </w:tc>
              <w:tc>
                <w:tcPr>
                  <w:tcW w:w="4680" w:type="dxa"/>
                  <w:vAlign w:val="center"/>
                </w:tcPr>
                <w:p w14:paraId="6864D7F6" w14:textId="77777777"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
              </w:tc>
            </w:tr>
          </w:tbl>
          <w:p w14:paraId="3637E7BD" w14:textId="77777777" w:rsidR="00D00F19" w:rsidRPr="00D00F19" w:rsidRDefault="00D00F19" w:rsidP="00D00F19">
            <w:pPr>
              <w:spacing w:line="276" w:lineRule="auto"/>
              <w:contextualSpacing/>
              <w:jc w:val="center"/>
              <w:rPr>
                <w:b/>
                <w:noProof w:val="0"/>
                <w:lang w:val="en-US" w:eastAsia="ru-RU"/>
              </w:rPr>
            </w:pPr>
          </w:p>
          <w:p w14:paraId="19C20512" w14:textId="77777777" w:rsidR="00D00F19" w:rsidRPr="00D00F19" w:rsidRDefault="00D00F19" w:rsidP="00D00F19">
            <w:pPr>
              <w:tabs>
                <w:tab w:val="left" w:pos="360"/>
              </w:tabs>
              <w:spacing w:line="276" w:lineRule="auto"/>
              <w:jc w:val="both"/>
              <w:rPr>
                <w:noProof w:val="0"/>
                <w:lang w:val="en-US" w:eastAsia="ru-RU"/>
              </w:rPr>
            </w:pPr>
          </w:p>
          <w:p w14:paraId="43493AFC" w14:textId="77777777" w:rsidR="00D00F19" w:rsidRPr="00D00F19" w:rsidRDefault="00D00F19" w:rsidP="00D00F19">
            <w:pPr>
              <w:tabs>
                <w:tab w:val="left" w:pos="360"/>
                <w:tab w:val="left" w:pos="2685"/>
              </w:tabs>
              <w:spacing w:line="276" w:lineRule="auto"/>
              <w:jc w:val="both"/>
              <w:rPr>
                <w:noProof w:val="0"/>
                <w:lang w:val="en-US" w:eastAsia="ru-RU"/>
              </w:rPr>
            </w:pPr>
            <w:r w:rsidRPr="00D00F19">
              <w:rPr>
                <w:noProof w:val="0"/>
                <w:lang w:val="en-US" w:eastAsia="ru-RU"/>
              </w:rPr>
              <w:tab/>
            </w:r>
          </w:p>
          <w:p w14:paraId="6B68BF45" w14:textId="77777777" w:rsidR="00D00F19" w:rsidRPr="00D00F19" w:rsidRDefault="00D00F19" w:rsidP="00D00F19">
            <w:pPr>
              <w:tabs>
                <w:tab w:val="left" w:pos="360"/>
                <w:tab w:val="left" w:pos="2685"/>
              </w:tabs>
              <w:spacing w:line="276" w:lineRule="auto"/>
              <w:contextualSpacing/>
              <w:jc w:val="center"/>
              <w:rPr>
                <w:b/>
                <w:noProof w:val="0"/>
                <w:lang w:val="en-US" w:eastAsia="ru-RU"/>
              </w:rPr>
            </w:pPr>
            <w:r w:rsidRPr="00D00F19">
              <w:rPr>
                <w:b/>
                <w:noProof w:val="0"/>
                <w:lang w:val="en-US" w:eastAsia="ru-RU"/>
              </w:rPr>
              <w:t>SEMNĂTURILE PĂRŢILOR</w:t>
            </w:r>
          </w:p>
          <w:p w14:paraId="2C7E9F39" w14:textId="77777777" w:rsidR="00D00F19" w:rsidRPr="00D00F19" w:rsidRDefault="00D00F19" w:rsidP="00D00F19">
            <w:pPr>
              <w:spacing w:line="276" w:lineRule="auto"/>
              <w:rPr>
                <w:b/>
                <w:noProof w:val="0"/>
                <w:lang w:val="en-US" w:eastAsia="ru-RU"/>
              </w:rPr>
            </w:pPr>
          </w:p>
          <w:p w14:paraId="10AF0994" w14:textId="77777777" w:rsidR="00D00F19" w:rsidRPr="00D00F19" w:rsidRDefault="00D00F19" w:rsidP="00D00F19">
            <w:pPr>
              <w:spacing w:line="276" w:lineRule="auto"/>
              <w:rPr>
                <w:b/>
                <w:noProof w:val="0"/>
                <w:lang w:val="en-US" w:eastAsia="ru-RU"/>
              </w:rPr>
            </w:pPr>
          </w:p>
          <w:p w14:paraId="260F2B43" w14:textId="77777777" w:rsidR="00D00F19" w:rsidRPr="00D00F19" w:rsidRDefault="00D00F19" w:rsidP="00D00F19">
            <w:pPr>
              <w:tabs>
                <w:tab w:val="left" w:pos="360"/>
                <w:tab w:val="left" w:pos="2685"/>
              </w:tabs>
              <w:spacing w:line="276" w:lineRule="auto"/>
              <w:contextualSpacing/>
              <w:jc w:val="center"/>
              <w:rPr>
                <w:b/>
                <w:noProof w:val="0"/>
                <w:lang w:val="en-US" w:eastAsia="ru-RU"/>
              </w:rPr>
            </w:pPr>
          </w:p>
          <w:p w14:paraId="2EFB8188" w14:textId="77777777" w:rsidR="00D00F19" w:rsidRPr="00D00F19" w:rsidRDefault="00D00F19" w:rsidP="00D00F19">
            <w:pPr>
              <w:spacing w:line="276" w:lineRule="auto"/>
              <w:rPr>
                <w:b/>
                <w:noProof w:val="0"/>
                <w:lang w:val="en-US" w:eastAsia="ru-RU"/>
              </w:rPr>
            </w:pPr>
            <w:r w:rsidRPr="00D00F19">
              <w:rPr>
                <w:b/>
                <w:noProof w:val="0"/>
                <w:lang w:val="en-US" w:eastAsia="ru-RU"/>
              </w:rPr>
              <w:t>BENEFICIAR:                                                                           ANTREPRENOR GENERAL:</w:t>
            </w:r>
          </w:p>
          <w:p w14:paraId="01A5103B" w14:textId="77777777" w:rsidR="00D00F19" w:rsidRPr="00D00F19" w:rsidRDefault="00D00F19" w:rsidP="00D00F19">
            <w:pPr>
              <w:spacing w:line="276" w:lineRule="auto"/>
              <w:rPr>
                <w:b/>
                <w:noProof w:val="0"/>
                <w:lang w:val="en-US" w:eastAsia="ru-RU"/>
              </w:rPr>
            </w:pPr>
          </w:p>
          <w:p w14:paraId="346C6866" w14:textId="77777777" w:rsidR="00D00F19" w:rsidRPr="00D00F19" w:rsidRDefault="00D00F19" w:rsidP="00D00F19">
            <w:pPr>
              <w:spacing w:line="276" w:lineRule="auto"/>
              <w:rPr>
                <w:b/>
                <w:noProof w:val="0"/>
                <w:lang w:val="en-US" w:eastAsia="ru-RU"/>
              </w:rPr>
            </w:pPr>
          </w:p>
          <w:p w14:paraId="3DEDD70A" w14:textId="17612762" w:rsidR="00D00F19" w:rsidRPr="00D00F19" w:rsidRDefault="00D00F19" w:rsidP="00D00F19">
            <w:pPr>
              <w:spacing w:line="276" w:lineRule="auto"/>
              <w:rPr>
                <w:b/>
                <w:noProof w:val="0"/>
                <w:lang w:val="en-US" w:eastAsia="ru-RU"/>
              </w:rPr>
            </w:pPr>
            <w:r w:rsidRPr="00D00F19">
              <w:rPr>
                <w:b/>
                <w:noProof w:val="0"/>
                <w:lang w:val="en-US" w:eastAsia="ru-RU"/>
              </w:rPr>
              <w:t xml:space="preserve">________________ Simion Tatarov                                     ______________ </w:t>
            </w:r>
          </w:p>
          <w:p w14:paraId="685F72A2"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w:t>
            </w:r>
          </w:p>
          <w:p w14:paraId="30BDAAD6" w14:textId="77777777" w:rsidR="00D00F19" w:rsidRPr="00D00F19" w:rsidRDefault="00D00F19" w:rsidP="00D00F19">
            <w:pPr>
              <w:spacing w:line="276" w:lineRule="auto"/>
              <w:rPr>
                <w:b/>
                <w:noProof w:val="0"/>
                <w:lang w:val="en-US" w:eastAsia="ru-RU"/>
              </w:rPr>
            </w:pPr>
          </w:p>
          <w:p w14:paraId="774FA27D"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L.Ş.                                                                                                L.Ş.</w:t>
            </w:r>
          </w:p>
          <w:p w14:paraId="451991F1" w14:textId="77777777" w:rsidR="00D00F19" w:rsidRPr="00D00F19" w:rsidRDefault="00D00F19" w:rsidP="00D00F19">
            <w:pPr>
              <w:spacing w:line="276" w:lineRule="auto"/>
              <w:rPr>
                <w:b/>
                <w:noProof w:val="0"/>
                <w:lang w:val="en-US" w:eastAsia="ru-RU"/>
              </w:rPr>
            </w:pPr>
          </w:p>
          <w:p w14:paraId="0100A033" w14:textId="77777777" w:rsidR="00D00F19" w:rsidRPr="00D00F19" w:rsidRDefault="00D00F19" w:rsidP="00D00F19">
            <w:pPr>
              <w:spacing w:line="276" w:lineRule="auto"/>
              <w:rPr>
                <w:b/>
                <w:noProof w:val="0"/>
                <w:lang w:val="en-US" w:eastAsia="ru-RU"/>
              </w:rPr>
            </w:pPr>
          </w:p>
          <w:p w14:paraId="100E693F" w14:textId="77777777" w:rsidR="00D00F19" w:rsidRPr="00D00F19" w:rsidRDefault="00D00F19" w:rsidP="00D00F19">
            <w:pPr>
              <w:spacing w:line="276" w:lineRule="auto"/>
              <w:rPr>
                <w:noProof w:val="0"/>
                <w:lang w:val="en-US" w:eastAsia="ru-RU"/>
              </w:rPr>
            </w:pPr>
            <w:r w:rsidRPr="00D00F19">
              <w:rPr>
                <w:noProof w:val="0"/>
                <w:lang w:val="en-US" w:eastAsia="ru-RU"/>
              </w:rPr>
              <w:t xml:space="preserve">Confirm </w:t>
            </w:r>
            <w:proofErr w:type="spellStart"/>
            <w:r w:rsidRPr="00D00F19">
              <w:rPr>
                <w:noProof w:val="0"/>
                <w:lang w:val="en-US" w:eastAsia="ru-RU"/>
              </w:rPr>
              <w:t>corectitudenea</w:t>
            </w:r>
            <w:proofErr w:type="spellEnd"/>
            <w:r w:rsidRPr="00D00F19">
              <w:rPr>
                <w:noProof w:val="0"/>
                <w:lang w:val="en-US" w:eastAsia="ru-RU"/>
              </w:rPr>
              <w:t xml:space="preserve"> </w:t>
            </w:r>
            <w:proofErr w:type="spellStart"/>
            <w:r w:rsidRPr="00D00F19">
              <w:rPr>
                <w:noProof w:val="0"/>
                <w:lang w:val="en-US" w:eastAsia="ru-RU"/>
              </w:rPr>
              <w:t>rechizitelor</w:t>
            </w:r>
            <w:proofErr w:type="spellEnd"/>
          </w:p>
          <w:p w14:paraId="13E84984" w14:textId="77777777" w:rsidR="00D00F19" w:rsidRPr="00D00F19" w:rsidRDefault="00D00F19" w:rsidP="00D00F19">
            <w:pPr>
              <w:spacing w:line="276" w:lineRule="auto"/>
              <w:rPr>
                <w:b/>
                <w:noProof w:val="0"/>
                <w:lang w:val="en-US" w:eastAsia="ru-RU"/>
              </w:rPr>
            </w:pPr>
            <w:proofErr w:type="spellStart"/>
            <w:r w:rsidRPr="00D00F19">
              <w:rPr>
                <w:noProof w:val="0"/>
                <w:lang w:val="en-US" w:eastAsia="ru-RU"/>
              </w:rPr>
              <w:t>bancare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p>
          <w:p w14:paraId="515911B3" w14:textId="05309C9E" w:rsidR="00D00F19" w:rsidRPr="00D00F19" w:rsidRDefault="00D00F19" w:rsidP="00D00F19">
            <w:pPr>
              <w:tabs>
                <w:tab w:val="left" w:pos="360"/>
                <w:tab w:val="left" w:pos="2295"/>
              </w:tabs>
              <w:spacing w:line="276" w:lineRule="auto"/>
              <w:jc w:val="both"/>
              <w:rPr>
                <w:noProof w:val="0"/>
                <w:lang w:val="en-US" w:eastAsia="ru-RU"/>
              </w:rPr>
            </w:pPr>
            <w:r w:rsidRPr="00D00F19">
              <w:rPr>
                <w:noProof w:val="0"/>
                <w:sz w:val="22"/>
                <w:szCs w:val="22"/>
                <w:lang w:val="en-US" w:eastAsia="ru-RU"/>
              </w:rPr>
              <w:t>Specialist principal _________</w:t>
            </w:r>
            <w:r w:rsidRPr="00D00F19">
              <w:rPr>
                <w:noProof w:val="0"/>
                <w:lang w:val="en-US" w:eastAsia="ru-RU"/>
              </w:rPr>
              <w:t xml:space="preserve">        </w:t>
            </w:r>
          </w:p>
          <w:p w14:paraId="6108DFD2" w14:textId="77777777" w:rsidR="00D00F19" w:rsidRPr="00D00F19" w:rsidRDefault="00D00F19" w:rsidP="00D00F19">
            <w:pPr>
              <w:tabs>
                <w:tab w:val="left" w:pos="360"/>
                <w:tab w:val="left" w:pos="2295"/>
              </w:tabs>
              <w:spacing w:line="276" w:lineRule="auto"/>
              <w:jc w:val="both"/>
              <w:rPr>
                <w:noProof w:val="0"/>
                <w:lang w:val="en-US" w:eastAsia="ru-RU"/>
              </w:rPr>
            </w:pPr>
          </w:p>
          <w:p w14:paraId="2C7F7114" w14:textId="77777777" w:rsidR="00D00F19" w:rsidRPr="00D00F19" w:rsidRDefault="00D00F19" w:rsidP="00D00F19">
            <w:pPr>
              <w:tabs>
                <w:tab w:val="left" w:pos="360"/>
                <w:tab w:val="left" w:pos="2295"/>
              </w:tabs>
              <w:spacing w:line="276" w:lineRule="auto"/>
              <w:jc w:val="both"/>
              <w:rPr>
                <w:noProof w:val="0"/>
                <w:lang w:val="en-US" w:eastAsia="ru-RU"/>
              </w:rPr>
            </w:pPr>
          </w:p>
          <w:p w14:paraId="3021D46C" w14:textId="77777777" w:rsidR="00D00F19" w:rsidRPr="00D00F19" w:rsidRDefault="00D00F19" w:rsidP="00D00F19">
            <w:pPr>
              <w:tabs>
                <w:tab w:val="left" w:pos="360"/>
                <w:tab w:val="left" w:pos="2295"/>
              </w:tabs>
              <w:spacing w:line="276" w:lineRule="auto"/>
              <w:jc w:val="both"/>
              <w:rPr>
                <w:noProof w:val="0"/>
                <w:lang w:val="en-US" w:eastAsia="ru-RU"/>
              </w:rPr>
            </w:pPr>
          </w:p>
          <w:p w14:paraId="1CDF0A01" w14:textId="77777777" w:rsidR="00D00F19" w:rsidRPr="00D00F19" w:rsidRDefault="00D00F19" w:rsidP="00D00F19">
            <w:pPr>
              <w:tabs>
                <w:tab w:val="left" w:pos="360"/>
                <w:tab w:val="left" w:pos="2295"/>
              </w:tabs>
              <w:spacing w:line="276" w:lineRule="auto"/>
              <w:jc w:val="both"/>
              <w:rPr>
                <w:noProof w:val="0"/>
                <w:lang w:val="en-US" w:eastAsia="ru-RU"/>
              </w:rPr>
            </w:pPr>
          </w:p>
        </w:tc>
      </w:tr>
    </w:tbl>
    <w:p w14:paraId="09BF64C3" w14:textId="77777777" w:rsidR="00D00F19" w:rsidRPr="00FF430B" w:rsidRDefault="00D00F19" w:rsidP="005236E7">
      <w:pPr>
        <w:pStyle w:val="a7"/>
        <w:tabs>
          <w:tab w:val="left" w:pos="567"/>
        </w:tabs>
        <w:rPr>
          <w:rFonts w:ascii="Times New Roman" w:hAnsi="Times New Roman"/>
          <w:i/>
          <w:szCs w:val="24"/>
        </w:rPr>
        <w:sectPr w:rsidR="00D00F19" w:rsidRPr="00FF430B" w:rsidSect="00BD3432">
          <w:footerReference w:type="first" r:id="rId16"/>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1621E05D" w14:textId="1DF74667" w:rsidR="00092918" w:rsidRPr="0025108A" w:rsidRDefault="00092918" w:rsidP="00092918">
            <w:pPr>
              <w:jc w:val="right"/>
              <w:rPr>
                <w:sz w:val="26"/>
                <w:szCs w:val="26"/>
                <w:lang w:val="ro-MD"/>
              </w:rPr>
            </w:pPr>
            <w:r w:rsidRPr="0025108A">
              <w:rPr>
                <w:sz w:val="26"/>
                <w:szCs w:val="26"/>
                <w:lang w:val="ro-MD"/>
              </w:rPr>
              <w:lastRenderedPageBreak/>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17"/>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65A3D" w14:textId="77777777" w:rsidR="006867B8" w:rsidRDefault="006867B8" w:rsidP="00A20ACF">
      <w:r>
        <w:separator/>
      </w:r>
    </w:p>
  </w:endnote>
  <w:endnote w:type="continuationSeparator" w:id="0">
    <w:p w14:paraId="36295B05" w14:textId="77777777" w:rsidR="006867B8" w:rsidRDefault="006867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w:t>
        </w:r>
        <w:r w:rsidR="00C9272A">
          <w:t>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689BE" w14:textId="77777777" w:rsidR="006867B8" w:rsidRDefault="006867B8" w:rsidP="00A20ACF">
      <w:r>
        <w:separator/>
      </w:r>
    </w:p>
  </w:footnote>
  <w:footnote w:type="continuationSeparator" w:id="0">
    <w:p w14:paraId="6AD4B5B0" w14:textId="77777777" w:rsidR="006867B8" w:rsidRDefault="006867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88299D"/>
    <w:multiLevelType w:val="hybridMultilevel"/>
    <w:tmpl w:val="28106B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66EFA"/>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6" w15:restartNumberingAfterBreak="0">
    <w:nsid w:val="1FB642B0"/>
    <w:multiLevelType w:val="hybridMultilevel"/>
    <w:tmpl w:val="FB92CAB2"/>
    <w:lvl w:ilvl="0" w:tplc="CB4E2BA4">
      <w:start w:val="1"/>
      <w:numFmt w:val="lowerLetter"/>
      <w:lvlText w:val="%1)"/>
      <w:lvlJc w:val="left"/>
      <w:pPr>
        <w:ind w:left="732" w:hanging="360"/>
      </w:pPr>
      <w:rPr>
        <w:rFonts w:hint="default"/>
        <w:b w:val="0"/>
        <w:bCs/>
        <w:u w:val="single"/>
      </w:rPr>
    </w:lvl>
    <w:lvl w:ilvl="1" w:tplc="04180019" w:tentative="1">
      <w:start w:val="1"/>
      <w:numFmt w:val="lowerLetter"/>
      <w:lvlText w:val="%2."/>
      <w:lvlJc w:val="left"/>
      <w:pPr>
        <w:ind w:left="1452" w:hanging="360"/>
      </w:pPr>
    </w:lvl>
    <w:lvl w:ilvl="2" w:tplc="0418001B" w:tentative="1">
      <w:start w:val="1"/>
      <w:numFmt w:val="lowerRoman"/>
      <w:lvlText w:val="%3."/>
      <w:lvlJc w:val="right"/>
      <w:pPr>
        <w:ind w:left="2172" w:hanging="180"/>
      </w:pPr>
    </w:lvl>
    <w:lvl w:ilvl="3" w:tplc="0418000F" w:tentative="1">
      <w:start w:val="1"/>
      <w:numFmt w:val="decimal"/>
      <w:lvlText w:val="%4."/>
      <w:lvlJc w:val="left"/>
      <w:pPr>
        <w:ind w:left="2892" w:hanging="360"/>
      </w:pPr>
    </w:lvl>
    <w:lvl w:ilvl="4" w:tplc="04180019" w:tentative="1">
      <w:start w:val="1"/>
      <w:numFmt w:val="lowerLetter"/>
      <w:lvlText w:val="%5."/>
      <w:lvlJc w:val="left"/>
      <w:pPr>
        <w:ind w:left="3612" w:hanging="360"/>
      </w:pPr>
    </w:lvl>
    <w:lvl w:ilvl="5" w:tplc="0418001B" w:tentative="1">
      <w:start w:val="1"/>
      <w:numFmt w:val="lowerRoman"/>
      <w:lvlText w:val="%6."/>
      <w:lvlJc w:val="right"/>
      <w:pPr>
        <w:ind w:left="4332" w:hanging="180"/>
      </w:pPr>
    </w:lvl>
    <w:lvl w:ilvl="6" w:tplc="0418000F" w:tentative="1">
      <w:start w:val="1"/>
      <w:numFmt w:val="decimal"/>
      <w:lvlText w:val="%7."/>
      <w:lvlJc w:val="left"/>
      <w:pPr>
        <w:ind w:left="5052" w:hanging="360"/>
      </w:pPr>
    </w:lvl>
    <w:lvl w:ilvl="7" w:tplc="04180019" w:tentative="1">
      <w:start w:val="1"/>
      <w:numFmt w:val="lowerLetter"/>
      <w:lvlText w:val="%8."/>
      <w:lvlJc w:val="left"/>
      <w:pPr>
        <w:ind w:left="5772" w:hanging="360"/>
      </w:pPr>
    </w:lvl>
    <w:lvl w:ilvl="8" w:tplc="0418001B" w:tentative="1">
      <w:start w:val="1"/>
      <w:numFmt w:val="lowerRoman"/>
      <w:lvlText w:val="%9."/>
      <w:lvlJc w:val="right"/>
      <w:pPr>
        <w:ind w:left="6492" w:hanging="180"/>
      </w:pPr>
    </w:lvl>
  </w:abstractNum>
  <w:abstractNum w:abstractNumId="17"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20"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E77DF6"/>
    <w:multiLevelType w:val="multilevel"/>
    <w:tmpl w:val="57E4470E"/>
    <w:lvl w:ilvl="0">
      <w:start w:val="5"/>
      <w:numFmt w:val="decimal"/>
      <w:lvlText w:val="%1"/>
      <w:lvlJc w:val="left"/>
      <w:pPr>
        <w:ind w:left="360" w:hanging="360"/>
      </w:pPr>
      <w:rPr>
        <w:rFonts w:hint="default"/>
        <w:sz w:val="24"/>
      </w:rPr>
    </w:lvl>
    <w:lvl w:ilvl="1">
      <w:start w:val="1"/>
      <w:numFmt w:val="decimal"/>
      <w:lvlText w:val="%1.%2"/>
      <w:lvlJc w:val="left"/>
      <w:pPr>
        <w:ind w:left="1211"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AEB06E7"/>
    <w:multiLevelType w:val="multilevel"/>
    <w:tmpl w:val="C39609E6"/>
    <w:lvl w:ilvl="0">
      <w:start w:val="6"/>
      <w:numFmt w:val="decimal"/>
      <w:lvlText w:val="%1"/>
      <w:lvlJc w:val="left"/>
      <w:pPr>
        <w:ind w:left="360" w:hanging="360"/>
      </w:pPr>
      <w:rPr>
        <w:rFonts w:eastAsia="PMingLiU" w:hint="default"/>
        <w:sz w:val="24"/>
      </w:rPr>
    </w:lvl>
    <w:lvl w:ilvl="1">
      <w:start w:val="4"/>
      <w:numFmt w:val="decimal"/>
      <w:lvlText w:val="%1.%2"/>
      <w:lvlJc w:val="left"/>
      <w:pPr>
        <w:ind w:left="1200" w:hanging="360"/>
      </w:pPr>
      <w:rPr>
        <w:rFonts w:eastAsia="PMingLiU" w:hint="default"/>
        <w:sz w:val="24"/>
      </w:rPr>
    </w:lvl>
    <w:lvl w:ilvl="2">
      <w:start w:val="1"/>
      <w:numFmt w:val="decimal"/>
      <w:lvlText w:val="%1.%2.%3"/>
      <w:lvlJc w:val="left"/>
      <w:pPr>
        <w:ind w:left="2400" w:hanging="720"/>
      </w:pPr>
      <w:rPr>
        <w:rFonts w:eastAsia="PMingLiU" w:hint="default"/>
        <w:sz w:val="24"/>
      </w:rPr>
    </w:lvl>
    <w:lvl w:ilvl="3">
      <w:start w:val="1"/>
      <w:numFmt w:val="decimal"/>
      <w:lvlText w:val="%1.%2.%3.%4"/>
      <w:lvlJc w:val="left"/>
      <w:pPr>
        <w:ind w:left="3240" w:hanging="720"/>
      </w:pPr>
      <w:rPr>
        <w:rFonts w:eastAsia="PMingLiU" w:hint="default"/>
        <w:sz w:val="24"/>
      </w:rPr>
    </w:lvl>
    <w:lvl w:ilvl="4">
      <w:start w:val="1"/>
      <w:numFmt w:val="decimal"/>
      <w:lvlText w:val="%1.%2.%3.%4.%5"/>
      <w:lvlJc w:val="left"/>
      <w:pPr>
        <w:ind w:left="4440" w:hanging="1080"/>
      </w:pPr>
      <w:rPr>
        <w:rFonts w:eastAsia="PMingLiU" w:hint="default"/>
        <w:sz w:val="24"/>
      </w:rPr>
    </w:lvl>
    <w:lvl w:ilvl="5">
      <w:start w:val="1"/>
      <w:numFmt w:val="decimal"/>
      <w:lvlText w:val="%1.%2.%3.%4.%5.%6"/>
      <w:lvlJc w:val="left"/>
      <w:pPr>
        <w:ind w:left="5280" w:hanging="1080"/>
      </w:pPr>
      <w:rPr>
        <w:rFonts w:eastAsia="PMingLiU" w:hint="default"/>
        <w:sz w:val="24"/>
      </w:rPr>
    </w:lvl>
    <w:lvl w:ilvl="6">
      <w:start w:val="1"/>
      <w:numFmt w:val="decimal"/>
      <w:lvlText w:val="%1.%2.%3.%4.%5.%6.%7"/>
      <w:lvlJc w:val="left"/>
      <w:pPr>
        <w:ind w:left="6480" w:hanging="1440"/>
      </w:pPr>
      <w:rPr>
        <w:rFonts w:eastAsia="PMingLiU" w:hint="default"/>
        <w:sz w:val="24"/>
      </w:rPr>
    </w:lvl>
    <w:lvl w:ilvl="7">
      <w:start w:val="1"/>
      <w:numFmt w:val="decimal"/>
      <w:lvlText w:val="%1.%2.%3.%4.%5.%6.%7.%8"/>
      <w:lvlJc w:val="left"/>
      <w:pPr>
        <w:ind w:left="7320" w:hanging="1440"/>
      </w:pPr>
      <w:rPr>
        <w:rFonts w:eastAsia="PMingLiU" w:hint="default"/>
        <w:sz w:val="24"/>
      </w:rPr>
    </w:lvl>
    <w:lvl w:ilvl="8">
      <w:start w:val="1"/>
      <w:numFmt w:val="decimal"/>
      <w:lvlText w:val="%1.%2.%3.%4.%5.%6.%7.%8.%9"/>
      <w:lvlJc w:val="left"/>
      <w:pPr>
        <w:ind w:left="8160" w:hanging="1440"/>
      </w:pPr>
      <w:rPr>
        <w:rFonts w:eastAsia="PMingLiU" w:hint="default"/>
        <w:sz w:val="24"/>
      </w:rPr>
    </w:lvl>
  </w:abstractNum>
  <w:abstractNum w:abstractNumId="31" w15:restartNumberingAfterBreak="0">
    <w:nsid w:val="3AFC1A65"/>
    <w:multiLevelType w:val="hybridMultilevel"/>
    <w:tmpl w:val="D65C0C7E"/>
    <w:lvl w:ilvl="0" w:tplc="281876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34" w15:restartNumberingAfterBreak="0">
    <w:nsid w:val="458D7F32"/>
    <w:multiLevelType w:val="multilevel"/>
    <w:tmpl w:val="E53A90A0"/>
    <w:lvl w:ilvl="0">
      <w:start w:val="6"/>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ECE33EA"/>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1353"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44" w15:restartNumberingAfterBreak="0">
    <w:nsid w:val="6F542E20"/>
    <w:multiLevelType w:val="hybridMultilevel"/>
    <w:tmpl w:val="B0D43D40"/>
    <w:lvl w:ilvl="0" w:tplc="CEECB4D4">
      <w:start w:val="5"/>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40"/>
  </w:num>
  <w:num w:numId="2" w16cid:durableId="747313026">
    <w:abstractNumId w:val="47"/>
  </w:num>
  <w:num w:numId="3" w16cid:durableId="1669215421">
    <w:abstractNumId w:val="36"/>
  </w:num>
  <w:num w:numId="4" w16cid:durableId="946737504">
    <w:abstractNumId w:val="35"/>
  </w:num>
  <w:num w:numId="5" w16cid:durableId="790854789">
    <w:abstractNumId w:val="12"/>
  </w:num>
  <w:num w:numId="6" w16cid:durableId="1065109344">
    <w:abstractNumId w:val="18"/>
  </w:num>
  <w:num w:numId="7" w16cid:durableId="817840637">
    <w:abstractNumId w:val="13"/>
  </w:num>
  <w:num w:numId="8" w16cid:durableId="1021130737">
    <w:abstractNumId w:val="7"/>
  </w:num>
  <w:num w:numId="9" w16cid:durableId="1946227173">
    <w:abstractNumId w:val="10"/>
  </w:num>
  <w:num w:numId="10" w16cid:durableId="380397901">
    <w:abstractNumId w:val="24"/>
  </w:num>
  <w:num w:numId="11" w16cid:durableId="1057315401">
    <w:abstractNumId w:val="25"/>
  </w:num>
  <w:num w:numId="12" w16cid:durableId="45642815">
    <w:abstractNumId w:val="29"/>
  </w:num>
  <w:num w:numId="13" w16cid:durableId="1163349919">
    <w:abstractNumId w:val="8"/>
  </w:num>
  <w:num w:numId="14" w16cid:durableId="2030527739">
    <w:abstractNumId w:val="42"/>
  </w:num>
  <w:num w:numId="15" w16cid:durableId="15156444">
    <w:abstractNumId w:val="39"/>
  </w:num>
  <w:num w:numId="16" w16cid:durableId="1802184552">
    <w:abstractNumId w:val="9"/>
  </w:num>
  <w:num w:numId="17" w16cid:durableId="642347362">
    <w:abstractNumId w:val="37"/>
  </w:num>
  <w:num w:numId="18" w16cid:durableId="1213688801">
    <w:abstractNumId w:val="32"/>
  </w:num>
  <w:num w:numId="19" w16cid:durableId="1119108806">
    <w:abstractNumId w:val="23"/>
  </w:num>
  <w:num w:numId="20" w16cid:durableId="1694266442">
    <w:abstractNumId w:val="41"/>
  </w:num>
  <w:num w:numId="21" w16cid:durableId="850073084">
    <w:abstractNumId w:val="14"/>
  </w:num>
  <w:num w:numId="22" w16cid:durableId="1923417264">
    <w:abstractNumId w:val="17"/>
  </w:num>
  <w:num w:numId="23" w16cid:durableId="245463985">
    <w:abstractNumId w:val="48"/>
  </w:num>
  <w:num w:numId="24" w16cid:durableId="1182549059">
    <w:abstractNumId w:val="11"/>
  </w:num>
  <w:num w:numId="25" w16cid:durableId="1339577409">
    <w:abstractNumId w:val="26"/>
  </w:num>
  <w:num w:numId="26" w16cid:durableId="7036043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3809585">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8071978">
    <w:abstractNumId w:val="4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9636031">
    <w:abstractNumId w:val="21"/>
  </w:num>
  <w:num w:numId="30" w16cid:durableId="14629209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60789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32407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27449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06553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2929128">
    <w:abstractNumId w:val="33"/>
    <w:lvlOverride w:ilvl="0"/>
    <w:lvlOverride w:ilvl="1"/>
    <w:lvlOverride w:ilvl="2"/>
    <w:lvlOverride w:ilvl="3"/>
    <w:lvlOverride w:ilvl="4"/>
    <w:lvlOverride w:ilvl="5"/>
    <w:lvlOverride w:ilvl="6"/>
    <w:lvlOverride w:ilvl="7"/>
    <w:lvlOverride w:ilvl="8"/>
  </w:num>
  <w:num w:numId="36" w16cid:durableId="1561208044">
    <w:abstractNumId w:val="3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21182626">
    <w:abstractNumId w:val="16"/>
  </w:num>
  <w:num w:numId="38" w16cid:durableId="347951839">
    <w:abstractNumId w:val="46"/>
  </w:num>
  <w:num w:numId="39" w16cid:durableId="780613111">
    <w:abstractNumId w:val="20"/>
  </w:num>
  <w:num w:numId="40" w16cid:durableId="1771856085">
    <w:abstractNumId w:val="5"/>
  </w:num>
  <w:num w:numId="41" w16cid:durableId="1342854896">
    <w:abstractNumId w:val="22"/>
  </w:num>
  <w:num w:numId="42" w16cid:durableId="2004039508">
    <w:abstractNumId w:val="34"/>
  </w:num>
  <w:num w:numId="43" w16cid:durableId="683748505">
    <w:abstractNumId w:val="30"/>
  </w:num>
  <w:num w:numId="44" w16cid:durableId="341973713">
    <w:abstractNumId w:val="6"/>
  </w:num>
  <w:num w:numId="45" w16cid:durableId="1674142922">
    <w:abstractNumId w:val="43"/>
  </w:num>
  <w:num w:numId="46" w16cid:durableId="299044868">
    <w:abstractNumId w:val="31"/>
  </w:num>
  <w:num w:numId="47" w16cid:durableId="1961447021">
    <w:abstractNumId w:val="4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6B2"/>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05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2341"/>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7B8"/>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A04"/>
    <w:rsid w:val="00811CD9"/>
    <w:rsid w:val="00812A22"/>
    <w:rsid w:val="0081429B"/>
    <w:rsid w:val="00816026"/>
    <w:rsid w:val="00817031"/>
    <w:rsid w:val="00817E55"/>
    <w:rsid w:val="008202F4"/>
    <w:rsid w:val="008203E2"/>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25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0DE3"/>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F1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FDF"/>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 w:type="numbering" w:customStyle="1" w:styleId="FrListare1">
    <w:name w:val="Fără Listare1"/>
    <w:next w:val="a3"/>
    <w:uiPriority w:val="99"/>
    <w:semiHidden/>
    <w:unhideWhenUsed/>
    <w:rsid w:val="00ED3FDF"/>
  </w:style>
  <w:style w:type="numbering" w:customStyle="1" w:styleId="FrListare2">
    <w:name w:val="Fără Listare2"/>
    <w:next w:val="a3"/>
    <w:uiPriority w:val="99"/>
    <w:semiHidden/>
    <w:unhideWhenUsed/>
    <w:rsid w:val="00ED3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rezin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rezina.md/wp-content/uploads/2026/07/5-Planul-anual-de-achizitii-an-2026-an_2_ACTUALIZAT-10.07.2026-converted.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rezina@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www.%20https://primaria-rezin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76</Pages>
  <Words>27614</Words>
  <Characters>160162</Characters>
  <Application>Microsoft Office Word</Application>
  <DocSecurity>0</DocSecurity>
  <Lines>1334</Lines>
  <Paragraphs>374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50</cp:revision>
  <cp:lastPrinted>2021-07-19T09:43:00Z</cp:lastPrinted>
  <dcterms:created xsi:type="dcterms:W3CDTF">2021-07-16T08:33:00Z</dcterms:created>
  <dcterms:modified xsi:type="dcterms:W3CDTF">2026-07-22T09:25:00Z</dcterms:modified>
</cp:coreProperties>
</file>