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2E32D2">
        <w:rPr>
          <w:noProof w:val="0"/>
          <w:lang w:eastAsia="ru-RU"/>
        </w:rPr>
        <w:t>69</w:t>
      </w:r>
      <w:r w:rsidRPr="00FF430B">
        <w:rPr>
          <w:noProof w:val="0"/>
          <w:lang w:eastAsia="ru-RU"/>
        </w:rPr>
        <w:t xml:space="preserve">  din </w:t>
      </w:r>
      <w:r w:rsidR="002E32D2">
        <w:rPr>
          <w:noProof w:val="0"/>
          <w:lang w:eastAsia="ru-RU"/>
        </w:rPr>
        <w:t>07.05.</w:t>
      </w:r>
      <w:r w:rsidR="002A2EA3">
        <w:rPr>
          <w:noProof w:val="0"/>
          <w:lang w:eastAsia="ru-RU"/>
        </w:rPr>
        <w:t xml:space="preserve"> </w:t>
      </w:r>
      <w:r w:rsidRPr="00FF430B">
        <w:rPr>
          <w:noProof w:val="0"/>
          <w:lang w:eastAsia="ru-RU"/>
        </w:rPr>
        <w:t>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6F2648">
      <w:pPr>
        <w:pStyle w:val="a"/>
        <w:numPr>
          <w:ilvl w:val="0"/>
          <w:numId w:val="15"/>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6F2648">
      <w:pPr>
        <w:pStyle w:val="a"/>
        <w:numPr>
          <w:ilvl w:val="0"/>
          <w:numId w:val="15"/>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6F2648">
      <w:pPr>
        <w:pStyle w:val="a"/>
        <w:numPr>
          <w:ilvl w:val="0"/>
          <w:numId w:val="27"/>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6F2648">
      <w:pPr>
        <w:pStyle w:val="a"/>
        <w:numPr>
          <w:ilvl w:val="0"/>
          <w:numId w:val="27"/>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6F2648">
      <w:pPr>
        <w:pStyle w:val="a"/>
        <w:numPr>
          <w:ilvl w:val="0"/>
          <w:numId w:val="27"/>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6F2648">
      <w:pPr>
        <w:pStyle w:val="a"/>
        <w:numPr>
          <w:ilvl w:val="0"/>
          <w:numId w:val="27"/>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6F2648">
      <w:pPr>
        <w:pStyle w:val="a"/>
        <w:numPr>
          <w:ilvl w:val="0"/>
          <w:numId w:val="27"/>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6F2648">
      <w:pPr>
        <w:pStyle w:val="a"/>
        <w:numPr>
          <w:ilvl w:val="0"/>
          <w:numId w:val="27"/>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6F2648">
      <w:pPr>
        <w:pStyle w:val="a"/>
        <w:numPr>
          <w:ilvl w:val="0"/>
          <w:numId w:val="27"/>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6F2648">
      <w:pPr>
        <w:pStyle w:val="a"/>
        <w:numPr>
          <w:ilvl w:val="0"/>
          <w:numId w:val="27"/>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6F2648">
      <w:pPr>
        <w:pStyle w:val="a"/>
        <w:numPr>
          <w:ilvl w:val="0"/>
          <w:numId w:val="27"/>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6F2648">
      <w:pPr>
        <w:pStyle w:val="a"/>
        <w:numPr>
          <w:ilvl w:val="0"/>
          <w:numId w:val="27"/>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6F2648">
      <w:pPr>
        <w:pStyle w:val="a"/>
        <w:numPr>
          <w:ilvl w:val="0"/>
          <w:numId w:val="27"/>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6F2648">
      <w:pPr>
        <w:pStyle w:val="a"/>
        <w:numPr>
          <w:ilvl w:val="0"/>
          <w:numId w:val="27"/>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6F2648">
      <w:pPr>
        <w:pStyle w:val="a"/>
        <w:numPr>
          <w:ilvl w:val="0"/>
          <w:numId w:val="27"/>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6F2648">
      <w:pPr>
        <w:pStyle w:val="a"/>
        <w:numPr>
          <w:ilvl w:val="0"/>
          <w:numId w:val="27"/>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6F2648">
      <w:pPr>
        <w:pStyle w:val="a"/>
        <w:numPr>
          <w:ilvl w:val="0"/>
          <w:numId w:val="27"/>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6F2648">
      <w:pPr>
        <w:pStyle w:val="a"/>
        <w:numPr>
          <w:ilvl w:val="0"/>
          <w:numId w:val="27"/>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6F2648">
      <w:pPr>
        <w:pStyle w:val="a"/>
        <w:numPr>
          <w:ilvl w:val="0"/>
          <w:numId w:val="27"/>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6F2648">
      <w:pPr>
        <w:pStyle w:val="a"/>
        <w:numPr>
          <w:ilvl w:val="0"/>
          <w:numId w:val="27"/>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6F2648">
      <w:pPr>
        <w:pStyle w:val="a"/>
        <w:numPr>
          <w:ilvl w:val="0"/>
          <w:numId w:val="27"/>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6F2648">
      <w:pPr>
        <w:pStyle w:val="a"/>
        <w:numPr>
          <w:ilvl w:val="0"/>
          <w:numId w:val="27"/>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6F2648">
      <w:pPr>
        <w:pStyle w:val="a"/>
        <w:numPr>
          <w:ilvl w:val="0"/>
          <w:numId w:val="27"/>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6F2648">
      <w:pPr>
        <w:pStyle w:val="a"/>
        <w:numPr>
          <w:ilvl w:val="0"/>
          <w:numId w:val="27"/>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6F2648">
      <w:pPr>
        <w:pStyle w:val="a"/>
        <w:numPr>
          <w:ilvl w:val="0"/>
          <w:numId w:val="27"/>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6F2648">
      <w:pPr>
        <w:pStyle w:val="a"/>
        <w:numPr>
          <w:ilvl w:val="0"/>
          <w:numId w:val="27"/>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6F2648">
      <w:pPr>
        <w:pStyle w:val="a"/>
        <w:numPr>
          <w:ilvl w:val="0"/>
          <w:numId w:val="27"/>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6F2648">
      <w:pPr>
        <w:pStyle w:val="a"/>
        <w:numPr>
          <w:ilvl w:val="0"/>
          <w:numId w:val="27"/>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6F2648">
      <w:pPr>
        <w:pStyle w:val="a"/>
        <w:numPr>
          <w:ilvl w:val="0"/>
          <w:numId w:val="27"/>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6F2648">
      <w:pPr>
        <w:pStyle w:val="a"/>
        <w:numPr>
          <w:ilvl w:val="0"/>
          <w:numId w:val="27"/>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6F2648">
      <w:pPr>
        <w:pStyle w:val="a"/>
        <w:numPr>
          <w:ilvl w:val="0"/>
          <w:numId w:val="15"/>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w:t>
      </w:r>
      <w:proofErr w:type="gramStart"/>
      <w:r w:rsidRPr="00FF430B">
        <w:t>este</w:t>
      </w:r>
      <w:proofErr w:type="gramEnd"/>
      <w:r w:rsidRPr="00FF430B">
        <w:t xml:space="preserv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6F2648">
      <w:pPr>
        <w:pStyle w:val="a"/>
        <w:numPr>
          <w:ilvl w:val="0"/>
          <w:numId w:val="15"/>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6F2648">
      <w:pPr>
        <w:pStyle w:val="a"/>
        <w:numPr>
          <w:ilvl w:val="0"/>
          <w:numId w:val="15"/>
        </w:numPr>
        <w:tabs>
          <w:tab w:val="clear" w:pos="1134"/>
          <w:tab w:val="left" w:pos="-284"/>
          <w:tab w:val="left" w:pos="196"/>
          <w:tab w:val="left" w:pos="567"/>
        </w:tabs>
        <w:ind w:left="-284" w:firstLine="284"/>
      </w:pPr>
      <w:r w:rsidRPr="00FF430B">
        <w:t xml:space="preserve"> </w:t>
      </w:r>
      <w:r w:rsidR="00DC250A" w:rsidRPr="00FF430B">
        <w:t xml:space="preserve">Autoritatea contractantă urmează </w:t>
      </w:r>
      <w:proofErr w:type="gramStart"/>
      <w:r w:rsidR="00DC250A" w:rsidRPr="00FF430B">
        <w:t>să</w:t>
      </w:r>
      <w:proofErr w:type="gramEnd"/>
      <w:r w:rsidR="00DC250A" w:rsidRPr="00FF430B">
        <w:t xml:space="preserve">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6F2648">
      <w:pPr>
        <w:pStyle w:val="a"/>
        <w:numPr>
          <w:ilvl w:val="0"/>
          <w:numId w:val="15"/>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6F2648">
      <w:pPr>
        <w:pStyle w:val="a"/>
        <w:numPr>
          <w:ilvl w:val="0"/>
          <w:numId w:val="16"/>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B60832" w:rsidP="006F2648">
      <w:pPr>
        <w:pStyle w:val="a"/>
        <w:numPr>
          <w:ilvl w:val="0"/>
          <w:numId w:val="16"/>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6F2648">
      <w:pPr>
        <w:pStyle w:val="a"/>
        <w:numPr>
          <w:ilvl w:val="0"/>
          <w:numId w:val="15"/>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6F2648">
      <w:pPr>
        <w:pStyle w:val="a"/>
        <w:numPr>
          <w:ilvl w:val="0"/>
          <w:numId w:val="15"/>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w:t>
      </w:r>
      <w:proofErr w:type="gramStart"/>
      <w:r w:rsidR="00BB0C40" w:rsidRPr="00FF430B">
        <w:t>prin</w:t>
      </w:r>
      <w:r w:rsidR="009F6B02" w:rsidRPr="00FF430B">
        <w:t xml:space="preserve">  Hotărârea</w:t>
      </w:r>
      <w:proofErr w:type="gramEnd"/>
      <w:r w:rsidR="009F6B02" w:rsidRPr="00FF430B">
        <w:t xml:space="preserve">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6F2648">
      <w:pPr>
        <w:pStyle w:val="a"/>
        <w:numPr>
          <w:ilvl w:val="0"/>
          <w:numId w:val="15"/>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 xml:space="preserve">anexele </w:t>
      </w:r>
      <w:proofErr w:type="gramStart"/>
      <w:r w:rsidR="0074736A" w:rsidRPr="00FF430B">
        <w:t>ce</w:t>
      </w:r>
      <w:proofErr w:type="gramEnd"/>
      <w:r w:rsidR="0074736A" w:rsidRPr="00FF430B">
        <w:t xml:space="preserv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6F2648">
      <w:pPr>
        <w:pStyle w:val="a"/>
        <w:numPr>
          <w:ilvl w:val="0"/>
          <w:numId w:val="15"/>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6F2648">
      <w:pPr>
        <w:pStyle w:val="a"/>
        <w:numPr>
          <w:ilvl w:val="0"/>
          <w:numId w:val="15"/>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w:t>
      </w:r>
      <w:proofErr w:type="gramStart"/>
      <w:r w:rsidR="001C03B0" w:rsidRPr="00FF430B">
        <w:t>altă</w:t>
      </w:r>
      <w:proofErr w:type="gramEnd"/>
      <w:r w:rsidR="001C03B0" w:rsidRPr="00FF430B">
        <w:t xml:space="preserve">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6F2648">
      <w:pPr>
        <w:pStyle w:val="a"/>
        <w:numPr>
          <w:ilvl w:val="0"/>
          <w:numId w:val="15"/>
        </w:numPr>
        <w:tabs>
          <w:tab w:val="clear" w:pos="1134"/>
          <w:tab w:val="left" w:pos="-284"/>
          <w:tab w:val="left" w:pos="196"/>
          <w:tab w:val="left" w:pos="426"/>
        </w:tabs>
        <w:spacing w:after="120"/>
        <w:ind w:left="-284" w:firstLine="284"/>
      </w:pPr>
      <w:r w:rsidRPr="00FF430B">
        <w:t xml:space="preserve">La achiziția de lucrări termenul de când a fost elaborat proiectul nu trebuie </w:t>
      </w:r>
      <w:proofErr w:type="gramStart"/>
      <w:r w:rsidRPr="00FF430B">
        <w:t>să</w:t>
      </w:r>
      <w:proofErr w:type="gramEnd"/>
      <w:r w:rsidRPr="00FF430B">
        <w:t xml:space="preserve"> depășească perioada de doi ani, în caz contrar, autoritatea contractantă este obligată să actualizeze documentația de proiect, înainte de inițierea procedurii de achiziție.</w:t>
      </w:r>
    </w:p>
    <w:p w:rsidR="00862010" w:rsidRPr="00FF430B" w:rsidRDefault="00862010" w:rsidP="006F2648">
      <w:pPr>
        <w:pStyle w:val="a"/>
        <w:numPr>
          <w:ilvl w:val="0"/>
          <w:numId w:val="15"/>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proofErr w:type="gramStart"/>
      <w:r w:rsidRPr="00FF430B">
        <w:t>să</w:t>
      </w:r>
      <w:proofErr w:type="gramEnd"/>
      <w:r w:rsidRPr="00FF430B">
        <w:t xml:space="preserve"> exercite supravegherea de autor </w:t>
      </w:r>
      <w:r w:rsidR="00FE14A2" w:rsidRPr="00FF430B">
        <w:t>pe tot parcursul execuției lucrărilor.</w:t>
      </w:r>
    </w:p>
    <w:p w:rsidR="00A50D0A" w:rsidRPr="00FF430B" w:rsidRDefault="001C03B0" w:rsidP="006F2648">
      <w:pPr>
        <w:pStyle w:val="a"/>
        <w:numPr>
          <w:ilvl w:val="0"/>
          <w:numId w:val="15"/>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w:t>
      </w:r>
      <w:proofErr w:type="gramStart"/>
      <w:r w:rsidR="00537904" w:rsidRPr="00FF430B">
        <w:t>a</w:t>
      </w:r>
      <w:proofErr w:type="gramEnd"/>
      <w:r w:rsidR="00537904" w:rsidRPr="00FF430B">
        <w:t xml:space="preserve">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6F2648">
      <w:pPr>
        <w:pStyle w:val="a"/>
        <w:numPr>
          <w:ilvl w:val="0"/>
          <w:numId w:val="15"/>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w:t>
      </w:r>
      <w:proofErr w:type="gramStart"/>
      <w:r w:rsidRPr="00FF430B">
        <w:t>să</w:t>
      </w:r>
      <w:proofErr w:type="gramEnd"/>
      <w:r w:rsidRPr="00FF430B">
        <w:t xml:space="preserve">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6F2648">
      <w:pPr>
        <w:pStyle w:val="a"/>
        <w:numPr>
          <w:ilvl w:val="0"/>
          <w:numId w:val="15"/>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6F2648">
      <w:pPr>
        <w:pStyle w:val="a"/>
        <w:numPr>
          <w:ilvl w:val="0"/>
          <w:numId w:val="17"/>
        </w:numPr>
        <w:tabs>
          <w:tab w:val="clear" w:pos="1134"/>
          <w:tab w:val="left" w:pos="-284"/>
          <w:tab w:val="left" w:pos="426"/>
        </w:tabs>
        <w:spacing w:after="120"/>
        <w:ind w:left="-284" w:firstLine="284"/>
      </w:pPr>
      <w:proofErr w:type="gramStart"/>
      <w:r w:rsidRPr="00FF430B">
        <w:t>exclude</w:t>
      </w:r>
      <w:proofErr w:type="gramEnd"/>
      <w:r w:rsidRPr="00FF430B">
        <w:t xml:space="preserv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6F2648">
      <w:pPr>
        <w:pStyle w:val="a"/>
        <w:numPr>
          <w:ilvl w:val="0"/>
          <w:numId w:val="17"/>
        </w:numPr>
        <w:tabs>
          <w:tab w:val="clear" w:pos="1134"/>
          <w:tab w:val="left" w:pos="-284"/>
          <w:tab w:val="left" w:pos="426"/>
        </w:tabs>
        <w:spacing w:after="120"/>
        <w:ind w:left="-284" w:firstLine="284"/>
      </w:pPr>
      <w:proofErr w:type="gramStart"/>
      <w:r w:rsidRPr="00FF430B">
        <w:t>întreprinde</w:t>
      </w:r>
      <w:proofErr w:type="gramEnd"/>
      <w:r w:rsidRPr="00FF430B">
        <w:t xml:space="preserv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6F2648">
      <w:pPr>
        <w:pStyle w:val="a"/>
        <w:numPr>
          <w:ilvl w:val="0"/>
          <w:numId w:val="15"/>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6F2648">
      <w:pPr>
        <w:pStyle w:val="a"/>
        <w:numPr>
          <w:ilvl w:val="0"/>
          <w:numId w:val="18"/>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6F2648">
      <w:pPr>
        <w:pStyle w:val="a"/>
        <w:numPr>
          <w:ilvl w:val="0"/>
          <w:numId w:val="18"/>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6F2648">
      <w:pPr>
        <w:pStyle w:val="a"/>
        <w:numPr>
          <w:ilvl w:val="0"/>
          <w:numId w:val="18"/>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6F2648">
      <w:pPr>
        <w:pStyle w:val="a"/>
        <w:numPr>
          <w:ilvl w:val="0"/>
          <w:numId w:val="18"/>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6F2648">
      <w:pPr>
        <w:pStyle w:val="a"/>
        <w:numPr>
          <w:ilvl w:val="0"/>
          <w:numId w:val="18"/>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multe persoane juridice au dreptul </w:t>
      </w:r>
      <w:proofErr w:type="gramStart"/>
      <w:r w:rsidR="001A6043" w:rsidRPr="00FF430B">
        <w:t>să</w:t>
      </w:r>
      <w:proofErr w:type="gramEnd"/>
      <w:r w:rsidR="001A6043" w:rsidRPr="00FF430B">
        <w:t xml:space="preserve">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 xml:space="preserve">la solicitarea autorității contractante odată </w:t>
      </w:r>
      <w:proofErr w:type="gramStart"/>
      <w:r w:rsidR="0099678E" w:rsidRPr="00FF430B">
        <w:t>ce</w:t>
      </w:r>
      <w:proofErr w:type="gramEnd"/>
      <w:r w:rsidR="0099678E" w:rsidRPr="00FF430B">
        <w:t xml:space="preserv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 xml:space="preserve">şi de </w:t>
      </w:r>
      <w:proofErr w:type="gramStart"/>
      <w:r w:rsidR="006F3B8E" w:rsidRPr="00FF430B">
        <w:t>a</w:t>
      </w:r>
      <w:proofErr w:type="gramEnd"/>
      <w:r w:rsidR="006F3B8E" w:rsidRPr="00FF430B">
        <w:t xml:space="preserve"> încheia contractul respectiv numai în numele persoanei juridice, prin împuternicire. În acest caz documentele prezentate, care dovedesc eligibilitatea, înregistrarea, capacitatea tehnică şi capacitatea economico-financiară, trebuie </w:t>
      </w:r>
      <w:proofErr w:type="gramStart"/>
      <w:r w:rsidR="006F3B8E" w:rsidRPr="00FF430B">
        <w:t>să</w:t>
      </w:r>
      <w:proofErr w:type="gramEnd"/>
      <w:r w:rsidR="006F3B8E" w:rsidRPr="00FF430B">
        <w:t xml:space="preserve">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proofErr w:type="gramStart"/>
      <w:r w:rsidR="005157B4" w:rsidRPr="00FF430B">
        <w:rPr>
          <w:color w:val="000000" w:themeColor="text1"/>
        </w:rPr>
        <w:t>72/2020</w:t>
      </w:r>
      <w:r w:rsidR="007167E4" w:rsidRPr="00FF430B">
        <w:rPr>
          <w:color w:val="000000" w:themeColor="text1"/>
        </w:rPr>
        <w:t>, în conformitate cu cerințele stabilite de autoritatea contractantă.</w:t>
      </w:r>
      <w:proofErr w:type="gramEnd"/>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 xml:space="preserve">Prezentarea oricărui alt formular DUAE </w:t>
      </w:r>
      <w:proofErr w:type="gramStart"/>
      <w:r w:rsidR="007167E4" w:rsidRPr="00FF430B">
        <w:rPr>
          <w:color w:val="000000" w:themeColor="text1"/>
        </w:rPr>
        <w:t>este</w:t>
      </w:r>
      <w:proofErr w:type="gramEnd"/>
      <w:r w:rsidR="007167E4" w:rsidRPr="00FF430B">
        <w:rPr>
          <w:color w:val="000000" w:themeColor="text1"/>
        </w:rPr>
        <w:t xml:space="preserv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gramStart"/>
      <w:r w:rsidRPr="00FF430B">
        <w:t>capacitatea</w:t>
      </w:r>
      <w:proofErr w:type="gramEnd"/>
      <w:r w:rsidRPr="00FF430B">
        <w:t xml:space="preserve">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gramStart"/>
      <w:r w:rsidRPr="00FF430B">
        <w:t>capacitatea</w:t>
      </w:r>
      <w:proofErr w:type="gramEnd"/>
      <w:r w:rsidRPr="00FF430B">
        <w:t xml:space="preserve">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gramStart"/>
      <w:r w:rsidRPr="00FF430B">
        <w:t>standarde</w:t>
      </w:r>
      <w:proofErr w:type="gramEnd"/>
      <w:r w:rsidRPr="00FF430B">
        <w:t xml:space="preserv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gramStart"/>
      <w:r w:rsidRPr="00FF430B">
        <w:t>standarde</w:t>
      </w:r>
      <w:proofErr w:type="gramEnd"/>
      <w:r w:rsidRPr="00FF430B">
        <w:t xml:space="preserv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proofErr w:type="gramStart"/>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proofErr w:type="gramEnd"/>
      <w:r w:rsidR="00DF4DCF">
        <w:t xml:space="preserve"> </w:t>
      </w:r>
      <w:proofErr w:type="gramStart"/>
      <w:r w:rsidR="004C23A8" w:rsidRPr="00FF430B">
        <w:t>33 alin.</w:t>
      </w:r>
      <w:proofErr w:type="gramEnd"/>
      <w:r w:rsidR="00DF4DCF">
        <w:t xml:space="preserve"> </w:t>
      </w:r>
      <w:r w:rsidR="004C23A8" w:rsidRPr="00FF430B">
        <w:t>(7) și alin.</w:t>
      </w:r>
      <w:r w:rsidR="00DF4DCF">
        <w:t xml:space="preserve"> </w:t>
      </w:r>
      <w:r w:rsidR="004C23A8" w:rsidRPr="00FF430B">
        <w:t xml:space="preserve">(11) </w:t>
      </w:r>
      <w:proofErr w:type="gramStart"/>
      <w:r w:rsidR="004C23A8" w:rsidRPr="00FF430B">
        <w:t>din</w:t>
      </w:r>
      <w:proofErr w:type="gramEnd"/>
      <w:r w:rsidR="004C23A8" w:rsidRPr="00FF430B">
        <w:t xml:space="preserve"> Legea </w:t>
      </w:r>
      <w:r w:rsidR="00DA6115" w:rsidRPr="00FF430B">
        <w:t>nr.</w:t>
      </w:r>
      <w:r w:rsidR="00FF430B">
        <w:t xml:space="preserve"> </w:t>
      </w:r>
      <w:proofErr w:type="gramStart"/>
      <w:r w:rsidR="004C23A8" w:rsidRPr="00FF430B">
        <w:t>131/2015 privind achizițiile publice.</w:t>
      </w:r>
      <w:proofErr w:type="gramEnd"/>
      <w:r w:rsidR="004C23A8" w:rsidRPr="00FF430B">
        <w:t xml:space="preserv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w:t>
      </w:r>
      <w:proofErr w:type="gramStart"/>
      <w:r w:rsidR="007167E4" w:rsidRPr="00FF430B">
        <w:t>este</w:t>
      </w:r>
      <w:proofErr w:type="gramEnd"/>
      <w:r w:rsidR="007167E4" w:rsidRPr="00FF430B">
        <w:t xml:space="preserve"> eligibil, orice ofertant care se află în oricare dintre situaţii</w:t>
      </w:r>
      <w:r w:rsidR="0026663C" w:rsidRPr="00FF430B">
        <w:t>le prevăzute la art.</w:t>
      </w:r>
      <w:r w:rsidR="00FF430B">
        <w:t xml:space="preserve"> </w:t>
      </w:r>
      <w:proofErr w:type="gramStart"/>
      <w:r w:rsidR="0026663C" w:rsidRPr="00FF430B">
        <w:t>19 alin.</w:t>
      </w:r>
      <w:proofErr w:type="gramEnd"/>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proofErr w:type="gramStart"/>
      <w:r w:rsidR="00B04EB6" w:rsidRPr="00FF430B">
        <w:t>16 alin.</w:t>
      </w:r>
      <w:proofErr w:type="gramEnd"/>
      <w:r w:rsidR="00FF430B">
        <w:t xml:space="preserve"> </w:t>
      </w:r>
      <w:proofErr w:type="gramStart"/>
      <w:r w:rsidR="00B04EB6" w:rsidRPr="00FF430B">
        <w:t xml:space="preserve">(6) </w:t>
      </w:r>
      <w:r w:rsidR="00881F14" w:rsidRPr="00FF430B">
        <w:t>al Legii nr.</w:t>
      </w:r>
      <w:proofErr w:type="gramEnd"/>
      <w:r w:rsidR="00DF4DCF">
        <w:t xml:space="preserve"> </w:t>
      </w:r>
      <w:proofErr w:type="gramStart"/>
      <w:r w:rsidR="00881F14" w:rsidRPr="00FF430B">
        <w:t>131/2015 privind achizițiile publice.</w:t>
      </w:r>
      <w:proofErr w:type="gramEnd"/>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w:t>
      </w:r>
      <w:proofErr w:type="gramStart"/>
      <w:r w:rsidR="00183358" w:rsidRPr="00FF430B">
        <w:t>este</w:t>
      </w:r>
      <w:proofErr w:type="gramEnd"/>
      <w:r w:rsidR="00183358" w:rsidRPr="00FF430B">
        <w:t xml:space="preserv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w:t>
      </w:r>
      <w:proofErr w:type="gramStart"/>
      <w:r w:rsidR="006A7DEC" w:rsidRPr="00FF430B">
        <w:t>să</w:t>
      </w:r>
      <w:proofErr w:type="gramEnd"/>
      <w:r w:rsidR="006A7DEC" w:rsidRPr="00FF430B">
        <w:t xml:space="preserve">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gramStart"/>
      <w:r w:rsidRPr="00FF430B">
        <w:t>realizarea</w:t>
      </w:r>
      <w:proofErr w:type="gramEnd"/>
      <w:r w:rsidRPr="00FF430B">
        <w:t xml:space="preserve">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proofErr w:type="gramStart"/>
      <w:r w:rsidR="008944D9" w:rsidRPr="00FF430B">
        <w:t>2</w:t>
      </w:r>
      <w:r w:rsidR="0026663C" w:rsidRPr="00FF430B">
        <w:t>,</w:t>
      </w:r>
      <w:proofErr w:type="gramEnd"/>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gramStart"/>
      <w:r w:rsidRPr="00FF430B">
        <w:t>lichiditate</w:t>
      </w:r>
      <w:proofErr w:type="gramEnd"/>
      <w:r w:rsidRPr="00FF430B">
        <w:t xml:space="preserv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gramStart"/>
      <w:r w:rsidR="007167E4" w:rsidRPr="00FF430B">
        <w:t>declarații</w:t>
      </w:r>
      <w:proofErr w:type="gramEnd"/>
      <w:r w:rsidR="007167E4" w:rsidRPr="00FF430B">
        <w:t xml:space="preserve">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gramStart"/>
      <w:r w:rsidR="00BA6F95" w:rsidRPr="00FF430B">
        <w:t>situația</w:t>
      </w:r>
      <w:proofErr w:type="gramEnd"/>
      <w:r w:rsidR="00BA6F95" w:rsidRPr="00FF430B">
        <w:t xml:space="preserve">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w:t>
      </w:r>
      <w:proofErr w:type="gramStart"/>
      <w:r w:rsidR="007167E4" w:rsidRPr="00FF430B">
        <w:t>un</w:t>
      </w:r>
      <w:proofErr w:type="gramEnd"/>
      <w:r w:rsidR="007167E4" w:rsidRPr="00FF430B">
        <w:t xml:space="preserve"> contract este împărțit în loturi, indicele cifrei de afaceri se aplică pentru fiecare lot individual. Cu toate acestea, autoritatea contractantă </w:t>
      </w:r>
      <w:r w:rsidR="00D81B72" w:rsidRPr="00FF430B">
        <w:t xml:space="preserve">urmează </w:t>
      </w:r>
      <w:proofErr w:type="gramStart"/>
      <w:r w:rsidR="00D81B72" w:rsidRPr="00FF430B">
        <w:t>să</w:t>
      </w:r>
      <w:proofErr w:type="gramEnd"/>
      <w:r w:rsidR="00D81B72" w:rsidRPr="00FF430B">
        <w:t xml:space="preserve">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proofErr w:type="gramStart"/>
      <w:r w:rsidRPr="00FF430B">
        <w:t>o</w:t>
      </w:r>
      <w:proofErr w:type="gramEnd"/>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proofErr w:type="gramStart"/>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w:t>
      </w:r>
      <w:proofErr w:type="gramEnd"/>
      <w:r w:rsidR="003E13A7" w:rsidRPr="00FF430B">
        <w:t xml:space="preserve"> </w:t>
      </w:r>
      <w:r w:rsidRPr="00FF430B">
        <w:t xml:space="preserve">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w:t>
      </w:r>
      <w:proofErr w:type="gramStart"/>
      <w:r w:rsidRPr="00FF430B">
        <w:t>duse</w:t>
      </w:r>
      <w:proofErr w:type="gramEnd"/>
      <w:r w:rsidRPr="00FF430B">
        <w:t xml:space="preserv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4) </w:t>
      </w:r>
      <w:proofErr w:type="gramStart"/>
      <w:r w:rsidRPr="00FF430B">
        <w:t>o</w:t>
      </w:r>
      <w:proofErr w:type="gramEnd"/>
      <w:r w:rsidRPr="00FF430B">
        <w:t xml:space="preserve">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gramStart"/>
      <w:r w:rsidRPr="00FF430B">
        <w:t>dacă</w:t>
      </w:r>
      <w:proofErr w:type="gramEnd"/>
      <w:r w:rsidRPr="00FF430B">
        <w:t xml:space="preserve">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6) </w:t>
      </w:r>
      <w:proofErr w:type="gramStart"/>
      <w:r w:rsidRPr="00FF430B">
        <w:t>o</w:t>
      </w:r>
      <w:proofErr w:type="gramEnd"/>
      <w:r w:rsidRPr="00FF430B">
        <w:t xml:space="preserve">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gramStart"/>
      <w:r w:rsidRPr="00FF430B">
        <w:t>informaţii</w:t>
      </w:r>
      <w:proofErr w:type="gramEnd"/>
      <w:r w:rsidRPr="00FF430B">
        <w:t xml:space="preserve">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w:t>
      </w:r>
      <w:proofErr w:type="gramStart"/>
      <w:r w:rsidR="007167E4" w:rsidRPr="00FF430B">
        <w:t>să</w:t>
      </w:r>
      <w:proofErr w:type="gramEnd"/>
      <w:r w:rsidR="007167E4" w:rsidRPr="00FF430B">
        <w:t xml:space="preserve">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w:t>
      </w:r>
      <w:proofErr w:type="gramStart"/>
      <w:r w:rsidR="00D81B72" w:rsidRPr="00FF430B">
        <w:t>să</w:t>
      </w:r>
      <w:proofErr w:type="gramEnd"/>
      <w:r w:rsidR="00D81B72" w:rsidRPr="00FF430B">
        <w:t xml:space="preserve">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 xml:space="preserve">În conformitate cu principiul recunoaşterii reciproce, autoritatea contractantă are obligaţia de </w:t>
      </w:r>
      <w:proofErr w:type="gramStart"/>
      <w:r w:rsidR="007167E4" w:rsidRPr="00FF430B">
        <w:rPr>
          <w:bCs/>
        </w:rPr>
        <w:t>a</w:t>
      </w:r>
      <w:proofErr w:type="gramEnd"/>
      <w:r w:rsidR="007167E4" w:rsidRPr="00FF430B">
        <w:rPr>
          <w:bCs/>
        </w:rPr>
        <w:t xml:space="preserve">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 xml:space="preserve">Operatorul economic prezintă documente, certificate, emise de organisme independente, prin care se atestă faptul că respectă anumite standarde de protecţie a mediului, aceasta trebuie </w:t>
      </w:r>
      <w:proofErr w:type="gramStart"/>
      <w:r w:rsidR="000E4D7D" w:rsidRPr="00FF430B">
        <w:rPr>
          <w:bCs/>
        </w:rPr>
        <w:t>să</w:t>
      </w:r>
      <w:proofErr w:type="gramEnd"/>
      <w:r w:rsidR="000E4D7D" w:rsidRPr="00FF430B">
        <w:rPr>
          <w:bCs/>
        </w:rPr>
        <w:t xml:space="preserve">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proofErr w:type="gramStart"/>
      <w:r w:rsidRPr="00FF430B">
        <w:t>la</w:t>
      </w:r>
      <w:proofErr w:type="gramEnd"/>
      <w:r w:rsidRPr="00FF430B">
        <w:t xml:space="preserve">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proofErr w:type="gramStart"/>
      <w:r w:rsidRPr="00FF430B">
        <w:t>la</w:t>
      </w:r>
      <w:proofErr w:type="gramEnd"/>
      <w:r w:rsidRPr="00FF430B">
        <w:t xml:space="preserve">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w:t>
      </w:r>
      <w:proofErr w:type="gramStart"/>
      <w:r w:rsidR="007167E4" w:rsidRPr="00FF430B">
        <w:t>a</w:t>
      </w:r>
      <w:proofErr w:type="gramEnd"/>
      <w:r w:rsidR="007167E4" w:rsidRPr="00FF430B">
        <w:t xml:space="preserve">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gramStart"/>
      <w:r w:rsidR="004344C6" w:rsidRPr="00FF430B">
        <w:rPr>
          <w:rFonts w:ascii="Times New Roman" w:hAnsi="Times New Roman" w:cs="Times New Roman"/>
        </w:rPr>
        <w:t>durabilitatea</w:t>
      </w:r>
      <w:proofErr w:type="gramEnd"/>
      <w:r w:rsidR="004344C6" w:rsidRPr="00FF430B">
        <w:rPr>
          <w:rFonts w:ascii="Times New Roman" w:hAnsi="Times New Roman" w:cs="Times New Roman"/>
        </w:rPr>
        <w:t xml:space="preserve">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gramStart"/>
      <w:r w:rsidRPr="00FF430B">
        <w:rPr>
          <w:rFonts w:ascii="Times New Roman" w:hAnsi="Times New Roman" w:cs="Times New Roman"/>
        </w:rPr>
        <w:t>stabilirea</w:t>
      </w:r>
      <w:proofErr w:type="gramEnd"/>
      <w:r w:rsidRPr="00FF430B">
        <w:rPr>
          <w:rFonts w:ascii="Times New Roman" w:hAnsi="Times New Roman" w:cs="Times New Roman"/>
        </w:rPr>
        <w:t xml:space="preserve">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gramStart"/>
      <w:r w:rsidRPr="00FF430B">
        <w:rPr>
          <w:rFonts w:ascii="Times New Roman" w:hAnsi="Times New Roman" w:cs="Times New Roman"/>
        </w:rPr>
        <w:t>utilizarea</w:t>
      </w:r>
      <w:proofErr w:type="gramEnd"/>
      <w:r w:rsidRPr="00FF430B">
        <w:rPr>
          <w:rFonts w:ascii="Times New Roman" w:hAnsi="Times New Roman" w:cs="Times New Roman"/>
        </w:rPr>
        <w:t xml:space="preserve">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gramStart"/>
      <w:r w:rsidRPr="00FF430B">
        <w:rPr>
          <w:rFonts w:ascii="Times New Roman" w:hAnsi="Times New Roman" w:cs="Times New Roman"/>
        </w:rPr>
        <w:t>creșterea</w:t>
      </w:r>
      <w:proofErr w:type="gramEnd"/>
      <w:r w:rsidRPr="00FF430B">
        <w:rPr>
          <w:rFonts w:ascii="Times New Roman" w:hAnsi="Times New Roman" w:cs="Times New Roman"/>
        </w:rPr>
        <w:t xml:space="preserve">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gramStart"/>
      <w:r w:rsidRPr="00FF430B">
        <w:rPr>
          <w:rFonts w:ascii="Times New Roman" w:hAnsi="Times New Roman" w:cs="Times New Roman"/>
        </w:rPr>
        <w:t>dezvoltarea</w:t>
      </w:r>
      <w:proofErr w:type="gramEnd"/>
      <w:r w:rsidRPr="00FF430B">
        <w:rPr>
          <w:rFonts w:ascii="Times New Roman" w:hAnsi="Times New Roman" w:cs="Times New Roman"/>
        </w:rPr>
        <w:t xml:space="preserve">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gramStart"/>
      <w:r w:rsidRPr="00FF430B">
        <w:rPr>
          <w:rFonts w:ascii="Times New Roman" w:hAnsi="Times New Roman" w:cs="Times New Roman"/>
        </w:rPr>
        <w:t>evaluarea</w:t>
      </w:r>
      <w:proofErr w:type="gramEnd"/>
      <w:r w:rsidRPr="00FF430B">
        <w:rPr>
          <w:rFonts w:ascii="Times New Roman" w:hAnsi="Times New Roman" w:cs="Times New Roman"/>
        </w:rPr>
        <w:t xml:space="preserve">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gramStart"/>
      <w:r w:rsidRPr="00FF430B">
        <w:rPr>
          <w:rFonts w:ascii="Times New Roman" w:hAnsi="Times New Roman" w:cs="Times New Roman"/>
        </w:rPr>
        <w:t>identificarea</w:t>
      </w:r>
      <w:proofErr w:type="gramEnd"/>
      <w:r w:rsidRPr="00FF430B">
        <w:rPr>
          <w:rFonts w:ascii="Times New Roman" w:hAnsi="Times New Roman" w:cs="Times New Roman"/>
        </w:rPr>
        <w:t xml:space="preserve">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FF430B" w:rsidRDefault="000E4D7D" w:rsidP="009F1E2C">
      <w:pPr>
        <w:pStyle w:val="af2"/>
        <w:shd w:val="clear" w:color="auto" w:fill="FFFFFF"/>
        <w:tabs>
          <w:tab w:val="left" w:pos="-284"/>
        </w:tabs>
        <w:ind w:left="-284" w:firstLine="284"/>
        <w:rPr>
          <w:color w:val="000000" w:themeColor="text1"/>
          <w:lang w:eastAsia="it-IT"/>
        </w:rPr>
      </w:pPr>
      <w:r w:rsidRPr="00FF430B">
        <w:rPr>
          <w:b/>
          <w:color w:val="000000" w:themeColor="text1"/>
        </w:rPr>
        <w:t>9</w:t>
      </w:r>
      <w:r w:rsidR="0024699C" w:rsidRPr="00FF430B">
        <w:rPr>
          <w:b/>
          <w:color w:val="000000" w:themeColor="text1"/>
        </w:rPr>
        <w:t>8</w:t>
      </w:r>
      <w:r w:rsidR="00B00190" w:rsidRPr="00FF430B">
        <w:rPr>
          <w:b/>
          <w:color w:val="000000" w:themeColor="text1"/>
        </w:rPr>
        <w:t xml:space="preserve">. </w:t>
      </w:r>
      <w:r w:rsidR="009C11B3">
        <w:rPr>
          <w:b/>
          <w:color w:val="000000" w:themeColor="text1"/>
        </w:rPr>
        <w:t xml:space="preserve"> </w:t>
      </w:r>
      <w:r w:rsidR="00B00190" w:rsidRPr="00FF430B">
        <w:rPr>
          <w:color w:val="000000" w:themeColor="text1"/>
          <w:lang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632E88" w:rsidRPr="00632E88" w:rsidRDefault="00632E88" w:rsidP="00632E88">
      <w:pPr>
        <w:pStyle w:val="Style3"/>
        <w:tabs>
          <w:tab w:val="left" w:pos="567"/>
        </w:tabs>
        <w:ind w:left="0" w:firstLine="0"/>
        <w:jc w:val="center"/>
        <w:rPr>
          <w:rFonts w:eastAsia="PMingLiU"/>
          <w:b w:val="0"/>
          <w:lang w:val="ro-RO" w:eastAsia="zh-CN"/>
        </w:rPr>
      </w:pPr>
      <w:r w:rsidRPr="00632E88">
        <w:rPr>
          <w:rFonts w:eastAsia="PMingLiU"/>
          <w:lang w:val="ro-RO" w:eastAsia="zh-CN"/>
        </w:rPr>
        <w:t>FORMULARULF3.1</w:t>
      </w:r>
    </w:p>
    <w:p w:rsidR="00632E88" w:rsidRPr="00632E88" w:rsidRDefault="00632E88" w:rsidP="00632E88">
      <w:pPr>
        <w:pStyle w:val="a7"/>
        <w:tabs>
          <w:tab w:val="left" w:pos="567"/>
        </w:tabs>
        <w:rPr>
          <w:rFonts w:ascii="Times New Roman" w:hAnsi="Times New Roman"/>
          <w:b/>
          <w:szCs w:val="24"/>
        </w:rPr>
      </w:pPr>
    </w:p>
    <w:p w:rsidR="00632E88" w:rsidRPr="00632E88" w:rsidRDefault="00632E88" w:rsidP="00632E88">
      <w:pPr>
        <w:pStyle w:val="a7"/>
        <w:tabs>
          <w:tab w:val="left" w:pos="567"/>
        </w:tabs>
        <w:jc w:val="center"/>
        <w:rPr>
          <w:rFonts w:ascii="Times New Roman" w:hAnsi="Times New Roman"/>
          <w:szCs w:val="24"/>
        </w:rPr>
      </w:pPr>
      <w:r w:rsidRPr="00632E88">
        <w:rPr>
          <w:rFonts w:ascii="Times New Roman" w:hAnsi="Times New Roman"/>
          <w:b/>
          <w:szCs w:val="24"/>
        </w:rPr>
        <w:t>OFERTĂ</w:t>
      </w:r>
    </w:p>
    <w:p w:rsidR="00632E88" w:rsidRPr="00632E88" w:rsidRDefault="00632E88" w:rsidP="00632E88">
      <w:pPr>
        <w:pStyle w:val="a7"/>
        <w:tabs>
          <w:tab w:val="left" w:pos="567"/>
        </w:tabs>
        <w:rPr>
          <w:rFonts w:ascii="Times New Roman" w:hAnsi="Times New Roman"/>
          <w:szCs w:val="24"/>
        </w:rPr>
      </w:pPr>
      <w:r w:rsidRPr="00632E88">
        <w:rPr>
          <w:rFonts w:ascii="Times New Roman" w:hAnsi="Times New Roman"/>
          <w:szCs w:val="24"/>
        </w:rPr>
        <w:t>Către_________________________________________________________________________</w:t>
      </w:r>
    </w:p>
    <w:p w:rsidR="00632E88" w:rsidRPr="00632E88" w:rsidRDefault="00632E88" w:rsidP="00632E88">
      <w:pPr>
        <w:pStyle w:val="a7"/>
        <w:tabs>
          <w:tab w:val="left" w:pos="567"/>
        </w:tabs>
        <w:spacing w:line="360" w:lineRule="auto"/>
        <w:rPr>
          <w:rFonts w:ascii="Times New Roman" w:hAnsi="Times New Roman"/>
          <w:szCs w:val="24"/>
        </w:rPr>
      </w:pPr>
      <w:r w:rsidRPr="00632E88">
        <w:rPr>
          <w:rFonts w:ascii="Times New Roman" w:hAnsi="Times New Roman"/>
          <w:szCs w:val="24"/>
        </w:rPr>
        <w:t xml:space="preserve">                          (dinumireaautorităţii contractante şi adresa completă)</w:t>
      </w:r>
    </w:p>
    <w:p w:rsidR="00632E88" w:rsidRPr="00632E88" w:rsidRDefault="00632E88" w:rsidP="00632E88">
      <w:pPr>
        <w:pStyle w:val="a7"/>
        <w:tabs>
          <w:tab w:val="left" w:pos="567"/>
        </w:tabs>
        <w:spacing w:line="360" w:lineRule="auto"/>
        <w:rPr>
          <w:rFonts w:ascii="Times New Roman" w:hAnsi="Times New Roman"/>
          <w:szCs w:val="24"/>
        </w:rPr>
      </w:pPr>
      <w:r w:rsidRPr="00632E88">
        <w:rPr>
          <w:rFonts w:ascii="Times New Roman" w:hAnsi="Times New Roman"/>
          <w:szCs w:val="24"/>
        </w:rPr>
        <w:t>_____________________________________________________________________________</w:t>
      </w:r>
    </w:p>
    <w:p w:rsidR="00632E88" w:rsidRPr="00632E88" w:rsidRDefault="00632E88" w:rsidP="00632E88">
      <w:pPr>
        <w:pStyle w:val="a7"/>
        <w:tabs>
          <w:tab w:val="left" w:pos="567"/>
        </w:tabs>
        <w:spacing w:line="360" w:lineRule="auto"/>
        <w:rPr>
          <w:rFonts w:ascii="Times New Roman" w:hAnsi="Times New Roman"/>
          <w:szCs w:val="24"/>
        </w:rPr>
      </w:pPr>
      <w:r w:rsidRPr="00632E88">
        <w:rPr>
          <w:rFonts w:ascii="Times New Roman" w:hAnsi="Times New Roman"/>
          <w:szCs w:val="24"/>
        </w:rPr>
        <w:t>Stimaţi domni,</w:t>
      </w:r>
    </w:p>
    <w:p w:rsidR="00632E88" w:rsidRPr="00632E88" w:rsidRDefault="00632E88" w:rsidP="006F2648">
      <w:pPr>
        <w:pStyle w:val="a7"/>
        <w:numPr>
          <w:ilvl w:val="0"/>
          <w:numId w:val="29"/>
        </w:numPr>
        <w:tabs>
          <w:tab w:val="left" w:pos="567"/>
        </w:tabs>
        <w:spacing w:line="360" w:lineRule="auto"/>
        <w:ind w:left="0" w:firstLine="0"/>
        <w:jc w:val="both"/>
        <w:rPr>
          <w:rFonts w:ascii="Times New Roman" w:hAnsi="Times New Roman"/>
          <w:szCs w:val="24"/>
        </w:rPr>
      </w:pPr>
      <w:r w:rsidRPr="00632E88">
        <w:rPr>
          <w:rFonts w:ascii="Times New Roman" w:hAnsi="Times New Roman"/>
          <w:szCs w:val="24"/>
        </w:rPr>
        <w:t>Examinînddocumentaţia standard pentru elaborarea şi prezentarea ofertei, subsemnaţii,___________________________________________________________________</w:t>
      </w:r>
    </w:p>
    <w:p w:rsidR="00632E88" w:rsidRPr="00632E88" w:rsidRDefault="00632E88" w:rsidP="00632E88">
      <w:pPr>
        <w:pStyle w:val="a7"/>
        <w:tabs>
          <w:tab w:val="left" w:pos="567"/>
        </w:tabs>
        <w:rPr>
          <w:rFonts w:ascii="Times New Roman" w:hAnsi="Times New Roman"/>
          <w:szCs w:val="24"/>
        </w:rPr>
      </w:pPr>
      <w:r w:rsidRPr="00632E88">
        <w:rPr>
          <w:rFonts w:ascii="Times New Roman" w:hAnsi="Times New Roman"/>
          <w:szCs w:val="24"/>
        </w:rPr>
        <w:t xml:space="preserve">reprezentanţi ai ofertantului _______________________________________________________ </w:t>
      </w:r>
    </w:p>
    <w:p w:rsidR="00632E88" w:rsidRPr="00632E88" w:rsidRDefault="00632E88" w:rsidP="00632E88">
      <w:pPr>
        <w:pStyle w:val="a7"/>
        <w:tabs>
          <w:tab w:val="left" w:pos="567"/>
        </w:tabs>
        <w:jc w:val="center"/>
        <w:rPr>
          <w:rFonts w:ascii="Times New Roman" w:hAnsi="Times New Roman"/>
          <w:szCs w:val="24"/>
        </w:rPr>
      </w:pPr>
      <w:r w:rsidRPr="00632E88">
        <w:rPr>
          <w:rFonts w:ascii="Times New Roman" w:hAnsi="Times New Roman"/>
          <w:szCs w:val="24"/>
        </w:rPr>
        <w:t>(denumirea, numele ofertantului)</w:t>
      </w:r>
    </w:p>
    <w:p w:rsidR="00632E88" w:rsidRPr="00632E88" w:rsidRDefault="00632E88" w:rsidP="00632E88">
      <w:pPr>
        <w:pStyle w:val="a7"/>
        <w:tabs>
          <w:tab w:val="left" w:pos="567"/>
        </w:tabs>
        <w:spacing w:line="360" w:lineRule="auto"/>
        <w:rPr>
          <w:rFonts w:ascii="Times New Roman" w:hAnsi="Times New Roman"/>
          <w:szCs w:val="24"/>
        </w:rPr>
      </w:pPr>
      <w:r w:rsidRPr="00632E88">
        <w:rPr>
          <w:rFonts w:ascii="Times New Roman" w:hAnsi="Times New Roman"/>
          <w:szCs w:val="24"/>
        </w:rPr>
        <w:t>_____________________________________________________________________________</w:t>
      </w:r>
    </w:p>
    <w:p w:rsidR="00632E88" w:rsidRPr="00632E88" w:rsidRDefault="00632E88" w:rsidP="00632E88">
      <w:pPr>
        <w:pStyle w:val="a7"/>
        <w:tabs>
          <w:tab w:val="left" w:pos="567"/>
        </w:tabs>
        <w:rPr>
          <w:rFonts w:ascii="Times New Roman" w:hAnsi="Times New Roman"/>
          <w:szCs w:val="24"/>
        </w:rPr>
      </w:pPr>
      <w:r w:rsidRPr="00632E88">
        <w:rPr>
          <w:rFonts w:ascii="Times New Roman" w:hAnsi="Times New Roman"/>
          <w:szCs w:val="24"/>
        </w:rPr>
        <w:t>ne oferim ca, în conformitate cu prevederile şicerinţele cuprinse în documentaţiamenţionată, să executăm__________________________________________________________</w:t>
      </w:r>
    </w:p>
    <w:p w:rsidR="00632E88" w:rsidRPr="00632E88" w:rsidRDefault="00632E88" w:rsidP="00632E88">
      <w:pPr>
        <w:pStyle w:val="a7"/>
        <w:tabs>
          <w:tab w:val="left" w:pos="567"/>
        </w:tabs>
        <w:rPr>
          <w:rFonts w:ascii="Times New Roman" w:hAnsi="Times New Roman"/>
          <w:szCs w:val="24"/>
        </w:rPr>
      </w:pPr>
      <w:r w:rsidRPr="00632E88">
        <w:rPr>
          <w:rFonts w:ascii="Times New Roman" w:hAnsi="Times New Roman"/>
          <w:szCs w:val="24"/>
        </w:rPr>
        <w:t xml:space="preserve">                                                                                      (denumirea lucrării)</w:t>
      </w:r>
    </w:p>
    <w:p w:rsidR="00632E88" w:rsidRPr="00632E88" w:rsidRDefault="00632E88" w:rsidP="00632E88">
      <w:pPr>
        <w:pStyle w:val="a7"/>
        <w:tabs>
          <w:tab w:val="left" w:pos="567"/>
        </w:tabs>
        <w:spacing w:line="360" w:lineRule="auto"/>
        <w:rPr>
          <w:rFonts w:ascii="Times New Roman" w:hAnsi="Times New Roman"/>
          <w:szCs w:val="24"/>
        </w:rPr>
      </w:pPr>
      <w:r w:rsidRPr="00632E88">
        <w:rPr>
          <w:rFonts w:ascii="Times New Roman" w:hAnsi="Times New Roman"/>
          <w:szCs w:val="24"/>
        </w:rPr>
        <w:t>_____________________________________________________________________________</w:t>
      </w:r>
    </w:p>
    <w:p w:rsidR="00632E88" w:rsidRPr="00632E88" w:rsidRDefault="00632E88" w:rsidP="00632E88">
      <w:pPr>
        <w:pStyle w:val="a7"/>
        <w:tabs>
          <w:tab w:val="left" w:pos="567"/>
        </w:tabs>
        <w:rPr>
          <w:rFonts w:ascii="Times New Roman" w:hAnsi="Times New Roman"/>
          <w:szCs w:val="24"/>
        </w:rPr>
      </w:pPr>
      <w:r w:rsidRPr="00632E88">
        <w:rPr>
          <w:rFonts w:ascii="Times New Roman" w:hAnsi="Times New Roman"/>
          <w:szCs w:val="24"/>
        </w:rPr>
        <w:t xml:space="preserve">pentru suma fără TVA de ________________________________________________________lei, </w:t>
      </w:r>
    </w:p>
    <w:p w:rsidR="00632E88" w:rsidRPr="00632E88" w:rsidRDefault="00632E88" w:rsidP="00632E88">
      <w:pPr>
        <w:pStyle w:val="a7"/>
        <w:tabs>
          <w:tab w:val="left" w:pos="567"/>
        </w:tabs>
        <w:jc w:val="center"/>
        <w:rPr>
          <w:rFonts w:ascii="Times New Roman" w:hAnsi="Times New Roman"/>
          <w:szCs w:val="24"/>
        </w:rPr>
      </w:pPr>
      <w:r w:rsidRPr="00632E88">
        <w:rPr>
          <w:rFonts w:ascii="Times New Roman" w:hAnsi="Times New Roman"/>
          <w:szCs w:val="24"/>
        </w:rPr>
        <w:t>(suma în litere şi în cifre)</w:t>
      </w:r>
    </w:p>
    <w:p w:rsidR="00632E88" w:rsidRPr="00632E88" w:rsidRDefault="00632E88" w:rsidP="00632E88">
      <w:pPr>
        <w:pStyle w:val="a7"/>
        <w:tabs>
          <w:tab w:val="left" w:pos="567"/>
        </w:tabs>
        <w:spacing w:line="360" w:lineRule="auto"/>
        <w:rPr>
          <w:rFonts w:ascii="Times New Roman" w:hAnsi="Times New Roman"/>
          <w:szCs w:val="24"/>
        </w:rPr>
      </w:pPr>
      <w:r w:rsidRPr="00632E88">
        <w:rPr>
          <w:rFonts w:ascii="Times New Roman" w:hAnsi="Times New Roman"/>
          <w:szCs w:val="24"/>
        </w:rPr>
        <w:t>la care se adaugă taxa pe valoarea adăugată în cuantum de ______________________________</w:t>
      </w:r>
    </w:p>
    <w:p w:rsidR="00632E88" w:rsidRPr="00632E88" w:rsidRDefault="00632E88" w:rsidP="00632E88">
      <w:pPr>
        <w:pStyle w:val="a7"/>
        <w:tabs>
          <w:tab w:val="left" w:pos="567"/>
        </w:tabs>
        <w:rPr>
          <w:rFonts w:ascii="Times New Roman" w:hAnsi="Times New Roman"/>
          <w:szCs w:val="24"/>
        </w:rPr>
      </w:pPr>
      <w:r w:rsidRPr="00632E88">
        <w:rPr>
          <w:rFonts w:ascii="Times New Roman" w:hAnsi="Times New Roman"/>
          <w:szCs w:val="24"/>
        </w:rPr>
        <w:t>________________________________________________ lei.</w:t>
      </w:r>
    </w:p>
    <w:p w:rsidR="00632E88" w:rsidRPr="00632E88" w:rsidRDefault="00632E88" w:rsidP="00632E88">
      <w:pPr>
        <w:pStyle w:val="a7"/>
        <w:tabs>
          <w:tab w:val="left" w:pos="567"/>
        </w:tabs>
        <w:spacing w:line="360" w:lineRule="auto"/>
        <w:rPr>
          <w:rFonts w:ascii="Times New Roman" w:hAnsi="Times New Roman"/>
          <w:szCs w:val="24"/>
        </w:rPr>
      </w:pPr>
      <w:r w:rsidRPr="00632E88">
        <w:rPr>
          <w:rFonts w:ascii="Times New Roman" w:hAnsi="Times New Roman"/>
          <w:szCs w:val="24"/>
        </w:rPr>
        <w:t xml:space="preserve">                          (suma în litere şi în cifre)</w:t>
      </w:r>
    </w:p>
    <w:p w:rsidR="00632E88" w:rsidRPr="00632E88" w:rsidRDefault="00632E88" w:rsidP="006F2648">
      <w:pPr>
        <w:pStyle w:val="a7"/>
        <w:numPr>
          <w:ilvl w:val="0"/>
          <w:numId w:val="29"/>
        </w:numPr>
        <w:tabs>
          <w:tab w:val="left" w:pos="567"/>
        </w:tabs>
        <w:ind w:left="0" w:firstLine="0"/>
        <w:jc w:val="both"/>
        <w:rPr>
          <w:rFonts w:ascii="Times New Roman" w:hAnsi="Times New Roman"/>
          <w:szCs w:val="24"/>
        </w:rPr>
      </w:pPr>
      <w:r w:rsidRPr="00632E88">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632E88" w:rsidRPr="00632E88" w:rsidRDefault="00632E88" w:rsidP="00632E88">
      <w:pPr>
        <w:pStyle w:val="a7"/>
        <w:tabs>
          <w:tab w:val="left" w:pos="567"/>
        </w:tabs>
        <w:spacing w:line="360" w:lineRule="auto"/>
        <w:rPr>
          <w:rFonts w:ascii="Times New Roman" w:hAnsi="Times New Roman"/>
          <w:szCs w:val="24"/>
        </w:rPr>
      </w:pPr>
      <w:r w:rsidRPr="00632E88">
        <w:rPr>
          <w:rFonts w:ascii="Times New Roman" w:hAnsi="Times New Roman"/>
          <w:szCs w:val="24"/>
        </w:rPr>
        <w:t xml:space="preserve">                          (perioada în litere şi în cifre)</w:t>
      </w:r>
    </w:p>
    <w:p w:rsidR="00632E88" w:rsidRPr="00632E88" w:rsidRDefault="00632E88" w:rsidP="006F2648">
      <w:pPr>
        <w:pStyle w:val="a7"/>
        <w:numPr>
          <w:ilvl w:val="0"/>
          <w:numId w:val="29"/>
        </w:numPr>
        <w:tabs>
          <w:tab w:val="left" w:pos="567"/>
        </w:tabs>
        <w:ind w:left="0" w:firstLine="0"/>
        <w:jc w:val="both"/>
        <w:rPr>
          <w:rFonts w:ascii="Times New Roman" w:hAnsi="Times New Roman"/>
          <w:szCs w:val="24"/>
        </w:rPr>
      </w:pPr>
      <w:r w:rsidRPr="00632E88">
        <w:rPr>
          <w:rFonts w:ascii="Times New Roman" w:hAnsi="Times New Roman"/>
          <w:szCs w:val="24"/>
        </w:rPr>
        <w:t xml:space="preserve">Ne angajăm să menţinem această ofertă valabilă pentru o durată de __________________________________ zile, respectiv pînă la data de____________________                             </w:t>
      </w:r>
    </w:p>
    <w:p w:rsidR="00632E88" w:rsidRPr="00632E88" w:rsidRDefault="00632E88" w:rsidP="00632E88">
      <w:pPr>
        <w:pStyle w:val="a7"/>
        <w:tabs>
          <w:tab w:val="left" w:pos="567"/>
        </w:tabs>
        <w:rPr>
          <w:rFonts w:ascii="Times New Roman" w:hAnsi="Times New Roman"/>
          <w:szCs w:val="24"/>
        </w:rPr>
      </w:pPr>
      <w:r w:rsidRPr="00632E88">
        <w:rPr>
          <w:rFonts w:ascii="Times New Roman" w:hAnsi="Times New Roman"/>
          <w:szCs w:val="24"/>
        </w:rPr>
        <w:t xml:space="preserve">              (durata în litere şi în cifre)</w:t>
      </w:r>
    </w:p>
    <w:p w:rsidR="00632E88" w:rsidRPr="00632E88" w:rsidRDefault="00632E88" w:rsidP="00632E88">
      <w:pPr>
        <w:pStyle w:val="a7"/>
        <w:tabs>
          <w:tab w:val="left" w:pos="567"/>
        </w:tabs>
        <w:rPr>
          <w:rFonts w:ascii="Times New Roman" w:hAnsi="Times New Roman"/>
          <w:szCs w:val="24"/>
        </w:rPr>
      </w:pPr>
      <w:r w:rsidRPr="00632E88">
        <w:rPr>
          <w:rFonts w:ascii="Times New Roman" w:hAnsi="Times New Roman"/>
          <w:szCs w:val="24"/>
        </w:rPr>
        <w:t xml:space="preserve">______________________________________, şi ea va rămîne obligatorie pentru noi şi poate fi  </w:t>
      </w:r>
    </w:p>
    <w:p w:rsidR="00632E88" w:rsidRPr="00632E88" w:rsidRDefault="00632E88" w:rsidP="00632E88">
      <w:pPr>
        <w:pStyle w:val="a7"/>
        <w:tabs>
          <w:tab w:val="left" w:pos="567"/>
        </w:tabs>
        <w:rPr>
          <w:rFonts w:ascii="Times New Roman" w:hAnsi="Times New Roman"/>
          <w:szCs w:val="24"/>
        </w:rPr>
      </w:pPr>
      <w:r w:rsidRPr="00632E88">
        <w:rPr>
          <w:rFonts w:ascii="Times New Roman" w:hAnsi="Times New Roman"/>
          <w:szCs w:val="24"/>
        </w:rPr>
        <w:t xml:space="preserve">              (ziua/luna/anul)        </w:t>
      </w:r>
    </w:p>
    <w:p w:rsidR="00632E88" w:rsidRPr="00632E88" w:rsidRDefault="00632E88" w:rsidP="00632E88">
      <w:pPr>
        <w:pStyle w:val="a7"/>
        <w:tabs>
          <w:tab w:val="left" w:pos="567"/>
        </w:tabs>
        <w:spacing w:line="360" w:lineRule="auto"/>
        <w:rPr>
          <w:rFonts w:ascii="Times New Roman" w:hAnsi="Times New Roman"/>
          <w:szCs w:val="24"/>
        </w:rPr>
      </w:pPr>
      <w:r w:rsidRPr="00632E88">
        <w:rPr>
          <w:rFonts w:ascii="Times New Roman" w:hAnsi="Times New Roman"/>
          <w:szCs w:val="24"/>
        </w:rPr>
        <w:t>acceptată oricînd  înainte de expirarea perioadei de valabilitate.</w:t>
      </w:r>
    </w:p>
    <w:p w:rsidR="00632E88" w:rsidRPr="00632E88" w:rsidRDefault="00632E88" w:rsidP="006F2648">
      <w:pPr>
        <w:pStyle w:val="a7"/>
        <w:numPr>
          <w:ilvl w:val="0"/>
          <w:numId w:val="29"/>
        </w:numPr>
        <w:tabs>
          <w:tab w:val="left" w:pos="567"/>
        </w:tabs>
        <w:spacing w:line="360" w:lineRule="auto"/>
        <w:ind w:left="0" w:firstLine="0"/>
        <w:jc w:val="both"/>
        <w:rPr>
          <w:rFonts w:ascii="Times New Roman" w:hAnsi="Times New Roman"/>
          <w:szCs w:val="24"/>
        </w:rPr>
      </w:pPr>
      <w:r w:rsidRPr="00632E88">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632E88" w:rsidRPr="00632E88" w:rsidRDefault="00632E88" w:rsidP="006F2648">
      <w:pPr>
        <w:pStyle w:val="a7"/>
        <w:numPr>
          <w:ilvl w:val="0"/>
          <w:numId w:val="29"/>
        </w:numPr>
        <w:tabs>
          <w:tab w:val="left" w:pos="567"/>
        </w:tabs>
        <w:ind w:left="0" w:firstLine="0"/>
        <w:jc w:val="both"/>
        <w:rPr>
          <w:rFonts w:ascii="Times New Roman" w:hAnsi="Times New Roman"/>
          <w:szCs w:val="24"/>
        </w:rPr>
      </w:pPr>
      <w:r w:rsidRPr="00632E88">
        <w:rPr>
          <w:rFonts w:ascii="Times New Roman" w:hAnsi="Times New Roman"/>
          <w:szCs w:val="24"/>
        </w:rPr>
        <w:t>Alături de oferta de bază:</w:t>
      </w:r>
    </w:p>
    <w:p w:rsidR="00632E88" w:rsidRPr="00632E88" w:rsidRDefault="00632E88" w:rsidP="00632E88">
      <w:pPr>
        <w:pStyle w:val="a7"/>
        <w:tabs>
          <w:tab w:val="left" w:pos="567"/>
        </w:tabs>
        <w:spacing w:line="360" w:lineRule="auto"/>
        <w:ind w:left="1080"/>
        <w:rPr>
          <w:rFonts w:ascii="Times New Roman" w:hAnsi="Times New Roman"/>
          <w:szCs w:val="24"/>
        </w:rPr>
      </w:pPr>
      <w:r w:rsidRPr="00632E88">
        <w:rPr>
          <w:rFonts w:ascii="Times New Roman" w:hAnsi="Times New Roman"/>
          <w:szCs w:val="24"/>
        </w:rPr>
        <w:t xml:space="preserve">[ </w:t>
      </w:r>
      <w:r w:rsidRPr="00632E88">
        <w:rPr>
          <w:rFonts w:ascii="Times New Roman" w:hAnsi="Times New Roman"/>
          <w:szCs w:val="24"/>
        </w:rPr>
        <w:sym w:font="Symbol" w:char="F05D"/>
      </w:r>
      <w:r w:rsidRPr="00632E88">
        <w:rPr>
          <w:rFonts w:ascii="Times New Roman" w:hAnsi="Times New Roman"/>
          <w:szCs w:val="24"/>
        </w:rPr>
        <w:t xml:space="preserve"> depunem oferta alternativă, ale cărei detalii sînt prezentate într-un formular de ofertă separat, marcat în mod clar „alternativă”;</w:t>
      </w:r>
    </w:p>
    <w:p w:rsidR="00632E88" w:rsidRPr="00632E88" w:rsidRDefault="00632E88" w:rsidP="00632E88">
      <w:pPr>
        <w:pStyle w:val="a7"/>
        <w:tabs>
          <w:tab w:val="left" w:pos="567"/>
        </w:tabs>
        <w:spacing w:line="360" w:lineRule="auto"/>
        <w:ind w:left="1080"/>
        <w:rPr>
          <w:rFonts w:ascii="Times New Roman" w:hAnsi="Times New Roman"/>
          <w:szCs w:val="24"/>
        </w:rPr>
      </w:pPr>
      <w:r w:rsidRPr="00632E88">
        <w:rPr>
          <w:rFonts w:ascii="Times New Roman" w:hAnsi="Times New Roman"/>
          <w:szCs w:val="24"/>
        </w:rPr>
        <w:sym w:font="Symbol" w:char="F05B"/>
      </w:r>
      <w:r w:rsidRPr="00632E88">
        <w:rPr>
          <w:rFonts w:ascii="Times New Roman" w:hAnsi="Times New Roman"/>
          <w:szCs w:val="24"/>
        </w:rPr>
        <w:sym w:font="Symbol" w:char="F05D"/>
      </w:r>
      <w:r w:rsidRPr="00632E88">
        <w:rPr>
          <w:rFonts w:ascii="Times New Roman" w:hAnsi="Times New Roman"/>
          <w:szCs w:val="24"/>
        </w:rPr>
        <w:t xml:space="preserve"> nu depunem ofertă alternativă.</w:t>
      </w:r>
    </w:p>
    <w:p w:rsidR="00632E88" w:rsidRPr="00632E88" w:rsidRDefault="00632E88" w:rsidP="00632E88">
      <w:pPr>
        <w:pStyle w:val="a7"/>
        <w:tabs>
          <w:tab w:val="left" w:pos="567"/>
        </w:tabs>
        <w:spacing w:line="360" w:lineRule="auto"/>
        <w:rPr>
          <w:rFonts w:ascii="Times New Roman" w:hAnsi="Times New Roman"/>
          <w:szCs w:val="24"/>
        </w:rPr>
      </w:pPr>
      <w:r w:rsidRPr="00632E88">
        <w:rPr>
          <w:rFonts w:ascii="Times New Roman" w:hAnsi="Times New Roman"/>
          <w:szCs w:val="24"/>
        </w:rPr>
        <w:t xml:space="preserve">     (</w:t>
      </w:r>
      <w:r w:rsidRPr="00632E88">
        <w:rPr>
          <w:rFonts w:ascii="Times New Roman" w:hAnsi="Times New Roman"/>
          <w:i/>
          <w:iCs/>
          <w:szCs w:val="24"/>
        </w:rPr>
        <w:t>se bifează opţiunea corespunzătoare</w:t>
      </w:r>
      <w:r w:rsidRPr="00632E88">
        <w:rPr>
          <w:rFonts w:ascii="Times New Roman" w:hAnsi="Times New Roman"/>
          <w:szCs w:val="24"/>
        </w:rPr>
        <w:t>)</w:t>
      </w:r>
    </w:p>
    <w:p w:rsidR="00632E88" w:rsidRPr="00632E88" w:rsidRDefault="00632E88" w:rsidP="006F2648">
      <w:pPr>
        <w:pStyle w:val="a7"/>
        <w:numPr>
          <w:ilvl w:val="0"/>
          <w:numId w:val="29"/>
        </w:numPr>
        <w:tabs>
          <w:tab w:val="left" w:pos="567"/>
        </w:tabs>
        <w:spacing w:line="360" w:lineRule="auto"/>
        <w:ind w:left="0" w:firstLine="0"/>
        <w:jc w:val="both"/>
        <w:rPr>
          <w:rFonts w:ascii="Times New Roman" w:hAnsi="Times New Roman"/>
          <w:szCs w:val="24"/>
        </w:rPr>
      </w:pPr>
      <w:r w:rsidRPr="00632E88">
        <w:rPr>
          <w:rFonts w:ascii="Times New Roman" w:hAnsi="Times New Roman"/>
          <w:szCs w:val="24"/>
        </w:rPr>
        <w:lastRenderedPageBreak/>
        <w:t>Am înţelesşiconsimţim ca, în cazul în care oferta noastră este stabilită ca fiind cîştigătoare, să constituim garanţia de bună executare în conformitate cu prevederile din documentaţia standard pentru elaborarea şi prezentarea ofertei.</w:t>
      </w:r>
    </w:p>
    <w:p w:rsidR="00632E88" w:rsidRPr="00632E88" w:rsidRDefault="00632E88" w:rsidP="006F2648">
      <w:pPr>
        <w:pStyle w:val="a7"/>
        <w:numPr>
          <w:ilvl w:val="0"/>
          <w:numId w:val="29"/>
        </w:numPr>
        <w:tabs>
          <w:tab w:val="left" w:pos="567"/>
        </w:tabs>
        <w:spacing w:line="360" w:lineRule="auto"/>
        <w:ind w:left="0" w:firstLine="0"/>
        <w:jc w:val="both"/>
        <w:rPr>
          <w:rFonts w:ascii="Times New Roman" w:hAnsi="Times New Roman"/>
          <w:szCs w:val="24"/>
        </w:rPr>
      </w:pPr>
      <w:r w:rsidRPr="00632E88">
        <w:rPr>
          <w:rFonts w:ascii="Times New Roman" w:hAnsi="Times New Roman"/>
          <w:szCs w:val="24"/>
        </w:rPr>
        <w:t>Înţelegem că nu sînteţiobligaţi să acceptaţi oferta cu cel mai scăzut preţ sau orice altă ofertă pe care o puteţi primi.</w:t>
      </w:r>
    </w:p>
    <w:p w:rsidR="00632E88" w:rsidRPr="00632E88" w:rsidRDefault="00632E88" w:rsidP="00632E88">
      <w:pPr>
        <w:pStyle w:val="a7"/>
        <w:tabs>
          <w:tab w:val="left" w:pos="567"/>
        </w:tabs>
        <w:spacing w:line="360" w:lineRule="auto"/>
        <w:rPr>
          <w:rFonts w:ascii="Times New Roman" w:hAnsi="Times New Roman"/>
          <w:szCs w:val="24"/>
        </w:rPr>
      </w:pPr>
    </w:p>
    <w:p w:rsidR="00632E88" w:rsidRPr="00632E88" w:rsidRDefault="00632E88" w:rsidP="00632E88">
      <w:pPr>
        <w:pStyle w:val="a7"/>
        <w:tabs>
          <w:tab w:val="left" w:pos="567"/>
        </w:tabs>
        <w:spacing w:line="360" w:lineRule="auto"/>
        <w:rPr>
          <w:rFonts w:ascii="Times New Roman" w:hAnsi="Times New Roman"/>
          <w:szCs w:val="24"/>
        </w:rPr>
      </w:pPr>
      <w:r w:rsidRPr="00632E88">
        <w:rPr>
          <w:rFonts w:ascii="Times New Roman" w:hAnsi="Times New Roman"/>
          <w:szCs w:val="24"/>
        </w:rPr>
        <w:t>Data____________/__________/___________</w:t>
      </w:r>
    </w:p>
    <w:p w:rsidR="00632E88" w:rsidRPr="00632E88" w:rsidRDefault="00632E88" w:rsidP="00632E88">
      <w:pPr>
        <w:pStyle w:val="a7"/>
        <w:tabs>
          <w:tab w:val="left" w:pos="567"/>
        </w:tabs>
        <w:rPr>
          <w:rFonts w:ascii="Times New Roman" w:hAnsi="Times New Roman"/>
          <w:szCs w:val="24"/>
        </w:rPr>
      </w:pPr>
      <w:r w:rsidRPr="00632E88">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632E88" w:rsidRPr="00632E88" w:rsidRDefault="00632E88" w:rsidP="00632E88">
      <w:pPr>
        <w:pStyle w:val="a7"/>
        <w:tabs>
          <w:tab w:val="left" w:pos="567"/>
        </w:tabs>
        <w:spacing w:line="360" w:lineRule="auto"/>
        <w:jc w:val="center"/>
        <w:rPr>
          <w:rFonts w:ascii="Times New Roman" w:hAnsi="Times New Roman"/>
          <w:szCs w:val="24"/>
        </w:rPr>
      </w:pPr>
      <w:r w:rsidRPr="00632E88">
        <w:rPr>
          <w:rFonts w:ascii="Times New Roman" w:hAnsi="Times New Roman"/>
          <w:szCs w:val="24"/>
        </w:rPr>
        <w:t>(denumirea/numele ofertantului)</w:t>
      </w:r>
    </w:p>
    <w:p w:rsidR="00632E88" w:rsidRPr="00632E88" w:rsidRDefault="00632E88" w:rsidP="00632E88">
      <w:pPr>
        <w:pStyle w:val="a7"/>
        <w:tabs>
          <w:tab w:val="left" w:pos="567"/>
        </w:tabs>
        <w:spacing w:line="360" w:lineRule="auto"/>
        <w:rPr>
          <w:rFonts w:ascii="Times New Roman" w:hAnsi="Times New Roman"/>
          <w:b/>
          <w:szCs w:val="24"/>
        </w:rPr>
      </w:pPr>
    </w:p>
    <w:p w:rsidR="00632E88" w:rsidRPr="00632E88" w:rsidRDefault="00632E88" w:rsidP="00632E88">
      <w:pPr>
        <w:pStyle w:val="a7"/>
        <w:tabs>
          <w:tab w:val="left" w:pos="567"/>
        </w:tabs>
        <w:spacing w:line="360" w:lineRule="auto"/>
        <w:jc w:val="center"/>
        <w:rPr>
          <w:rFonts w:ascii="Times New Roman" w:hAnsi="Times New Roman"/>
          <w:szCs w:val="24"/>
        </w:rPr>
      </w:pPr>
      <w:r w:rsidRPr="00632E88">
        <w:rPr>
          <w:rFonts w:ascii="Times New Roman" w:hAnsi="Times New Roman"/>
          <w:b/>
          <w:szCs w:val="24"/>
        </w:rPr>
        <w:t>ANEXĂ LA OFERTĂ</w:t>
      </w:r>
    </w:p>
    <w:p w:rsidR="00632E88" w:rsidRPr="00632E88" w:rsidRDefault="00632E88" w:rsidP="00632E88">
      <w:pPr>
        <w:pStyle w:val="a7"/>
        <w:tabs>
          <w:tab w:val="left" w:pos="567"/>
        </w:tabs>
        <w:spacing w:line="360" w:lineRule="auto"/>
        <w:rPr>
          <w:rFonts w:ascii="Times New Roman" w:hAnsi="Times New Roman"/>
          <w:szCs w:val="24"/>
        </w:rPr>
      </w:pPr>
    </w:p>
    <w:p w:rsidR="00632E88" w:rsidRPr="00632E88" w:rsidRDefault="00632E88" w:rsidP="006F2648">
      <w:pPr>
        <w:pStyle w:val="a7"/>
        <w:numPr>
          <w:ilvl w:val="0"/>
          <w:numId w:val="30"/>
        </w:numPr>
        <w:tabs>
          <w:tab w:val="left" w:pos="567"/>
        </w:tabs>
        <w:spacing w:line="360" w:lineRule="auto"/>
        <w:ind w:left="0" w:firstLine="0"/>
        <w:jc w:val="both"/>
        <w:rPr>
          <w:rFonts w:ascii="Times New Roman" w:hAnsi="Times New Roman"/>
          <w:szCs w:val="24"/>
        </w:rPr>
      </w:pPr>
      <w:r w:rsidRPr="00632E88">
        <w:rPr>
          <w:rFonts w:ascii="Times New Roman" w:hAnsi="Times New Roman"/>
          <w:szCs w:val="24"/>
        </w:rPr>
        <w:t>Valoarea maximă a lucrărilor executate de subantreprenor  _________ (% din preţul total ofertat).</w:t>
      </w:r>
    </w:p>
    <w:p w:rsidR="00632E88" w:rsidRPr="00632E88" w:rsidRDefault="00632E88" w:rsidP="006F2648">
      <w:pPr>
        <w:pStyle w:val="a7"/>
        <w:numPr>
          <w:ilvl w:val="0"/>
          <w:numId w:val="30"/>
        </w:numPr>
        <w:tabs>
          <w:tab w:val="left" w:pos="567"/>
        </w:tabs>
        <w:spacing w:line="360" w:lineRule="auto"/>
        <w:ind w:left="0" w:firstLine="0"/>
        <w:jc w:val="both"/>
        <w:rPr>
          <w:rFonts w:ascii="Times New Roman" w:hAnsi="Times New Roman"/>
          <w:szCs w:val="24"/>
        </w:rPr>
      </w:pPr>
      <w:r w:rsidRPr="00632E88">
        <w:rPr>
          <w:rFonts w:ascii="Times New Roman" w:hAnsi="Times New Roman"/>
          <w:szCs w:val="24"/>
        </w:rPr>
        <w:t>Garanţia de bună executare va fi constituită  sub formă   _____________________________</w:t>
      </w:r>
    </w:p>
    <w:p w:rsidR="00632E88" w:rsidRPr="00632E88" w:rsidRDefault="00632E88" w:rsidP="00632E88">
      <w:pPr>
        <w:pStyle w:val="a7"/>
        <w:tabs>
          <w:tab w:val="left" w:pos="567"/>
        </w:tabs>
        <w:spacing w:line="360" w:lineRule="auto"/>
        <w:rPr>
          <w:rFonts w:ascii="Times New Roman" w:hAnsi="Times New Roman"/>
          <w:szCs w:val="24"/>
        </w:rPr>
      </w:pPr>
      <w:r w:rsidRPr="00632E88">
        <w:rPr>
          <w:rFonts w:ascii="Times New Roman" w:hAnsi="Times New Roman"/>
          <w:szCs w:val="24"/>
        </w:rPr>
        <w:t>în cuantum de ____ %  (din preţul total ofertat) și constituie ____________________________mii lei.</w:t>
      </w:r>
    </w:p>
    <w:p w:rsidR="00632E88" w:rsidRPr="00632E88" w:rsidRDefault="00632E88" w:rsidP="006F2648">
      <w:pPr>
        <w:pStyle w:val="a7"/>
        <w:numPr>
          <w:ilvl w:val="0"/>
          <w:numId w:val="30"/>
        </w:numPr>
        <w:tabs>
          <w:tab w:val="left" w:pos="567"/>
        </w:tabs>
        <w:spacing w:line="360" w:lineRule="auto"/>
        <w:ind w:left="0" w:firstLine="0"/>
        <w:jc w:val="both"/>
        <w:rPr>
          <w:rFonts w:ascii="Times New Roman" w:hAnsi="Times New Roman"/>
          <w:szCs w:val="24"/>
        </w:rPr>
      </w:pPr>
      <w:r w:rsidRPr="00632E88">
        <w:rPr>
          <w:rFonts w:ascii="Times New Roman" w:hAnsi="Times New Roman"/>
          <w:szCs w:val="24"/>
        </w:rPr>
        <w:t xml:space="preserve">Perioada de garanţie pentru lucrările executate _____________________________ luni calendaristice. </w:t>
      </w:r>
    </w:p>
    <w:p w:rsidR="00632E88" w:rsidRPr="00632E88" w:rsidRDefault="00632E88" w:rsidP="006F2648">
      <w:pPr>
        <w:pStyle w:val="a7"/>
        <w:numPr>
          <w:ilvl w:val="0"/>
          <w:numId w:val="30"/>
        </w:numPr>
        <w:tabs>
          <w:tab w:val="left" w:pos="567"/>
        </w:tabs>
        <w:spacing w:line="360" w:lineRule="auto"/>
        <w:ind w:left="0" w:firstLine="0"/>
        <w:jc w:val="both"/>
        <w:rPr>
          <w:rFonts w:ascii="Times New Roman" w:hAnsi="Times New Roman"/>
          <w:szCs w:val="24"/>
        </w:rPr>
      </w:pPr>
      <w:r w:rsidRPr="00632E88">
        <w:rPr>
          <w:rFonts w:ascii="Times New Roman" w:hAnsi="Times New Roman"/>
          <w:szCs w:val="24"/>
        </w:rPr>
        <w:t>Perioada de mobilizare (durata de la data primirii dispoziţiei de începere a lucrărilor pînă la data începerii executării) ______________________________ zile calendaristice.</w:t>
      </w:r>
    </w:p>
    <w:p w:rsidR="00632E88" w:rsidRPr="00632E88" w:rsidRDefault="00632E88" w:rsidP="006F2648">
      <w:pPr>
        <w:pStyle w:val="a7"/>
        <w:numPr>
          <w:ilvl w:val="0"/>
          <w:numId w:val="30"/>
        </w:numPr>
        <w:tabs>
          <w:tab w:val="left" w:pos="567"/>
        </w:tabs>
        <w:spacing w:line="360" w:lineRule="auto"/>
        <w:ind w:left="0" w:firstLine="0"/>
        <w:jc w:val="both"/>
        <w:rPr>
          <w:rFonts w:ascii="Times New Roman" w:hAnsi="Times New Roman"/>
          <w:szCs w:val="24"/>
        </w:rPr>
      </w:pPr>
      <w:r w:rsidRPr="00632E88">
        <w:rPr>
          <w:rFonts w:ascii="Times New Roman" w:hAnsi="Times New Roman"/>
          <w:szCs w:val="24"/>
        </w:rPr>
        <w:t>Termenul pentru emiterea dispoziţiei de începere a lucrărilor (de la data semnării contractului) _________________________________ zile calendaristice</w:t>
      </w:r>
    </w:p>
    <w:p w:rsidR="00632E88" w:rsidRPr="00632E88" w:rsidRDefault="00632E88" w:rsidP="00632E88">
      <w:pPr>
        <w:pStyle w:val="a7"/>
        <w:tabs>
          <w:tab w:val="left" w:pos="567"/>
        </w:tabs>
        <w:spacing w:line="360" w:lineRule="auto"/>
        <w:rPr>
          <w:rFonts w:ascii="Times New Roman" w:hAnsi="Times New Roman"/>
          <w:szCs w:val="24"/>
        </w:rPr>
      </w:pPr>
    </w:p>
    <w:p w:rsidR="00632E88" w:rsidRPr="00632E88" w:rsidRDefault="00632E88" w:rsidP="00632E88">
      <w:pPr>
        <w:pStyle w:val="a7"/>
        <w:tabs>
          <w:tab w:val="left" w:pos="567"/>
        </w:tabs>
        <w:spacing w:line="360" w:lineRule="auto"/>
        <w:rPr>
          <w:rFonts w:ascii="Times New Roman" w:hAnsi="Times New Roman"/>
          <w:szCs w:val="24"/>
        </w:rPr>
      </w:pPr>
      <w:r w:rsidRPr="00632E88">
        <w:rPr>
          <w:rFonts w:ascii="Times New Roman" w:hAnsi="Times New Roman"/>
          <w:szCs w:val="24"/>
        </w:rPr>
        <w:t xml:space="preserve">Ofertant,                                                               </w:t>
      </w:r>
    </w:p>
    <w:p w:rsidR="00632E88" w:rsidRPr="00632E88" w:rsidRDefault="00632E88" w:rsidP="00632E88">
      <w:pPr>
        <w:pStyle w:val="a7"/>
        <w:tabs>
          <w:tab w:val="left" w:pos="567"/>
        </w:tabs>
        <w:spacing w:line="360" w:lineRule="auto"/>
        <w:rPr>
          <w:rFonts w:ascii="Times New Roman" w:hAnsi="Times New Roman"/>
          <w:szCs w:val="24"/>
        </w:rPr>
      </w:pPr>
      <w:r w:rsidRPr="00632E88">
        <w:rPr>
          <w:rFonts w:ascii="Times New Roman" w:hAnsi="Times New Roman"/>
          <w:szCs w:val="24"/>
        </w:rPr>
        <w:t xml:space="preserve">_______________________  </w:t>
      </w:r>
    </w:p>
    <w:p w:rsidR="00632E88" w:rsidRPr="00CC01A9" w:rsidRDefault="00632E88" w:rsidP="00632E88">
      <w:pPr>
        <w:pStyle w:val="a7"/>
        <w:tabs>
          <w:tab w:val="left" w:pos="567"/>
        </w:tabs>
        <w:spacing w:line="360" w:lineRule="auto"/>
        <w:rPr>
          <w:rFonts w:ascii="Times New Roman" w:hAnsi="Times New Roman"/>
          <w:szCs w:val="24"/>
        </w:rPr>
      </w:pPr>
      <w:r w:rsidRPr="005D708F">
        <w:rPr>
          <w:rFonts w:asciiTheme="majorHAnsi" w:hAnsiTheme="majorHAnsi" w:cstheme="majorHAnsi"/>
          <w:szCs w:val="24"/>
        </w:rPr>
        <w:t xml:space="preserve">          </w:t>
      </w:r>
      <w:r w:rsidRPr="00CC01A9">
        <w:rPr>
          <w:rFonts w:ascii="Times New Roman" w:hAnsi="Times New Roman"/>
          <w:szCs w:val="24"/>
        </w:rPr>
        <w:t>(semnătura autorizată)</w:t>
      </w:r>
    </w:p>
    <w:p w:rsidR="000E4D7D" w:rsidRPr="00FF430B" w:rsidRDefault="000E4D7D" w:rsidP="00502EFF">
      <w:pPr>
        <w:jc w:val="right"/>
        <w:rPr>
          <w:noProof w:val="0"/>
        </w:rPr>
      </w:pPr>
    </w:p>
    <w:p w:rsidR="000E4D7D" w:rsidRPr="00FF430B" w:rsidRDefault="000E4D7D" w:rsidP="00502EFF">
      <w:pPr>
        <w:jc w:val="right"/>
        <w:rPr>
          <w:noProof w:val="0"/>
        </w:rPr>
      </w:pP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9D62FF" w:rsidRPr="00FF430B" w:rsidRDefault="003C5FB8" w:rsidP="00130A49">
      <w:pPr>
        <w:tabs>
          <w:tab w:val="decimal" w:pos="8364"/>
        </w:tabs>
        <w:spacing w:line="276" w:lineRule="auto"/>
        <w:ind w:right="-144"/>
        <w:jc w:val="center"/>
        <w:rPr>
          <w:b/>
          <w:bCs/>
          <w:color w:val="000000"/>
        </w:rPr>
      </w:pPr>
      <w:r>
        <w:rPr>
          <w:b/>
          <w:bCs/>
          <w:color w:val="000000"/>
        </w:rPr>
        <w:t xml:space="preserve">   </w:t>
      </w: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rsidR="00287200" w:rsidRDefault="00BA7FF4" w:rsidP="00287200">
      <w:pPr>
        <w:tabs>
          <w:tab w:val="left" w:pos="5103"/>
          <w:tab w:val="left" w:pos="10348"/>
        </w:tabs>
        <w:jc w:val="right"/>
        <w:rPr>
          <w:noProof w:val="0"/>
          <w:lang w:eastAsia="ru-RU"/>
        </w:rPr>
      </w:pPr>
      <w:r w:rsidRPr="00FF430B">
        <w:rPr>
          <w:noProof w:val="0"/>
        </w:rPr>
        <w:t xml:space="preserve">la </w:t>
      </w:r>
      <w:r w:rsidR="00FA0A8D" w:rsidRPr="00FF430B">
        <w:rPr>
          <w:noProof w:val="0"/>
        </w:rPr>
        <w:t>D</w:t>
      </w:r>
      <w:r w:rsidRPr="00FF430B">
        <w:rPr>
          <w:noProof w:val="0"/>
        </w:rPr>
        <w:t>ocumentația standard</w:t>
      </w:r>
      <w:r w:rsidR="00287200" w:rsidRPr="00FF430B">
        <w:rPr>
          <w:noProof w:val="0"/>
          <w:lang w:eastAsia="ru-RU"/>
        </w:rPr>
        <w:t xml:space="preserve">                                               </w:t>
      </w:r>
    </w:p>
    <w:p w:rsidR="00287200" w:rsidRDefault="00287200" w:rsidP="00287200">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07.05.  </w:t>
      </w:r>
      <w:r w:rsidRPr="00FF430B">
        <w:rPr>
          <w:noProof w:val="0"/>
          <w:lang w:eastAsia="ru-RU"/>
        </w:rPr>
        <w:t>2021</w:t>
      </w:r>
    </w:p>
    <w:p w:rsidR="00101CBC" w:rsidRPr="00FF430B" w:rsidRDefault="00101CBC" w:rsidP="00287200">
      <w:pPr>
        <w:jc w:val="right"/>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rsidR="00B65C93" w:rsidRDefault="00BA7FF4" w:rsidP="00287200">
      <w:pPr>
        <w:jc w:val="right"/>
        <w:rPr>
          <w:noProof w:val="0"/>
        </w:rPr>
      </w:pPr>
      <w:r w:rsidRPr="00FF430B">
        <w:rPr>
          <w:noProof w:val="0"/>
        </w:rPr>
        <w:t xml:space="preserve">la </w:t>
      </w:r>
      <w:r w:rsidR="007A3B63" w:rsidRPr="00FF430B">
        <w:rPr>
          <w:noProof w:val="0"/>
        </w:rPr>
        <w:t>D</w:t>
      </w:r>
      <w:r w:rsidRPr="00FF430B">
        <w:rPr>
          <w:noProof w:val="0"/>
        </w:rPr>
        <w:t xml:space="preserve">ocumentația standard </w:t>
      </w:r>
    </w:p>
    <w:p w:rsidR="00287200" w:rsidRDefault="00287200" w:rsidP="00287200">
      <w:pPr>
        <w:tabs>
          <w:tab w:val="left" w:pos="5103"/>
          <w:tab w:val="left" w:pos="10348"/>
        </w:tabs>
        <w:jc w:val="right"/>
        <w:rPr>
          <w:noProof w:val="0"/>
          <w:lang w:eastAsia="ru-RU"/>
        </w:rPr>
      </w:pPr>
      <w:r w:rsidRPr="00FF430B">
        <w:rPr>
          <w:noProof w:val="0"/>
          <w:lang w:eastAsia="ru-RU"/>
        </w:rPr>
        <w:t xml:space="preserve">                                               nr. </w:t>
      </w:r>
      <w:r>
        <w:rPr>
          <w:noProof w:val="0"/>
          <w:lang w:eastAsia="ru-RU"/>
        </w:rPr>
        <w:t>69</w:t>
      </w:r>
      <w:r w:rsidRPr="00FF430B">
        <w:rPr>
          <w:noProof w:val="0"/>
          <w:lang w:eastAsia="ru-RU"/>
        </w:rPr>
        <w:t xml:space="preserve">  din </w:t>
      </w:r>
      <w:r>
        <w:rPr>
          <w:noProof w:val="0"/>
          <w:lang w:eastAsia="ru-RU"/>
        </w:rPr>
        <w:t xml:space="preserve">07.05.  </w:t>
      </w:r>
      <w:r w:rsidRPr="00FF430B">
        <w:rPr>
          <w:noProof w:val="0"/>
          <w:lang w:eastAsia="ru-RU"/>
        </w:rPr>
        <w:t>2021</w:t>
      </w:r>
    </w:p>
    <w:p w:rsidR="00287200" w:rsidRPr="00FF430B" w:rsidRDefault="00287200" w:rsidP="00287200">
      <w:pPr>
        <w:jc w:val="right"/>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950D18" w:rsidRPr="00FF430B" w:rsidRDefault="00950D18" w:rsidP="003C5FB8">
      <w:pPr>
        <w:spacing w:after="200" w:line="276" w:lineRule="auto"/>
        <w:rPr>
          <w:lang w:eastAsia="zh-CN"/>
        </w:rPr>
      </w:pPr>
      <w:bookmarkStart w:id="48" w:name="_Toc449692097"/>
      <w:bookmarkEnd w:id="4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65C93" w:rsidRDefault="00BA7FF4" w:rsidP="00287200">
      <w:pPr>
        <w:jc w:val="right"/>
        <w:rPr>
          <w:noProof w:val="0"/>
        </w:rPr>
      </w:pPr>
      <w:r w:rsidRPr="00FF430B">
        <w:rPr>
          <w:noProof w:val="0"/>
        </w:rPr>
        <w:t xml:space="preserve">la </w:t>
      </w:r>
      <w:r w:rsidR="007A3B63" w:rsidRPr="00FF430B">
        <w:rPr>
          <w:noProof w:val="0"/>
        </w:rPr>
        <w:t>D</w:t>
      </w:r>
      <w:r w:rsidRPr="00FF430B">
        <w:rPr>
          <w:noProof w:val="0"/>
        </w:rPr>
        <w:t xml:space="preserve">ocumentația standard </w:t>
      </w:r>
    </w:p>
    <w:p w:rsidR="00287200" w:rsidRDefault="00287200" w:rsidP="00287200">
      <w:pPr>
        <w:tabs>
          <w:tab w:val="left" w:pos="5103"/>
          <w:tab w:val="left" w:pos="10348"/>
        </w:tabs>
        <w:jc w:val="right"/>
        <w:rPr>
          <w:noProof w:val="0"/>
          <w:lang w:eastAsia="ru-RU"/>
        </w:rPr>
      </w:pPr>
      <w:r w:rsidRPr="00FF430B">
        <w:rPr>
          <w:noProof w:val="0"/>
          <w:lang w:eastAsia="ru-RU"/>
        </w:rPr>
        <w:t xml:space="preserve">                                               nr. </w:t>
      </w:r>
      <w:r>
        <w:rPr>
          <w:noProof w:val="0"/>
          <w:lang w:eastAsia="ru-RU"/>
        </w:rPr>
        <w:t>69</w:t>
      </w:r>
      <w:r w:rsidRPr="00FF430B">
        <w:rPr>
          <w:noProof w:val="0"/>
          <w:lang w:eastAsia="ru-RU"/>
        </w:rPr>
        <w:t xml:space="preserve">  din </w:t>
      </w:r>
      <w:r>
        <w:rPr>
          <w:noProof w:val="0"/>
          <w:lang w:eastAsia="ru-RU"/>
        </w:rPr>
        <w:t xml:space="preserve">07.05.  </w:t>
      </w:r>
      <w:r w:rsidRPr="00FF430B">
        <w:rPr>
          <w:noProof w:val="0"/>
          <w:lang w:eastAsia="ru-RU"/>
        </w:rPr>
        <w:t>2021</w:t>
      </w:r>
    </w:p>
    <w:p w:rsidR="00287200" w:rsidRPr="00FF430B" w:rsidRDefault="00287200" w:rsidP="00287200">
      <w:pPr>
        <w:jc w:val="right"/>
        <w:rPr>
          <w:lang w:eastAsia="zh-CN"/>
        </w:rPr>
      </w:pPr>
    </w:p>
    <w:p w:rsidR="00950D18" w:rsidRPr="00FF430B" w:rsidRDefault="00950D18" w:rsidP="00950D18">
      <w:pPr>
        <w:rPr>
          <w:lang w:eastAsia="zh-CN"/>
        </w:rPr>
      </w:pPr>
    </w:p>
    <w:bookmarkEnd w:id="48"/>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2242A0" w:rsidRDefault="00BA7FF4" w:rsidP="00287200">
      <w:pPr>
        <w:jc w:val="right"/>
        <w:rPr>
          <w:noProof w:val="0"/>
        </w:rPr>
      </w:pPr>
      <w:r w:rsidRPr="00FF430B">
        <w:rPr>
          <w:noProof w:val="0"/>
        </w:rPr>
        <w:t xml:space="preserve">la </w:t>
      </w:r>
      <w:r w:rsidR="009E719D" w:rsidRPr="00FF430B">
        <w:rPr>
          <w:noProof w:val="0"/>
        </w:rPr>
        <w:t>D</w:t>
      </w:r>
      <w:r w:rsidRPr="00FF430B">
        <w:rPr>
          <w:noProof w:val="0"/>
        </w:rPr>
        <w:t xml:space="preserve">ocumentația standard </w:t>
      </w:r>
      <w:bookmarkEnd w:id="49"/>
    </w:p>
    <w:p w:rsidR="00287200" w:rsidRDefault="00287200" w:rsidP="00287200">
      <w:pPr>
        <w:tabs>
          <w:tab w:val="left" w:pos="5103"/>
          <w:tab w:val="left" w:pos="10348"/>
        </w:tabs>
        <w:jc w:val="right"/>
        <w:rPr>
          <w:noProof w:val="0"/>
          <w:lang w:eastAsia="ru-RU"/>
        </w:rPr>
      </w:pPr>
      <w:r w:rsidRPr="00FF430B">
        <w:rPr>
          <w:noProof w:val="0"/>
          <w:lang w:eastAsia="ru-RU"/>
        </w:rPr>
        <w:t xml:space="preserve">                                               nr. </w:t>
      </w:r>
      <w:r>
        <w:rPr>
          <w:noProof w:val="0"/>
          <w:lang w:eastAsia="ru-RU"/>
        </w:rPr>
        <w:t>69</w:t>
      </w:r>
      <w:r w:rsidRPr="00FF430B">
        <w:rPr>
          <w:noProof w:val="0"/>
          <w:lang w:eastAsia="ru-RU"/>
        </w:rPr>
        <w:t xml:space="preserve">  din </w:t>
      </w:r>
      <w:r>
        <w:rPr>
          <w:noProof w:val="0"/>
          <w:lang w:eastAsia="ru-RU"/>
        </w:rPr>
        <w:t xml:space="preserve">07.05.  </w:t>
      </w:r>
      <w:r w:rsidRPr="00FF430B">
        <w:rPr>
          <w:noProof w:val="0"/>
          <w:lang w:eastAsia="ru-RU"/>
        </w:rPr>
        <w:t>2021</w:t>
      </w:r>
    </w:p>
    <w:p w:rsidR="00287200" w:rsidRPr="00FF430B" w:rsidRDefault="00287200" w:rsidP="00287200">
      <w:pPr>
        <w:jc w:val="right"/>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6F2648">
      <w:pPr>
        <w:pStyle w:val="a7"/>
        <w:numPr>
          <w:ilvl w:val="0"/>
          <w:numId w:val="7"/>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6F2648">
      <w:pPr>
        <w:pStyle w:val="a7"/>
        <w:numPr>
          <w:ilvl w:val="0"/>
          <w:numId w:val="7"/>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6F2648">
      <w:pPr>
        <w:pStyle w:val="a7"/>
        <w:numPr>
          <w:ilvl w:val="0"/>
          <w:numId w:val="7"/>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0"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2D6E71" w:rsidRDefault="009E719D" w:rsidP="00287200">
      <w:pPr>
        <w:jc w:val="right"/>
        <w:rPr>
          <w:noProof w:val="0"/>
        </w:rPr>
      </w:pPr>
      <w:r w:rsidRPr="00FF430B">
        <w:rPr>
          <w:noProof w:val="0"/>
        </w:rPr>
        <w:t>la D</w:t>
      </w:r>
      <w:r w:rsidR="00BA7FF4" w:rsidRPr="00FF430B">
        <w:rPr>
          <w:noProof w:val="0"/>
        </w:rPr>
        <w:t xml:space="preserve">ocumentația standard </w:t>
      </w:r>
    </w:p>
    <w:p w:rsidR="00287200" w:rsidRDefault="00287200" w:rsidP="00287200">
      <w:pPr>
        <w:tabs>
          <w:tab w:val="left" w:pos="5103"/>
          <w:tab w:val="left" w:pos="10348"/>
        </w:tabs>
        <w:jc w:val="right"/>
        <w:rPr>
          <w:noProof w:val="0"/>
          <w:lang w:eastAsia="ru-RU"/>
        </w:rPr>
      </w:pPr>
      <w:r w:rsidRPr="00FF430B">
        <w:rPr>
          <w:noProof w:val="0"/>
          <w:lang w:eastAsia="ru-RU"/>
        </w:rPr>
        <w:t xml:space="preserve">                                               nr. </w:t>
      </w:r>
      <w:r>
        <w:rPr>
          <w:noProof w:val="0"/>
          <w:lang w:eastAsia="ru-RU"/>
        </w:rPr>
        <w:t>69</w:t>
      </w:r>
      <w:r w:rsidRPr="00FF430B">
        <w:rPr>
          <w:noProof w:val="0"/>
          <w:lang w:eastAsia="ru-RU"/>
        </w:rPr>
        <w:t xml:space="preserve">  din </w:t>
      </w:r>
      <w:r>
        <w:rPr>
          <w:noProof w:val="0"/>
          <w:lang w:eastAsia="ru-RU"/>
        </w:rPr>
        <w:t xml:space="preserve">07.05.  </w:t>
      </w:r>
      <w:r w:rsidRPr="00FF430B">
        <w:rPr>
          <w:noProof w:val="0"/>
          <w:lang w:eastAsia="ru-RU"/>
        </w:rPr>
        <w:t>2021</w:t>
      </w:r>
    </w:p>
    <w:p w:rsidR="00287200" w:rsidRPr="00FF430B" w:rsidRDefault="00287200" w:rsidP="00287200">
      <w:pPr>
        <w:jc w:val="right"/>
        <w:rPr>
          <w:rFonts w:eastAsia="PMingLiU"/>
          <w:b/>
          <w:lang w:eastAsia="zh-CN"/>
        </w:rPr>
      </w:pPr>
    </w:p>
    <w:p w:rsidR="002D6E71" w:rsidRPr="00FF430B" w:rsidRDefault="002D6E71" w:rsidP="009A7C84">
      <w:pPr>
        <w:jc w:val="center"/>
        <w:rPr>
          <w:rFonts w:eastAsia="PMingLiU"/>
          <w:b/>
          <w:lang w:eastAsia="zh-CN"/>
        </w:rPr>
      </w:pPr>
    </w:p>
    <w:bookmarkEnd w:id="50"/>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1"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2D6E71" w:rsidRDefault="00BA7FF4" w:rsidP="00287200">
      <w:pPr>
        <w:jc w:val="right"/>
        <w:rPr>
          <w:noProof w:val="0"/>
        </w:rPr>
      </w:pPr>
      <w:r w:rsidRPr="00FF430B">
        <w:rPr>
          <w:noProof w:val="0"/>
        </w:rPr>
        <w:t xml:space="preserve">la </w:t>
      </w:r>
      <w:r w:rsidR="009E719D" w:rsidRPr="00FF430B">
        <w:rPr>
          <w:noProof w:val="0"/>
        </w:rPr>
        <w:t>D</w:t>
      </w:r>
      <w:r w:rsidRPr="00FF430B">
        <w:rPr>
          <w:noProof w:val="0"/>
        </w:rPr>
        <w:t xml:space="preserve">ocumentația standard </w:t>
      </w:r>
    </w:p>
    <w:p w:rsidR="00287200" w:rsidRDefault="00287200" w:rsidP="00287200">
      <w:pPr>
        <w:tabs>
          <w:tab w:val="left" w:pos="5103"/>
          <w:tab w:val="left" w:pos="10348"/>
        </w:tabs>
        <w:jc w:val="right"/>
        <w:rPr>
          <w:noProof w:val="0"/>
          <w:lang w:eastAsia="ru-RU"/>
        </w:rPr>
      </w:pPr>
      <w:r w:rsidRPr="00FF430B">
        <w:rPr>
          <w:noProof w:val="0"/>
          <w:lang w:eastAsia="ru-RU"/>
        </w:rPr>
        <w:t xml:space="preserve">                                               nr. </w:t>
      </w:r>
      <w:r>
        <w:rPr>
          <w:noProof w:val="0"/>
          <w:lang w:eastAsia="ru-RU"/>
        </w:rPr>
        <w:t>69</w:t>
      </w:r>
      <w:r w:rsidRPr="00FF430B">
        <w:rPr>
          <w:noProof w:val="0"/>
          <w:lang w:eastAsia="ru-RU"/>
        </w:rPr>
        <w:t xml:space="preserve">  din </w:t>
      </w:r>
      <w:r>
        <w:rPr>
          <w:noProof w:val="0"/>
          <w:lang w:eastAsia="ru-RU"/>
        </w:rPr>
        <w:t xml:space="preserve">07.05.  </w:t>
      </w:r>
      <w:r w:rsidRPr="00FF430B">
        <w:rPr>
          <w:noProof w:val="0"/>
          <w:lang w:eastAsia="ru-RU"/>
        </w:rPr>
        <w:t>2021</w:t>
      </w:r>
    </w:p>
    <w:p w:rsidR="00287200" w:rsidRPr="00FF430B" w:rsidRDefault="00287200" w:rsidP="00287200">
      <w:pPr>
        <w:jc w:val="right"/>
        <w:rPr>
          <w:rFonts w:eastAsia="PMingLiU"/>
          <w:b/>
          <w:lang w:eastAsia="zh-CN"/>
        </w:rPr>
      </w:pPr>
    </w:p>
    <w:p w:rsidR="002D6E71" w:rsidRPr="00FF430B" w:rsidRDefault="002D6E71" w:rsidP="00284ED0">
      <w:pPr>
        <w:spacing w:line="276" w:lineRule="auto"/>
        <w:jc w:val="center"/>
        <w:rPr>
          <w:rFonts w:eastAsia="PMingLiU"/>
          <w:b/>
          <w:lang w:eastAsia="zh-CN"/>
        </w:rPr>
      </w:pPr>
    </w:p>
    <w:bookmarkEnd w:id="51"/>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8"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rsidR="002D6E71" w:rsidRDefault="009E719D" w:rsidP="00287200">
      <w:pPr>
        <w:jc w:val="right"/>
        <w:rPr>
          <w:noProof w:val="0"/>
        </w:rPr>
      </w:pPr>
      <w:r w:rsidRPr="00FF430B">
        <w:rPr>
          <w:noProof w:val="0"/>
        </w:rPr>
        <w:t>la D</w:t>
      </w:r>
      <w:r w:rsidR="00BA7FF4" w:rsidRPr="00FF430B">
        <w:rPr>
          <w:noProof w:val="0"/>
        </w:rPr>
        <w:t xml:space="preserve">ocumentația standard </w:t>
      </w:r>
    </w:p>
    <w:p w:rsidR="00287200" w:rsidRDefault="00287200" w:rsidP="00287200">
      <w:pPr>
        <w:tabs>
          <w:tab w:val="left" w:pos="5103"/>
          <w:tab w:val="left" w:pos="10348"/>
        </w:tabs>
        <w:jc w:val="right"/>
        <w:rPr>
          <w:noProof w:val="0"/>
          <w:lang w:eastAsia="ru-RU"/>
        </w:rPr>
      </w:pPr>
      <w:r w:rsidRPr="00FF430B">
        <w:rPr>
          <w:noProof w:val="0"/>
          <w:lang w:eastAsia="ru-RU"/>
        </w:rPr>
        <w:t xml:space="preserve">                                               nr. </w:t>
      </w:r>
      <w:r>
        <w:rPr>
          <w:noProof w:val="0"/>
          <w:lang w:eastAsia="ru-RU"/>
        </w:rPr>
        <w:t>69</w:t>
      </w:r>
      <w:r w:rsidRPr="00FF430B">
        <w:rPr>
          <w:noProof w:val="0"/>
          <w:lang w:eastAsia="ru-RU"/>
        </w:rPr>
        <w:t xml:space="preserve">  din </w:t>
      </w:r>
      <w:r>
        <w:rPr>
          <w:noProof w:val="0"/>
          <w:lang w:eastAsia="ru-RU"/>
        </w:rPr>
        <w:t xml:space="preserve">07.05.  </w:t>
      </w:r>
      <w:r w:rsidRPr="00FF430B">
        <w:rPr>
          <w:noProof w:val="0"/>
          <w:lang w:eastAsia="ru-RU"/>
        </w:rPr>
        <w:t>2021</w:t>
      </w:r>
    </w:p>
    <w:p w:rsidR="00287200" w:rsidRPr="00FF430B" w:rsidRDefault="00287200" w:rsidP="00287200">
      <w:pPr>
        <w:jc w:val="right"/>
        <w:rPr>
          <w:rFonts w:eastAsia="PMingLiU"/>
          <w:b/>
          <w:lang w:eastAsia="zh-CN"/>
        </w:rPr>
      </w:pPr>
    </w:p>
    <w:p w:rsidR="002D6E71" w:rsidRPr="00FF430B" w:rsidRDefault="002D6E71" w:rsidP="00B322B4">
      <w:pPr>
        <w:spacing w:line="276" w:lineRule="auto"/>
        <w:jc w:val="center"/>
        <w:rPr>
          <w:rFonts w:eastAsia="PMingLiU"/>
          <w:b/>
          <w:lang w:eastAsia="zh-CN"/>
        </w:rPr>
      </w:pPr>
    </w:p>
    <w:bookmarkEnd w:id="58"/>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9"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rsidR="002D6E71" w:rsidRDefault="009E719D" w:rsidP="00287200">
      <w:pPr>
        <w:jc w:val="right"/>
        <w:rPr>
          <w:noProof w:val="0"/>
        </w:rPr>
      </w:pPr>
      <w:r w:rsidRPr="00FF430B">
        <w:rPr>
          <w:noProof w:val="0"/>
        </w:rPr>
        <w:t>la D</w:t>
      </w:r>
      <w:r w:rsidR="00BA7FF4" w:rsidRPr="00FF430B">
        <w:rPr>
          <w:noProof w:val="0"/>
        </w:rPr>
        <w:t xml:space="preserve">ocumentația standard </w:t>
      </w:r>
    </w:p>
    <w:p w:rsidR="00287200" w:rsidRDefault="00287200" w:rsidP="00287200">
      <w:pPr>
        <w:tabs>
          <w:tab w:val="left" w:pos="5103"/>
          <w:tab w:val="left" w:pos="10348"/>
        </w:tabs>
        <w:jc w:val="right"/>
        <w:rPr>
          <w:noProof w:val="0"/>
          <w:lang w:eastAsia="ru-RU"/>
        </w:rPr>
      </w:pPr>
      <w:r w:rsidRPr="00FF430B">
        <w:rPr>
          <w:noProof w:val="0"/>
          <w:lang w:eastAsia="ru-RU"/>
        </w:rPr>
        <w:t xml:space="preserve">                                               nr. </w:t>
      </w:r>
      <w:r>
        <w:rPr>
          <w:noProof w:val="0"/>
          <w:lang w:eastAsia="ru-RU"/>
        </w:rPr>
        <w:t>69</w:t>
      </w:r>
      <w:r w:rsidRPr="00FF430B">
        <w:rPr>
          <w:noProof w:val="0"/>
          <w:lang w:eastAsia="ru-RU"/>
        </w:rPr>
        <w:t xml:space="preserve">  din </w:t>
      </w:r>
      <w:r>
        <w:rPr>
          <w:noProof w:val="0"/>
          <w:lang w:eastAsia="ru-RU"/>
        </w:rPr>
        <w:t xml:space="preserve">07.05.  </w:t>
      </w:r>
      <w:r w:rsidRPr="00FF430B">
        <w:rPr>
          <w:noProof w:val="0"/>
          <w:lang w:eastAsia="ru-RU"/>
        </w:rPr>
        <w:t>2021</w:t>
      </w:r>
    </w:p>
    <w:p w:rsidR="00287200" w:rsidRPr="00FF430B" w:rsidRDefault="00287200" w:rsidP="00287200">
      <w:pPr>
        <w:jc w:val="right"/>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9"/>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0"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rsidR="00BA7FF4" w:rsidRDefault="009E719D" w:rsidP="00287200">
      <w:pPr>
        <w:jc w:val="right"/>
        <w:rPr>
          <w:noProof w:val="0"/>
        </w:rPr>
      </w:pPr>
      <w:r w:rsidRPr="00FF430B">
        <w:rPr>
          <w:noProof w:val="0"/>
        </w:rPr>
        <w:t>la D</w:t>
      </w:r>
      <w:r w:rsidR="00BA7FF4" w:rsidRPr="00FF430B">
        <w:rPr>
          <w:noProof w:val="0"/>
        </w:rPr>
        <w:t xml:space="preserve">ocumentația standard </w:t>
      </w:r>
    </w:p>
    <w:p w:rsidR="00287200" w:rsidRDefault="00287200" w:rsidP="00287200">
      <w:pPr>
        <w:tabs>
          <w:tab w:val="left" w:pos="5103"/>
          <w:tab w:val="left" w:pos="10348"/>
        </w:tabs>
        <w:jc w:val="right"/>
        <w:rPr>
          <w:noProof w:val="0"/>
          <w:lang w:eastAsia="ru-RU"/>
        </w:rPr>
      </w:pPr>
      <w:r w:rsidRPr="00FF430B">
        <w:rPr>
          <w:noProof w:val="0"/>
          <w:lang w:eastAsia="ru-RU"/>
        </w:rPr>
        <w:t xml:space="preserve">                                               nr. </w:t>
      </w:r>
      <w:r>
        <w:rPr>
          <w:noProof w:val="0"/>
          <w:lang w:eastAsia="ru-RU"/>
        </w:rPr>
        <w:t>69</w:t>
      </w:r>
      <w:r w:rsidRPr="00FF430B">
        <w:rPr>
          <w:noProof w:val="0"/>
          <w:lang w:eastAsia="ru-RU"/>
        </w:rPr>
        <w:t xml:space="preserve">  din </w:t>
      </w:r>
      <w:r>
        <w:rPr>
          <w:noProof w:val="0"/>
          <w:lang w:eastAsia="ru-RU"/>
        </w:rPr>
        <w:t xml:space="preserve">07.05.  </w:t>
      </w:r>
      <w:r w:rsidRPr="00FF430B">
        <w:rPr>
          <w:noProof w:val="0"/>
          <w:lang w:eastAsia="ru-RU"/>
        </w:rPr>
        <w:t>2021</w:t>
      </w:r>
    </w:p>
    <w:p w:rsidR="00287200" w:rsidRPr="00FF430B" w:rsidRDefault="00287200" w:rsidP="00287200">
      <w:pPr>
        <w:jc w:val="right"/>
        <w:rPr>
          <w:noProof w:val="0"/>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0"/>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rsidR="00B27D8B" w:rsidRDefault="009E719D" w:rsidP="00287200">
      <w:pPr>
        <w:jc w:val="right"/>
        <w:rPr>
          <w:noProof w:val="0"/>
        </w:rPr>
      </w:pPr>
      <w:r w:rsidRPr="00FF430B">
        <w:rPr>
          <w:noProof w:val="0"/>
        </w:rPr>
        <w:t>la D</w:t>
      </w:r>
      <w:r w:rsidR="00BA7FF4" w:rsidRPr="00FF430B">
        <w:rPr>
          <w:noProof w:val="0"/>
        </w:rPr>
        <w:t xml:space="preserve">ocumentația standard </w:t>
      </w:r>
    </w:p>
    <w:p w:rsidR="00287200" w:rsidRDefault="00287200" w:rsidP="00287200">
      <w:pPr>
        <w:tabs>
          <w:tab w:val="left" w:pos="5103"/>
          <w:tab w:val="left" w:pos="10348"/>
        </w:tabs>
        <w:jc w:val="right"/>
        <w:rPr>
          <w:noProof w:val="0"/>
          <w:lang w:eastAsia="ru-RU"/>
        </w:rPr>
      </w:pPr>
      <w:r w:rsidRPr="00FF430B">
        <w:rPr>
          <w:noProof w:val="0"/>
          <w:lang w:eastAsia="ru-RU"/>
        </w:rPr>
        <w:t xml:space="preserve">                                               nr. </w:t>
      </w:r>
      <w:r>
        <w:rPr>
          <w:noProof w:val="0"/>
          <w:lang w:eastAsia="ru-RU"/>
        </w:rPr>
        <w:t>69</w:t>
      </w:r>
      <w:r w:rsidRPr="00FF430B">
        <w:rPr>
          <w:noProof w:val="0"/>
          <w:lang w:eastAsia="ru-RU"/>
        </w:rPr>
        <w:t xml:space="preserve">  din </w:t>
      </w:r>
      <w:r>
        <w:rPr>
          <w:noProof w:val="0"/>
          <w:lang w:eastAsia="ru-RU"/>
        </w:rPr>
        <w:t xml:space="preserve">07.05.  </w:t>
      </w:r>
      <w:r w:rsidRPr="00FF430B">
        <w:rPr>
          <w:noProof w:val="0"/>
          <w:lang w:eastAsia="ru-RU"/>
        </w:rPr>
        <w:t>2021</w:t>
      </w:r>
    </w:p>
    <w:p w:rsidR="00287200" w:rsidRPr="00FF430B" w:rsidRDefault="00287200" w:rsidP="00287200">
      <w:pPr>
        <w:jc w:val="right"/>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rsidR="00BA7FF4" w:rsidRDefault="00BA7FF4" w:rsidP="00BA7FF4">
      <w:pPr>
        <w:jc w:val="right"/>
        <w:rPr>
          <w:noProof w:val="0"/>
        </w:rPr>
      </w:pPr>
      <w:r w:rsidRPr="00FF430B">
        <w:rPr>
          <w:noProof w:val="0"/>
        </w:rPr>
        <w:t xml:space="preserve">la </w:t>
      </w:r>
      <w:r w:rsidR="009E719D" w:rsidRPr="00FF430B">
        <w:rPr>
          <w:noProof w:val="0"/>
        </w:rPr>
        <w:t>D</w:t>
      </w:r>
      <w:r w:rsidRPr="00FF430B">
        <w:rPr>
          <w:noProof w:val="0"/>
        </w:rPr>
        <w:t xml:space="preserve">ocumentația standard </w:t>
      </w:r>
    </w:p>
    <w:p w:rsidR="00287200" w:rsidRDefault="00287200" w:rsidP="00287200">
      <w:pPr>
        <w:tabs>
          <w:tab w:val="left" w:pos="5103"/>
          <w:tab w:val="left" w:pos="10348"/>
        </w:tabs>
        <w:jc w:val="right"/>
        <w:rPr>
          <w:noProof w:val="0"/>
          <w:lang w:eastAsia="ru-RU"/>
        </w:rPr>
      </w:pPr>
      <w:r w:rsidRPr="00FF430B">
        <w:rPr>
          <w:noProof w:val="0"/>
          <w:lang w:eastAsia="ru-RU"/>
        </w:rPr>
        <w:t xml:space="preserve">                                               nr. </w:t>
      </w:r>
      <w:r>
        <w:rPr>
          <w:noProof w:val="0"/>
          <w:lang w:eastAsia="ru-RU"/>
        </w:rPr>
        <w:t>69</w:t>
      </w:r>
      <w:r w:rsidRPr="00FF430B">
        <w:rPr>
          <w:noProof w:val="0"/>
          <w:lang w:eastAsia="ru-RU"/>
        </w:rPr>
        <w:t xml:space="preserve">  din </w:t>
      </w:r>
      <w:r>
        <w:rPr>
          <w:noProof w:val="0"/>
          <w:lang w:eastAsia="ru-RU"/>
        </w:rPr>
        <w:t xml:space="preserve">07.05.  </w:t>
      </w:r>
      <w:r w:rsidRPr="00FF430B">
        <w:rPr>
          <w:noProof w:val="0"/>
          <w:lang w:eastAsia="ru-RU"/>
        </w:rPr>
        <w:t>2021</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rsidR="00B27D8B" w:rsidRDefault="00BA7FF4" w:rsidP="00287200">
      <w:pPr>
        <w:jc w:val="right"/>
        <w:rPr>
          <w:noProof w:val="0"/>
        </w:rPr>
      </w:pPr>
      <w:r w:rsidRPr="00FF430B">
        <w:rPr>
          <w:noProof w:val="0"/>
        </w:rPr>
        <w:t xml:space="preserve">la </w:t>
      </w:r>
      <w:r w:rsidR="009E719D" w:rsidRPr="00FF430B">
        <w:rPr>
          <w:noProof w:val="0"/>
        </w:rPr>
        <w:t>D</w:t>
      </w:r>
      <w:r w:rsidRPr="00FF430B">
        <w:rPr>
          <w:noProof w:val="0"/>
        </w:rPr>
        <w:t xml:space="preserve">ocumentația standard </w:t>
      </w:r>
    </w:p>
    <w:p w:rsidR="00287200" w:rsidRDefault="00287200" w:rsidP="00287200">
      <w:pPr>
        <w:tabs>
          <w:tab w:val="left" w:pos="5103"/>
          <w:tab w:val="left" w:pos="10348"/>
        </w:tabs>
        <w:jc w:val="right"/>
        <w:rPr>
          <w:noProof w:val="0"/>
          <w:lang w:eastAsia="ru-RU"/>
        </w:rPr>
      </w:pPr>
      <w:r w:rsidRPr="00FF430B">
        <w:rPr>
          <w:noProof w:val="0"/>
          <w:lang w:eastAsia="ru-RU"/>
        </w:rPr>
        <w:t xml:space="preserve">                                               nr. </w:t>
      </w:r>
      <w:r>
        <w:rPr>
          <w:noProof w:val="0"/>
          <w:lang w:eastAsia="ru-RU"/>
        </w:rPr>
        <w:t>69</w:t>
      </w:r>
      <w:r w:rsidRPr="00FF430B">
        <w:rPr>
          <w:noProof w:val="0"/>
          <w:lang w:eastAsia="ru-RU"/>
        </w:rPr>
        <w:t xml:space="preserve">  din </w:t>
      </w:r>
      <w:r>
        <w:rPr>
          <w:noProof w:val="0"/>
          <w:lang w:eastAsia="ru-RU"/>
        </w:rPr>
        <w:t xml:space="preserve">07.05.  </w:t>
      </w:r>
      <w:r w:rsidRPr="00FF430B">
        <w:rPr>
          <w:noProof w:val="0"/>
          <w:lang w:eastAsia="ru-RU"/>
        </w:rPr>
        <w:t>2021</w:t>
      </w:r>
    </w:p>
    <w:p w:rsidR="00287200" w:rsidRPr="00FF430B" w:rsidRDefault="00287200" w:rsidP="00287200">
      <w:pPr>
        <w:jc w:val="right"/>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Default="009E719D" w:rsidP="00287200">
      <w:pPr>
        <w:jc w:val="right"/>
        <w:rPr>
          <w:noProof w:val="0"/>
        </w:rPr>
      </w:pPr>
      <w:r w:rsidRPr="00FF430B">
        <w:rPr>
          <w:noProof w:val="0"/>
        </w:rPr>
        <w:t>la D</w:t>
      </w:r>
      <w:r w:rsidR="00BA7FF4" w:rsidRPr="00FF430B">
        <w:rPr>
          <w:noProof w:val="0"/>
        </w:rPr>
        <w:t xml:space="preserve">ocumentația standard </w:t>
      </w:r>
    </w:p>
    <w:p w:rsidR="00287200" w:rsidRDefault="00287200" w:rsidP="00287200">
      <w:pPr>
        <w:tabs>
          <w:tab w:val="left" w:pos="5103"/>
          <w:tab w:val="left" w:pos="10348"/>
        </w:tabs>
        <w:jc w:val="right"/>
        <w:rPr>
          <w:noProof w:val="0"/>
          <w:lang w:eastAsia="ru-RU"/>
        </w:rPr>
      </w:pPr>
      <w:r w:rsidRPr="00FF430B">
        <w:rPr>
          <w:noProof w:val="0"/>
          <w:lang w:eastAsia="ru-RU"/>
        </w:rPr>
        <w:t xml:space="preserve">                                               nr. </w:t>
      </w:r>
      <w:r>
        <w:rPr>
          <w:noProof w:val="0"/>
          <w:lang w:eastAsia="ru-RU"/>
        </w:rPr>
        <w:t>69</w:t>
      </w:r>
      <w:r w:rsidRPr="00FF430B">
        <w:rPr>
          <w:noProof w:val="0"/>
          <w:lang w:eastAsia="ru-RU"/>
        </w:rPr>
        <w:t xml:space="preserve">  din </w:t>
      </w:r>
      <w:r>
        <w:rPr>
          <w:noProof w:val="0"/>
          <w:lang w:eastAsia="ru-RU"/>
        </w:rPr>
        <w:t xml:space="preserve">07.05.  </w:t>
      </w:r>
      <w:r w:rsidRPr="00FF430B">
        <w:rPr>
          <w:noProof w:val="0"/>
          <w:lang w:eastAsia="ru-RU"/>
        </w:rPr>
        <w:t>2021</w:t>
      </w:r>
    </w:p>
    <w:p w:rsidR="00287200" w:rsidRPr="00FF430B" w:rsidRDefault="00287200" w:rsidP="00287200">
      <w:pPr>
        <w:jc w:val="right"/>
        <w:rPr>
          <w:noProof w:val="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lastRenderedPageBreak/>
        <w:t>(semnătură autorizată)</w:t>
      </w: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27D8B" w:rsidRDefault="00BA7FF4" w:rsidP="00287200">
      <w:pPr>
        <w:jc w:val="right"/>
        <w:rPr>
          <w:noProof w:val="0"/>
        </w:rPr>
      </w:pPr>
      <w:r w:rsidRPr="00FF430B">
        <w:rPr>
          <w:noProof w:val="0"/>
        </w:rPr>
        <w:t xml:space="preserve">la </w:t>
      </w:r>
      <w:r w:rsidR="009E719D" w:rsidRPr="00FF430B">
        <w:rPr>
          <w:noProof w:val="0"/>
        </w:rPr>
        <w:t>D</w:t>
      </w:r>
      <w:r w:rsidRPr="00FF430B">
        <w:rPr>
          <w:noProof w:val="0"/>
        </w:rPr>
        <w:t xml:space="preserve">ocumentația standard </w:t>
      </w:r>
    </w:p>
    <w:p w:rsidR="00287200" w:rsidRDefault="00287200" w:rsidP="00287200">
      <w:pPr>
        <w:tabs>
          <w:tab w:val="left" w:pos="5103"/>
          <w:tab w:val="left" w:pos="10348"/>
        </w:tabs>
        <w:jc w:val="right"/>
        <w:rPr>
          <w:noProof w:val="0"/>
          <w:lang w:eastAsia="ru-RU"/>
        </w:rPr>
      </w:pPr>
      <w:r w:rsidRPr="00FF430B">
        <w:rPr>
          <w:noProof w:val="0"/>
          <w:lang w:eastAsia="ru-RU"/>
        </w:rPr>
        <w:t xml:space="preserve">                                               nr. </w:t>
      </w:r>
      <w:r>
        <w:rPr>
          <w:noProof w:val="0"/>
          <w:lang w:eastAsia="ru-RU"/>
        </w:rPr>
        <w:t>69</w:t>
      </w:r>
      <w:r w:rsidRPr="00FF430B">
        <w:rPr>
          <w:noProof w:val="0"/>
          <w:lang w:eastAsia="ru-RU"/>
        </w:rPr>
        <w:t xml:space="preserve">  din </w:t>
      </w:r>
      <w:r>
        <w:rPr>
          <w:noProof w:val="0"/>
          <w:lang w:eastAsia="ru-RU"/>
        </w:rPr>
        <w:t xml:space="preserve">07.05.  </w:t>
      </w:r>
      <w:r w:rsidRPr="00FF430B">
        <w:rPr>
          <w:noProof w:val="0"/>
          <w:lang w:eastAsia="ru-RU"/>
        </w:rPr>
        <w:t>2021</w:t>
      </w:r>
    </w:p>
    <w:p w:rsidR="00287200" w:rsidRPr="00FF430B" w:rsidRDefault="00287200" w:rsidP="00287200">
      <w:pPr>
        <w:jc w:val="right"/>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6F2648">
            <w:pPr>
              <w:pStyle w:val="a"/>
              <w:numPr>
                <w:ilvl w:val="0"/>
                <w:numId w:val="19"/>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Default="000C5DFB" w:rsidP="00287200">
      <w:pPr>
        <w:jc w:val="right"/>
        <w:rPr>
          <w:noProof w:val="0"/>
        </w:rPr>
      </w:pPr>
      <w:r w:rsidRPr="00FF430B">
        <w:rPr>
          <w:noProof w:val="0"/>
        </w:rPr>
        <w:t xml:space="preserve">la </w:t>
      </w:r>
      <w:r w:rsidR="009E719D" w:rsidRPr="00FF430B">
        <w:rPr>
          <w:noProof w:val="0"/>
        </w:rPr>
        <w:t>D</w:t>
      </w:r>
      <w:r w:rsidRPr="00FF430B">
        <w:rPr>
          <w:noProof w:val="0"/>
        </w:rPr>
        <w:t xml:space="preserve">ocumentația standard </w:t>
      </w:r>
    </w:p>
    <w:p w:rsidR="00287200" w:rsidRDefault="00287200" w:rsidP="00287200">
      <w:pPr>
        <w:tabs>
          <w:tab w:val="left" w:pos="5103"/>
          <w:tab w:val="left" w:pos="10348"/>
        </w:tabs>
        <w:jc w:val="right"/>
        <w:rPr>
          <w:noProof w:val="0"/>
          <w:lang w:eastAsia="ru-RU"/>
        </w:rPr>
      </w:pPr>
      <w:r w:rsidRPr="00FF430B">
        <w:rPr>
          <w:noProof w:val="0"/>
          <w:lang w:eastAsia="ru-RU"/>
        </w:rPr>
        <w:t xml:space="preserve">                                               nr. </w:t>
      </w:r>
      <w:r>
        <w:rPr>
          <w:noProof w:val="0"/>
          <w:lang w:eastAsia="ru-RU"/>
        </w:rPr>
        <w:t>69</w:t>
      </w:r>
      <w:r w:rsidRPr="00FF430B">
        <w:rPr>
          <w:noProof w:val="0"/>
          <w:lang w:eastAsia="ru-RU"/>
        </w:rPr>
        <w:t xml:space="preserve">  din </w:t>
      </w:r>
      <w:r>
        <w:rPr>
          <w:noProof w:val="0"/>
          <w:lang w:eastAsia="ru-RU"/>
        </w:rPr>
        <w:t xml:space="preserve">07.05.  </w:t>
      </w:r>
      <w:r w:rsidRPr="00FF430B">
        <w:rPr>
          <w:noProof w:val="0"/>
          <w:lang w:eastAsia="ru-RU"/>
        </w:rPr>
        <w:t>2021</w:t>
      </w:r>
    </w:p>
    <w:p w:rsidR="00287200" w:rsidRPr="00FF430B" w:rsidRDefault="00287200" w:rsidP="00287200">
      <w:pPr>
        <w:jc w:val="right"/>
        <w:rPr>
          <w:noProof w:val="0"/>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r w:rsidR="003C5FB8">
        <w:rPr>
          <w:rFonts w:ascii="Times New Roman" w:hAnsi="Times New Roman" w:cs="Times New Roman"/>
          <w:bCs w:val="0"/>
          <w:color w:val="auto"/>
        </w:rPr>
        <w:t xml:space="preserve"> se anexează</w:t>
      </w:r>
    </w:p>
    <w:p w:rsidR="00E71F7B" w:rsidRPr="00FF430B" w:rsidRDefault="00E71F7B" w:rsidP="00196AB4">
      <w:pPr>
        <w:jc w:val="both"/>
      </w:pPr>
    </w:p>
    <w:p w:rsidR="00E71F7B" w:rsidRPr="00FF430B" w:rsidRDefault="00E71F7B" w:rsidP="00196AB4">
      <w:pPr>
        <w:pStyle w:val="a"/>
        <w:numPr>
          <w:ilvl w:val="0"/>
          <w:numId w:val="0"/>
        </w:numPr>
      </w:pP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2"/>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2D6E71" w:rsidRDefault="000C5DFB" w:rsidP="00287200">
      <w:pPr>
        <w:jc w:val="right"/>
        <w:rPr>
          <w:noProof w:val="0"/>
        </w:rPr>
      </w:pPr>
      <w:r w:rsidRPr="00FF430B">
        <w:rPr>
          <w:noProof w:val="0"/>
        </w:rPr>
        <w:t xml:space="preserve">la </w:t>
      </w:r>
      <w:r w:rsidR="009E719D" w:rsidRPr="00FF430B">
        <w:rPr>
          <w:noProof w:val="0"/>
        </w:rPr>
        <w:t>D</w:t>
      </w:r>
      <w:r w:rsidRPr="00FF430B">
        <w:rPr>
          <w:noProof w:val="0"/>
        </w:rPr>
        <w:t xml:space="preserve">ocumentația standard </w:t>
      </w:r>
    </w:p>
    <w:p w:rsidR="00287200" w:rsidRDefault="00287200" w:rsidP="00287200">
      <w:pPr>
        <w:tabs>
          <w:tab w:val="left" w:pos="5103"/>
          <w:tab w:val="left" w:pos="10348"/>
        </w:tabs>
        <w:jc w:val="right"/>
        <w:rPr>
          <w:noProof w:val="0"/>
          <w:lang w:eastAsia="ru-RU"/>
        </w:rPr>
      </w:pPr>
      <w:r w:rsidRPr="00FF430B">
        <w:rPr>
          <w:noProof w:val="0"/>
          <w:lang w:eastAsia="ru-RU"/>
        </w:rPr>
        <w:t xml:space="preserve">                                               nr. </w:t>
      </w:r>
      <w:r>
        <w:rPr>
          <w:noProof w:val="0"/>
          <w:lang w:eastAsia="ru-RU"/>
        </w:rPr>
        <w:t>69</w:t>
      </w:r>
      <w:r w:rsidRPr="00FF430B">
        <w:rPr>
          <w:noProof w:val="0"/>
          <w:lang w:eastAsia="ru-RU"/>
        </w:rPr>
        <w:t xml:space="preserve">  din </w:t>
      </w:r>
      <w:r>
        <w:rPr>
          <w:noProof w:val="0"/>
          <w:lang w:eastAsia="ru-RU"/>
        </w:rPr>
        <w:t xml:space="preserve">07.05.  </w:t>
      </w:r>
      <w:r w:rsidRPr="00FF430B">
        <w:rPr>
          <w:noProof w:val="0"/>
          <w:lang w:eastAsia="ru-RU"/>
        </w:rPr>
        <w:t>2021</w:t>
      </w:r>
    </w:p>
    <w:p w:rsidR="00287200" w:rsidRPr="00FF430B" w:rsidRDefault="00287200" w:rsidP="00287200">
      <w:pPr>
        <w:jc w:val="right"/>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r>
            <w:r w:rsidR="003C5FB8">
              <w:rPr>
                <w:b/>
              </w:rPr>
              <w:t xml:space="preserve"> </w:t>
            </w:r>
            <w:r w:rsidR="006F2648">
              <w:rPr>
                <w:b/>
              </w:rPr>
              <w:t>COP</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w:t>
            </w:r>
            <w:r w:rsidR="006F2648">
              <w:t>Orhei</w:t>
            </w:r>
            <w:r w:rsidR="00F26535" w:rsidRPr="00FF430B">
              <w:t>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6F2648" w:rsidRDefault="00460653" w:rsidP="006F2648">
            <w:pPr>
              <w:pStyle w:val="af2"/>
              <w:tabs>
                <w:tab w:val="left" w:pos="567"/>
                <w:tab w:val="right" w:pos="9531"/>
              </w:tabs>
              <w:ind w:firstLine="0"/>
              <w:rPr>
                <w:lang w:val="ro-MO"/>
              </w:rPr>
            </w:pPr>
            <w:r w:rsidRPr="00FF430B">
              <w:t>Prezentul contract este încheiat în urma procedurii de achiziție nr. ___________</w:t>
            </w:r>
            <w:r w:rsidR="006F2648">
              <w:t>_____ din data________________</w:t>
            </w:r>
            <w:r w:rsidRPr="00FF430B">
              <w:t>_, între</w:t>
            </w:r>
            <w:r w:rsidR="006F2648">
              <w:rPr>
                <w:lang w:val="ro-MO"/>
              </w:rPr>
              <w:t xml:space="preserve"> </w:t>
            </w:r>
            <w:r w:rsidR="006F2648" w:rsidRPr="006F2648">
              <w:rPr>
                <w:b/>
                <w:lang w:val="ro-MO"/>
              </w:rPr>
              <w:t>IMSP Centrul de Sănătate nr. 1 Orhei</w:t>
            </w:r>
            <w:r w:rsidRPr="00FF430B">
              <w:t>, cu sediul în</w:t>
            </w:r>
            <w:r w:rsidR="006F2648">
              <w:rPr>
                <w:lang w:val="ro-MO"/>
              </w:rPr>
              <w:t xml:space="preserve"> </w:t>
            </w:r>
            <w:r w:rsidR="006F2648" w:rsidRPr="006F2648">
              <w:rPr>
                <w:b/>
                <w:lang w:val="ro-MO"/>
              </w:rPr>
              <w:t>mun. Orhei</w:t>
            </w:r>
          </w:p>
          <w:p w:rsidR="00460653" w:rsidRPr="00FF430B" w:rsidRDefault="00460653" w:rsidP="006F2648">
            <w:pPr>
              <w:tabs>
                <w:tab w:val="left" w:pos="567"/>
                <w:tab w:val="right" w:pos="10205"/>
              </w:tabs>
              <w:jc w:val="both"/>
              <w:rPr>
                <w:sz w:val="20"/>
                <w:szCs w:val="20"/>
              </w:rPr>
            </w:pPr>
            <w:r w:rsidRPr="00FF430B">
              <w:rPr>
                <w:sz w:val="20"/>
                <w:szCs w:val="20"/>
              </w:rPr>
              <w:t xml:space="preserve">                                                          (denumirea autorităţii contractante) </w:t>
            </w:r>
            <w:r w:rsidR="006F2648">
              <w:rPr>
                <w:sz w:val="20"/>
                <w:szCs w:val="20"/>
              </w:rPr>
              <w:t xml:space="preserve">                                                    </w:t>
            </w:r>
            <w:r w:rsidRPr="00FF430B">
              <w:rPr>
                <w:sz w:val="20"/>
                <w:szCs w:val="20"/>
              </w:rPr>
              <w:t xml:space="preserve">(localitatea) </w:t>
            </w:r>
          </w:p>
          <w:p w:rsidR="00460653" w:rsidRPr="00FF430B" w:rsidRDefault="00460653" w:rsidP="006F2648">
            <w:pPr>
              <w:tabs>
                <w:tab w:val="left" w:pos="567"/>
                <w:tab w:val="right" w:pos="9531"/>
              </w:tabs>
              <w:jc w:val="both"/>
            </w:pPr>
            <w:r w:rsidRPr="006F2648">
              <w:rPr>
                <w:b/>
              </w:rPr>
              <w:t>str.</w:t>
            </w:r>
            <w:r w:rsidR="006F2648" w:rsidRPr="006F2648">
              <w:rPr>
                <w:b/>
              </w:rPr>
              <w:t xml:space="preserve"> Vasile Lupu 127</w:t>
            </w:r>
            <w:r w:rsidR="006F2648">
              <w:t xml:space="preserve">, </w:t>
            </w:r>
            <w:r w:rsidRPr="00FF430B">
              <w:t xml:space="preserve">telefon: </w:t>
            </w:r>
            <w:r w:rsidR="006F2648">
              <w:t>0235 24384</w:t>
            </w:r>
            <w:r w:rsidRPr="00FF430B">
              <w:t xml:space="preserve">, fax: </w:t>
            </w:r>
            <w:r w:rsidR="006F2648">
              <w:t>0235 24556</w:t>
            </w:r>
            <w:r w:rsidRPr="00FF430B">
              <w:t>,</w:t>
            </w:r>
            <w:r w:rsidR="006F2648">
              <w:t xml:space="preserve"> </w:t>
            </w:r>
            <w:r w:rsidR="009157BF" w:rsidRPr="00FF430B">
              <w:t>IDNO</w:t>
            </w:r>
            <w:r w:rsidRPr="00FF430B">
              <w:t xml:space="preserve"> </w:t>
            </w:r>
            <w:r w:rsidR="006F2648">
              <w:t xml:space="preserve">1013606002553 </w:t>
            </w:r>
            <w:r w:rsidR="00B51B6E" w:rsidRPr="00FF430B">
              <w:t>reprezentat prin</w:t>
            </w:r>
            <w:r w:rsidR="006F2648">
              <w:t xml:space="preserve"> </w:t>
            </w:r>
            <w:r w:rsidR="006F2648" w:rsidRPr="006F2648">
              <w:rPr>
                <w:b/>
              </w:rPr>
              <w:t>Șef CS dl Iu. Lupacescu</w:t>
            </w:r>
            <w:r w:rsidRPr="00FF430B">
              <w:t xml:space="preserve">,    </w:t>
            </w:r>
          </w:p>
          <w:p w:rsidR="00460653" w:rsidRPr="00FF430B" w:rsidRDefault="005D4B79" w:rsidP="00385C85">
            <w:pPr>
              <w:pStyle w:val="af2"/>
              <w:tabs>
                <w:tab w:val="left" w:pos="567"/>
              </w:tabs>
              <w:ind w:firstLine="0"/>
              <w:rPr>
                <w:sz w:val="20"/>
                <w:szCs w:val="20"/>
              </w:rPr>
            </w:pPr>
            <w:r w:rsidRPr="00FF430B">
              <w:rPr>
                <w:sz w:val="20"/>
                <w:szCs w:val="20"/>
              </w:rPr>
              <w:t xml:space="preserve">                                                   </w:t>
            </w:r>
            <w:r w:rsidR="00460653" w:rsidRPr="00FF430B">
              <w:rPr>
                <w:sz w:val="20"/>
                <w:szCs w:val="20"/>
              </w:rPr>
              <w:t xml:space="preserve"> (numele, prenumele şi</w:t>
            </w:r>
            <w:r w:rsidR="00DF4DCF">
              <w:rPr>
                <w:sz w:val="20"/>
                <w:szCs w:val="20"/>
              </w:rPr>
              <w:t xml:space="preserve"> </w:t>
            </w:r>
            <w:r w:rsidR="00460653" w:rsidRPr="00FF430B">
              <w:rPr>
                <w:sz w:val="20"/>
                <w:szCs w:val="20"/>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FF430B" w:rsidRDefault="00460653" w:rsidP="00385C85">
            <w:pPr>
              <w:pStyle w:val="af2"/>
              <w:tabs>
                <w:tab w:val="left" w:pos="567"/>
              </w:tabs>
              <w:ind w:firstLine="0"/>
              <w:rPr>
                <w:sz w:val="20"/>
                <w:szCs w:val="20"/>
              </w:rPr>
            </w:pPr>
            <w:r w:rsidRPr="00FF430B">
              <w:t>telefon: ______________, fax: _____________,</w:t>
            </w:r>
            <w:r w:rsidR="00DF4DCF">
              <w:t xml:space="preserve"> </w:t>
            </w:r>
            <w:r w:rsidR="009157BF" w:rsidRPr="00FF430B">
              <w:t>IDNO</w:t>
            </w:r>
            <w:r w:rsidRPr="00FF430B">
              <w:t xml:space="preserve">________________ autorizat pentru activitatea în construcţii: autorizaţia nr. _______ </w:t>
            </w:r>
            <w:r w:rsidR="0016369C" w:rsidRPr="00FF430B">
              <w:t>din „</w:t>
            </w:r>
            <w:r w:rsidRPr="00FF430B">
              <w:t>__”______________20__, eliberată de __________________,pe un termen de ____</w:t>
            </w:r>
            <w:r w:rsidR="0016369C" w:rsidRPr="00FF430B">
              <w:t xml:space="preserve"> ani, pentru genurile de </w:t>
            </w:r>
            <w:r w:rsidRPr="00FF430B">
              <w:t>activitate___________________________________,</w:t>
            </w:r>
            <w:r w:rsidR="00CD0EA7" w:rsidRPr="00FF430B">
              <w:t xml:space="preserve"> reprezentat prin </w:t>
            </w:r>
            <w:r w:rsidRPr="00FF430B">
              <w:t>__________________</w:t>
            </w:r>
            <w:r w:rsidR="00CD0EA7" w:rsidRPr="00FF430B">
              <w:t>__________________</w:t>
            </w:r>
            <w:r w:rsidRPr="00FF430B">
              <w:t>_, în calitate</w:t>
            </w:r>
            <w:r w:rsidR="00CD0EA7" w:rsidRPr="00FF430B">
              <w:t xml:space="preserve"> de Antreprenor, pe de altă parte.</w:t>
            </w:r>
          </w:p>
          <w:p w:rsidR="001A5517" w:rsidRPr="00FF430B" w:rsidRDefault="00460653" w:rsidP="00385C85">
            <w:pPr>
              <w:pStyle w:val="af2"/>
              <w:tabs>
                <w:tab w:val="left" w:pos="567"/>
              </w:tabs>
              <w:ind w:firstLine="0"/>
              <w:rPr>
                <w:sz w:val="20"/>
                <w:szCs w:val="20"/>
              </w:rPr>
            </w:pPr>
            <w:r w:rsidRPr="00FF430B">
              <w:rPr>
                <w:sz w:val="20"/>
                <w:szCs w:val="20"/>
              </w:rPr>
              <w:t xml:space="preserve"> (numele şi</w:t>
            </w:r>
            <w:r w:rsidR="005D4B79" w:rsidRPr="00FF430B">
              <w:rPr>
                <w:sz w:val="20"/>
                <w:szCs w:val="20"/>
              </w:rPr>
              <w:t xml:space="preserve"> </w:t>
            </w:r>
            <w:r w:rsidRPr="00FF430B">
              <w:rPr>
                <w:sz w:val="20"/>
                <w:szCs w:val="20"/>
              </w:rPr>
              <w:t>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5D7925">
              <w:rPr>
                <w:i/>
              </w:rPr>
              <w:t xml:space="preserve">de reparație e edificiului OMF Pohorniceni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FF430B" w:rsidRDefault="00A156C0" w:rsidP="00196AB4">
            <w:pPr>
              <w:pStyle w:val="af2"/>
              <w:tabs>
                <w:tab w:val="left" w:pos="567"/>
              </w:tabs>
              <w:spacing w:line="276" w:lineRule="auto"/>
              <w:ind w:firstLine="0"/>
            </w:pPr>
            <w:r w:rsidRPr="00FF430B">
              <w:t xml:space="preserve">2.1. </w:t>
            </w:r>
            <w:r w:rsidR="00460653" w:rsidRPr="00FF430B">
              <w:t xml:space="preserve">Durata de execuţie a lucrărilor contractate este de </w:t>
            </w:r>
            <w:r w:rsidR="005D7925">
              <w:rPr>
                <w:lang w:val="ro-MO"/>
              </w:rPr>
              <w:t xml:space="preserve">maxim pînă la 20 decembrie 2021 </w:t>
            </w:r>
            <w:r w:rsidR="00460653" w:rsidRPr="00FF430B">
              <w:t>după primirea ordinului de începere a execuţiei</w:t>
            </w:r>
            <w:r w:rsidR="005D4B79" w:rsidRPr="00FF430B">
              <w:t xml:space="preserve"> </w:t>
            </w:r>
            <w:r w:rsidR="00460653" w:rsidRPr="00FF430B">
              <w:t>şi asigurării lucrului ritmic de către beneficiar</w:t>
            </w:r>
            <w:r w:rsidR="005D4B79" w:rsidRPr="00FF430B">
              <w:t>-</w:t>
            </w:r>
            <w:r w:rsidR="00460653" w:rsidRPr="00FF430B">
              <w:t>ordonatorul de credite.</w:t>
            </w:r>
          </w:p>
          <w:p w:rsidR="00460653" w:rsidRPr="00FF430B" w:rsidRDefault="00A156C0" w:rsidP="00196AB4">
            <w:pPr>
              <w:pStyle w:val="af2"/>
              <w:tabs>
                <w:tab w:val="left" w:pos="567"/>
              </w:tabs>
              <w:spacing w:line="276" w:lineRule="auto"/>
              <w:ind w:firstLine="0"/>
            </w:pPr>
            <w:r w:rsidRPr="00FF430B">
              <w:lastRenderedPageBreak/>
              <w:t xml:space="preserve">2.2. </w:t>
            </w:r>
            <w:r w:rsidR="00460653" w:rsidRPr="00FF430B">
              <w:t xml:space="preserve">Graficul de execuţie a lucrărilor se va efectua conform specificaţiei din anexa </w:t>
            </w:r>
            <w:r w:rsidR="009157BF" w:rsidRPr="00FF430B">
              <w:t xml:space="preserve">la </w:t>
            </w:r>
            <w:r w:rsidR="00460653" w:rsidRPr="00FF430B">
              <w:t xml:space="preserve">prezentul contract. </w:t>
            </w:r>
          </w:p>
          <w:p w:rsidR="00460653" w:rsidRPr="00FF430B" w:rsidRDefault="00A156C0" w:rsidP="00196AB4">
            <w:pPr>
              <w:pStyle w:val="af2"/>
              <w:tabs>
                <w:tab w:val="left" w:pos="567"/>
              </w:tabs>
              <w:spacing w:line="276" w:lineRule="auto"/>
              <w:ind w:firstLine="0"/>
            </w:pPr>
            <w:r w:rsidRPr="00FF430B">
              <w:t xml:space="preserve">2.3. </w:t>
            </w:r>
            <w:r w:rsidR="00460653" w:rsidRPr="00FF430B">
              <w:t xml:space="preserve">Perioada de execuţie poate fi prelungită </w:t>
            </w:r>
            <w:r w:rsidR="00EB65F6" w:rsidRPr="00FF430B">
              <w:t xml:space="preserve">sau suspendată </w:t>
            </w:r>
            <w:r w:rsidR="00460653" w:rsidRPr="00FF430B">
              <w:t>dacă constrângerea activităţii se datorează următoarelor cauze:</w:t>
            </w:r>
          </w:p>
          <w:p w:rsidR="00460653" w:rsidRPr="00FF430B" w:rsidRDefault="00460653" w:rsidP="006F2648">
            <w:pPr>
              <w:numPr>
                <w:ilvl w:val="0"/>
                <w:numId w:val="8"/>
              </w:numPr>
              <w:tabs>
                <w:tab w:val="left" w:pos="1276"/>
              </w:tabs>
              <w:spacing w:line="276" w:lineRule="auto"/>
              <w:ind w:left="0" w:hanging="425"/>
              <w:jc w:val="both"/>
            </w:pPr>
            <w:r w:rsidRPr="00FF430B">
              <w:t>generate de Beneficiar;</w:t>
            </w:r>
          </w:p>
          <w:p w:rsidR="00460653" w:rsidRPr="00FF430B" w:rsidRDefault="001B1B6D" w:rsidP="006F2648">
            <w:pPr>
              <w:numPr>
                <w:ilvl w:val="0"/>
                <w:numId w:val="8"/>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6F2648">
            <w:pPr>
              <w:numPr>
                <w:ilvl w:val="0"/>
                <w:numId w:val="8"/>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6F2648">
            <w:pPr>
              <w:numPr>
                <w:ilvl w:val="0"/>
                <w:numId w:val="8"/>
              </w:numPr>
              <w:tabs>
                <w:tab w:val="left" w:pos="1276"/>
              </w:tabs>
              <w:spacing w:line="276" w:lineRule="auto"/>
              <w:ind w:left="0" w:hanging="425"/>
              <w:jc w:val="both"/>
            </w:pPr>
            <w:r w:rsidRPr="00FF430B">
              <w:t>calamităţilor naturale recunoscute de autoritatea legală.</w:t>
            </w:r>
          </w:p>
          <w:p w:rsidR="00460653" w:rsidRPr="00FF430B" w:rsidRDefault="00A156C0" w:rsidP="00196AB4">
            <w:pPr>
              <w:pStyle w:val="af2"/>
              <w:tabs>
                <w:tab w:val="left" w:pos="567"/>
              </w:tabs>
              <w:spacing w:line="276" w:lineRule="auto"/>
              <w:ind w:firstLine="0"/>
            </w:pPr>
            <w:r w:rsidRPr="00FF430B">
              <w:t xml:space="preserve">2.4. </w:t>
            </w:r>
            <w:r w:rsidR="00460653" w:rsidRPr="00FF430B">
              <w:t xml:space="preserve">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w:t>
            </w:r>
            <w:proofErr w:type="gramStart"/>
            <w:r w:rsidR="00460653" w:rsidRPr="00FF430B">
              <w:t>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roofErr w:type="gramEnd"/>
          </w:p>
          <w:p w:rsidR="00460653" w:rsidRPr="00FF430B" w:rsidRDefault="00A156C0" w:rsidP="00196AB4">
            <w:pPr>
              <w:pStyle w:val="af2"/>
              <w:tabs>
                <w:tab w:val="left" w:pos="567"/>
              </w:tabs>
              <w:spacing w:line="276" w:lineRule="auto"/>
              <w:ind w:firstLine="0"/>
            </w:pPr>
            <w:r w:rsidRPr="00FF430B">
              <w:t xml:space="preserve">2.5. </w:t>
            </w:r>
            <w:r w:rsidR="00460653" w:rsidRPr="00FF430B">
              <w:t xml:space="preserve">La terminarea lucrărilor, Antreprenorul </w:t>
            </w:r>
            <w:r w:rsidR="00183D79" w:rsidRPr="00FF430B">
              <w:t>va notifica Beneficiarul că su</w:t>
            </w:r>
            <w:r w:rsidR="00460653" w:rsidRPr="00FF430B">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FF430B" w:rsidRDefault="00E503F9" w:rsidP="00196AB4">
            <w:pPr>
              <w:pStyle w:val="af2"/>
              <w:tabs>
                <w:tab w:val="left" w:pos="321"/>
              </w:tabs>
              <w:spacing w:line="276" w:lineRule="auto"/>
              <w:ind w:firstLine="0"/>
            </w:pPr>
            <w:r w:rsidRPr="00FF430B">
              <w:t>3.2</w:t>
            </w:r>
            <w:r w:rsidR="00A156C0" w:rsidRPr="00FF430B">
              <w:t>.</w:t>
            </w:r>
            <w:r w:rsidR="00460653" w:rsidRPr="00FF430B">
              <w:t xml:space="preserve">Achitările vor fi efectuate prin transfer în baza facturilor fiscale, după primirea proceselor </w:t>
            </w:r>
            <w:r w:rsidR="00A156C0" w:rsidRPr="00FF430B">
              <w:t>–</w:t>
            </w:r>
            <w:r w:rsidR="00460653" w:rsidRPr="00FF430B">
              <w:t xml:space="preserve"> verbale de recepţie a lucrărilor executate, semnate şi</w:t>
            </w:r>
            <w:r w:rsidR="00995AF6" w:rsidRPr="00FF430B">
              <w:t xml:space="preserve"> acceptate de către Beneficiar.</w:t>
            </w:r>
          </w:p>
          <w:p w:rsidR="00A946E0" w:rsidRPr="00FF430B" w:rsidRDefault="00A156C0" w:rsidP="00196AB4">
            <w:pPr>
              <w:pStyle w:val="af2"/>
              <w:tabs>
                <w:tab w:val="left" w:pos="37"/>
              </w:tabs>
              <w:spacing w:line="276" w:lineRule="auto"/>
              <w:ind w:firstLine="0"/>
            </w:pPr>
            <w:r w:rsidRPr="00FF430B">
              <w:t xml:space="preserve">3.3. </w:t>
            </w:r>
            <w:r w:rsidR="00460653" w:rsidRPr="00FF430B">
              <w:t>Beneficiarul va verifica procesele</w:t>
            </w:r>
            <w:r w:rsidR="009E719D" w:rsidRPr="00FF430B">
              <w:t>-</w:t>
            </w:r>
            <w:r w:rsidR="00460653" w:rsidRPr="00FF430B">
              <w:t xml:space="preserve">verbale de recepție a lucrărilor executate în termen de </w:t>
            </w:r>
            <w:r w:rsidR="00684D44" w:rsidRPr="00FF430B">
              <w:t>…..</w:t>
            </w:r>
            <w:r w:rsidR="00460653" w:rsidRPr="00FF430B">
              <w:t xml:space="preserve"> zile calendaristice de la primirea acestora de la Antreprenor.</w:t>
            </w:r>
          </w:p>
          <w:p w:rsidR="00A946E0" w:rsidRPr="00FF430B" w:rsidRDefault="00316769" w:rsidP="00196AB4">
            <w:pPr>
              <w:pStyle w:val="af2"/>
              <w:tabs>
                <w:tab w:val="left" w:pos="37"/>
              </w:tabs>
              <w:spacing w:line="276" w:lineRule="auto"/>
              <w:ind w:firstLine="0"/>
            </w:pPr>
            <w:r w:rsidRPr="00FF430B">
              <w:t>3.4</w:t>
            </w:r>
            <w:r w:rsidR="00A156C0" w:rsidRPr="00FF430B">
              <w:t xml:space="preserve">. </w:t>
            </w:r>
            <w:r w:rsidR="00460653" w:rsidRPr="00FF430B">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t>u su</w:t>
            </w:r>
            <w:r w:rsidR="00460653" w:rsidRPr="00FF430B">
              <w:t xml:space="preserve">nt în litigiu va fi plătită imediat. </w:t>
            </w:r>
          </w:p>
          <w:p w:rsidR="00E503F9" w:rsidRPr="00FF430B" w:rsidRDefault="00316769" w:rsidP="00196AB4">
            <w:pPr>
              <w:pStyle w:val="af2"/>
              <w:tabs>
                <w:tab w:val="left" w:pos="37"/>
              </w:tabs>
              <w:spacing w:line="276" w:lineRule="auto"/>
              <w:ind w:firstLine="0"/>
            </w:pPr>
            <w:r w:rsidRPr="00FF430B">
              <w:t>3.5</w:t>
            </w:r>
            <w:r w:rsidR="00A156C0" w:rsidRPr="00FF430B">
              <w:t>.</w:t>
            </w:r>
            <w:r w:rsidR="00460653" w:rsidRPr="00FF430B">
              <w:t xml:space="preserve">Lucrările nu </w:t>
            </w:r>
            <w:r w:rsidR="00183D79" w:rsidRPr="00FF430B">
              <w:t>vor fi considerate finalizate pâ</w:t>
            </w:r>
            <w:r w:rsidR="00460653" w:rsidRPr="00FF430B">
              <w:t>nă</w:t>
            </w:r>
            <w:r w:rsidR="00183D79" w:rsidRPr="00FF430B">
              <w:t xml:space="preserve"> câ</w:t>
            </w:r>
            <w:r w:rsidR="00460653" w:rsidRPr="00FF430B">
              <w:t xml:space="preserve">nd procesul-verbal de recepţie la terminarea lucrărilor  nu va fi semnat de comisia de recepţie, care confirmă că lucrările au fost executate </w:t>
            </w:r>
            <w:r w:rsidR="00A946E0" w:rsidRPr="00FF430B">
              <w:t>conform contractului.</w:t>
            </w:r>
          </w:p>
          <w:p w:rsidR="00267805" w:rsidRPr="00FF430B" w:rsidRDefault="00316769" w:rsidP="00A101F6">
            <w:pPr>
              <w:pStyle w:val="af2"/>
              <w:tabs>
                <w:tab w:val="left" w:pos="37"/>
              </w:tabs>
              <w:spacing w:line="276" w:lineRule="auto"/>
              <w:ind w:firstLine="0"/>
            </w:pPr>
            <w:r w:rsidRPr="00FF430B">
              <w:t>3.6</w:t>
            </w:r>
            <w:r w:rsidR="00A227F2" w:rsidRPr="00FF430B">
              <w:t xml:space="preserve">.Garanţia de bună execuţie se va restitui Antreprenorului în baza notificării Beneficiarului către </w:t>
            </w:r>
            <w:r w:rsidR="00A227F2" w:rsidRPr="00FF430B">
              <w:lastRenderedPageBreak/>
              <w:t>agentul bancar. Notificarea se va face după semnarea procesului-verbal de recepţie la terminarea lucrărilor în cel mult 15 zile.</w:t>
            </w:r>
            <w:r w:rsidR="005D4B79" w:rsidRPr="00FF430B">
              <w:t xml:space="preserve"> </w:t>
            </w:r>
            <w:r w:rsidR="00EB65F6" w:rsidRPr="00FF430B">
              <w:t>În cazul recepţiei cu obiecţii,</w:t>
            </w:r>
            <w:r w:rsidR="005D4B79" w:rsidRPr="00FF430B">
              <w:t xml:space="preserve"> </w:t>
            </w:r>
            <w:r w:rsidR="00EB65F6" w:rsidRPr="00FF430B">
              <w:t>garanţia se va restitui în cel mult 15 zile după înlăturarea acestora.</w:t>
            </w:r>
          </w:p>
          <w:p w:rsidR="00A156C0" w:rsidRPr="00FF430B" w:rsidRDefault="00A156C0" w:rsidP="00196AB4">
            <w:pPr>
              <w:pStyle w:val="af2"/>
              <w:tabs>
                <w:tab w:val="left" w:pos="37"/>
              </w:tabs>
              <w:spacing w:line="276" w:lineRule="auto"/>
              <w:ind w:firstLine="0"/>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FF430B" w:rsidRDefault="00A101F6" w:rsidP="00371806">
            <w:pPr>
              <w:pStyle w:val="af2"/>
              <w:tabs>
                <w:tab w:val="left" w:pos="567"/>
              </w:tabs>
              <w:spacing w:line="276" w:lineRule="auto"/>
              <w:ind w:firstLine="0"/>
            </w:pPr>
            <w:r w:rsidRPr="00FF430B">
              <w:t xml:space="preserve">4.3. </w:t>
            </w:r>
            <w:proofErr w:type="gramStart"/>
            <w:r w:rsidR="00D7570D" w:rsidRPr="00FF430B">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roofErr w:type="gramEnd"/>
          </w:p>
          <w:p w:rsidR="00460653" w:rsidRPr="00FF430B" w:rsidRDefault="00A156C0" w:rsidP="00196AB4">
            <w:pPr>
              <w:pStyle w:val="af2"/>
              <w:tabs>
                <w:tab w:val="left" w:pos="567"/>
              </w:tabs>
              <w:spacing w:line="276" w:lineRule="auto"/>
              <w:ind w:firstLine="0"/>
            </w:pPr>
            <w:r w:rsidRPr="00FF430B">
              <w:t xml:space="preserve">4.4. </w:t>
            </w:r>
            <w:r w:rsidR="00460653" w:rsidRPr="00FF430B">
              <w:t xml:space="preserve">Documentaţia pusă la dispoziţia Antreprenorului se repartizează astfel: </w:t>
            </w:r>
          </w:p>
          <w:p w:rsidR="00460653" w:rsidRPr="00FF430B" w:rsidRDefault="00460653" w:rsidP="006F2648">
            <w:pPr>
              <w:numPr>
                <w:ilvl w:val="0"/>
                <w:numId w:val="9"/>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FF430B" w:rsidRDefault="00A101F6" w:rsidP="00196AB4">
            <w:pPr>
              <w:pStyle w:val="af2"/>
              <w:tabs>
                <w:tab w:val="left" w:pos="567"/>
              </w:tabs>
              <w:spacing w:line="276" w:lineRule="auto"/>
              <w:ind w:firstLine="0"/>
            </w:pPr>
            <w:r w:rsidRPr="00FF430B">
              <w:t xml:space="preserve">4.5. </w:t>
            </w:r>
            <w:r w:rsidR="00460653" w:rsidRPr="00FF430B">
              <w:t>Desenele, calculele, verificările calculelor, caietele de măsurări (ataşamentele) şi alte documente, pe care Beneficiarul sau Antreprenorul trebuie să le întocmească şi</w:t>
            </w:r>
            <w:r w:rsidR="005D4B79" w:rsidRPr="00FF430B">
              <w:t xml:space="preserve"> </w:t>
            </w:r>
            <w:r w:rsidR="00460653" w:rsidRPr="00FF430B">
              <w:t>s</w:t>
            </w:r>
            <w:r w:rsidR="00183D79" w:rsidRPr="00FF430B">
              <w:t>u</w:t>
            </w:r>
            <w:r w:rsidR="00460653" w:rsidRPr="00FF430B">
              <w:t xml:space="preserve">nt cerute de subantreprenorul proiectant, vor fi puse la dispoziţia acestuia de către Antreprenor. </w:t>
            </w:r>
          </w:p>
          <w:p w:rsidR="00460653" w:rsidRPr="00FF430B" w:rsidRDefault="00A156C0" w:rsidP="00196AB4">
            <w:pPr>
              <w:pStyle w:val="af2"/>
              <w:tabs>
                <w:tab w:val="left" w:pos="567"/>
              </w:tabs>
              <w:spacing w:line="276" w:lineRule="auto"/>
              <w:ind w:firstLine="0"/>
            </w:pPr>
            <w:r w:rsidRPr="00FF430B">
              <w:t xml:space="preserve">4.6. </w:t>
            </w:r>
            <w:r w:rsidR="00460653" w:rsidRPr="00FF430B">
              <w:t>Oferta adjudecată face parte integrantă din contract. Ea trebuie să fie corectă şi completă. Preţurile stabilite vor acoperi toate obligaţiunile din contract şi toate operaţiunile pentru terminarea şi</w:t>
            </w:r>
            <w:r w:rsidR="005D4B79" w:rsidRPr="00FF430B">
              <w:t xml:space="preserve"> </w:t>
            </w:r>
            <w:r w:rsidR="00460653" w:rsidRPr="00FF430B">
              <w:t xml:space="preserve">întreţinerea corespunzătoare a lucrărilor. </w:t>
            </w:r>
          </w:p>
          <w:p w:rsidR="00460653" w:rsidRPr="00FF430B" w:rsidRDefault="00A156C0" w:rsidP="00196AB4">
            <w:pPr>
              <w:pStyle w:val="af2"/>
              <w:tabs>
                <w:tab w:val="left" w:pos="567"/>
              </w:tabs>
              <w:spacing w:line="276" w:lineRule="auto"/>
              <w:ind w:firstLine="0"/>
            </w:pPr>
            <w:r w:rsidRPr="00FF430B">
              <w:t xml:space="preserve">4.7. </w:t>
            </w:r>
            <w:r w:rsidR="00460653" w:rsidRPr="00FF430B">
              <w:t>Dacă Beneficiarul nu emite în timp util dispoziţii suplimentare care să conţină</w:t>
            </w:r>
            <w:r w:rsidR="005D4B79" w:rsidRPr="00FF430B">
              <w:t xml:space="preserve"> </w:t>
            </w:r>
            <w:r w:rsidR="00460653" w:rsidRPr="00FF430B">
              <w:t>instrucţiuni sau aprobări, ordine, directive, sau detalii, Antreprenorul va notifica Beneficiarul prin scrisori, de c</w:t>
            </w:r>
            <w:r w:rsidR="00183D79" w:rsidRPr="00FF430B">
              <w:t>â</w:t>
            </w:r>
            <w:r w:rsidR="00460653" w:rsidRPr="00FF430B">
              <w:t>te ori este posibil, că acestea pot să provoace înt</w:t>
            </w:r>
            <w:r w:rsidR="00183D79" w:rsidRPr="00FF430B">
              <w:t>â</w:t>
            </w:r>
            <w:r w:rsidR="00460653" w:rsidRPr="00FF430B">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FF430B" w:rsidRDefault="00A156C0" w:rsidP="00196AB4">
            <w:pPr>
              <w:pStyle w:val="af2"/>
              <w:tabs>
                <w:tab w:val="left" w:pos="567"/>
              </w:tabs>
              <w:spacing w:line="276" w:lineRule="auto"/>
              <w:ind w:firstLine="0"/>
            </w:pPr>
            <w:r w:rsidRPr="00FF430B">
              <w:t xml:space="preserve">4.8. </w:t>
            </w:r>
            <w:r w:rsidR="00460653" w:rsidRPr="00FF430B">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FF430B" w:rsidRDefault="00A156C0" w:rsidP="00196AB4">
            <w:pPr>
              <w:pStyle w:val="af2"/>
              <w:tabs>
                <w:tab w:val="left" w:pos="567"/>
              </w:tabs>
              <w:spacing w:line="276" w:lineRule="auto"/>
              <w:ind w:firstLine="0"/>
            </w:pPr>
            <w:r w:rsidRPr="00FF430B">
              <w:t xml:space="preserve">4.9. </w:t>
            </w:r>
            <w:r w:rsidR="00460653" w:rsidRPr="00FF430B">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t xml:space="preserve"> </w:t>
            </w:r>
            <w:r w:rsidR="00460653" w:rsidRPr="00FF430B">
              <w:t xml:space="preserve">şi pentru procedeele de execuţie utilizate. </w:t>
            </w:r>
          </w:p>
          <w:p w:rsidR="00460653" w:rsidRPr="005055A3" w:rsidRDefault="00A156C0" w:rsidP="00196AB4">
            <w:pPr>
              <w:pStyle w:val="af2"/>
              <w:tabs>
                <w:tab w:val="left" w:pos="567"/>
              </w:tabs>
              <w:spacing w:line="276" w:lineRule="auto"/>
              <w:ind w:firstLine="0"/>
              <w:rPr>
                <w:lang w:val="ro-MO"/>
              </w:rPr>
            </w:pPr>
            <w:r w:rsidRPr="00FF430B">
              <w:t xml:space="preserve">4.10. </w:t>
            </w:r>
            <w:r w:rsidR="00460653" w:rsidRPr="00FF430B">
              <w:t xml:space="preserve">Antreprenorul, prin </w:t>
            </w:r>
            <w:r w:rsidR="002F6A1E" w:rsidRPr="00FF430B">
              <w:t xml:space="preserve">atribuirea </w:t>
            </w:r>
            <w:r w:rsidR="00460653" w:rsidRPr="00FF430B">
              <w:t>ofertei în favoarea sa, se angajează să</w:t>
            </w:r>
            <w:r w:rsidR="00BC46B3" w:rsidRPr="00FF430B">
              <w:t xml:space="preserve"> prezinte</w:t>
            </w:r>
            <w:r w:rsidR="005D4B79" w:rsidRPr="00FF430B">
              <w:t xml:space="preserve"> </w:t>
            </w:r>
            <w:r w:rsidR="00EA64B0" w:rsidRPr="00FF430B">
              <w:t>garanţia de bună execuţie a contractului, în cuantum de _</w:t>
            </w:r>
            <w:r w:rsidR="005055A3">
              <w:rPr>
                <w:lang w:val="ro-MO"/>
              </w:rPr>
              <w:t>5</w:t>
            </w:r>
            <w:r w:rsidR="00EA64B0" w:rsidRPr="00FF430B">
              <w:t>_% din valoarea contractului atribuit.</w:t>
            </w:r>
            <w:r w:rsidR="005055A3">
              <w:rPr>
                <w:lang w:val="ro-MO"/>
              </w:rPr>
              <w:t xml:space="preserve"> Forma garanției de bună execuție este </w:t>
            </w:r>
            <w:r w:rsidR="005055A3" w:rsidRPr="005055A3">
              <w:rPr>
                <w:rStyle w:val="fontstyle01"/>
                <w:sz w:val="24"/>
                <w:szCs w:val="24"/>
                <w:lang w:val="en-US"/>
              </w:rPr>
              <w:t>transfer pe contul autorității contractante</w:t>
            </w:r>
            <w:r w:rsidR="005055A3">
              <w:rPr>
                <w:rStyle w:val="fontstyle01"/>
                <w:sz w:val="24"/>
                <w:szCs w:val="24"/>
                <w:lang w:val="en-US"/>
              </w:rPr>
              <w:t>.</w:t>
            </w:r>
          </w:p>
          <w:p w:rsidR="00267805" w:rsidRPr="00FF430B" w:rsidRDefault="00A156C0" w:rsidP="00684D44">
            <w:pPr>
              <w:pStyle w:val="af2"/>
              <w:tabs>
                <w:tab w:val="left" w:pos="567"/>
              </w:tabs>
              <w:spacing w:line="276" w:lineRule="auto"/>
              <w:ind w:firstLine="0"/>
            </w:pPr>
            <w:r w:rsidRPr="00FF430B">
              <w:t>4.11.</w:t>
            </w:r>
            <w:r w:rsidR="00A109E6" w:rsidRPr="00FF430B">
              <w:t xml:space="preserve"> Autoritatea contractantă eliberează/restituie</w:t>
            </w:r>
            <w:r w:rsidR="005D4B79" w:rsidRPr="00FF430B">
              <w:t xml:space="preserve"> </w:t>
            </w:r>
            <w:r w:rsidR="00A109E6" w:rsidRPr="00FF430B">
              <w:t>g</w:t>
            </w:r>
            <w:r w:rsidR="00460653" w:rsidRPr="00FF430B">
              <w:t>aranţia de bună execuţie Antreprenorului după semnarea procesului-verbal de recepţie finală</w:t>
            </w:r>
            <w:r w:rsidR="00A109E6" w:rsidRPr="00FF430B">
              <w:t>/ procesului-verbal la terminarea lucrărilor</w:t>
            </w:r>
            <w:r w:rsidR="00460653" w:rsidRPr="00FF430B">
              <w:t xml:space="preserve"> în cel mult 15 zile</w:t>
            </w:r>
            <w:r w:rsidR="00E838F8" w:rsidRPr="00FF430B">
              <w:t>.</w:t>
            </w:r>
            <w:r w:rsidR="005D4B79" w:rsidRPr="00FF430B">
              <w:t xml:space="preserve"> </w:t>
            </w:r>
            <w:r w:rsidR="00EB65F6" w:rsidRPr="00FF430B">
              <w:t>În cazul recepţiei cu obiecţii,</w:t>
            </w:r>
            <w:r w:rsidR="005D4B79" w:rsidRPr="00FF430B">
              <w:t xml:space="preserve"> </w:t>
            </w:r>
            <w:r w:rsidR="00EB65F6" w:rsidRPr="00FF430B">
              <w:t>garanţia se va restitui în cel mult 15 zile după înlăturarea acestora.</w:t>
            </w:r>
          </w:p>
          <w:p w:rsidR="00460653" w:rsidRPr="00FF430B" w:rsidRDefault="00A156C0" w:rsidP="00196AB4">
            <w:pPr>
              <w:pStyle w:val="af2"/>
              <w:tabs>
                <w:tab w:val="left" w:pos="567"/>
              </w:tabs>
              <w:spacing w:line="276" w:lineRule="auto"/>
              <w:ind w:firstLine="0"/>
            </w:pPr>
            <w:r w:rsidRPr="00FF430B">
              <w:t>4.12.</w:t>
            </w:r>
            <w:r w:rsidR="00460653" w:rsidRPr="00FF430B">
              <w:t>Antreprenorul trebuie să constituie garanţia de bună execuţie după primirea scris</w:t>
            </w:r>
            <w:r w:rsidR="00404C0D" w:rsidRPr="00FF430B">
              <w:t xml:space="preserve">orii de </w:t>
            </w:r>
            <w:r w:rsidR="00404C0D" w:rsidRPr="00FF430B">
              <w:lastRenderedPageBreak/>
              <w:t>acceptare, dar nu mai târ</w:t>
            </w:r>
            <w:r w:rsidR="00460653" w:rsidRPr="00FF430B">
              <w:t>ziu de dat</w:t>
            </w:r>
            <w:r w:rsidR="00404C0D" w:rsidRPr="00FF430B">
              <w:t>a încheierii contractului. Atât</w:t>
            </w:r>
            <w:r w:rsidR="00460653" w:rsidRPr="00FF430B">
              <w:t xml:space="preserve"> timp c</w:t>
            </w:r>
            <w:r w:rsidR="00404C0D" w:rsidRPr="00FF430B">
              <w:t>â</w:t>
            </w:r>
            <w:r w:rsidR="00460653" w:rsidRPr="00FF430B">
              <w:t>t el nu şi-a îndeplinit această obligaţiune, Beneficiarul poate să reţină garanţia</w:t>
            </w:r>
            <w:r w:rsidR="005D4B79" w:rsidRPr="00FF430B">
              <w:t xml:space="preserve"> </w:t>
            </w:r>
            <w:r w:rsidR="00E364D5" w:rsidRPr="00FF430B">
              <w:t>Antreprenorului</w:t>
            </w:r>
            <w:r w:rsidR="00460653" w:rsidRPr="00FF430B">
              <w:t xml:space="preserve"> pentru ofertă. </w:t>
            </w:r>
          </w:p>
          <w:p w:rsidR="00460653" w:rsidRPr="00FF430B" w:rsidRDefault="00A156C0" w:rsidP="00196AB4">
            <w:pPr>
              <w:pStyle w:val="af2"/>
              <w:tabs>
                <w:tab w:val="left" w:pos="567"/>
              </w:tabs>
              <w:spacing w:line="276" w:lineRule="auto"/>
              <w:ind w:firstLine="0"/>
            </w:pPr>
            <w:r w:rsidRPr="00FF430B">
              <w:t>4.1</w:t>
            </w:r>
            <w:r w:rsidR="00893327" w:rsidRPr="00FF430B">
              <w:t>3</w:t>
            </w:r>
            <w:r w:rsidRPr="00FF430B">
              <w:t xml:space="preserve">. </w:t>
            </w:r>
            <w:r w:rsidR="00460653" w:rsidRPr="00FF430B">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FF430B" w:rsidRDefault="00A156C0" w:rsidP="00196AB4">
            <w:pPr>
              <w:pStyle w:val="af2"/>
              <w:tabs>
                <w:tab w:val="left" w:pos="567"/>
              </w:tabs>
              <w:spacing w:line="276" w:lineRule="auto"/>
              <w:ind w:firstLine="0"/>
            </w:pPr>
            <w:r w:rsidRPr="00FF430B">
              <w:t>4.1</w:t>
            </w:r>
            <w:r w:rsidR="00893327" w:rsidRPr="00FF430B">
              <w:t>4</w:t>
            </w:r>
            <w:r w:rsidRPr="00FF430B">
              <w:t xml:space="preserve">. </w:t>
            </w:r>
            <w:r w:rsidR="00460653" w:rsidRPr="00FF430B">
              <w:t>La lucrările la care se fac încercări, se consideră calitatea probei îndeplinită at</w:t>
            </w:r>
            <w:r w:rsidR="00E171D4" w:rsidRPr="00FF430B">
              <w:t>â</w:t>
            </w:r>
            <w:r w:rsidR="00460653" w:rsidRPr="00FF430B">
              <w:t>ta timp c</w:t>
            </w:r>
            <w:r w:rsidR="00E171D4" w:rsidRPr="00FF430B">
              <w:t>â</w:t>
            </w:r>
            <w:r w:rsidR="00460653" w:rsidRPr="00FF430B">
              <w:t xml:space="preserve">t rezultatele se înscriu în limitele admise prin reglementările tehnice. </w:t>
            </w:r>
          </w:p>
          <w:p w:rsidR="00460653" w:rsidRPr="00FF430B" w:rsidRDefault="00A156C0" w:rsidP="00196AB4">
            <w:pPr>
              <w:pStyle w:val="af2"/>
              <w:tabs>
                <w:tab w:val="left" w:pos="567"/>
              </w:tabs>
              <w:spacing w:line="276" w:lineRule="auto"/>
              <w:ind w:firstLine="0"/>
            </w:pPr>
            <w:r w:rsidRPr="00FF430B">
              <w:t>4.</w:t>
            </w:r>
            <w:r w:rsidR="00603AB4" w:rsidRPr="00FF430B">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w:t>
            </w:r>
            <w:proofErr w:type="gramStart"/>
            <w:r w:rsidR="00603AB4" w:rsidRPr="00FF430B">
              <w:t xml:space="preserve">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roofErr w:type="gramEnd"/>
          </w:p>
          <w:p w:rsidR="00460653" w:rsidRPr="00FF430B" w:rsidRDefault="00A156C0" w:rsidP="00196AB4">
            <w:pPr>
              <w:pStyle w:val="af2"/>
              <w:tabs>
                <w:tab w:val="left" w:pos="567"/>
              </w:tabs>
              <w:spacing w:line="276" w:lineRule="auto"/>
              <w:ind w:firstLine="0"/>
            </w:pPr>
            <w:r w:rsidRPr="00FF430B">
              <w:t>4.1</w:t>
            </w:r>
            <w:r w:rsidR="00040EA0" w:rsidRPr="00FF430B">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FF430B" w:rsidRDefault="00A156C0" w:rsidP="00196AB4">
            <w:pPr>
              <w:pStyle w:val="af2"/>
              <w:tabs>
                <w:tab w:val="left" w:pos="567"/>
              </w:tabs>
              <w:spacing w:line="276" w:lineRule="auto"/>
              <w:ind w:firstLine="0"/>
            </w:pPr>
            <w:r w:rsidRPr="00FF430B">
              <w:t>4.1</w:t>
            </w:r>
            <w:r w:rsidR="00893327" w:rsidRPr="00FF430B">
              <w:t>7</w:t>
            </w:r>
            <w:r w:rsidRPr="00FF430B">
              <w:t xml:space="preserve">. </w:t>
            </w:r>
            <w:r w:rsidR="00460653" w:rsidRPr="00FF430B">
              <w:t>Dacă Antreprenorul consideră că dispoziţiile Beneficiarului s</w:t>
            </w:r>
            <w:r w:rsidR="00183D79" w:rsidRPr="00FF430B">
              <w:t>u</w:t>
            </w:r>
            <w:r w:rsidR="00460653" w:rsidRPr="00FF430B">
              <w:t xml:space="preserve">nt nejustificate sau inoportune, el poate </w:t>
            </w:r>
            <w:r w:rsidR="00E171D4" w:rsidRPr="00FF430B">
              <w:t>înainta</w:t>
            </w:r>
            <w:r w:rsidR="005D4B79" w:rsidRPr="00FF430B">
              <w:t xml:space="preserve"> </w:t>
            </w:r>
            <w:r w:rsidR="00460653" w:rsidRPr="00FF430B">
              <w:t xml:space="preserve">obiecţii, dar acestea nu îl </w:t>
            </w:r>
            <w:r w:rsidR="00E171D4" w:rsidRPr="00FF430B">
              <w:t>scutește</w:t>
            </w:r>
            <w:r w:rsidR="005D4B79" w:rsidRPr="00FF430B">
              <w:t xml:space="preserve"> </w:t>
            </w:r>
            <w:r w:rsidR="00460653" w:rsidRPr="00FF430B">
              <w:t xml:space="preserve">de </w:t>
            </w:r>
            <w:r w:rsidR="00E364D5" w:rsidRPr="00FF430B">
              <w:t xml:space="preserve">obligația de </w:t>
            </w:r>
            <w:r w:rsidR="00460653" w:rsidRPr="00FF430B">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FF430B" w:rsidRDefault="00A156C0" w:rsidP="00196AB4">
            <w:pPr>
              <w:pStyle w:val="af2"/>
              <w:tabs>
                <w:tab w:val="left" w:pos="567"/>
              </w:tabs>
              <w:spacing w:line="276" w:lineRule="auto"/>
              <w:ind w:firstLine="0"/>
            </w:pPr>
            <w:r w:rsidRPr="00FF430B">
              <w:t>4.1</w:t>
            </w:r>
            <w:r w:rsidR="00893327" w:rsidRPr="00FF430B">
              <w:t>8</w:t>
            </w:r>
            <w:r w:rsidRPr="00FF430B">
              <w:t xml:space="preserve">. </w:t>
            </w:r>
            <w:r w:rsidR="00460653" w:rsidRPr="00FF430B">
              <w:t>Trasarea axelor principale, bornelor de referinţă, căilor de circulaţieşi limitelor terenului pus la dispoziţia Antreprenorului, precum şi materializarea cotelor de nivel în i</w:t>
            </w:r>
            <w:r w:rsidR="00183D79" w:rsidRPr="00FF430B">
              <w:t>mediata apropiere a terenului, su</w:t>
            </w:r>
            <w:r w:rsidR="00460653" w:rsidRPr="00FF430B">
              <w:t>nt</w:t>
            </w:r>
            <w:r w:rsidR="005D4B79" w:rsidRPr="00FF430B">
              <w:t xml:space="preserve"> </w:t>
            </w:r>
            <w:r w:rsidR="00460653" w:rsidRPr="00FF430B">
              <w:t xml:space="preserve">obligaţiuni ale Antreprenorului. </w:t>
            </w:r>
          </w:p>
          <w:p w:rsidR="00460653" w:rsidRPr="00FF430B" w:rsidRDefault="00A156C0" w:rsidP="00196AB4">
            <w:pPr>
              <w:pStyle w:val="af2"/>
              <w:tabs>
                <w:tab w:val="left" w:pos="567"/>
              </w:tabs>
              <w:spacing w:line="276" w:lineRule="auto"/>
              <w:ind w:firstLine="0"/>
            </w:pPr>
            <w:r w:rsidRPr="00FF430B">
              <w:t>4.</w:t>
            </w:r>
            <w:r w:rsidR="00893327" w:rsidRPr="00FF430B">
              <w:t>19</w:t>
            </w:r>
            <w:r w:rsidRPr="00FF430B">
              <w:t xml:space="preserve">. </w:t>
            </w:r>
            <w:r w:rsidR="00460653" w:rsidRPr="00FF430B">
              <w:t xml:space="preserve">Pentru verificarea trasării de către Beneficiar sau proiectant, Antreprenorul este obligat să protejeze şi să păstreze toate reperele, bornele sau alte obiecte folosite la trasarea lucrărilor. </w:t>
            </w:r>
          </w:p>
          <w:p w:rsidR="00460653" w:rsidRPr="00FF430B" w:rsidRDefault="00A156C0" w:rsidP="00196AB4">
            <w:pPr>
              <w:pStyle w:val="af2"/>
              <w:tabs>
                <w:tab w:val="left" w:pos="567"/>
              </w:tabs>
              <w:spacing w:line="276" w:lineRule="auto"/>
              <w:ind w:firstLine="0"/>
            </w:pPr>
            <w:r w:rsidRPr="00FF430B">
              <w:t>4.2</w:t>
            </w:r>
            <w:r w:rsidR="00893327" w:rsidRPr="00FF430B">
              <w:t>0</w:t>
            </w:r>
            <w:r w:rsidRPr="00FF430B">
              <w:t xml:space="preserve">. </w:t>
            </w:r>
            <w:r w:rsidR="00460653" w:rsidRPr="00FF430B">
              <w:t>Ridicările de teren, trasările şi cotele de nivel, precum şi alte documente puse la dispoziţia Antreprenorului de către Beneficiar pentru executarea contractului s</w:t>
            </w:r>
            <w:r w:rsidR="00E10C0A" w:rsidRPr="00FF430B">
              <w:t>u</w:t>
            </w:r>
            <w:r w:rsidR="00460653" w:rsidRPr="00FF430B">
              <w:t>nt hotărâtoare. Antreprenorul este obligat să verifice documentele primite şi să înştiinţeze Beneficiarul cu privire la erorile şi</w:t>
            </w:r>
            <w:r w:rsidR="005D4B79" w:rsidRPr="00FF430B">
              <w:t xml:space="preserve"> </w:t>
            </w:r>
            <w:r w:rsidR="00460653" w:rsidRPr="00FF430B">
              <w:t xml:space="preserve">inexactităţile constatate sau presupuse. </w:t>
            </w:r>
          </w:p>
          <w:p w:rsidR="00460653" w:rsidRPr="00FF430B" w:rsidRDefault="00A156C0" w:rsidP="00196AB4">
            <w:pPr>
              <w:pStyle w:val="af2"/>
              <w:tabs>
                <w:tab w:val="left" w:pos="567"/>
              </w:tabs>
              <w:spacing w:line="276" w:lineRule="auto"/>
              <w:ind w:firstLine="0"/>
            </w:pPr>
            <w:r w:rsidRPr="00FF430B">
              <w:t>4.2</w:t>
            </w:r>
            <w:r w:rsidR="00893327" w:rsidRPr="00FF430B">
              <w:t>1</w:t>
            </w:r>
            <w:r w:rsidRPr="00FF430B">
              <w:t xml:space="preserve">. </w:t>
            </w:r>
            <w:r w:rsidR="00460653" w:rsidRPr="00FF430B">
              <w:t xml:space="preserve">Antreprenorul are obligaţia să stabilească toate relaţiile care reglementează raporturile cu subantreprenorii şi este răspunzător faţă de Beneficiar pentru respectarea de către subantreprenorii a </w:t>
            </w:r>
            <w:r w:rsidR="00AB7AE2" w:rsidRPr="00FF430B">
              <w:t>prevederilor legale și obligațiunilor contractuale și profesionale</w:t>
            </w:r>
            <w:r w:rsidR="00460653" w:rsidRPr="00FF430B">
              <w:t xml:space="preserve">. </w:t>
            </w:r>
          </w:p>
          <w:p w:rsidR="00460653" w:rsidRPr="00FF430B" w:rsidRDefault="00A156C0" w:rsidP="00196AB4">
            <w:pPr>
              <w:pStyle w:val="af2"/>
              <w:tabs>
                <w:tab w:val="left" w:pos="567"/>
              </w:tabs>
              <w:spacing w:line="276" w:lineRule="auto"/>
              <w:ind w:firstLine="0"/>
            </w:pPr>
            <w:r w:rsidRPr="00FF430B">
              <w:t>4.2</w:t>
            </w:r>
            <w:r w:rsidR="00893327" w:rsidRPr="00FF430B">
              <w:t>2</w:t>
            </w:r>
            <w:r w:rsidRPr="00FF430B">
              <w:t xml:space="preserve">. </w:t>
            </w:r>
            <w:r w:rsidR="00460653" w:rsidRPr="00FF430B">
              <w:t xml:space="preserve">Pe parcursul executării lucrărilor, Beneficiarul are dreptul să dispună în scris: </w:t>
            </w:r>
          </w:p>
          <w:p w:rsidR="00460653" w:rsidRPr="00FF430B" w:rsidRDefault="00460653" w:rsidP="006F2648">
            <w:pPr>
              <w:numPr>
                <w:ilvl w:val="0"/>
                <w:numId w:val="10"/>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6F2648">
            <w:pPr>
              <w:numPr>
                <w:ilvl w:val="0"/>
                <w:numId w:val="10"/>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6F2648">
            <w:pPr>
              <w:numPr>
                <w:ilvl w:val="0"/>
                <w:numId w:val="10"/>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FF430B" w:rsidRDefault="00A156C0" w:rsidP="00196AB4">
            <w:pPr>
              <w:pStyle w:val="af2"/>
              <w:tabs>
                <w:tab w:val="left" w:pos="567"/>
              </w:tabs>
              <w:spacing w:line="276" w:lineRule="auto"/>
              <w:ind w:firstLine="0"/>
            </w:pPr>
            <w:r w:rsidRPr="00FF430B">
              <w:t>4.2</w:t>
            </w:r>
            <w:r w:rsidR="00893327" w:rsidRPr="00FF430B">
              <w:t>3</w:t>
            </w:r>
            <w:r w:rsidRPr="00FF430B">
              <w:t xml:space="preserve">. </w:t>
            </w:r>
            <w:r w:rsidR="00460653" w:rsidRPr="00FF430B">
              <w:t xml:space="preserve">În cazul neexecutării de către Antreprenor a dispoziţiilor din punctul 2.1., Beneficiarul poate opri lucrările, </w:t>
            </w:r>
            <w:r w:rsidR="00F53F69" w:rsidRPr="00FF430B">
              <w:t xml:space="preserve">prin </w:t>
            </w:r>
            <w:r w:rsidR="00E364D5" w:rsidRPr="00FF430B">
              <w:t xml:space="preserve">rezoluțiunea </w:t>
            </w:r>
            <w:r w:rsidR="00F53F69" w:rsidRPr="00FF430B">
              <w:t>contractului</w:t>
            </w:r>
            <w:r w:rsidR="00460653" w:rsidRPr="00FF430B">
              <w:t xml:space="preserve">, în condiţiile legii, </w:t>
            </w:r>
            <w:r w:rsidR="00F53F69" w:rsidRPr="00FF430B">
              <w:t>totodată A</w:t>
            </w:r>
            <w:r w:rsidR="00316769" w:rsidRPr="00FF430B">
              <w:t xml:space="preserve">ntreprenorul </w:t>
            </w:r>
            <w:r w:rsidR="00460653" w:rsidRPr="00FF430B">
              <w:t>compense</w:t>
            </w:r>
            <w:r w:rsidR="00316769" w:rsidRPr="00FF430B">
              <w:t>ază</w:t>
            </w:r>
            <w:r w:rsidR="00460653" w:rsidRPr="00FF430B">
              <w:t xml:space="preserve"> cheltuielile aferente suportate de Beneficiar în legătură cu faptul neexecutării. </w:t>
            </w:r>
          </w:p>
          <w:p w:rsidR="00460653" w:rsidRPr="00FF430B" w:rsidRDefault="00BE5A1E" w:rsidP="00196AB4">
            <w:pPr>
              <w:pStyle w:val="af2"/>
              <w:tabs>
                <w:tab w:val="left" w:pos="567"/>
              </w:tabs>
              <w:spacing w:line="276" w:lineRule="auto"/>
              <w:ind w:firstLine="0"/>
            </w:pPr>
            <w:r w:rsidRPr="00FF430B">
              <w:lastRenderedPageBreak/>
              <w:t>4.2</w:t>
            </w:r>
            <w:r w:rsidR="00893327" w:rsidRPr="00FF430B">
              <w:t>4</w:t>
            </w:r>
            <w:r w:rsidRPr="00FF430B">
              <w:t xml:space="preserve">. </w:t>
            </w:r>
            <w:r w:rsidR="00460653" w:rsidRPr="00FF430B">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FF430B" w:rsidRDefault="00BE5A1E" w:rsidP="00196AB4">
            <w:pPr>
              <w:pStyle w:val="af2"/>
              <w:tabs>
                <w:tab w:val="left" w:pos="567"/>
              </w:tabs>
              <w:spacing w:line="276" w:lineRule="auto"/>
              <w:ind w:firstLine="0"/>
            </w:pPr>
            <w:proofErr w:type="gramStart"/>
            <w:r w:rsidRPr="00FF430B">
              <w:t>4.2</w:t>
            </w:r>
            <w:r w:rsidR="00893327" w:rsidRPr="00FF430B">
              <w:t>5</w:t>
            </w:r>
            <w:r w:rsidRPr="00FF430B">
              <w:t xml:space="preserve">. </w:t>
            </w:r>
            <w:r w:rsidR="00460653" w:rsidRPr="00FF430B">
              <w:t>În timpul desfăşurării lucrărilor, Antreprenorul are obligaţia să menţină căile de acces libere, să retragă utilajele, să îndepărteze surplusurile de materiale, deşeuri</w:t>
            </w:r>
            <w:r w:rsidR="005D4B79" w:rsidRPr="00FF430B">
              <w:t xml:space="preserve"> </w:t>
            </w:r>
            <w:r w:rsidR="00460653" w:rsidRPr="00FF430B">
              <w:t>şi lucrări provizorii de orice fel, care nu s</w:t>
            </w:r>
            <w:r w:rsidR="00183D79" w:rsidRPr="00FF430B">
              <w:t>u</w:t>
            </w:r>
            <w:r w:rsidR="00460653" w:rsidRPr="00FF430B">
              <w:t>nt necesare, iar la terminarea lucrărilor, Antreprenorul va evacua de pe şantier toate utilajele de construcţie, surplusurile de</w:t>
            </w:r>
            <w:proofErr w:type="gramEnd"/>
            <w:r w:rsidR="00460653" w:rsidRPr="00FF430B">
              <w:t xml:space="preserve"> materiale, deşeurile</w:t>
            </w:r>
            <w:r w:rsidR="005D4B79" w:rsidRPr="00FF430B">
              <w:t xml:space="preserve"> </w:t>
            </w:r>
            <w:r w:rsidR="00460653" w:rsidRPr="00FF430B">
              <w:t xml:space="preserve">şi lucrările provizorii. </w:t>
            </w:r>
          </w:p>
          <w:p w:rsidR="00B96242" w:rsidRPr="00FF430B" w:rsidRDefault="00BE5A1E" w:rsidP="00196AB4">
            <w:pPr>
              <w:pStyle w:val="af2"/>
              <w:tabs>
                <w:tab w:val="left" w:pos="426"/>
                <w:tab w:val="left" w:pos="3645"/>
              </w:tabs>
              <w:spacing w:line="276" w:lineRule="auto"/>
              <w:ind w:firstLine="0"/>
            </w:pPr>
            <w:r w:rsidRPr="00FF430B">
              <w:t>4.2</w:t>
            </w:r>
            <w:r w:rsidR="00893327" w:rsidRPr="00FF430B">
              <w:t>6</w:t>
            </w:r>
            <w:r w:rsidRPr="00FF430B">
              <w:t xml:space="preserve">. </w:t>
            </w:r>
            <w:r w:rsidR="00460653" w:rsidRPr="00FF430B">
              <w:t>Beneficiarul trebuie să obţină, pe propria cheltuială, toate avizele, autorizaţiile</w:t>
            </w:r>
            <w:r w:rsidR="005D4B79" w:rsidRPr="00FF430B">
              <w:t xml:space="preserve"> </w:t>
            </w:r>
            <w:r w:rsidR="00460653" w:rsidRPr="00FF430B">
              <w:t xml:space="preserve">şi aprobările, să plătească toate taxele necesare legate de execuţia lucrărilor, precum şi pentru bunuri sau drepturi afectate sau care pot fi afectate de execuţia lucrărilor. </w:t>
            </w:r>
          </w:p>
          <w:p w:rsidR="00460653" w:rsidRPr="00FF430B" w:rsidRDefault="00460653" w:rsidP="00196AB4">
            <w:pPr>
              <w:pStyle w:val="af2"/>
              <w:tabs>
                <w:tab w:val="left" w:pos="426"/>
                <w:tab w:val="left" w:pos="3645"/>
              </w:tabs>
              <w:spacing w:line="276" w:lineRule="auto"/>
              <w:ind w:firstLine="0"/>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FF430B" w:rsidRDefault="00BE5A1E" w:rsidP="00196AB4">
            <w:pPr>
              <w:pStyle w:val="af2"/>
              <w:tabs>
                <w:tab w:val="left" w:pos="567"/>
              </w:tabs>
              <w:spacing w:line="276" w:lineRule="auto"/>
              <w:ind w:firstLine="0"/>
            </w:pPr>
            <w:r w:rsidRPr="00FF430B">
              <w:t xml:space="preserve">6.1. </w:t>
            </w:r>
            <w:r w:rsidR="005B666D" w:rsidRPr="00FF430B">
              <w:t>Antreprenorul este obligat să execute toate lucrările, prevăzute în contract, în termenele stabilite prin graficul general de realizare a lucrărilor şi graficul de execuţie</w:t>
            </w:r>
            <w:r w:rsidR="005D4B79" w:rsidRPr="00FF430B">
              <w:t xml:space="preserve"> </w:t>
            </w:r>
            <w:r w:rsidR="005B666D" w:rsidRPr="00FF430B">
              <w:t>şi de o calitate corespunzătoare prevederilor actelor normative şi  prezentului contract.</w:t>
            </w:r>
          </w:p>
          <w:p w:rsidR="005B666D" w:rsidRPr="00FF430B" w:rsidRDefault="00BE5A1E" w:rsidP="00196AB4">
            <w:pPr>
              <w:pStyle w:val="af2"/>
              <w:tabs>
                <w:tab w:val="left" w:pos="567"/>
              </w:tabs>
              <w:spacing w:line="276" w:lineRule="auto"/>
              <w:ind w:firstLine="0"/>
            </w:pPr>
            <w:r w:rsidRPr="00FF430B">
              <w:t xml:space="preserve">6.2. </w:t>
            </w:r>
            <w:r w:rsidR="005B666D" w:rsidRPr="00FF430B">
              <w:t xml:space="preserve">În cazul în care părţile din lucrarea ce se contractează se execută în subantrepriză, Antreprenorul trebuie să prezinte, cu ocazia ofertării, lista subantreprenorilor şi lucrările pe care aceştia le vor executa. </w:t>
            </w:r>
          </w:p>
          <w:p w:rsidR="005B666D" w:rsidRPr="00FF430B" w:rsidRDefault="00BE5A1E" w:rsidP="00196AB4">
            <w:pPr>
              <w:pStyle w:val="af2"/>
              <w:tabs>
                <w:tab w:val="left" w:pos="567"/>
              </w:tabs>
              <w:spacing w:line="276" w:lineRule="auto"/>
              <w:ind w:firstLine="0"/>
            </w:pPr>
            <w:r w:rsidRPr="00FF430B">
              <w:t xml:space="preserve">6.3. </w:t>
            </w:r>
            <w:r w:rsidR="005B666D" w:rsidRPr="00FF430B">
              <w:t xml:space="preserve">Pe parcursul execuţiei lucrărilor, Antreprenorul este obligat să comunice, la cererea Beneficiarului, datele de </w:t>
            </w:r>
            <w:r w:rsidR="00E364D5" w:rsidRPr="00FF430B">
              <w:t>identificare</w:t>
            </w:r>
            <w:r w:rsidR="005D4B79" w:rsidRPr="00FF430B">
              <w:t xml:space="preserve"> </w:t>
            </w:r>
            <w:r w:rsidR="005B666D" w:rsidRPr="00FF430B">
              <w:t xml:space="preserve">ale subantreprenorilor. </w:t>
            </w:r>
          </w:p>
          <w:p w:rsidR="005B666D" w:rsidRPr="00FF430B" w:rsidRDefault="00BE5A1E" w:rsidP="00196AB4">
            <w:pPr>
              <w:pStyle w:val="af2"/>
              <w:tabs>
                <w:tab w:val="left" w:pos="142"/>
                <w:tab w:val="left" w:pos="284"/>
              </w:tabs>
              <w:spacing w:line="276" w:lineRule="auto"/>
              <w:ind w:firstLine="0"/>
            </w:pPr>
            <w:r w:rsidRPr="00FF430B">
              <w:t xml:space="preserve">6.4. </w:t>
            </w:r>
            <w:r w:rsidR="005B666D" w:rsidRPr="00FF430B">
              <w:t>Angajarea forţei de muncă pe bază de a</w:t>
            </w:r>
            <w:r w:rsidR="003D06D0" w:rsidRPr="00FF430B">
              <w:t>cord nu este considerată</w:t>
            </w:r>
            <w:r w:rsidR="005B666D" w:rsidRPr="00FF430B">
              <w:t xml:space="preserve"> obiectul unei subcontractări.</w:t>
            </w:r>
          </w:p>
          <w:p w:rsidR="00684D44" w:rsidRPr="00FF430B" w:rsidRDefault="00684D44" w:rsidP="00196AB4">
            <w:pPr>
              <w:pStyle w:val="af2"/>
              <w:tabs>
                <w:tab w:val="left" w:pos="142"/>
                <w:tab w:val="left" w:pos="284"/>
              </w:tabs>
              <w:spacing w:line="276" w:lineRule="auto"/>
              <w:ind w:firstLine="0"/>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FF430B" w:rsidRDefault="00BE5A1E" w:rsidP="00196AB4">
            <w:pPr>
              <w:pStyle w:val="af2"/>
              <w:tabs>
                <w:tab w:val="left" w:pos="0"/>
              </w:tabs>
              <w:spacing w:line="276" w:lineRule="auto"/>
              <w:ind w:firstLine="0"/>
            </w:pPr>
            <w:r w:rsidRPr="00FF430B">
              <w:t xml:space="preserve">8.1. </w:t>
            </w:r>
            <w:r w:rsidR="00460653" w:rsidRPr="00FF430B">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FF430B" w:rsidRDefault="00BE5A1E" w:rsidP="00196AB4">
            <w:pPr>
              <w:pStyle w:val="af2"/>
              <w:tabs>
                <w:tab w:val="left" w:pos="284"/>
              </w:tabs>
              <w:spacing w:line="276" w:lineRule="auto"/>
              <w:ind w:firstLine="0"/>
            </w:pPr>
            <w:r w:rsidRPr="00FF430B">
              <w:t>8.2</w:t>
            </w:r>
            <w:r w:rsidR="00D05A94" w:rsidRPr="00FF430B">
              <w:t>.</w:t>
            </w:r>
            <w:r w:rsidR="00460653" w:rsidRPr="00FF430B">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FF430B">
              <w:t xml:space="preserve">8.3. </w:t>
            </w:r>
            <w:r w:rsidR="00460653" w:rsidRPr="00FF430B">
              <w:t>Probele neprevăzute şi comandate de Beneficiar pentru verificarea unor lucrări sau materiale puse în</w:t>
            </w:r>
            <w:r w:rsidR="005D4B79" w:rsidRPr="00FF430B">
              <w:t xml:space="preserve"> </w:t>
            </w:r>
            <w:r w:rsidR="00460653" w:rsidRPr="00FF430B">
              <w:t>operă vor fi suportate de Antreprenor, dacă s</w:t>
            </w:r>
            <w:r w:rsidR="003D06D0" w:rsidRPr="00FF430B">
              <w:t>e dovedeşte că materialele nu su</w:t>
            </w:r>
            <w:r w:rsidR="00460653" w:rsidRPr="00FF430B">
              <w:t xml:space="preserve">nt corespunzător calitative sau manopera nu este în conformitate cu prevederile contractului. În caz contrar, Beneficiarul va suporta aceste cheltuieli. </w:t>
            </w:r>
          </w:p>
          <w:p w:rsidR="00460653" w:rsidRPr="00FF430B" w:rsidRDefault="00D05A94" w:rsidP="006F2648">
            <w:pPr>
              <w:pStyle w:val="af2"/>
              <w:numPr>
                <w:ilvl w:val="1"/>
                <w:numId w:val="14"/>
              </w:numPr>
              <w:tabs>
                <w:tab w:val="left" w:pos="284"/>
              </w:tabs>
              <w:spacing w:line="276" w:lineRule="auto"/>
              <w:ind w:left="0" w:hanging="425"/>
            </w:pPr>
            <w:r w:rsidRPr="00FF430B">
              <w:t xml:space="preserve">8.4. </w:t>
            </w:r>
            <w:r w:rsidR="00460653" w:rsidRPr="00FF430B">
              <w:t>Beneficiarul, proiectantul sau orice altă persoană autorizată de aceştia au acces tot timpul la lucrări pe şantier</w:t>
            </w:r>
            <w:r w:rsidR="005D4B79" w:rsidRPr="00FF430B">
              <w:t xml:space="preserve"> </w:t>
            </w:r>
            <w:r w:rsidR="00460653" w:rsidRPr="00FF430B">
              <w:t xml:space="preserve">şi în locurile unde se pregăteşte lucrarea, în depozite de materiale prefabricate </w:t>
            </w:r>
            <w:r w:rsidR="00460653" w:rsidRPr="00FF430B">
              <w:lastRenderedPageBreak/>
              <w:t xml:space="preserve">etc. </w:t>
            </w:r>
          </w:p>
          <w:p w:rsidR="00460653" w:rsidRPr="00FF430B" w:rsidRDefault="00D05A94" w:rsidP="006F2648">
            <w:pPr>
              <w:pStyle w:val="af2"/>
              <w:numPr>
                <w:ilvl w:val="1"/>
                <w:numId w:val="14"/>
              </w:numPr>
              <w:tabs>
                <w:tab w:val="left" w:pos="284"/>
              </w:tabs>
              <w:spacing w:line="276" w:lineRule="auto"/>
              <w:ind w:left="0" w:hanging="425"/>
            </w:pPr>
            <w:r w:rsidRPr="00FF430B">
              <w:t xml:space="preserve">8.5. </w:t>
            </w:r>
            <w:proofErr w:type="gramStart"/>
            <w:r w:rsidR="00460653" w:rsidRPr="00FF430B">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t>a</w:t>
            </w:r>
            <w:r w:rsidR="00460653" w:rsidRPr="00FF430B">
              <w:t xml:space="preserve"> anunţa</w:t>
            </w:r>
            <w:r w:rsidR="00C33344" w:rsidRPr="00FF430B">
              <w:t xml:space="preserve"> </w:t>
            </w:r>
            <w:r w:rsidR="00460653" w:rsidRPr="00FF430B">
              <w:t>responsabilul tehnic</w:t>
            </w:r>
            <w:r w:rsidR="00183D79" w:rsidRPr="00FF430B">
              <w:t xml:space="preserve"> atestat, proiectantul ori de câ</w:t>
            </w:r>
            <w:r w:rsidR="00460653" w:rsidRPr="00FF430B">
              <w:t xml:space="preserve">te ori astfel de lucrări, </w:t>
            </w:r>
            <w:r w:rsidR="00183D79" w:rsidRPr="00FF430B">
              <w:t>inclusiv fundaţiile clădirii</w:t>
            </w:r>
            <w:proofErr w:type="gramEnd"/>
            <w:r w:rsidR="00183D79" w:rsidRPr="00FF430B">
              <w:t>, su</w:t>
            </w:r>
            <w:r w:rsidR="00460653" w:rsidRPr="00FF430B">
              <w:t xml:space="preserve">nt gata pentru a fi examinate. Responsabilul tehnic atestat şi proiectantul vor participa la examinarea şi măsurarea lucrărilor. </w:t>
            </w:r>
          </w:p>
          <w:p w:rsidR="00460653" w:rsidRPr="00FF430B" w:rsidRDefault="00D05A94" w:rsidP="006F2648">
            <w:pPr>
              <w:pStyle w:val="af2"/>
              <w:numPr>
                <w:ilvl w:val="1"/>
                <w:numId w:val="14"/>
              </w:numPr>
              <w:tabs>
                <w:tab w:val="left" w:pos="284"/>
              </w:tabs>
              <w:spacing w:line="276" w:lineRule="auto"/>
              <w:ind w:left="0" w:hanging="425"/>
            </w:pPr>
            <w:r w:rsidRPr="00FF430B">
              <w:t xml:space="preserve">8.6. </w:t>
            </w:r>
            <w:r w:rsidR="00460653" w:rsidRPr="00FF430B">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t xml:space="preserve"> fi suportate de Beneficiar,</w:t>
            </w:r>
            <w:r w:rsidR="00460653" w:rsidRPr="00FF430B">
              <w:t xml:space="preserve"> în caz contrar, de Antreprenor. </w:t>
            </w:r>
          </w:p>
          <w:p w:rsidR="00460653" w:rsidRPr="00FF430B" w:rsidRDefault="00D05A94" w:rsidP="006F2648">
            <w:pPr>
              <w:pStyle w:val="af2"/>
              <w:numPr>
                <w:ilvl w:val="1"/>
                <w:numId w:val="14"/>
              </w:numPr>
              <w:tabs>
                <w:tab w:val="left" w:pos="284"/>
              </w:tabs>
              <w:spacing w:line="276" w:lineRule="auto"/>
              <w:ind w:left="0" w:hanging="425"/>
            </w:pPr>
            <w:r w:rsidRPr="00FF430B">
              <w:t xml:space="preserve">8.7. </w:t>
            </w:r>
            <w:r w:rsidR="00460653" w:rsidRPr="00FF430B">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FF430B" w:rsidRDefault="00D05A94" w:rsidP="006F2648">
            <w:pPr>
              <w:pStyle w:val="af2"/>
              <w:numPr>
                <w:ilvl w:val="1"/>
                <w:numId w:val="14"/>
              </w:numPr>
              <w:tabs>
                <w:tab w:val="left" w:pos="284"/>
              </w:tabs>
              <w:spacing w:line="276" w:lineRule="auto"/>
              <w:ind w:left="0" w:hanging="425"/>
            </w:pPr>
            <w:r w:rsidRPr="00FF430B">
              <w:t xml:space="preserve">8.8. </w:t>
            </w:r>
            <w:r w:rsidR="00460653" w:rsidRPr="00FF430B">
              <w:t>Lucrările executate de Antreprenor în afara celor prevăzute în contract sau fără dis</w:t>
            </w:r>
            <w:r w:rsidR="00183D79" w:rsidRPr="00FF430B">
              <w:t>poziţia Beneficiarului, precum ș</w:t>
            </w:r>
            <w:r w:rsidR="00460653" w:rsidRPr="00FF430B">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FF430B" w:rsidRDefault="00D05A94" w:rsidP="006F2648">
            <w:pPr>
              <w:pStyle w:val="af2"/>
              <w:numPr>
                <w:ilvl w:val="1"/>
                <w:numId w:val="14"/>
              </w:numPr>
              <w:tabs>
                <w:tab w:val="left" w:pos="284"/>
                <w:tab w:val="left" w:pos="426"/>
              </w:tabs>
              <w:spacing w:line="276" w:lineRule="auto"/>
              <w:ind w:left="0" w:hanging="425"/>
            </w:pPr>
            <w:r w:rsidRPr="00FF430B">
              <w:t xml:space="preserve">8.9. </w:t>
            </w:r>
            <w:r w:rsidR="00460653" w:rsidRPr="00FF430B">
              <w:t xml:space="preserve">Lucrările încep după </w:t>
            </w:r>
            <w:r w:rsidR="00684D44" w:rsidRPr="00FF430B">
              <w:t>…..</w:t>
            </w:r>
            <w:r w:rsidR="00460653" w:rsidRPr="00FF430B">
              <w:t xml:space="preserve"> zile de la semnarea şi înregistrarea contractului în modul corespunzător şi primirea ordinului de execuţie.</w:t>
            </w:r>
          </w:p>
          <w:p w:rsidR="00460653" w:rsidRPr="00FF430B" w:rsidRDefault="00460653" w:rsidP="00196AB4">
            <w:pPr>
              <w:pStyle w:val="af2"/>
              <w:tabs>
                <w:tab w:val="left" w:pos="284"/>
                <w:tab w:val="left" w:pos="426"/>
              </w:tabs>
              <w:spacing w:line="276" w:lineRule="auto"/>
              <w:ind w:firstLine="0"/>
            </w:pPr>
          </w:p>
          <w:p w:rsidR="00460653" w:rsidRPr="00FF430B" w:rsidRDefault="00D83EE1" w:rsidP="006F2648">
            <w:pPr>
              <w:pStyle w:val="a"/>
              <w:numPr>
                <w:ilvl w:val="0"/>
                <w:numId w:val="14"/>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FF430B" w:rsidRDefault="00D83EE1" w:rsidP="006F2648">
            <w:pPr>
              <w:pStyle w:val="af2"/>
              <w:numPr>
                <w:ilvl w:val="1"/>
                <w:numId w:val="14"/>
              </w:numPr>
              <w:tabs>
                <w:tab w:val="left" w:pos="567"/>
              </w:tabs>
              <w:spacing w:line="276" w:lineRule="auto"/>
              <w:ind w:left="0" w:hanging="567"/>
            </w:pPr>
            <w:r w:rsidRPr="00FF430B">
              <w:t xml:space="preserve">9.1. </w:t>
            </w:r>
            <w:r w:rsidR="00460653" w:rsidRPr="00FF430B">
              <w:t xml:space="preserve">Perioada de garanţie pentru lucrărieste de  </w:t>
            </w:r>
            <w:r w:rsidR="00D379F6" w:rsidRPr="00FF430B">
              <w:rPr>
                <w:b/>
              </w:rPr>
              <w:t>___</w:t>
            </w:r>
            <w:r w:rsidR="00460653" w:rsidRPr="00FF430B">
              <w:t xml:space="preserve"> ani. </w:t>
            </w:r>
          </w:p>
          <w:p w:rsidR="00460653" w:rsidRPr="00FF430B" w:rsidRDefault="00D83EE1" w:rsidP="006F2648">
            <w:pPr>
              <w:pStyle w:val="af2"/>
              <w:numPr>
                <w:ilvl w:val="1"/>
                <w:numId w:val="14"/>
              </w:numPr>
              <w:tabs>
                <w:tab w:val="left" w:pos="567"/>
              </w:tabs>
              <w:spacing w:line="276" w:lineRule="auto"/>
              <w:ind w:left="0" w:hanging="567"/>
            </w:pPr>
            <w:r w:rsidRPr="00FF430B">
              <w:t xml:space="preserve">9.2. </w:t>
            </w:r>
            <w:r w:rsidR="00460653" w:rsidRPr="00FF430B">
              <w:t xml:space="preserve">Perioada de garanţie </w:t>
            </w:r>
            <w:r w:rsidRPr="00FF430B">
              <w:t>începe</w:t>
            </w:r>
            <w:r w:rsidR="00460653" w:rsidRPr="00FF430B">
              <w:t xml:space="preserve"> de la data recepţiei la terminarea lucrărilor şip</w:t>
            </w:r>
            <w:r w:rsidRPr="00FF430B">
              <w:t>â</w:t>
            </w:r>
            <w:r w:rsidR="00460653" w:rsidRPr="00FF430B">
              <w:t xml:space="preserve">nă la expirarea </w:t>
            </w:r>
            <w:r w:rsidR="00D379F6" w:rsidRPr="00FF430B">
              <w:t>termenului prevăzut la punctul 9</w:t>
            </w:r>
            <w:r w:rsidR="00460653" w:rsidRPr="00FF430B">
              <w:t xml:space="preserve">.1 din prezentul </w:t>
            </w:r>
            <w:r w:rsidR="0001066E" w:rsidRPr="00FF430B">
              <w:t>capitol</w:t>
            </w:r>
            <w:r w:rsidR="00460653" w:rsidRPr="00FF430B">
              <w:t xml:space="preserve">. </w:t>
            </w:r>
          </w:p>
          <w:p w:rsidR="00460653" w:rsidRPr="00FF430B" w:rsidRDefault="00D83EE1" w:rsidP="006F2648">
            <w:pPr>
              <w:pStyle w:val="af2"/>
              <w:numPr>
                <w:ilvl w:val="1"/>
                <w:numId w:val="14"/>
              </w:numPr>
              <w:tabs>
                <w:tab w:val="left" w:pos="567"/>
              </w:tabs>
              <w:spacing w:line="276" w:lineRule="auto"/>
              <w:ind w:left="0" w:hanging="567"/>
            </w:pPr>
            <w:r w:rsidRPr="00FF430B">
              <w:t xml:space="preserve">9.3. </w:t>
            </w:r>
            <w:r w:rsidR="00460653" w:rsidRPr="00FF430B">
              <w:t xml:space="preserve">Antreprenorul are obligaţia ca în perioada de garanţie să înlăture toate defecţiunile ce ţin de nerespectarea clauzelor contractului </w:t>
            </w:r>
            <w:r w:rsidRPr="00FF430B">
              <w:t xml:space="preserve">din cont propriu, </w:t>
            </w:r>
            <w:r w:rsidR="00460653" w:rsidRPr="00FF430B">
              <w:t xml:space="preserve">în urma unei notificări transmise de către Beneficiar. </w:t>
            </w:r>
          </w:p>
          <w:p w:rsidR="00460653" w:rsidRPr="00FF430B" w:rsidRDefault="00460653" w:rsidP="00196AB4">
            <w:pPr>
              <w:pStyle w:val="af2"/>
              <w:tabs>
                <w:tab w:val="left" w:pos="567"/>
              </w:tabs>
              <w:spacing w:line="276" w:lineRule="auto"/>
              <w:ind w:firstLine="0"/>
            </w:pPr>
          </w:p>
          <w:p w:rsidR="00460653" w:rsidRPr="00FF430B" w:rsidRDefault="00D53233" w:rsidP="006F2648">
            <w:pPr>
              <w:pStyle w:val="a"/>
              <w:numPr>
                <w:ilvl w:val="0"/>
                <w:numId w:val="14"/>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FF430B" w:rsidRDefault="00D53233" w:rsidP="006F2648">
            <w:pPr>
              <w:pStyle w:val="af2"/>
              <w:numPr>
                <w:ilvl w:val="1"/>
                <w:numId w:val="14"/>
              </w:numPr>
              <w:tabs>
                <w:tab w:val="left" w:pos="567"/>
              </w:tabs>
              <w:spacing w:line="276" w:lineRule="auto"/>
              <w:ind w:left="0" w:hanging="567"/>
            </w:pPr>
            <w:r w:rsidRPr="00FF430B">
              <w:t xml:space="preserve">10.1. </w:t>
            </w:r>
            <w:r w:rsidR="00460653" w:rsidRPr="00FF430B">
              <w:t>Părţile  poartă răspundere pentru neexecutarea sau executarea necorespunzătoare a obligaţiilor  prevăzute de prezentul contract în conformitate cu legislaţia  Republicii Moldova.</w:t>
            </w:r>
          </w:p>
          <w:p w:rsidR="00460653" w:rsidRPr="00FF430B" w:rsidRDefault="00D53233" w:rsidP="006F2648">
            <w:pPr>
              <w:pStyle w:val="af2"/>
              <w:numPr>
                <w:ilvl w:val="1"/>
                <w:numId w:val="14"/>
              </w:numPr>
              <w:tabs>
                <w:tab w:val="left" w:pos="567"/>
              </w:tabs>
              <w:spacing w:line="276" w:lineRule="auto"/>
              <w:ind w:left="0" w:hanging="567"/>
            </w:pPr>
            <w:r w:rsidRPr="00FF430B">
              <w:t xml:space="preserve">10.2. </w:t>
            </w:r>
            <w:r w:rsidR="00460653" w:rsidRPr="00FF430B">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FF430B" w:rsidRDefault="00D53233" w:rsidP="006F2648">
            <w:pPr>
              <w:pStyle w:val="af2"/>
              <w:numPr>
                <w:ilvl w:val="1"/>
                <w:numId w:val="14"/>
              </w:numPr>
              <w:tabs>
                <w:tab w:val="left" w:pos="567"/>
              </w:tabs>
              <w:spacing w:line="276" w:lineRule="auto"/>
              <w:ind w:left="0" w:hanging="567"/>
            </w:pPr>
            <w:r w:rsidRPr="00FF430B">
              <w:t xml:space="preserve">10.3. </w:t>
            </w:r>
            <w:r w:rsidR="00460653" w:rsidRPr="00FF430B">
              <w:t>Membrii asocierii își păstrează individualitatea ca subiecți de drept, însă sunt obligați să răspundă solidar față de autoritate</w:t>
            </w:r>
            <w:r w:rsidRPr="00FF430B">
              <w:t>a</w:t>
            </w:r>
            <w:r w:rsidR="00460653" w:rsidRPr="00FF430B">
              <w:t xml:space="preserve"> contractantă pentru modul de îndeplinire a obligațiilor contractuale.</w:t>
            </w:r>
          </w:p>
          <w:p w:rsidR="00460653" w:rsidRPr="00FF430B" w:rsidRDefault="00D53233" w:rsidP="006F2648">
            <w:pPr>
              <w:pStyle w:val="af2"/>
              <w:numPr>
                <w:ilvl w:val="1"/>
                <w:numId w:val="14"/>
              </w:numPr>
              <w:tabs>
                <w:tab w:val="left" w:pos="567"/>
              </w:tabs>
              <w:spacing w:line="276" w:lineRule="auto"/>
              <w:ind w:left="0" w:hanging="567"/>
            </w:pPr>
            <w:r w:rsidRPr="00FF430B">
              <w:t xml:space="preserve">10.4. </w:t>
            </w:r>
            <w:r w:rsidR="00460653" w:rsidRPr="00FF430B">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FF430B" w:rsidRDefault="00D53233" w:rsidP="006F2648">
            <w:pPr>
              <w:pStyle w:val="af2"/>
              <w:numPr>
                <w:ilvl w:val="1"/>
                <w:numId w:val="14"/>
              </w:numPr>
              <w:tabs>
                <w:tab w:val="left" w:pos="567"/>
              </w:tabs>
              <w:spacing w:line="276" w:lineRule="auto"/>
              <w:ind w:left="0" w:hanging="567"/>
            </w:pPr>
            <w:r w:rsidRPr="00FF430B">
              <w:t xml:space="preserve">10.5. </w:t>
            </w:r>
            <w:proofErr w:type="gramStart"/>
            <w:r w:rsidR="00460653" w:rsidRPr="00FF430B">
              <w:t xml:space="preserve">Antreprenorul este obligat, conform prevederilor legale, la plata daunelor pentru încălcarea </w:t>
            </w:r>
            <w:r w:rsidR="00460653" w:rsidRPr="00FF430B">
              <w:lastRenderedPageBreak/>
              <w:t xml:space="preserve">sau deteriorarea drumurilor de acces sau a reţelelor de utilităţi, a terenurilor limitrofe prin depozitarea de pământ, materiale sau alte obiecte, precum şi ca urmare a unor îngrădiri sau limitări din proprie vină. </w:t>
            </w:r>
            <w:proofErr w:type="gramEnd"/>
          </w:p>
          <w:p w:rsidR="00460653" w:rsidRPr="00FF430B" w:rsidRDefault="00D53233" w:rsidP="006F2648">
            <w:pPr>
              <w:pStyle w:val="af2"/>
              <w:numPr>
                <w:ilvl w:val="1"/>
                <w:numId w:val="14"/>
              </w:numPr>
              <w:tabs>
                <w:tab w:val="left" w:pos="567"/>
              </w:tabs>
              <w:spacing w:line="276" w:lineRule="auto"/>
              <w:ind w:left="0" w:hanging="567"/>
            </w:pPr>
            <w:r w:rsidRPr="00FF430B">
              <w:t xml:space="preserve">10.6. </w:t>
            </w:r>
            <w:r w:rsidR="00460653" w:rsidRPr="00FF430B">
              <w:t>Antreprenorul trebuie să asigure lucrările executate şi dotările pe care le are la dispoziţie împotriva degradări</w:t>
            </w:r>
            <w:r w:rsidR="00183D79" w:rsidRPr="00FF430B">
              <w:t>i şi furturilor pâ</w:t>
            </w:r>
            <w:r w:rsidR="00460653" w:rsidRPr="00FF430B">
              <w:t>nă la predarea lucrărilor către Beneficiar. El trebuie să ia măsuri de protecţie contra degradării lucrării datorită acţiunilor atmosferice şi a apei şi să îndepărteze zăpada şi</w:t>
            </w:r>
            <w:r w:rsidR="00C33344" w:rsidRPr="00FF430B">
              <w:t xml:space="preserve"> </w:t>
            </w:r>
            <w:r w:rsidR="00460653" w:rsidRPr="00FF430B">
              <w:t xml:space="preserve">gheaţa. </w:t>
            </w:r>
          </w:p>
          <w:p w:rsidR="00460653" w:rsidRPr="00FF430B" w:rsidRDefault="00D53233" w:rsidP="006F2648">
            <w:pPr>
              <w:pStyle w:val="af2"/>
              <w:numPr>
                <w:ilvl w:val="1"/>
                <w:numId w:val="14"/>
              </w:numPr>
              <w:tabs>
                <w:tab w:val="left" w:pos="567"/>
              </w:tabs>
              <w:spacing w:line="276" w:lineRule="auto"/>
              <w:ind w:left="0" w:hanging="567"/>
            </w:pPr>
            <w:r w:rsidRPr="00FF430B">
              <w:t xml:space="preserve">10.7. </w:t>
            </w:r>
            <w:proofErr w:type="gramStart"/>
            <w:r w:rsidR="00460653" w:rsidRPr="00FF430B">
              <w:t>Dacă nerespectarea de către Antreprenorul a prevederilor oricărui regulament sau hotărâri ale autorităţilor</w:t>
            </w:r>
            <w:r w:rsidR="00C33344" w:rsidRPr="00FF430B">
              <w:t xml:space="preserve"> </w:t>
            </w:r>
            <w:r w:rsidR="00460653" w:rsidRPr="00FF430B">
              <w:t xml:space="preserve">administraţiei publice locale sau ale altor organe locale, legal constituite, şi care au caracter obligatoriu la executarea lucrărilor, provoacă pagube pentru Beneficiar, acesta va fi despăgubit de Antreprenor în mărimea sumei prejudiciului. </w:t>
            </w:r>
            <w:proofErr w:type="gramEnd"/>
          </w:p>
          <w:p w:rsidR="00460653" w:rsidRPr="00FF430B" w:rsidRDefault="00D53233" w:rsidP="006F2648">
            <w:pPr>
              <w:pStyle w:val="af2"/>
              <w:numPr>
                <w:ilvl w:val="1"/>
                <w:numId w:val="14"/>
              </w:numPr>
              <w:tabs>
                <w:tab w:val="left" w:pos="567"/>
              </w:tabs>
              <w:spacing w:line="276" w:lineRule="auto"/>
              <w:ind w:left="0" w:hanging="567"/>
            </w:pPr>
            <w:r w:rsidRPr="00FF430B">
              <w:t xml:space="preserve">10.8. </w:t>
            </w:r>
            <w:r w:rsidR="00460653" w:rsidRPr="00FF430B">
              <w:t>Dacă motivele const</w:t>
            </w:r>
            <w:r w:rsidR="00183D79" w:rsidRPr="00FF430B">
              <w:t>rângerii sau ale întreruperii su</w:t>
            </w:r>
            <w:r w:rsidR="00460653" w:rsidRPr="00FF430B">
              <w:t xml:space="preserve">nt imputabile uneia dintre părţile contractante, atunci cealaltă parte poate emite pretenţii privind despăgubirea pentru daunele intervenite şi care pot fi dovedite. </w:t>
            </w:r>
          </w:p>
          <w:p w:rsidR="00460653" w:rsidRPr="00FF430B" w:rsidRDefault="00D53233" w:rsidP="006F2648">
            <w:pPr>
              <w:pStyle w:val="af2"/>
              <w:numPr>
                <w:ilvl w:val="1"/>
                <w:numId w:val="14"/>
              </w:numPr>
              <w:tabs>
                <w:tab w:val="left" w:pos="567"/>
              </w:tabs>
              <w:spacing w:line="276" w:lineRule="auto"/>
              <w:ind w:left="0" w:hanging="567"/>
            </w:pPr>
            <w:r w:rsidRPr="00FF430B">
              <w:t xml:space="preserve">10.9. </w:t>
            </w:r>
            <w:proofErr w:type="gramStart"/>
            <w:r w:rsidR="00460653" w:rsidRPr="00FF430B">
              <w:t>Dacă întârzierea în execu</w:t>
            </w:r>
            <w:r w:rsidR="0001066E" w:rsidRPr="00FF430B">
              <w:t xml:space="preserve">ţia lucrărilor este </w:t>
            </w:r>
            <w:r w:rsidR="001278C6" w:rsidRPr="00FF430B">
              <w:t>din</w:t>
            </w:r>
            <w:r w:rsidR="0001066E" w:rsidRPr="00FF430B">
              <w:t xml:space="preserve"> culpa uneia</w:t>
            </w:r>
            <w:r w:rsidR="00460653" w:rsidRPr="00FF430B">
              <w:t xml:space="preserve"> din</w:t>
            </w:r>
            <w:r w:rsidR="0001066E" w:rsidRPr="00FF430B">
              <w:t>tre</w:t>
            </w:r>
            <w:r w:rsidR="00460653" w:rsidRPr="00FF430B">
              <w:t xml:space="preserve"> părţi</w:t>
            </w:r>
            <w:r w:rsidR="0001066E" w:rsidRPr="00FF430B">
              <w:t>le contractante</w:t>
            </w:r>
            <w:r w:rsidR="00460653" w:rsidRPr="00FF430B">
              <w:t>, partea culpabilă va plăti celeilalte părţi penalizări</w:t>
            </w:r>
            <w:r w:rsidR="0001066E" w:rsidRPr="00FF430B">
              <w:t xml:space="preserve"> şi/sau despăgubiri în cuantum de la 0,01% până la 0,1%</w:t>
            </w:r>
            <w:r w:rsidR="00460653" w:rsidRPr="00FF430B">
              <w:t xml:space="preserve"> din valoarea lucrărilor </w:t>
            </w:r>
            <w:r w:rsidR="00D74B95" w:rsidRPr="00FF430B">
              <w:t>rămase</w:t>
            </w:r>
            <w:r w:rsidR="00460653" w:rsidRPr="00FF430B">
              <w:t>de executat/neonorate pentru fiecare zi de întârziere.</w:t>
            </w:r>
            <w:proofErr w:type="gramEnd"/>
            <w:r w:rsidR="00460653" w:rsidRPr="00FF430B">
              <w:t xml:space="preserve"> Penalizarea devine operantă în momentul în care partea </w:t>
            </w:r>
            <w:r w:rsidR="00BB2CB2" w:rsidRPr="00FF430B">
              <w:t>î</w:t>
            </w:r>
            <w:r w:rsidR="00460653" w:rsidRPr="00FF430B">
              <w:t xml:space="preserve">nculpă a intrat în întârziere. </w:t>
            </w:r>
          </w:p>
          <w:p w:rsidR="00460653" w:rsidRPr="00FF430B" w:rsidRDefault="00D53233" w:rsidP="006F2648">
            <w:pPr>
              <w:pStyle w:val="af2"/>
              <w:numPr>
                <w:ilvl w:val="1"/>
                <w:numId w:val="14"/>
              </w:numPr>
              <w:tabs>
                <w:tab w:val="left" w:pos="567"/>
                <w:tab w:val="left" w:pos="1890"/>
              </w:tabs>
              <w:spacing w:line="276" w:lineRule="auto"/>
              <w:ind w:left="0" w:hanging="567"/>
            </w:pPr>
            <w:r w:rsidRPr="00FF430B">
              <w:t xml:space="preserve">10.10. </w:t>
            </w:r>
            <w:proofErr w:type="gramStart"/>
            <w:r w:rsidR="00460653" w:rsidRPr="00FF430B">
              <w:t>Beneficiarul nu va fi responsabil pentru nici un fel de daune</w:t>
            </w:r>
            <w:r w:rsidR="00C33344" w:rsidRPr="00FF430B">
              <w:t>-</w:t>
            </w:r>
            <w:r w:rsidR="00460653" w:rsidRPr="00FF430B">
              <w:t>interese, compensaţii plătibile conform prevederilor legale, în privinţa sau ca urmare a unui accident sau prejudiciu adus unui muncitor sau altei persoane angajate de Antreprenor, cu excepţia unui accident sau prejudiciu rezult</w:t>
            </w:r>
            <w:r w:rsidR="00D74B95" w:rsidRPr="00FF430B">
              <w:t>î</w:t>
            </w:r>
            <w:r w:rsidR="00460653" w:rsidRPr="00FF430B">
              <w:t>nd din vina Beneficiarului, a agenţilor sau a angajaţilor acestora.</w:t>
            </w:r>
            <w:proofErr w:type="gramEnd"/>
          </w:p>
          <w:p w:rsidR="00460653" w:rsidRPr="00FF430B" w:rsidRDefault="00D53233" w:rsidP="006F2648">
            <w:pPr>
              <w:pStyle w:val="af2"/>
              <w:numPr>
                <w:ilvl w:val="1"/>
                <w:numId w:val="14"/>
              </w:numPr>
              <w:tabs>
                <w:tab w:val="left" w:pos="567"/>
                <w:tab w:val="left" w:pos="1890"/>
              </w:tabs>
              <w:spacing w:line="276" w:lineRule="auto"/>
              <w:ind w:left="0" w:hanging="567"/>
            </w:pPr>
            <w:r w:rsidRPr="00FF430B">
              <w:t xml:space="preserve">10.11. </w:t>
            </w:r>
            <w:r w:rsidR="00460653" w:rsidRPr="00FF430B">
              <w:t>Antreprenorul şi subantreprenorii răspund soli</w:t>
            </w:r>
            <w:r w:rsidR="00DA1062" w:rsidRPr="00FF430B">
              <w:t>dar pentru neexecutarea obligaț</w:t>
            </w:r>
            <w:r w:rsidR="00460653" w:rsidRPr="00FF430B">
              <w:t>iil</w:t>
            </w:r>
            <w:r w:rsidR="00BB2CB2" w:rsidRPr="00FF430B">
              <w:t>or</w:t>
            </w:r>
            <w:r w:rsidR="00460653" w:rsidRPr="00FF430B">
              <w:t xml:space="preserve"> contractuale.</w:t>
            </w:r>
          </w:p>
          <w:p w:rsidR="00460653" w:rsidRPr="00FF430B" w:rsidRDefault="00460653" w:rsidP="00196AB4">
            <w:pPr>
              <w:pStyle w:val="af2"/>
              <w:tabs>
                <w:tab w:val="left" w:pos="567"/>
                <w:tab w:val="left" w:pos="1890"/>
              </w:tabs>
              <w:spacing w:line="276" w:lineRule="auto"/>
              <w:ind w:firstLine="0"/>
            </w:pPr>
          </w:p>
          <w:p w:rsidR="00460653" w:rsidRPr="00FF430B" w:rsidRDefault="00D53233" w:rsidP="006F2648">
            <w:pPr>
              <w:pStyle w:val="a"/>
              <w:numPr>
                <w:ilvl w:val="0"/>
                <w:numId w:val="14"/>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6F2648">
            <w:pPr>
              <w:pStyle w:val="a"/>
              <w:numPr>
                <w:ilvl w:val="1"/>
                <w:numId w:val="14"/>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w:t>
            </w:r>
            <w:proofErr w:type="gramStart"/>
            <w:r w:rsidR="0001066E" w:rsidRPr="00FF430B">
              <w:t xml:space="preserve">suportă </w:t>
            </w:r>
            <w:r w:rsidR="00460653" w:rsidRPr="00FF430B">
              <w:t xml:space="preserve"> partea</w:t>
            </w:r>
            <w:proofErr w:type="gramEnd"/>
            <w:r w:rsidR="00460653" w:rsidRPr="00FF430B">
              <w:t xml:space="preserve"> a cărei culpă a fost dovedită.</w:t>
            </w:r>
          </w:p>
          <w:p w:rsidR="00460653" w:rsidRPr="00FF430B" w:rsidRDefault="00460653" w:rsidP="00196AB4">
            <w:pPr>
              <w:tabs>
                <w:tab w:val="left" w:pos="567"/>
              </w:tabs>
              <w:jc w:val="both"/>
            </w:pPr>
          </w:p>
          <w:p w:rsidR="00460653" w:rsidRPr="00FF430B" w:rsidRDefault="00D53233" w:rsidP="006F2648">
            <w:pPr>
              <w:pStyle w:val="a"/>
              <w:numPr>
                <w:ilvl w:val="0"/>
                <w:numId w:val="14"/>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FF430B" w:rsidRDefault="00D53233" w:rsidP="00D53233">
            <w:pPr>
              <w:pStyle w:val="af2"/>
              <w:tabs>
                <w:tab w:val="left" w:pos="567"/>
              </w:tabs>
              <w:spacing w:line="276" w:lineRule="auto"/>
              <w:ind w:firstLine="0"/>
            </w:pPr>
            <w:r w:rsidRPr="00FF430B">
              <w:t xml:space="preserve">12.1. </w:t>
            </w:r>
            <w:r w:rsidR="00460653" w:rsidRPr="00FF430B">
              <w:t xml:space="preserve">Antreprenorul poate cere </w:t>
            </w:r>
            <w:r w:rsidR="00BB2CB2" w:rsidRPr="00FF430B">
              <w:t>rezoluțiunea</w:t>
            </w:r>
            <w:r w:rsidR="0001066E" w:rsidRPr="00FF430B">
              <w:t xml:space="preserve"> </w:t>
            </w:r>
            <w:r w:rsidR="00460653" w:rsidRPr="00FF430B">
              <w:t xml:space="preserve">contractului, dacă: </w:t>
            </w:r>
          </w:p>
          <w:p w:rsidR="00460653" w:rsidRPr="00FF430B" w:rsidRDefault="00D53233" w:rsidP="006F2648">
            <w:pPr>
              <w:numPr>
                <w:ilvl w:val="0"/>
                <w:numId w:val="11"/>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6F2648">
            <w:pPr>
              <w:numPr>
                <w:ilvl w:val="0"/>
                <w:numId w:val="11"/>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6F2648">
            <w:pPr>
              <w:numPr>
                <w:ilvl w:val="0"/>
                <w:numId w:val="11"/>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FF430B" w:rsidRDefault="00D53233" w:rsidP="006F2648">
            <w:pPr>
              <w:pStyle w:val="af2"/>
              <w:numPr>
                <w:ilvl w:val="1"/>
                <w:numId w:val="14"/>
              </w:numPr>
              <w:tabs>
                <w:tab w:val="left" w:pos="567"/>
              </w:tabs>
              <w:spacing w:line="276" w:lineRule="auto"/>
              <w:ind w:left="0" w:hanging="567"/>
            </w:pPr>
            <w:r w:rsidRPr="00FF430B">
              <w:t xml:space="preserve">12.2. </w:t>
            </w:r>
            <w:r w:rsidR="00460653" w:rsidRPr="00FF430B">
              <w:t xml:space="preserve">Beneficiarul poate cere </w:t>
            </w:r>
            <w:r w:rsidR="00BB2CB2" w:rsidRPr="00FF430B">
              <w:t>rezoluțiunea</w:t>
            </w:r>
            <w:r w:rsidR="00C33344" w:rsidRPr="00FF430B">
              <w:t xml:space="preserve"> </w:t>
            </w:r>
            <w:r w:rsidR="00460653" w:rsidRPr="00FF430B">
              <w:t xml:space="preserve">contractului, dacă: </w:t>
            </w:r>
          </w:p>
          <w:p w:rsidR="00460653" w:rsidRPr="00FF430B" w:rsidRDefault="007323B6" w:rsidP="006F2648">
            <w:pPr>
              <w:pStyle w:val="a"/>
              <w:numPr>
                <w:ilvl w:val="0"/>
                <w:numId w:val="13"/>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6F2648">
            <w:pPr>
              <w:pStyle w:val="a"/>
              <w:numPr>
                <w:ilvl w:val="0"/>
                <w:numId w:val="13"/>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6F2648">
            <w:pPr>
              <w:pStyle w:val="a"/>
              <w:numPr>
                <w:ilvl w:val="0"/>
                <w:numId w:val="13"/>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6F2648">
            <w:pPr>
              <w:pStyle w:val="a"/>
              <w:numPr>
                <w:ilvl w:val="0"/>
                <w:numId w:val="13"/>
              </w:numPr>
              <w:tabs>
                <w:tab w:val="clear" w:pos="1134"/>
                <w:tab w:val="left" w:pos="1276"/>
              </w:tabs>
              <w:ind w:left="0"/>
              <w:contextualSpacing/>
            </w:pPr>
            <w:r w:rsidRPr="00FF430B">
              <w:t xml:space="preserve">d) </w:t>
            </w:r>
            <w:r w:rsidR="00460653" w:rsidRPr="00FF430B">
              <w:t xml:space="preserve">Beneficiarul notifică antreprenorul că din motive neprevăzute şi datorită unor conjuncturi economice </w:t>
            </w:r>
            <w:proofErr w:type="gramStart"/>
            <w:r w:rsidR="00460653" w:rsidRPr="00FF430B">
              <w:t>este</w:t>
            </w:r>
            <w:proofErr w:type="gramEnd"/>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FF430B" w:rsidRDefault="007323B6" w:rsidP="006F2648">
            <w:pPr>
              <w:pStyle w:val="af2"/>
              <w:numPr>
                <w:ilvl w:val="1"/>
                <w:numId w:val="14"/>
              </w:numPr>
              <w:tabs>
                <w:tab w:val="left" w:pos="567"/>
              </w:tabs>
              <w:ind w:left="0" w:hanging="567"/>
            </w:pPr>
            <w:r w:rsidRPr="00FF430B">
              <w:t xml:space="preserve">12.3. </w:t>
            </w:r>
            <w:r w:rsidR="00460653" w:rsidRPr="00FF430B">
              <w:t xml:space="preserve">Contractul se consideră </w:t>
            </w:r>
            <w:r w:rsidR="00BB2CB2" w:rsidRPr="00FF430B">
              <w:t>rezolvit</w:t>
            </w:r>
            <w:r w:rsidR="00460653" w:rsidRPr="00FF430B">
              <w:t>, dacă partea contractantă va comunica în scris cele</w:t>
            </w:r>
            <w:r w:rsidRPr="00FF430B">
              <w:t>i</w:t>
            </w:r>
            <w:r w:rsidR="00460653" w:rsidRPr="00FF430B">
              <w:t>lalte părţi contractante în termen de 15 zile motivele indicate la punctele 1</w:t>
            </w:r>
            <w:r w:rsidR="00D379F6" w:rsidRPr="00FF430B">
              <w:t>2</w:t>
            </w:r>
            <w:r w:rsidR="00460653" w:rsidRPr="00FF430B">
              <w:t>.1 şi 1</w:t>
            </w:r>
            <w:r w:rsidR="00D379F6" w:rsidRPr="00FF430B">
              <w:t>2</w:t>
            </w:r>
            <w:r w:rsidR="00460653" w:rsidRPr="00FF430B">
              <w:t xml:space="preserve">.2 din prezentul contract.  </w:t>
            </w:r>
          </w:p>
          <w:p w:rsidR="00460653" w:rsidRPr="00FF430B" w:rsidRDefault="007323B6" w:rsidP="006F2648">
            <w:pPr>
              <w:pStyle w:val="af2"/>
              <w:numPr>
                <w:ilvl w:val="1"/>
                <w:numId w:val="14"/>
              </w:numPr>
              <w:tabs>
                <w:tab w:val="left" w:pos="567"/>
              </w:tabs>
              <w:ind w:left="0" w:hanging="567"/>
            </w:pPr>
            <w:r w:rsidRPr="00FF430B">
              <w:lastRenderedPageBreak/>
              <w:t xml:space="preserve">12.4. </w:t>
            </w:r>
            <w:r w:rsidR="00460653" w:rsidRPr="00FF430B">
              <w:t xml:space="preserve">Beneficiarul, în caz de </w:t>
            </w:r>
            <w:r w:rsidR="00BB2CB2" w:rsidRPr="00FF430B">
              <w:t>rezoluțiune</w:t>
            </w:r>
            <w:r w:rsidR="00460653" w:rsidRPr="00FF430B">
              <w:t>a contractului, va convoca comisia de recepţie care va efectua recepţia cantitativă şi calitativ</w:t>
            </w:r>
            <w:r w:rsidR="00D74B95" w:rsidRPr="00FF430B">
              <w:t>ă</w:t>
            </w:r>
            <w:r w:rsidR="00460653" w:rsidRPr="00FF430B">
              <w:t xml:space="preserve"> a lucrărilor executate</w:t>
            </w:r>
            <w:r w:rsidR="00D74B95" w:rsidRPr="00FF430B">
              <w:t>,</w:t>
            </w:r>
            <w:r w:rsidR="00C33344" w:rsidRPr="00FF430B">
              <w:t xml:space="preserve"> </w:t>
            </w:r>
            <w:r w:rsidR="00D74B95" w:rsidRPr="00FF430B">
              <w:t xml:space="preserve">în maximum 15 zile de la data </w:t>
            </w:r>
            <w:r w:rsidR="00BB2CB2" w:rsidRPr="00FF430B">
              <w:t>rezoluțiunii</w:t>
            </w:r>
            <w:r w:rsidR="00C33344" w:rsidRPr="00FF430B">
              <w:t xml:space="preserve"> </w:t>
            </w:r>
            <w:r w:rsidR="00D74B95" w:rsidRPr="00FF430B">
              <w:t>contractului.</w:t>
            </w:r>
          </w:p>
          <w:p w:rsidR="00460653" w:rsidRPr="00FF430B" w:rsidRDefault="007323B6" w:rsidP="006F2648">
            <w:pPr>
              <w:pStyle w:val="af2"/>
              <w:numPr>
                <w:ilvl w:val="1"/>
                <w:numId w:val="14"/>
              </w:numPr>
              <w:tabs>
                <w:tab w:val="left" w:pos="567"/>
              </w:tabs>
              <w:ind w:left="0" w:hanging="567"/>
            </w:pPr>
            <w:proofErr w:type="gramStart"/>
            <w:r w:rsidRPr="00FF430B">
              <w:t xml:space="preserve">12.5. </w:t>
            </w:r>
            <w:r w:rsidR="00460653" w:rsidRPr="00FF430B">
              <w:t xml:space="preserve">În cazul </w:t>
            </w:r>
            <w:r w:rsidR="00BB2CB2" w:rsidRPr="00FF430B">
              <w:t>rezoluțiunii</w:t>
            </w:r>
            <w:r w:rsidR="00C33344" w:rsidRPr="00FF430B">
              <w:t xml:space="preserve"> </w:t>
            </w:r>
            <w:r w:rsidR="00460653" w:rsidRPr="00FF430B">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t>rezolvit</w:t>
            </w:r>
            <w:r w:rsidR="00C33344" w:rsidRPr="00FF430B">
              <w:t xml:space="preserve"> </w:t>
            </w:r>
            <w:r w:rsidR="00460653" w:rsidRPr="00FF430B">
              <w:t xml:space="preserve">contractul. </w:t>
            </w:r>
            <w:proofErr w:type="gramEnd"/>
          </w:p>
          <w:p w:rsidR="00460653" w:rsidRPr="00FF430B" w:rsidRDefault="007323B6" w:rsidP="006F2648">
            <w:pPr>
              <w:pStyle w:val="af2"/>
              <w:numPr>
                <w:ilvl w:val="1"/>
                <w:numId w:val="14"/>
              </w:numPr>
              <w:tabs>
                <w:tab w:val="left" w:pos="567"/>
              </w:tabs>
              <w:ind w:left="0" w:hanging="567"/>
            </w:pPr>
            <w:r w:rsidRPr="00FF430B">
              <w:t xml:space="preserve">12.6. </w:t>
            </w:r>
            <w:r w:rsidR="00460653" w:rsidRPr="00FF430B">
              <w:t>După rez</w:t>
            </w:r>
            <w:r w:rsidR="00892A6D" w:rsidRPr="00FF430B">
              <w:t>oluțiunea</w:t>
            </w:r>
            <w:r w:rsidR="00460653" w:rsidRPr="00FF430B">
              <w:t xml:space="preserve"> contractului, Beneficiarul poate continua execuţia lucrărilor cu respectarea prevederilor legale. </w:t>
            </w:r>
          </w:p>
          <w:p w:rsidR="00E22640" w:rsidRPr="00FF430B" w:rsidRDefault="00E22640" w:rsidP="00E22640">
            <w:pPr>
              <w:pStyle w:val="af2"/>
              <w:tabs>
                <w:tab w:val="left" w:pos="567"/>
                <w:tab w:val="left" w:pos="2070"/>
              </w:tabs>
              <w:ind w:firstLine="0"/>
            </w:pPr>
            <w:r w:rsidRPr="00FF430B">
              <w:t>12.7. Cazuri specifice de încetare a contractului de achiziţii publice:</w:t>
            </w:r>
          </w:p>
          <w:p w:rsidR="00E22640" w:rsidRPr="00FF430B" w:rsidRDefault="00E22640" w:rsidP="00E22640">
            <w:pPr>
              <w:pStyle w:val="af2"/>
              <w:tabs>
                <w:tab w:val="left" w:pos="567"/>
                <w:tab w:val="left" w:pos="2070"/>
              </w:tabs>
              <w:ind w:firstLine="284"/>
            </w:pPr>
            <w:r w:rsidRPr="00FF430B">
              <w:t xml:space="preserve">     </w:t>
            </w:r>
            <w:r w:rsidR="00F168DC" w:rsidRPr="00FF430B">
              <w:t>Beneficiarul</w:t>
            </w:r>
            <w:r w:rsidRPr="00FF430B">
              <w:t xml:space="preserve"> are dreptul de a </w:t>
            </w:r>
            <w:r w:rsidR="0060188C" w:rsidRPr="00FF430B">
              <w:t>rezolvi</w:t>
            </w:r>
            <w:r w:rsidR="00C33344" w:rsidRPr="00FF430B">
              <w:t xml:space="preserve"> </w:t>
            </w:r>
            <w:r w:rsidRPr="00FF430B">
              <w:t>unilateral un contract de achiziţii publice în perioada de valabilitate a acestuia în una dintre următoarele situaţii:</w:t>
            </w:r>
          </w:p>
          <w:p w:rsidR="00E22640" w:rsidRPr="00FF430B" w:rsidRDefault="00E22640" w:rsidP="00E22640">
            <w:pPr>
              <w:pStyle w:val="af2"/>
              <w:tabs>
                <w:tab w:val="left" w:pos="567"/>
                <w:tab w:val="left" w:pos="2070"/>
              </w:tabs>
            </w:pPr>
            <w:r w:rsidRPr="00FF430B">
              <w:t xml:space="preserve">    a) contractantul se afla, la momentul atribuirii lui, în una dintre situaţiile care ar fi determinat excluderea sa din proce</w:t>
            </w:r>
            <w:r w:rsidR="00C33344" w:rsidRPr="00FF430B">
              <w:t>dura de atribuire potrivit art.</w:t>
            </w:r>
            <w:r w:rsidR="00DF4DCF">
              <w:t xml:space="preserve"> </w:t>
            </w:r>
            <w:r w:rsidRPr="00FF430B">
              <w:t>19</w:t>
            </w:r>
            <w:r w:rsidR="00802287" w:rsidRPr="00FF430B">
              <w:t xml:space="preserve"> al Legii </w:t>
            </w:r>
            <w:r w:rsidR="0060188C" w:rsidRPr="00FF430B">
              <w:t>nr.</w:t>
            </w:r>
            <w:r w:rsidR="00FF5CB2">
              <w:t xml:space="preserve"> </w:t>
            </w:r>
            <w:r w:rsidR="00802287" w:rsidRPr="00FF430B">
              <w:t>131/2015 privind achizițiile publice</w:t>
            </w:r>
            <w:r w:rsidRPr="00FF430B">
              <w:t>;</w:t>
            </w:r>
          </w:p>
          <w:p w:rsidR="00E22640" w:rsidRPr="00FF430B" w:rsidRDefault="00E22640" w:rsidP="00E22640">
            <w:pPr>
              <w:pStyle w:val="af2"/>
              <w:tabs>
                <w:tab w:val="left" w:pos="567"/>
                <w:tab w:val="left" w:pos="2070"/>
              </w:tabs>
            </w:pPr>
            <w:r w:rsidRPr="00FF430B">
              <w:t xml:space="preserve">    b) contractul a făcut obiectul unei modificări substanțiale care necesita o nouă procedură de achiziție publică în conformitate cu art. 76</w:t>
            </w:r>
            <w:r w:rsidR="00802287" w:rsidRPr="00FF430B">
              <w:t xml:space="preserve"> al Legii </w:t>
            </w:r>
            <w:r w:rsidR="0060188C" w:rsidRPr="00FF430B">
              <w:t>nr.</w:t>
            </w:r>
            <w:r w:rsidR="00DF4DCF">
              <w:t xml:space="preserve"> </w:t>
            </w:r>
            <w:r w:rsidR="00802287" w:rsidRPr="00FF430B">
              <w:t>131/2015 privind achizițiile publice</w:t>
            </w:r>
            <w:r w:rsidRPr="00FF430B">
              <w:t>;</w:t>
            </w:r>
          </w:p>
          <w:p w:rsidR="00E22640" w:rsidRPr="00FF430B" w:rsidRDefault="00E22640" w:rsidP="00E22640">
            <w:pPr>
              <w:pStyle w:val="af2"/>
              <w:tabs>
                <w:tab w:val="left" w:pos="567"/>
                <w:tab w:val="left" w:pos="2070"/>
              </w:tabs>
            </w:pPr>
            <w:r w:rsidRPr="00FF430B">
              <w:t xml:space="preserve">    </w:t>
            </w:r>
            <w:proofErr w:type="gramStart"/>
            <w:r w:rsidRPr="00FF430B">
              <w:t>c) contractul nu ar fi trebuit să fie atribui</w:t>
            </w:r>
            <w:r w:rsidR="00C33344" w:rsidRPr="00FF430B">
              <w:t>t contractantului respectiv, avâ</w:t>
            </w:r>
            <w:r w:rsidRPr="00FF430B">
              <w:t xml:space="preserve">nd în vedere o încălcare gravă a obligaţiilor ce rezultă din </w:t>
            </w:r>
            <w:r w:rsidR="00802287" w:rsidRPr="00FF430B">
              <w:t xml:space="preserve">Legea </w:t>
            </w:r>
            <w:r w:rsidR="0060188C" w:rsidRPr="00FF430B">
              <w:t>nr.</w:t>
            </w:r>
            <w:r w:rsidR="00DF4DCF">
              <w:t xml:space="preserve"> </w:t>
            </w:r>
            <w:r w:rsidR="00802287" w:rsidRPr="00FF430B">
              <w:t>131/2015 priviind achizițiile publice</w:t>
            </w:r>
            <w:r w:rsidRPr="00FF430B">
              <w:t xml:space="preserve"> și/sau tratatele internaţionale la care Republica Moldova este parte, care a fost constatată printr-o decizie a unei instanțe judecătorești naționale sau</w:t>
            </w:r>
            <w:proofErr w:type="gramEnd"/>
            <w:r w:rsidRPr="00FF430B">
              <w:t>, după caz, internaționale.</w:t>
            </w:r>
          </w:p>
          <w:p w:rsidR="00E22640" w:rsidRPr="00FF430B" w:rsidRDefault="00E22640" w:rsidP="00802287">
            <w:pPr>
              <w:pStyle w:val="af2"/>
              <w:tabs>
                <w:tab w:val="left" w:pos="567"/>
                <w:tab w:val="left" w:pos="2070"/>
              </w:tabs>
              <w:ind w:firstLine="0"/>
            </w:pPr>
          </w:p>
          <w:p w:rsidR="00460653" w:rsidRPr="00FF430B" w:rsidRDefault="007323B6" w:rsidP="006F2648">
            <w:pPr>
              <w:pStyle w:val="a"/>
              <w:numPr>
                <w:ilvl w:val="0"/>
                <w:numId w:val="14"/>
              </w:numPr>
              <w:tabs>
                <w:tab w:val="clear" w:pos="1134"/>
                <w:tab w:val="left" w:pos="3705"/>
              </w:tabs>
              <w:ind w:left="0"/>
              <w:contextualSpacing/>
            </w:pPr>
            <w:r w:rsidRPr="00FF430B">
              <w:rPr>
                <w:b/>
              </w:rPr>
              <w:t xml:space="preserve">13. </w:t>
            </w:r>
            <w:r w:rsidR="00460653" w:rsidRPr="00FF430B">
              <w:rPr>
                <w:b/>
              </w:rPr>
              <w:t>DISPOZIŢII FINALE</w:t>
            </w:r>
          </w:p>
          <w:p w:rsidR="00460653" w:rsidRPr="00FF430B" w:rsidRDefault="007323B6" w:rsidP="006F2648">
            <w:pPr>
              <w:pStyle w:val="af2"/>
              <w:numPr>
                <w:ilvl w:val="1"/>
                <w:numId w:val="14"/>
              </w:numPr>
              <w:tabs>
                <w:tab w:val="left" w:pos="567"/>
              </w:tabs>
              <w:ind w:left="0" w:hanging="567"/>
            </w:pPr>
            <w:r w:rsidRPr="00FF430B">
              <w:t xml:space="preserve">13.1. </w:t>
            </w:r>
            <w:r w:rsidR="00460653" w:rsidRPr="00FF430B">
              <w:t xml:space="preserve">Următoarele documente vor fi citite şi vor fi interpretate ca fiind parte integrantă a prezentului contract: </w:t>
            </w:r>
          </w:p>
          <w:p w:rsidR="00460653" w:rsidRPr="00FF430B" w:rsidRDefault="007323B6" w:rsidP="006F2648">
            <w:pPr>
              <w:numPr>
                <w:ilvl w:val="0"/>
                <w:numId w:val="12"/>
              </w:numPr>
              <w:tabs>
                <w:tab w:val="left" w:pos="1276"/>
              </w:tabs>
              <w:ind w:left="0" w:hanging="425"/>
              <w:jc w:val="both"/>
            </w:pPr>
            <w:r w:rsidRPr="00FF430B">
              <w:t xml:space="preserve">a) </w:t>
            </w:r>
            <w:r w:rsidR="00460653" w:rsidRPr="00FF430B">
              <w:t>Caietul de sarcini;</w:t>
            </w:r>
          </w:p>
          <w:p w:rsidR="00D379F6" w:rsidRPr="00FF430B" w:rsidRDefault="007323B6" w:rsidP="006F2648">
            <w:pPr>
              <w:numPr>
                <w:ilvl w:val="0"/>
                <w:numId w:val="12"/>
              </w:numPr>
              <w:tabs>
                <w:tab w:val="left" w:pos="1276"/>
              </w:tabs>
              <w:ind w:left="0" w:hanging="425"/>
              <w:jc w:val="both"/>
            </w:pPr>
            <w:r w:rsidRPr="00FF430B">
              <w:t xml:space="preserve">b) </w:t>
            </w:r>
            <w:r w:rsidR="00424758">
              <w:t>Devizul (Formularele 7, 5, 3)</w:t>
            </w:r>
            <w:r w:rsidR="00D379F6" w:rsidRPr="00FF430B">
              <w:t>;</w:t>
            </w:r>
          </w:p>
          <w:p w:rsidR="00460653" w:rsidRPr="00FF430B" w:rsidRDefault="00424758" w:rsidP="006F2648">
            <w:pPr>
              <w:numPr>
                <w:ilvl w:val="0"/>
                <w:numId w:val="12"/>
              </w:numPr>
              <w:tabs>
                <w:tab w:val="left" w:pos="1276"/>
              </w:tabs>
              <w:ind w:left="0" w:hanging="425"/>
              <w:jc w:val="both"/>
            </w:pPr>
            <w:r>
              <w:t>c</w:t>
            </w:r>
            <w:r w:rsidR="007323B6" w:rsidRPr="00FF430B">
              <w:t xml:space="preserve">) </w:t>
            </w:r>
            <w:r w:rsidR="00460653" w:rsidRPr="00FF430B">
              <w:t xml:space="preserve">Graficul de </w:t>
            </w:r>
            <w:r w:rsidR="00D74B95" w:rsidRPr="00FF430B">
              <w:t>execu</w:t>
            </w:r>
            <w:r w:rsidR="0066037F">
              <w:t>tare a lucrărilor</w:t>
            </w:r>
            <w:r w:rsidR="00460653" w:rsidRPr="00FF430B">
              <w:t xml:space="preserve">; </w:t>
            </w:r>
          </w:p>
          <w:p w:rsidR="00460653" w:rsidRPr="00FF430B" w:rsidRDefault="00424758" w:rsidP="006F2648">
            <w:pPr>
              <w:numPr>
                <w:ilvl w:val="0"/>
                <w:numId w:val="12"/>
              </w:numPr>
              <w:tabs>
                <w:tab w:val="left" w:pos="1276"/>
              </w:tabs>
              <w:ind w:left="0" w:hanging="425"/>
              <w:jc w:val="both"/>
            </w:pPr>
            <w:r>
              <w:t>d</w:t>
            </w:r>
            <w:r w:rsidR="007323B6" w:rsidRPr="00FF430B">
              <w:t xml:space="preserve">) </w:t>
            </w:r>
            <w:r w:rsidR="00460653" w:rsidRPr="00FF430B">
              <w:t>Garanția de bună execuție.</w:t>
            </w:r>
          </w:p>
          <w:p w:rsidR="00460653" w:rsidRPr="00FF430B" w:rsidRDefault="007323B6" w:rsidP="006F2648">
            <w:pPr>
              <w:pStyle w:val="af2"/>
              <w:numPr>
                <w:ilvl w:val="1"/>
                <w:numId w:val="14"/>
              </w:numPr>
              <w:tabs>
                <w:tab w:val="left" w:pos="567"/>
              </w:tabs>
              <w:ind w:left="0" w:hanging="567"/>
            </w:pPr>
            <w:r w:rsidRPr="00FF430B">
              <w:t xml:space="preserve">13.2. </w:t>
            </w:r>
            <w:r w:rsidR="00460653" w:rsidRPr="00FF430B">
              <w:t>Documentele contractului vor fi întocmite în limba română.</w:t>
            </w:r>
          </w:p>
          <w:p w:rsidR="00D379F6" w:rsidRPr="00FF430B" w:rsidRDefault="007323B6" w:rsidP="006F2648">
            <w:pPr>
              <w:pStyle w:val="af2"/>
              <w:numPr>
                <w:ilvl w:val="1"/>
                <w:numId w:val="14"/>
              </w:numPr>
              <w:tabs>
                <w:tab w:val="left" w:pos="567"/>
              </w:tabs>
              <w:ind w:left="0" w:hanging="567"/>
            </w:pPr>
            <w:r w:rsidRPr="00FF430B">
              <w:t>13.</w:t>
            </w:r>
            <w:r w:rsidR="001873A6" w:rsidRPr="00FF430B">
              <w:t>3</w:t>
            </w:r>
            <w:r w:rsidRPr="00FF430B">
              <w:t xml:space="preserve">. </w:t>
            </w:r>
            <w:r w:rsidR="00D379F6" w:rsidRPr="00FF430B">
              <w:t>Prezentul Contract reprezintă acordul de voinţă al părţilor</w:t>
            </w:r>
            <w:r w:rsidR="00C33344" w:rsidRPr="00FF430B">
              <w:t xml:space="preserve"> </w:t>
            </w:r>
            <w:r w:rsidR="00D379F6" w:rsidRPr="00FF430B">
              <w:t>şi se consideră semnat la data aplicării ultimei semnături de către una dintre părți.</w:t>
            </w:r>
          </w:p>
          <w:p w:rsidR="00460653" w:rsidRPr="00FF430B" w:rsidRDefault="007323B6" w:rsidP="00196AB4">
            <w:pPr>
              <w:pStyle w:val="af2"/>
              <w:numPr>
                <w:ilvl w:val="1"/>
                <w:numId w:val="14"/>
              </w:numPr>
              <w:tabs>
                <w:tab w:val="left" w:pos="567"/>
                <w:tab w:val="left" w:pos="4005"/>
              </w:tabs>
              <w:ind w:left="0" w:hanging="567"/>
              <w:contextualSpacing/>
            </w:pPr>
            <w:r w:rsidRPr="00FF430B">
              <w:t>13.</w:t>
            </w:r>
            <w:r w:rsidR="001873A6" w:rsidRPr="00FF430B">
              <w:t>4</w:t>
            </w:r>
            <w:r w:rsidRPr="00FF430B">
              <w:t xml:space="preserve">. </w:t>
            </w:r>
            <w:r w:rsidR="00D379F6" w:rsidRPr="00FF430B">
              <w:t xml:space="preserve">Pentru confirmarea celor menţionate, </w:t>
            </w:r>
            <w:r w:rsidR="009D3792" w:rsidRPr="00FF430B">
              <w:t>p</w:t>
            </w:r>
            <w:r w:rsidR="00D379F6" w:rsidRPr="00FF430B">
              <w:t xml:space="preserve">ărţile au semnat prezentul Contract în conformitate cu legislaţia </w:t>
            </w:r>
            <w:r w:rsidR="00A2077B">
              <w:rPr>
                <w:lang w:val="ro-MO"/>
              </w:rPr>
              <w:t>31.12.2021, cu excepția cap. 9 din prezentul contrac</w:t>
            </w:r>
            <w:r w:rsidR="00A06DEF">
              <w:rPr>
                <w:lang w:val="ro-MO"/>
              </w:rPr>
              <w:t>t.</w:t>
            </w:r>
          </w:p>
          <w:p w:rsidR="00877B36" w:rsidRPr="00FF430B" w:rsidRDefault="00877B36" w:rsidP="00196AB4">
            <w:pPr>
              <w:tabs>
                <w:tab w:val="left" w:pos="567"/>
                <w:tab w:val="left" w:pos="4005"/>
              </w:tabs>
              <w:jc w:val="both"/>
            </w:pPr>
          </w:p>
          <w:p w:rsidR="00460653" w:rsidRPr="00FF430B" w:rsidRDefault="00C33344" w:rsidP="006F2648">
            <w:pPr>
              <w:pStyle w:val="a"/>
              <w:numPr>
                <w:ilvl w:val="0"/>
                <w:numId w:val="14"/>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r w:rsidR="00A97A8F">
                    <w:t xml:space="preserve"> </w:t>
                  </w:r>
                  <w:r w:rsidR="00A97A8F">
                    <w:rPr>
                      <w:b/>
                    </w:rPr>
                    <w:t>mun. Orhei, str. Vasile Lupu 127</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r w:rsidR="00A97A8F">
                    <w:t xml:space="preserve"> </w:t>
                  </w:r>
                  <w:r w:rsidR="00A97A8F">
                    <w:rPr>
                      <w:b/>
                      <w:lang w:eastAsia="ru-RU"/>
                    </w:rPr>
                    <w:t>0235 24384/ 0235 24556</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r w:rsidR="00A97A8F">
                    <w:t xml:space="preserve"> </w:t>
                  </w:r>
                  <w:r w:rsidR="00A97A8F">
                    <w:rPr>
                      <w:b/>
                    </w:rPr>
                    <w:t>1013606002553</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r w:rsidR="00A97A8F">
                    <w:t xml:space="preserve"> </w:t>
                  </w:r>
                  <w:r w:rsidR="00A97A8F">
                    <w:rPr>
                      <w:b/>
                    </w:rPr>
                    <w:t>MF-TR Centru Orhei</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r w:rsidR="00A97A8F">
                    <w:t xml:space="preserve"> </w:t>
                  </w:r>
                  <w:r w:rsidR="00A97A8F">
                    <w:rPr>
                      <w:b/>
                    </w:rPr>
                    <w:t>TREZMD2X</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r w:rsidR="00A97A8F">
                    <w:t xml:space="preserve"> </w:t>
                  </w:r>
                  <w:r w:rsidR="00A97A8F">
                    <w:rPr>
                      <w:b/>
                    </w:rPr>
                    <w:t>MD12TRPCBU518430C00305AA</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A06DEF">
                  <w:pPr>
                    <w:tabs>
                      <w:tab w:val="left" w:pos="1134"/>
                      <w:tab w:val="left" w:pos="4680"/>
                      <w:tab w:val="left" w:pos="7020"/>
                    </w:tabs>
                    <w:suppressAutoHyphens/>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9747" w:type="dxa"/>
              <w:jc w:val="center"/>
              <w:tblLayout w:type="fixed"/>
              <w:tblLook w:val="04A0"/>
            </w:tblPr>
            <w:tblGrid>
              <w:gridCol w:w="5188"/>
              <w:gridCol w:w="4559"/>
            </w:tblGrid>
            <w:tr w:rsidR="00460653" w:rsidRPr="00EC30C2" w:rsidTr="00A06DEF">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bl>
          <w:p w:rsidR="00233538" w:rsidRPr="00FF430B" w:rsidRDefault="00233538" w:rsidP="00196AB4">
            <w:pPr>
              <w:jc w:val="both"/>
            </w:pPr>
          </w:p>
        </w:tc>
      </w:tr>
    </w:tbl>
    <w:p w:rsidR="001F6E5A" w:rsidRPr="00FF430B" w:rsidRDefault="001F6E5A" w:rsidP="00A97A8F">
      <w:pPr>
        <w:jc w:val="both"/>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2EA3" w:rsidRDefault="002A2EA3" w:rsidP="00A20ACF">
      <w:r>
        <w:separator/>
      </w:r>
    </w:p>
  </w:endnote>
  <w:endnote w:type="continuationSeparator" w:id="0">
    <w:p w:rsidR="002A2EA3" w:rsidRDefault="002A2EA3"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2EA3" w:rsidRDefault="002A2EA3"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2A2EA3" w:rsidRDefault="00B60832">
        <w:pPr>
          <w:pStyle w:val="a4"/>
          <w:jc w:val="right"/>
        </w:pPr>
        <w:fldSimple w:instr=" PAGE   \* MERGEFORMAT ">
          <w:r w:rsidR="00AF1DE9">
            <w:t>39</w:t>
          </w:r>
        </w:fldSimple>
      </w:p>
    </w:sdtContent>
  </w:sdt>
  <w:p w:rsidR="002A2EA3" w:rsidRDefault="002A2EA3">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2EA3" w:rsidRDefault="002A2EA3" w:rsidP="00A20ACF">
      <w:r>
        <w:separator/>
      </w:r>
    </w:p>
  </w:footnote>
  <w:footnote w:type="continuationSeparator" w:id="0">
    <w:p w:rsidR="002A2EA3" w:rsidRDefault="002A2EA3"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4">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7">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8">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5">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7">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9"/>
  </w:num>
  <w:num w:numId="3">
    <w:abstractNumId w:val="20"/>
  </w:num>
  <w:num w:numId="4">
    <w:abstractNumId w:val="19"/>
  </w:num>
  <w:num w:numId="5">
    <w:abstractNumId w:val="9"/>
  </w:num>
  <w:num w:numId="6">
    <w:abstractNumId w:val="12"/>
  </w:num>
  <w:num w:numId="7">
    <w:abstractNumId w:val="5"/>
  </w:num>
  <w:num w:numId="8">
    <w:abstractNumId w:val="18"/>
  </w:num>
  <w:num w:numId="9">
    <w:abstractNumId w:val="8"/>
  </w:num>
  <w:num w:numId="10">
    <w:abstractNumId w:val="14"/>
  </w:num>
  <w:num w:numId="11">
    <w:abstractNumId w:val="15"/>
  </w:num>
  <w:num w:numId="12">
    <w:abstractNumId w:val="25"/>
  </w:num>
  <w:num w:numId="13">
    <w:abstractNumId w:val="17"/>
  </w:num>
  <w:num w:numId="14">
    <w:abstractNumId w:val="16"/>
  </w:num>
  <w:num w:numId="15">
    <w:abstractNumId w:val="6"/>
  </w:num>
  <w:num w:numId="16">
    <w:abstractNumId w:val="26"/>
  </w:num>
  <w:num w:numId="17">
    <w:abstractNumId w:val="22"/>
  </w:num>
  <w:num w:numId="18">
    <w:abstractNumId w:val="7"/>
  </w:num>
  <w:num w:numId="19">
    <w:abstractNumId w:val="21"/>
  </w:num>
  <w:num w:numId="20">
    <w:abstractNumId w:val="13"/>
  </w:num>
  <w:num w:numId="21">
    <w:abstractNumId w:val="3"/>
  </w:num>
  <w:num w:numId="22">
    <w:abstractNumId w:val="0"/>
  </w:num>
  <w:num w:numId="23">
    <w:abstractNumId w:val="2"/>
  </w:num>
  <w:num w:numId="24">
    <w:abstractNumId w:val="4"/>
  </w:num>
  <w:num w:numId="25">
    <w:abstractNumId w:val="1"/>
  </w:num>
  <w:num w:numId="26">
    <w:abstractNumId w:val="24"/>
  </w:num>
  <w:num w:numId="27">
    <w:abstractNumId w:val="11"/>
  </w:num>
  <w:num w:numId="28">
    <w:abstractNumId w:val="27"/>
  </w:num>
  <w:num w:numId="29">
    <w:abstractNumId w:val="28"/>
  </w:num>
  <w:num w:numId="30">
    <w:abstractNumId w:val="10"/>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87200"/>
    <w:rsid w:val="002909B7"/>
    <w:rsid w:val="00290D06"/>
    <w:rsid w:val="00290D28"/>
    <w:rsid w:val="002911C9"/>
    <w:rsid w:val="002927B7"/>
    <w:rsid w:val="00292856"/>
    <w:rsid w:val="0029594F"/>
    <w:rsid w:val="00297C1E"/>
    <w:rsid w:val="002A04D8"/>
    <w:rsid w:val="002A0588"/>
    <w:rsid w:val="002A0AE5"/>
    <w:rsid w:val="002A26B7"/>
    <w:rsid w:val="002A2EA3"/>
    <w:rsid w:val="002A68CD"/>
    <w:rsid w:val="002A6E99"/>
    <w:rsid w:val="002A6F0C"/>
    <w:rsid w:val="002B1EFF"/>
    <w:rsid w:val="002B206B"/>
    <w:rsid w:val="002B3E6F"/>
    <w:rsid w:val="002B41C5"/>
    <w:rsid w:val="002B4280"/>
    <w:rsid w:val="002B4D12"/>
    <w:rsid w:val="002B5DEF"/>
    <w:rsid w:val="002B624D"/>
    <w:rsid w:val="002B7A36"/>
    <w:rsid w:val="002C05D2"/>
    <w:rsid w:val="002C07A2"/>
    <w:rsid w:val="002C2210"/>
    <w:rsid w:val="002C4803"/>
    <w:rsid w:val="002C764E"/>
    <w:rsid w:val="002C7CCD"/>
    <w:rsid w:val="002D2505"/>
    <w:rsid w:val="002D4BC7"/>
    <w:rsid w:val="002D6E71"/>
    <w:rsid w:val="002D7857"/>
    <w:rsid w:val="002E1640"/>
    <w:rsid w:val="002E20CD"/>
    <w:rsid w:val="002E32D2"/>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4529"/>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5FB8"/>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758"/>
    <w:rsid w:val="00424AE2"/>
    <w:rsid w:val="004252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55A3"/>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D7925"/>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975"/>
    <w:rsid w:val="00627CE2"/>
    <w:rsid w:val="00627D01"/>
    <w:rsid w:val="00631A2C"/>
    <w:rsid w:val="00632D64"/>
    <w:rsid w:val="00632E88"/>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037F"/>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4313"/>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17C5"/>
    <w:rsid w:val="006F24A8"/>
    <w:rsid w:val="006F264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0D8"/>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6DEF"/>
    <w:rsid w:val="00A07B23"/>
    <w:rsid w:val="00A101F6"/>
    <w:rsid w:val="00A109E6"/>
    <w:rsid w:val="00A1178E"/>
    <w:rsid w:val="00A13EAE"/>
    <w:rsid w:val="00A14A10"/>
    <w:rsid w:val="00A14C96"/>
    <w:rsid w:val="00A156C0"/>
    <w:rsid w:val="00A16110"/>
    <w:rsid w:val="00A2070E"/>
    <w:rsid w:val="00A2077B"/>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97A8F"/>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1DE9"/>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0832"/>
    <w:rsid w:val="00B618C5"/>
    <w:rsid w:val="00B65C93"/>
    <w:rsid w:val="00B663FE"/>
    <w:rsid w:val="00B67953"/>
    <w:rsid w:val="00B67A26"/>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3BAB"/>
    <w:rsid w:val="00C5446F"/>
    <w:rsid w:val="00C545CD"/>
    <w:rsid w:val="00C546BD"/>
    <w:rsid w:val="00C54D89"/>
    <w:rsid w:val="00C55FC5"/>
    <w:rsid w:val="00C562C2"/>
    <w:rsid w:val="00C57430"/>
    <w:rsid w:val="00C6086C"/>
    <w:rsid w:val="00C60F8F"/>
    <w:rsid w:val="00C6170E"/>
    <w:rsid w:val="00C617B0"/>
    <w:rsid w:val="00C6589F"/>
    <w:rsid w:val="00C663DF"/>
    <w:rsid w:val="00C6699A"/>
    <w:rsid w:val="00C66C71"/>
    <w:rsid w:val="00C670F2"/>
    <w:rsid w:val="00C67D95"/>
    <w:rsid w:val="00C706DD"/>
    <w:rsid w:val="00C711A2"/>
    <w:rsid w:val="00C71D7C"/>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01A9"/>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4C26"/>
    <w:rsid w:val="00D850C2"/>
    <w:rsid w:val="00D8523F"/>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D5CF1"/>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001"/>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fontstyle01">
    <w:name w:val="fontstyle01"/>
    <w:basedOn w:val="a1"/>
    <w:rsid w:val="005055A3"/>
    <w:rPr>
      <w:rFonts w:ascii="TimesNewRomanPSMT" w:hAnsi="TimesNewRomanPSMT" w:hint="default"/>
      <w:b w:val="0"/>
      <w:bCs w:val="0"/>
      <w:i w:val="0"/>
      <w:iCs w:val="0"/>
      <w:color w:val="000000"/>
      <w:sz w:val="20"/>
      <w:szCs w:val="20"/>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85F666-7A25-479F-9739-FD37DCEE88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39</Pages>
  <Words>16298</Words>
  <Characters>92902</Characters>
  <Application>Microsoft Office Word</Application>
  <DocSecurity>0</DocSecurity>
  <Lines>774</Lines>
  <Paragraphs>217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108983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Dvornic Liuda</cp:lastModifiedBy>
  <cp:revision>23</cp:revision>
  <cp:lastPrinted>2021-06-01T11:52:00Z</cp:lastPrinted>
  <dcterms:created xsi:type="dcterms:W3CDTF">2021-09-27T12:45:00Z</dcterms:created>
  <dcterms:modified xsi:type="dcterms:W3CDTF">2021-10-07T12:53:00Z</dcterms:modified>
</cp:coreProperties>
</file>