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EFD70C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7F537A">
        <w:rPr>
          <w:noProof w:val="0"/>
          <w:lang w:val="ro-MD" w:eastAsia="ru-RU"/>
        </w:rPr>
        <w:t>69</w:t>
      </w:r>
      <w:r w:rsidRPr="00FF430B">
        <w:rPr>
          <w:noProof w:val="0"/>
          <w:lang w:val="ro-MD" w:eastAsia="ru-RU"/>
        </w:rPr>
        <w:t xml:space="preserve">     din </w:t>
      </w:r>
      <w:r w:rsidR="007F537A">
        <w:rPr>
          <w:noProof w:val="0"/>
          <w:lang w:val="ro-MD" w:eastAsia="ru-RU"/>
        </w:rPr>
        <w:t xml:space="preserve">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B2749"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313854F1" w:rsidR="00233538" w:rsidRPr="00FF430B" w:rsidRDefault="0003591A" w:rsidP="005C5A30">
      <w:pPr>
        <w:ind w:left="1701" w:hanging="992"/>
        <w:jc w:val="both"/>
        <w:rPr>
          <w:lang w:val="ro-MD"/>
        </w:rPr>
      </w:pPr>
      <w:r w:rsidRPr="00FF430B">
        <w:rPr>
          <w:lang w:val="ro-MD"/>
        </w:rPr>
        <w:t>Obiectul</w:t>
      </w:r>
      <w:r w:rsidR="005C5A30">
        <w:rPr>
          <w:lang w:val="ro-MD"/>
        </w:rPr>
        <w:t>:</w:t>
      </w:r>
      <w:r w:rsidR="005C5A30" w:rsidRPr="00EC7BD3">
        <w:rPr>
          <w:b/>
          <w:i/>
          <w:color w:val="000000"/>
          <w:lang w:val="ro-MD"/>
        </w:rPr>
        <w:t xml:space="preserve"> </w:t>
      </w:r>
      <w:r w:rsidRPr="00FF430B">
        <w:rPr>
          <w:i/>
          <w:lang w:val="ro-MD"/>
        </w:rPr>
        <w:t>(denumirea, adresa)</w:t>
      </w:r>
    </w:p>
    <w:p w14:paraId="6B852C2A" w14:textId="56D89B1F" w:rsidR="00233538" w:rsidRPr="00FF430B" w:rsidRDefault="0003591A" w:rsidP="005C5A30">
      <w:pPr>
        <w:ind w:firstLine="709"/>
        <w:jc w:val="both"/>
        <w:rPr>
          <w:lang w:val="ro-MD"/>
        </w:rPr>
      </w:pPr>
      <w:r w:rsidRPr="00FF430B">
        <w:rPr>
          <w:lang w:val="ro-MD"/>
        </w:rPr>
        <w:t>Autoritatea contractantă</w:t>
      </w:r>
      <w:r w:rsidR="005C5A30">
        <w:rPr>
          <w:lang w:val="ro-MD"/>
        </w:rPr>
        <w:t xml:space="preserve">:  </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011EAC03" w:rsidR="00394DC7" w:rsidRPr="00FF430B" w:rsidRDefault="00394DC7" w:rsidP="00394DC7">
            <w:pPr>
              <w:jc w:val="center"/>
              <w:rPr>
                <w:b/>
                <w:i/>
                <w:lang w:val="ro-MD"/>
              </w:rPr>
            </w:pPr>
            <w:r w:rsidRPr="00FF430B">
              <w:rPr>
                <w:b/>
                <w:lang w:val="ro-MD"/>
              </w:rPr>
              <w:t>de achiziţionare a</w:t>
            </w:r>
            <w:r w:rsidR="001213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1C4462" w14:textId="77777777" w:rsidR="005B2749" w:rsidRDefault="005B2749" w:rsidP="00A20ACF">
      <w:r>
        <w:separator/>
      </w:r>
    </w:p>
  </w:endnote>
  <w:endnote w:type="continuationSeparator" w:id="0">
    <w:p w14:paraId="105E23C7" w14:textId="77777777" w:rsidR="005B2749" w:rsidRDefault="005B27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F968B6" w:rsidRDefault="00F968B6"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6F3B7BAF" w:rsidR="00F968B6" w:rsidRDefault="00F968B6">
        <w:pPr>
          <w:pStyle w:val="a4"/>
          <w:jc w:val="right"/>
        </w:pPr>
        <w:r>
          <w:fldChar w:fldCharType="begin"/>
        </w:r>
        <w:r>
          <w:instrText xml:space="preserve"> PAGE   \* MERGEFORMAT </w:instrText>
        </w:r>
        <w:r>
          <w:fldChar w:fldCharType="separate"/>
        </w:r>
        <w:r w:rsidR="008204FF">
          <w:t>56</w:t>
        </w:r>
        <w:r>
          <w:fldChar w:fldCharType="end"/>
        </w:r>
      </w:p>
    </w:sdtContent>
  </w:sdt>
  <w:p w14:paraId="075618FA" w14:textId="77777777" w:rsidR="00F968B6" w:rsidRDefault="00F968B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5C215" w14:textId="77777777" w:rsidR="005B2749" w:rsidRDefault="005B2749" w:rsidP="00A20ACF">
      <w:r>
        <w:separator/>
      </w:r>
    </w:p>
  </w:footnote>
  <w:footnote w:type="continuationSeparator" w:id="0">
    <w:p w14:paraId="79E227E1" w14:textId="77777777" w:rsidR="005B2749" w:rsidRDefault="005B274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1"/>
    <w:rsid w:val="00112F50"/>
    <w:rsid w:val="00113AB8"/>
    <w:rsid w:val="00113B5E"/>
    <w:rsid w:val="00115188"/>
    <w:rsid w:val="00115B7D"/>
    <w:rsid w:val="00116C35"/>
    <w:rsid w:val="00116CF2"/>
    <w:rsid w:val="001213A4"/>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6BD5"/>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029"/>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749"/>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9E4"/>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4FF"/>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276"/>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5B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8A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AC8"/>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BD3"/>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60B"/>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0916D-CC53-4068-A748-7B3386203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20805</Words>
  <Characters>118589</Characters>
  <Application>Microsoft Office Word</Application>
  <DocSecurity>0</DocSecurity>
  <Lines>988</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AJITARIUC</cp:lastModifiedBy>
  <cp:revision>2</cp:revision>
  <cp:lastPrinted>2021-06-01T11:52:00Z</cp:lastPrinted>
  <dcterms:created xsi:type="dcterms:W3CDTF">2026-03-25T08:48:00Z</dcterms:created>
  <dcterms:modified xsi:type="dcterms:W3CDTF">2026-03-25T08:48:00Z</dcterms:modified>
</cp:coreProperties>
</file>