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D3E26"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043CABEB" w14:textId="3B53E3BF" w:rsidR="009E62A6" w:rsidRPr="00FF430B" w:rsidRDefault="009E62A6" w:rsidP="00A54239">
      <w:pPr>
        <w:pStyle w:val="a"/>
        <w:numPr>
          <w:ilvl w:val="0"/>
          <w:numId w:val="0"/>
        </w:numPr>
        <w:tabs>
          <w:tab w:val="clear" w:pos="1134"/>
          <w:tab w:val="left" w:pos="142"/>
        </w:tabs>
        <w:spacing w:after="120"/>
        <w:ind w:left="-284" w:firstLine="426"/>
        <w:rPr>
          <w:lang w:val="ro-MD"/>
        </w:rPr>
      </w:pPr>
      <w:r w:rsidRPr="009E62A6">
        <w:rPr>
          <w:shd w:val="clear" w:color="auto" w:fill="FFFFFF"/>
        </w:rPr>
        <w:t>8)</w:t>
      </w:r>
      <w:r w:rsidRPr="009E62A6">
        <w:rPr>
          <w:rFonts w:ascii="Georgia" w:hAnsi="Georgia"/>
          <w:shd w:val="clear" w:color="auto" w:fill="FFFFFF"/>
        </w:rPr>
        <w:t xml:space="preserve"> </w:t>
      </w:r>
      <w:r w:rsidRPr="009E62A6">
        <w:rPr>
          <w:shd w:val="clear" w:color="auto" w:fill="FFFFFF"/>
        </w:rPr>
        <w:t>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5246A06B"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DD03B9" w:rsidRPr="00FF430B">
        <w:rPr>
          <w:lang w:val="ro-MD"/>
        </w:rPr>
        <w:t>5 și 7 corespunzător CPL.01.01-2012</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2E689848"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9E62A6" w:rsidRPr="009E62A6">
        <w:rPr>
          <w:shd w:val="clear" w:color="auto" w:fill="FFFFFF"/>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0BF073A"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30672F">
        <w:rPr>
          <w:bCs/>
          <w:noProof w:val="0"/>
          <w:color w:val="000000" w:themeColor="text1"/>
          <w:lang w:val="ro-MD" w:eastAsia="it-IT"/>
        </w:rPr>
        <w:t xml:space="preserve"> </w:t>
      </w:r>
      <w:r w:rsidR="0030672F" w:rsidRPr="0030672F">
        <w:rPr>
          <w:shd w:val="clear" w:color="auto" w:fill="FFFFFF"/>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09D44C66" w14:textId="77777777" w:rsidR="00E769C2" w:rsidRPr="009712AF" w:rsidRDefault="00E769C2" w:rsidP="00E769C2">
      <w:pPr>
        <w:jc w:val="right"/>
        <w:rPr>
          <w:rFonts w:ascii="Arial Narrow" w:hAnsi="Arial Narrow"/>
          <w:noProof w:val="0"/>
          <w:sz w:val="22"/>
          <w:szCs w:val="22"/>
          <w:lang w:val="ro-MD"/>
        </w:rPr>
      </w:pPr>
      <w:r w:rsidRPr="009712AF">
        <w:rPr>
          <w:rFonts w:ascii="Arial Narrow" w:hAnsi="Arial Narrow"/>
          <w:noProof w:val="0"/>
          <w:lang w:val="ro-MD"/>
        </w:rPr>
        <w:t>Anexa nr. 2</w:t>
      </w:r>
    </w:p>
    <w:p w14:paraId="308392D6" w14:textId="77777777" w:rsidR="00E769C2" w:rsidRPr="009712AF" w:rsidRDefault="00E769C2" w:rsidP="00E769C2">
      <w:pPr>
        <w:jc w:val="right"/>
        <w:rPr>
          <w:rFonts w:ascii="Arial Narrow" w:hAnsi="Arial Narrow"/>
          <w:noProof w:val="0"/>
          <w:lang w:val="ro-MD"/>
        </w:rPr>
      </w:pPr>
      <w:r w:rsidRPr="009712AF">
        <w:rPr>
          <w:rFonts w:ascii="Arial Narrow" w:hAnsi="Arial Narrow"/>
          <w:noProof w:val="0"/>
          <w:lang w:val="ro-MD"/>
        </w:rPr>
        <w:t xml:space="preserve">la Documentația standard </w:t>
      </w:r>
    </w:p>
    <w:p w14:paraId="42A4F4E8" w14:textId="77777777" w:rsidR="00E769C2" w:rsidRPr="009712AF" w:rsidRDefault="00E769C2" w:rsidP="00E769C2">
      <w:pPr>
        <w:jc w:val="right"/>
        <w:rPr>
          <w:rFonts w:ascii="Arial Narrow" w:hAnsi="Arial Narrow"/>
          <w:noProof w:val="0"/>
          <w:lang w:val="ro-MD"/>
        </w:rPr>
      </w:pPr>
    </w:p>
    <w:p w14:paraId="4D5447F7" w14:textId="77777777" w:rsidR="00E769C2" w:rsidRPr="009712AF" w:rsidRDefault="00E769C2" w:rsidP="00E769C2">
      <w:pPr>
        <w:jc w:val="right"/>
        <w:rPr>
          <w:rFonts w:ascii="Arial Narrow" w:hAnsi="Arial Narrow"/>
          <w:noProof w:val="0"/>
          <w:lang w:val="ro-MD"/>
        </w:rPr>
      </w:pPr>
    </w:p>
    <w:p w14:paraId="3559A6D9" w14:textId="77777777" w:rsidR="00E769C2" w:rsidRDefault="00E769C2" w:rsidP="00E769C2">
      <w:pPr>
        <w:spacing w:before="120"/>
        <w:jc w:val="center"/>
        <w:outlineLvl w:val="0"/>
        <w:rPr>
          <w:rFonts w:ascii="Arial Narrow" w:hAnsi="Arial Narrow"/>
          <w:b/>
          <w:noProof w:val="0"/>
          <w:sz w:val="28"/>
          <w:szCs w:val="28"/>
          <w:lang w:val="ro-MD" w:eastAsia="ru-RU"/>
        </w:rPr>
      </w:pPr>
      <w:r w:rsidRPr="009712AF">
        <w:rPr>
          <w:rFonts w:ascii="Arial Narrow" w:hAnsi="Arial Narrow"/>
          <w:b/>
          <w:noProof w:val="0"/>
          <w:sz w:val="28"/>
          <w:szCs w:val="28"/>
          <w:lang w:val="ro-MD" w:eastAsia="ru-RU"/>
        </w:rPr>
        <w:t>ANUNȚ DE PARTICIPARE</w:t>
      </w:r>
    </w:p>
    <w:p w14:paraId="4B629DAF" w14:textId="77777777" w:rsidR="00E769C2" w:rsidRPr="009712AF" w:rsidRDefault="00E769C2" w:rsidP="00E769C2">
      <w:pPr>
        <w:spacing w:before="120"/>
        <w:jc w:val="center"/>
        <w:outlineLvl w:val="0"/>
        <w:rPr>
          <w:rFonts w:ascii="Arial Narrow" w:hAnsi="Arial Narrow"/>
          <w:b/>
          <w:noProof w:val="0"/>
          <w:sz w:val="28"/>
          <w:szCs w:val="28"/>
          <w:lang w:val="ro-MD" w:eastAsia="ru-RU"/>
        </w:rPr>
      </w:pPr>
    </w:p>
    <w:p w14:paraId="21482E06" w14:textId="77777777" w:rsidR="00E769C2" w:rsidRPr="00F15EE6" w:rsidRDefault="00E769C2" w:rsidP="00E769C2">
      <w:pPr>
        <w:ind w:right="57"/>
        <w:jc w:val="center"/>
        <w:rPr>
          <w:rFonts w:ascii="Arial Narrow" w:hAnsi="Arial Narrow"/>
          <w:b/>
          <w:lang w:eastAsia="ru-RU"/>
        </w:rPr>
      </w:pPr>
      <w:r w:rsidRPr="009712AF">
        <w:rPr>
          <w:rFonts w:ascii="Arial Narrow" w:hAnsi="Arial Narrow"/>
        </w:rPr>
        <w:t>privind achiziționarea:</w:t>
      </w:r>
      <w:r w:rsidRPr="009712AF">
        <w:rPr>
          <w:rFonts w:ascii="Arial Narrow" w:hAnsi="Arial Narrow"/>
          <w:b/>
        </w:rPr>
        <w:t xml:space="preserve"> </w:t>
      </w:r>
      <w:r w:rsidRPr="00A43585">
        <w:rPr>
          <w:rFonts w:ascii="Arial Narrow" w:hAnsi="Arial Narrow"/>
          <w:b/>
        </w:rPr>
        <w:t>Lucrari de reparați</w:t>
      </w:r>
      <w:r>
        <w:rPr>
          <w:rFonts w:ascii="Arial Narrow" w:hAnsi="Arial Narrow"/>
          <w:b/>
        </w:rPr>
        <w:t xml:space="preserve">e </w:t>
      </w:r>
      <w:r w:rsidRPr="00A43585">
        <w:rPr>
          <w:rFonts w:ascii="Arial Narrow" w:hAnsi="Arial Narrow"/>
          <w:b/>
        </w:rPr>
        <w:t xml:space="preserve">a acoperișului </w:t>
      </w:r>
      <w:r>
        <w:rPr>
          <w:rFonts w:ascii="Arial Narrow" w:hAnsi="Arial Narrow"/>
          <w:b/>
        </w:rPr>
        <w:t>Laborator Bacteriologic și Bloc</w:t>
      </w:r>
      <w:r w:rsidRPr="00A43585">
        <w:rPr>
          <w:rFonts w:ascii="Arial Narrow" w:hAnsi="Arial Narrow"/>
          <w:b/>
        </w:rPr>
        <w:t xml:space="preserve"> Administrativ din cadrul IMSP Institutul de Medicină Urgentă</w:t>
      </w:r>
    </w:p>
    <w:p w14:paraId="691A61C9" w14:textId="77777777" w:rsidR="00E769C2" w:rsidRPr="009712AF" w:rsidRDefault="00E769C2" w:rsidP="00E769C2">
      <w:pPr>
        <w:spacing w:before="120"/>
        <w:jc w:val="center"/>
        <w:outlineLvl w:val="0"/>
        <w:rPr>
          <w:rFonts w:ascii="Arial Narrow" w:hAnsi="Arial Narrow"/>
          <w:b/>
          <w:noProof w:val="0"/>
          <w:sz w:val="28"/>
          <w:szCs w:val="28"/>
          <w:lang w:val="ro-MD" w:eastAsia="ru-RU"/>
        </w:rPr>
      </w:pPr>
      <w:r w:rsidRPr="009712AF">
        <w:rPr>
          <w:rFonts w:ascii="Arial Narrow" w:hAnsi="Arial Narrow"/>
        </w:rPr>
        <w:t>prin procedura de achiziție</w:t>
      </w:r>
      <w:r w:rsidRPr="009712AF">
        <w:rPr>
          <w:rFonts w:ascii="Arial Narrow" w:hAnsi="Arial Narrow"/>
          <w:shd w:val="clear" w:color="auto" w:fill="FFFFFF"/>
        </w:rPr>
        <w:t xml:space="preserve">  </w:t>
      </w:r>
      <w:r>
        <w:rPr>
          <w:rFonts w:ascii="Arial Narrow" w:hAnsi="Arial Narrow"/>
          <w:shd w:val="clear" w:color="auto" w:fill="FFFFFF"/>
        </w:rPr>
        <w:t>LD</w:t>
      </w:r>
    </w:p>
    <w:p w14:paraId="34265268" w14:textId="77777777" w:rsidR="00E769C2" w:rsidRPr="009712AF" w:rsidRDefault="00E769C2" w:rsidP="00E769C2">
      <w:pPr>
        <w:rPr>
          <w:rFonts w:ascii="Arial Narrow" w:hAnsi="Arial Narrow"/>
          <w:noProof w:val="0"/>
          <w:sz w:val="20"/>
          <w:szCs w:val="20"/>
          <w:lang w:val="ro-MD" w:eastAsia="ru-RU"/>
        </w:rPr>
      </w:pPr>
    </w:p>
    <w:p w14:paraId="3D343952" w14:textId="77777777" w:rsidR="00E769C2" w:rsidRPr="00573D2C" w:rsidRDefault="00E769C2" w:rsidP="00E769C2">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1787DAF4" w14:textId="77777777" w:rsidR="00E769C2" w:rsidRPr="009712AF" w:rsidRDefault="00E769C2" w:rsidP="00E769C2">
      <w:pPr>
        <w:shd w:val="clear" w:color="auto" w:fill="FFFFFF"/>
        <w:tabs>
          <w:tab w:val="left" w:pos="0"/>
          <w:tab w:val="left" w:pos="567"/>
        </w:tabs>
        <w:spacing w:before="120"/>
        <w:rPr>
          <w:rFonts w:ascii="Arial Narrow" w:hAnsi="Arial Narrow"/>
          <w:sz w:val="22"/>
          <w:szCs w:val="22"/>
          <w:lang w:val="ro-MD"/>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51E78626" w14:textId="77777777" w:rsidR="00E769C2" w:rsidRPr="009712AF" w:rsidRDefault="00E769C2" w:rsidP="00E769C2">
      <w:pPr>
        <w:shd w:val="clear" w:color="auto" w:fill="FFFFFF"/>
        <w:spacing w:before="120"/>
        <w:rPr>
          <w:rFonts w:ascii="Arial Narrow" w:hAnsi="Arial Narrow"/>
          <w:sz w:val="22"/>
          <w:szCs w:val="22"/>
          <w:lang w:val="en-US"/>
        </w:rPr>
      </w:pPr>
      <w:r w:rsidRPr="009712AF">
        <w:rPr>
          <w:rFonts w:ascii="Arial Narrow" w:hAnsi="Arial Narrow"/>
          <w:sz w:val="22"/>
          <w:szCs w:val="22"/>
          <w:lang w:val="ro-MD"/>
        </w:rPr>
        <w:t xml:space="preserve"> </w:t>
      </w:r>
    </w:p>
    <w:p w14:paraId="3A1252E5" w14:textId="77777777" w:rsidR="00E769C2" w:rsidRPr="009712AF" w:rsidRDefault="00E769C2" w:rsidP="00E769C2">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Denumirea autorității contractante:</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6C02F507" w14:textId="77777777" w:rsidR="00E769C2" w:rsidRPr="009712AF" w:rsidRDefault="00E769C2" w:rsidP="00E769C2">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IDNO:</w:t>
      </w:r>
      <w:r w:rsidRPr="009712AF">
        <w:rPr>
          <w:rFonts w:ascii="Arial Narrow" w:hAnsi="Arial Narrow"/>
          <w:b/>
        </w:rPr>
        <w:t xml:space="preserve"> </w:t>
      </w:r>
      <w:r w:rsidRPr="009712AF">
        <w:rPr>
          <w:rFonts w:ascii="Arial Narrow" w:hAnsi="Arial Narrow"/>
          <w:b/>
          <w:shd w:val="clear" w:color="auto" w:fill="FFFFFF"/>
        </w:rPr>
        <w:t xml:space="preserve"> </w:t>
      </w:r>
      <w:r w:rsidRPr="009712AF">
        <w:rPr>
          <w:rFonts w:ascii="Arial Narrow" w:hAnsi="Arial Narrow"/>
          <w:b/>
          <w:lang w:val="en-US"/>
        </w:rPr>
        <w:t xml:space="preserve"> 1003600152606</w:t>
      </w:r>
    </w:p>
    <w:p w14:paraId="487F0594" w14:textId="77777777" w:rsidR="00E769C2" w:rsidRPr="009712AF" w:rsidRDefault="00E769C2" w:rsidP="00E769C2">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w:t>
      </w:r>
      <w:r w:rsidRPr="009712AF">
        <w:rPr>
          <w:rFonts w:ascii="Arial Narrow" w:hAnsi="Arial Narrow"/>
          <w:b/>
        </w:rPr>
        <w:t xml:space="preserve"> </w:t>
      </w:r>
      <w:r w:rsidRPr="009712AF">
        <w:rPr>
          <w:rFonts w:ascii="Arial Narrow" w:hAnsi="Arial Narrow"/>
          <w:b/>
          <w:shd w:val="clear" w:color="auto" w:fill="FFFFFF"/>
        </w:rPr>
        <w:t xml:space="preserve"> mun.Chişinău, str. T. Ciorba,1</w:t>
      </w:r>
    </w:p>
    <w:p w14:paraId="4C05D84E" w14:textId="77777777" w:rsidR="00E769C2" w:rsidRPr="009712AF" w:rsidRDefault="00E769C2" w:rsidP="00E769C2">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b/>
        </w:rPr>
        <w:t xml:space="preserve">Numărul de telefon/fax: </w:t>
      </w:r>
      <w:r>
        <w:rPr>
          <w:rFonts w:ascii="Arial Narrow" w:hAnsi="Arial Narrow"/>
          <w:b/>
          <w:highlight w:val="yellow"/>
          <w:lang w:val="en-US"/>
        </w:rPr>
        <w:t>060-400-907</w:t>
      </w:r>
      <w:r w:rsidRPr="00067DE5">
        <w:rPr>
          <w:rFonts w:ascii="Arial Narrow" w:hAnsi="Arial Narrow"/>
          <w:b/>
          <w:highlight w:val="yellow"/>
          <w:lang w:val="en-US"/>
        </w:rPr>
        <w:t xml:space="preserve"> </w:t>
      </w:r>
      <w:r w:rsidRPr="009712AF">
        <w:rPr>
          <w:rFonts w:ascii="Arial Narrow" w:hAnsi="Arial Narrow"/>
          <w:b/>
          <w:highlight w:val="yellow"/>
          <w:lang w:val="en-US"/>
        </w:rPr>
        <w:t>-Sîrbu Timur- Șef secție mentenanță infrastructură și dezvoltare</w:t>
      </w:r>
      <w:r w:rsidRPr="009712AF">
        <w:rPr>
          <w:rFonts w:ascii="Arial Narrow" w:hAnsi="Arial Narrow"/>
          <w:b/>
          <w:shd w:val="clear" w:color="auto" w:fill="FFFFFF"/>
        </w:rPr>
        <w:t>.</w:t>
      </w:r>
    </w:p>
    <w:p w14:paraId="17480480" w14:textId="77777777" w:rsidR="00E769C2" w:rsidRPr="009712AF" w:rsidRDefault="00E769C2" w:rsidP="00E769C2">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 de e-mail și de internet a autorității contractante:</w:t>
      </w:r>
      <w:r w:rsidRPr="009712AF">
        <w:rPr>
          <w:rFonts w:ascii="Arial Narrow" w:hAnsi="Arial Narrow"/>
          <w:b/>
        </w:rPr>
        <w:t xml:space="preserve"> </w:t>
      </w:r>
      <w:r w:rsidRPr="009712AF">
        <w:rPr>
          <w:rFonts w:ascii="Arial Narrow" w:hAnsi="Arial Narrow"/>
          <w:b/>
          <w:shd w:val="clear" w:color="auto" w:fill="FFFFFF"/>
          <w:lang w:val="en-US"/>
        </w:rPr>
        <w:t>achizitii@urgenta.md</w:t>
      </w:r>
      <w:r w:rsidRPr="009712AF">
        <w:rPr>
          <w:rFonts w:ascii="Arial Narrow" w:hAnsi="Arial Narrow"/>
          <w:b/>
          <w:shd w:val="clear" w:color="auto" w:fill="FFFFFF"/>
        </w:rPr>
        <w:t>/www.urgenta.md;</w:t>
      </w:r>
      <w:r w:rsidRPr="009712AF">
        <w:rPr>
          <w:rFonts w:ascii="Arial Narrow" w:hAnsi="Arial Narrow"/>
          <w:b/>
          <w:shd w:val="clear" w:color="auto" w:fill="FFFF00"/>
        </w:rPr>
        <w:t xml:space="preserve"> </w:t>
      </w:r>
    </w:p>
    <w:p w14:paraId="40E16603" w14:textId="77777777" w:rsidR="00E769C2" w:rsidRPr="009712AF" w:rsidRDefault="00E769C2" w:rsidP="00E769C2">
      <w:pPr>
        <w:pStyle w:val="a"/>
        <w:numPr>
          <w:ilvl w:val="0"/>
          <w:numId w:val="23"/>
        </w:numPr>
        <w:tabs>
          <w:tab w:val="clear" w:pos="1134"/>
        </w:tabs>
        <w:ind w:left="360"/>
        <w:contextualSpacing/>
        <w:jc w:val="left"/>
        <w:rPr>
          <w:rFonts w:ascii="Arial Narrow" w:hAnsi="Arial Narrow"/>
        </w:rPr>
      </w:pPr>
      <w:r w:rsidRPr="009712AF">
        <w:rPr>
          <w:rFonts w:ascii="Arial Narrow" w:hAnsi="Arial Narrow"/>
          <w:lang w:val="ro-RO"/>
        </w:rPr>
        <w:t>Adresa de e-mail sau de internet de la care se va putea obține accesul la documentația de atribuire:</w:t>
      </w:r>
      <w:r w:rsidRPr="009712AF">
        <w:rPr>
          <w:rFonts w:ascii="Arial Narrow" w:hAnsi="Arial Narrow"/>
          <w:b/>
          <w:lang w:val="ro-RO"/>
        </w:rPr>
        <w:t xml:space="preserve"> </w:t>
      </w:r>
      <w:r w:rsidRPr="009712AF">
        <w:rPr>
          <w:rFonts w:ascii="Arial Narrow" w:hAnsi="Arial Narrow"/>
          <w:b/>
          <w:i/>
          <w:u w:val="single"/>
          <w:lang w:val="ro-RO"/>
        </w:rPr>
        <w:t>documentația de atribuire este anexată în cadrul procedurii în SIA RSAP</w:t>
      </w:r>
      <w:r w:rsidRPr="009712AF">
        <w:rPr>
          <w:rFonts w:ascii="Arial Narrow" w:hAnsi="Arial Narrow"/>
          <w:b/>
          <w:lang w:val="ro-RO"/>
        </w:rPr>
        <w:t xml:space="preserve"> </w:t>
      </w:r>
      <w:r w:rsidRPr="009712AF">
        <w:rPr>
          <w:rFonts w:ascii="Arial Narrow" w:hAnsi="Arial Narrow" w:cs="Helvetica"/>
          <w:color w:val="333333"/>
          <w:shd w:val="clear" w:color="auto" w:fill="FFFFFF"/>
        </w:rPr>
        <w:t> </w:t>
      </w:r>
    </w:p>
    <w:p w14:paraId="22134DD2" w14:textId="77777777" w:rsidR="00E769C2" w:rsidRPr="009712AF" w:rsidRDefault="00E769C2" w:rsidP="00E769C2">
      <w:pPr>
        <w:numPr>
          <w:ilvl w:val="0"/>
          <w:numId w:val="23"/>
        </w:numPr>
        <w:shd w:val="clear" w:color="auto" w:fill="FFFFFF"/>
        <w:tabs>
          <w:tab w:val="left" w:pos="284"/>
          <w:tab w:val="right" w:pos="9531"/>
        </w:tabs>
        <w:spacing w:before="120"/>
        <w:ind w:left="288" w:hanging="288"/>
        <w:jc w:val="both"/>
        <w:rPr>
          <w:rFonts w:ascii="Arial Narrow" w:hAnsi="Arial Narrow"/>
          <w:b/>
        </w:rPr>
      </w:pPr>
      <w:r w:rsidRPr="009712AF">
        <w:rPr>
          <w:rFonts w:ascii="Arial Narrow" w:hAnsi="Arial Narrow"/>
        </w:rPr>
        <w:t>Tipul autorității contractante și obiectul principal de activitate (</w:t>
      </w:r>
      <w:r w:rsidRPr="009712AF">
        <w:rPr>
          <w:rFonts w:ascii="Arial Narrow" w:hAnsi="Arial Narrow"/>
          <w:i/>
        </w:rPr>
        <w:t>dacă este cazul, mențiunea că autoritatea contractantă este o autoritate centrală de achiziție sau că achiziția implică o altă formă de achiziție comună</w:t>
      </w:r>
      <w:r w:rsidRPr="009712AF">
        <w:rPr>
          <w:rFonts w:ascii="Arial Narrow" w:hAnsi="Arial Narrow"/>
        </w:rPr>
        <w:t>):</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599D24C3" w14:textId="77777777" w:rsidR="00E769C2" w:rsidRPr="009712AF" w:rsidRDefault="00E769C2" w:rsidP="00E769C2">
      <w:pPr>
        <w:numPr>
          <w:ilvl w:val="0"/>
          <w:numId w:val="23"/>
        </w:numPr>
        <w:shd w:val="clear" w:color="auto" w:fill="FFFFFF" w:themeFill="background1"/>
        <w:tabs>
          <w:tab w:val="left" w:pos="284"/>
          <w:tab w:val="righ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Cumpărătorul invită operatorii economici interesați, care îi pot satisface necesitățile, să participe la procedura de achiziție privind prestarea/executarea următoarelor servicii de proiectare/lucrări</w:t>
      </w:r>
      <w:r w:rsidRPr="009712AF">
        <w:rPr>
          <w:rFonts w:ascii="Arial Narrow" w:hAnsi="Arial Narrow"/>
          <w:b/>
          <w:noProof w:val="0"/>
          <w:lang w:val="ro-MD" w:eastAsia="ru-RU"/>
        </w:rPr>
        <w:t>:</w:t>
      </w:r>
    </w:p>
    <w:tbl>
      <w:tblPr>
        <w:tblW w:w="10490" w:type="dxa"/>
        <w:tblInd w:w="-289" w:type="dxa"/>
        <w:tblLayout w:type="fixed"/>
        <w:tblLook w:val="04A0" w:firstRow="1" w:lastRow="0" w:firstColumn="1" w:lastColumn="0" w:noHBand="0" w:noVBand="1"/>
      </w:tblPr>
      <w:tblGrid>
        <w:gridCol w:w="567"/>
        <w:gridCol w:w="851"/>
        <w:gridCol w:w="2126"/>
        <w:gridCol w:w="568"/>
        <w:gridCol w:w="425"/>
        <w:gridCol w:w="4536"/>
        <w:gridCol w:w="1417"/>
      </w:tblGrid>
      <w:tr w:rsidR="00E769C2" w:rsidRPr="009712AF" w14:paraId="340F5DF7" w14:textId="77777777" w:rsidTr="00D1099F">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9844DF" w14:textId="77777777" w:rsidR="00E769C2" w:rsidRPr="009712AF" w:rsidRDefault="00E769C2" w:rsidP="00D1099F">
            <w:pPr>
              <w:jc w:val="center"/>
              <w:rPr>
                <w:rFonts w:ascii="Arial Narrow" w:hAnsi="Arial Narrow"/>
                <w:b/>
                <w:sz w:val="12"/>
                <w:szCs w:val="12"/>
              </w:rPr>
            </w:pPr>
            <w:r w:rsidRPr="009712AF">
              <w:rPr>
                <w:rFonts w:ascii="Arial Narrow" w:hAnsi="Arial Narrow"/>
                <w:b/>
                <w:sz w:val="12"/>
                <w:szCs w:val="1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971EC3" w14:textId="77777777" w:rsidR="00E769C2" w:rsidRPr="009712AF" w:rsidRDefault="00E769C2" w:rsidP="00D1099F">
            <w:pPr>
              <w:jc w:val="center"/>
              <w:rPr>
                <w:rFonts w:ascii="Arial Narrow" w:hAnsi="Arial Narrow"/>
                <w:b/>
                <w:sz w:val="12"/>
                <w:szCs w:val="12"/>
              </w:rPr>
            </w:pPr>
            <w:r w:rsidRPr="009712AF">
              <w:rPr>
                <w:rFonts w:ascii="Arial Narrow" w:hAnsi="Arial Narrow"/>
                <w:b/>
                <w:sz w:val="12"/>
                <w:szCs w:val="12"/>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841381" w14:textId="77777777" w:rsidR="00E769C2" w:rsidRPr="009712AF" w:rsidRDefault="00E769C2" w:rsidP="00D1099F">
            <w:pPr>
              <w:jc w:val="center"/>
              <w:rPr>
                <w:rFonts w:ascii="Arial Narrow" w:hAnsi="Arial Narrow"/>
                <w:b/>
                <w:sz w:val="12"/>
                <w:szCs w:val="12"/>
                <w:lang w:val="en-US"/>
              </w:rPr>
            </w:pPr>
            <w:r w:rsidRPr="009712AF">
              <w:rPr>
                <w:rFonts w:ascii="Arial Narrow" w:hAnsi="Arial Narrow"/>
                <w:b/>
                <w:sz w:val="12"/>
                <w:szCs w:val="12"/>
                <w:lang w:val="en-US"/>
              </w:rPr>
              <w:t>Denumirea lucrărilor solicitate</w:t>
            </w:r>
          </w:p>
        </w:tc>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ED0EA8" w14:textId="77777777" w:rsidR="00E769C2" w:rsidRPr="009712AF" w:rsidRDefault="00E769C2" w:rsidP="00D1099F">
            <w:pPr>
              <w:jc w:val="center"/>
              <w:rPr>
                <w:rFonts w:ascii="Arial Narrow" w:hAnsi="Arial Narrow"/>
                <w:b/>
                <w:sz w:val="12"/>
                <w:szCs w:val="12"/>
              </w:rPr>
            </w:pPr>
            <w:r w:rsidRPr="009712AF">
              <w:rPr>
                <w:rFonts w:ascii="Arial Narrow" w:hAnsi="Arial Narrow"/>
                <w:b/>
                <w:sz w:val="12"/>
                <w:szCs w:val="12"/>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583838" w14:textId="77777777" w:rsidR="00E769C2" w:rsidRPr="009712AF" w:rsidRDefault="00E769C2" w:rsidP="00D1099F">
            <w:pPr>
              <w:ind w:left="-108" w:right="-108"/>
              <w:jc w:val="center"/>
              <w:rPr>
                <w:rFonts w:ascii="Arial Narrow" w:hAnsi="Arial Narrow"/>
                <w:b/>
                <w:sz w:val="12"/>
                <w:szCs w:val="12"/>
              </w:rPr>
            </w:pPr>
            <w:r w:rsidRPr="009712AF">
              <w:rPr>
                <w:rFonts w:ascii="Arial Narrow" w:hAnsi="Arial Narrow"/>
                <w:b/>
                <w:sz w:val="12"/>
                <w:szCs w:val="12"/>
              </w:rPr>
              <w:t>Cant</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71997B" w14:textId="77777777" w:rsidR="00E769C2" w:rsidRPr="009712AF" w:rsidRDefault="00E769C2" w:rsidP="00D1099F">
            <w:pPr>
              <w:jc w:val="center"/>
              <w:rPr>
                <w:rFonts w:ascii="Arial Narrow" w:hAnsi="Arial Narrow"/>
                <w:b/>
                <w:sz w:val="12"/>
                <w:szCs w:val="12"/>
                <w:lang w:val="en-US"/>
              </w:rPr>
            </w:pPr>
            <w:r w:rsidRPr="009712AF">
              <w:rPr>
                <w:rFonts w:ascii="Arial Narrow" w:hAnsi="Arial Narrow"/>
                <w:b/>
                <w:sz w:val="12"/>
                <w:szCs w:val="12"/>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19D50F" w14:textId="77777777" w:rsidR="00E769C2" w:rsidRPr="009712AF" w:rsidRDefault="00E769C2" w:rsidP="00D1099F">
            <w:pPr>
              <w:jc w:val="center"/>
              <w:rPr>
                <w:rFonts w:ascii="Arial Narrow" w:hAnsi="Arial Narrow"/>
                <w:b/>
                <w:sz w:val="12"/>
                <w:szCs w:val="12"/>
                <w:lang w:val="en-US"/>
              </w:rPr>
            </w:pPr>
            <w:r w:rsidRPr="009712AF">
              <w:rPr>
                <w:rFonts w:ascii="Arial Narrow" w:hAnsi="Arial Narrow"/>
                <w:b/>
                <w:sz w:val="12"/>
                <w:szCs w:val="12"/>
                <w:lang w:val="en-US"/>
              </w:rPr>
              <w:t>Valoarea estimată</w:t>
            </w:r>
            <w:r w:rsidRPr="009712AF">
              <w:rPr>
                <w:rFonts w:ascii="Arial Narrow" w:hAnsi="Arial Narrow"/>
                <w:b/>
                <w:sz w:val="12"/>
                <w:szCs w:val="12"/>
                <w:lang w:val="en-US"/>
              </w:rPr>
              <w:br/>
              <w:t>(se va indica pentru fiecare lot în parte)</w:t>
            </w:r>
          </w:p>
        </w:tc>
      </w:tr>
      <w:tr w:rsidR="00E769C2" w:rsidRPr="009712AF" w14:paraId="17386CBD" w14:textId="77777777" w:rsidTr="00D1099F">
        <w:trPr>
          <w:trHeight w:val="786"/>
        </w:trPr>
        <w:tc>
          <w:tcPr>
            <w:tcW w:w="567" w:type="dxa"/>
            <w:tcBorders>
              <w:top w:val="single" w:sz="4" w:space="0" w:color="auto"/>
              <w:left w:val="single" w:sz="4" w:space="0" w:color="auto"/>
              <w:right w:val="single" w:sz="4" w:space="0" w:color="auto"/>
            </w:tcBorders>
            <w:shd w:val="clear" w:color="auto" w:fill="FFFF00"/>
            <w:vAlign w:val="center"/>
          </w:tcPr>
          <w:p w14:paraId="4C94AB71" w14:textId="77777777" w:rsidR="00E769C2" w:rsidRPr="008177AA" w:rsidRDefault="00E769C2" w:rsidP="00D1099F">
            <w:pPr>
              <w:jc w:val="center"/>
              <w:rPr>
                <w:rFonts w:ascii="Arial Narrow" w:hAnsi="Arial Narrow"/>
                <w:lang w:val="en-US"/>
              </w:rPr>
            </w:pPr>
            <w:r w:rsidRPr="008177AA">
              <w:rPr>
                <w:rFonts w:ascii="Arial Narrow" w:hAnsi="Arial Narrow"/>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E81EF4E" w14:textId="77777777" w:rsidR="00E769C2" w:rsidRPr="00015CAF" w:rsidRDefault="00E769C2" w:rsidP="00D1099F">
            <w:pPr>
              <w:ind w:left="-108" w:right="-108"/>
              <w:jc w:val="center"/>
              <w:rPr>
                <w:rFonts w:ascii="Arial Narrow" w:hAnsi="Arial Narrow" w:cs="Tahoma"/>
                <w:b/>
                <w:sz w:val="18"/>
                <w:szCs w:val="18"/>
              </w:rPr>
            </w:pPr>
            <w:r w:rsidRPr="00015CAF">
              <w:rPr>
                <w:rFonts w:ascii="Arial Narrow" w:hAnsi="Arial Narrow"/>
                <w:b/>
                <w:sz w:val="18"/>
                <w:szCs w:val="18"/>
              </w:rPr>
              <w:t>45261900-3</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59C67AB2" w14:textId="77777777" w:rsidR="00E769C2" w:rsidRPr="009C09A2" w:rsidRDefault="00E769C2" w:rsidP="00D1099F">
            <w:pPr>
              <w:ind w:right="57"/>
              <w:rPr>
                <w:rFonts w:ascii="Arial Narrow" w:hAnsi="Arial Narrow"/>
                <w:b/>
                <w:sz w:val="22"/>
                <w:szCs w:val="22"/>
                <w:lang w:eastAsia="ru-RU"/>
              </w:rPr>
            </w:pPr>
            <w:r w:rsidRPr="009C09A2">
              <w:rPr>
                <w:rFonts w:ascii="Arial Narrow" w:hAnsi="Arial Narrow"/>
                <w:b/>
                <w:sz w:val="22"/>
                <w:szCs w:val="22"/>
                <w:lang w:eastAsia="ru-RU"/>
              </w:rPr>
              <w:t>1.</w:t>
            </w:r>
            <w:r w:rsidRPr="009C09A2">
              <w:rPr>
                <w:rFonts w:ascii="Arial Narrow" w:hAnsi="Arial Narrow"/>
                <w:b/>
                <w:sz w:val="22"/>
                <w:szCs w:val="22"/>
              </w:rPr>
              <w:t xml:space="preserve"> Lucrari de reparație a acoperișului </w:t>
            </w:r>
            <w:r>
              <w:rPr>
                <w:rFonts w:ascii="Arial Narrow" w:hAnsi="Arial Narrow"/>
                <w:b/>
                <w:sz w:val="22"/>
                <w:szCs w:val="22"/>
              </w:rPr>
              <w:t>Laborator</w:t>
            </w:r>
            <w:r w:rsidRPr="009C09A2">
              <w:rPr>
                <w:rFonts w:ascii="Arial Narrow" w:hAnsi="Arial Narrow"/>
                <w:b/>
                <w:sz w:val="22"/>
                <w:szCs w:val="22"/>
              </w:rPr>
              <w:t xml:space="preserve"> Bacteriologic </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2E5DE624" w14:textId="77777777" w:rsidR="00E769C2" w:rsidRPr="005A0E7A" w:rsidRDefault="00E769C2" w:rsidP="00D1099F">
            <w:pPr>
              <w:jc w:val="center"/>
              <w:rPr>
                <w:rFonts w:ascii="Arial Narrow" w:hAnsi="Arial Narrow"/>
                <w:sz w:val="20"/>
                <w:szCs w:val="20"/>
                <w:lang w:val="en-US"/>
              </w:rPr>
            </w:pPr>
            <w:r>
              <w:rPr>
                <w:rFonts w:ascii="Arial Narrow" w:hAnsi="Arial Narrow"/>
                <w:sz w:val="20"/>
                <w:szCs w:val="20"/>
                <w:lang w:val="en-US"/>
              </w:rPr>
              <w:t>lot</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6352C6FF" w14:textId="77777777" w:rsidR="00E769C2" w:rsidRPr="005A0E7A" w:rsidRDefault="00E769C2" w:rsidP="00D1099F">
            <w:pPr>
              <w:jc w:val="center"/>
              <w:rPr>
                <w:rFonts w:ascii="Arial Narrow" w:hAnsi="Arial Narrow"/>
                <w:sz w:val="20"/>
                <w:szCs w:val="20"/>
                <w:lang w:val="en-US"/>
              </w:rPr>
            </w:pPr>
            <w:r w:rsidRPr="005A0E7A">
              <w:rPr>
                <w:rFonts w:ascii="Arial Narrow" w:hAnsi="Arial Narrow"/>
                <w:sz w:val="20"/>
                <w:szCs w:val="20"/>
                <w:lang w:val="en-US"/>
              </w:rPr>
              <w:t>1</w:t>
            </w:r>
          </w:p>
        </w:tc>
        <w:tc>
          <w:tcPr>
            <w:tcW w:w="4536" w:type="dxa"/>
            <w:tcBorders>
              <w:top w:val="single" w:sz="4" w:space="0" w:color="auto"/>
              <w:left w:val="single" w:sz="4" w:space="0" w:color="auto"/>
              <w:right w:val="single" w:sz="4" w:space="0" w:color="auto"/>
            </w:tcBorders>
            <w:shd w:val="clear" w:color="auto" w:fill="FFFF00"/>
            <w:vAlign w:val="center"/>
          </w:tcPr>
          <w:p w14:paraId="79A90F42" w14:textId="77777777" w:rsidR="00E769C2" w:rsidRPr="005A0E7A" w:rsidRDefault="00E769C2" w:rsidP="00D1099F">
            <w:pPr>
              <w:jc w:val="both"/>
              <w:rPr>
                <w:rFonts w:ascii="Arial Narrow" w:hAnsi="Arial Narrow"/>
                <w:sz w:val="20"/>
                <w:szCs w:val="20"/>
                <w:lang w:val="en-US"/>
              </w:rPr>
            </w:pPr>
            <w:r w:rsidRPr="005A0E7A">
              <w:rPr>
                <w:rFonts w:ascii="Arial Narrow" w:hAnsi="Arial Narrow"/>
                <w:sz w:val="20"/>
                <w:szCs w:val="20"/>
                <w:lang w:val="en-US"/>
              </w:rPr>
              <w:t>Conform: Caietului de sarcini</w:t>
            </w:r>
            <w:r>
              <w:rPr>
                <w:rFonts w:ascii="Arial Narrow" w:hAnsi="Arial Narrow"/>
                <w:sz w:val="20"/>
                <w:szCs w:val="20"/>
                <w:lang w:val="en-US"/>
              </w:rPr>
              <w:t>, proiectului</w:t>
            </w:r>
            <w:r w:rsidRPr="005A0E7A">
              <w:rPr>
                <w:rFonts w:ascii="Arial Narrow" w:hAnsi="Arial Narrow"/>
                <w:sz w:val="20"/>
                <w:szCs w:val="20"/>
                <w:lang w:val="en-US"/>
              </w:rPr>
              <w:t xml:space="preserve"> si Documentației standart</w:t>
            </w:r>
          </w:p>
          <w:p w14:paraId="65BB4305" w14:textId="77777777" w:rsidR="00E769C2" w:rsidRPr="005A0E7A" w:rsidRDefault="00E769C2" w:rsidP="00D1099F">
            <w:pPr>
              <w:jc w:val="both"/>
              <w:rPr>
                <w:rFonts w:ascii="Arial Narrow" w:hAnsi="Arial Narrow"/>
                <w:sz w:val="20"/>
                <w:szCs w:val="20"/>
                <w:lang w:val="en-US"/>
              </w:rPr>
            </w:pPr>
            <w:r w:rsidRPr="005A0E7A">
              <w:rPr>
                <w:rFonts w:ascii="Arial Narrow" w:hAnsi="Arial Narrow"/>
                <w:sz w:val="20"/>
                <w:szCs w:val="20"/>
                <w:lang w:val="en-US"/>
              </w:rPr>
              <w:t>Notă: Denumirile comerciale indicate în caietul de sarcini servesc ca reper. Se vor propune materiale</w:t>
            </w:r>
            <w:r>
              <w:rPr>
                <w:rFonts w:ascii="Arial Narrow" w:hAnsi="Arial Narrow"/>
                <w:sz w:val="20"/>
                <w:szCs w:val="20"/>
                <w:lang w:val="en-US"/>
              </w:rPr>
              <w:t>le</w:t>
            </w:r>
            <w:r w:rsidRPr="005A0E7A">
              <w:rPr>
                <w:rFonts w:ascii="Arial Narrow" w:hAnsi="Arial Narrow"/>
                <w:sz w:val="20"/>
                <w:szCs w:val="20"/>
                <w:lang w:val="en-US"/>
              </w:rPr>
              <w:t xml:space="preserve"> indicate sau echivalente calității solicitate in caietul de sarcini</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5C071452" w14:textId="77777777" w:rsidR="00E769C2" w:rsidRPr="005A0E7A" w:rsidRDefault="00E769C2" w:rsidP="00D1099F">
            <w:pPr>
              <w:jc w:val="center"/>
              <w:rPr>
                <w:rFonts w:ascii="Arial Narrow" w:hAnsi="Arial Narrow"/>
                <w:sz w:val="20"/>
                <w:szCs w:val="20"/>
              </w:rPr>
            </w:pPr>
          </w:p>
          <w:p w14:paraId="16A37126" w14:textId="77777777" w:rsidR="00E769C2" w:rsidRPr="00AA6393" w:rsidRDefault="00E769C2" w:rsidP="00D1099F">
            <w:pPr>
              <w:jc w:val="center"/>
              <w:rPr>
                <w:rFonts w:ascii="Arial Narrow" w:hAnsi="Arial Narrow"/>
                <w:sz w:val="20"/>
                <w:szCs w:val="20"/>
              </w:rPr>
            </w:pPr>
            <w:r>
              <w:rPr>
                <w:rFonts w:ascii="Arial Narrow" w:hAnsi="Arial Narrow"/>
                <w:sz w:val="20"/>
                <w:szCs w:val="20"/>
              </w:rPr>
              <w:t>1 896 367,20</w:t>
            </w:r>
          </w:p>
        </w:tc>
      </w:tr>
      <w:tr w:rsidR="00E769C2" w:rsidRPr="009712AF" w14:paraId="4382D277" w14:textId="77777777" w:rsidTr="00D1099F">
        <w:trPr>
          <w:trHeight w:val="786"/>
        </w:trPr>
        <w:tc>
          <w:tcPr>
            <w:tcW w:w="567" w:type="dxa"/>
            <w:tcBorders>
              <w:top w:val="single" w:sz="4" w:space="0" w:color="auto"/>
              <w:left w:val="single" w:sz="4" w:space="0" w:color="auto"/>
              <w:right w:val="single" w:sz="4" w:space="0" w:color="auto"/>
            </w:tcBorders>
            <w:shd w:val="clear" w:color="auto" w:fill="FFFF00"/>
            <w:vAlign w:val="center"/>
          </w:tcPr>
          <w:p w14:paraId="6AB04F65" w14:textId="77777777" w:rsidR="00E769C2" w:rsidRPr="008177AA" w:rsidRDefault="00E769C2" w:rsidP="00D1099F">
            <w:pPr>
              <w:jc w:val="center"/>
              <w:rPr>
                <w:rFonts w:ascii="Arial Narrow" w:hAnsi="Arial Narrow"/>
                <w:lang w:val="en-US"/>
              </w:rPr>
            </w:pPr>
            <w:r>
              <w:rPr>
                <w:rFonts w:ascii="Arial Narrow" w:hAnsi="Arial Narrow"/>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8E2D380" w14:textId="77777777" w:rsidR="00E769C2" w:rsidRPr="00015CAF" w:rsidRDefault="00E769C2" w:rsidP="00D1099F">
            <w:pPr>
              <w:ind w:left="-108" w:right="-108"/>
              <w:jc w:val="center"/>
              <w:rPr>
                <w:rFonts w:ascii="Arial Narrow" w:hAnsi="Arial Narrow"/>
                <w:b/>
                <w:sz w:val="18"/>
                <w:szCs w:val="18"/>
              </w:rPr>
            </w:pPr>
            <w:r w:rsidRPr="00015CAF">
              <w:rPr>
                <w:rFonts w:ascii="Arial Narrow" w:hAnsi="Arial Narrow"/>
                <w:b/>
                <w:sz w:val="18"/>
                <w:szCs w:val="18"/>
              </w:rPr>
              <w:t>45261900-3</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00D88801" w14:textId="77777777" w:rsidR="00E769C2" w:rsidRPr="009C09A2" w:rsidRDefault="00E769C2" w:rsidP="00D1099F">
            <w:pPr>
              <w:ind w:right="57"/>
              <w:rPr>
                <w:rFonts w:ascii="Arial Narrow" w:hAnsi="Arial Narrow"/>
                <w:b/>
                <w:sz w:val="22"/>
                <w:szCs w:val="22"/>
                <w:lang w:eastAsia="ru-RU"/>
              </w:rPr>
            </w:pPr>
            <w:r w:rsidRPr="009C09A2">
              <w:rPr>
                <w:rFonts w:ascii="Arial Narrow" w:hAnsi="Arial Narrow"/>
                <w:b/>
                <w:sz w:val="22"/>
                <w:szCs w:val="22"/>
              </w:rPr>
              <w:t xml:space="preserve">2.Lucrari de reparație a acoperișului  </w:t>
            </w:r>
            <w:r>
              <w:rPr>
                <w:rFonts w:ascii="Arial Narrow" w:hAnsi="Arial Narrow"/>
                <w:b/>
                <w:sz w:val="22"/>
                <w:szCs w:val="22"/>
              </w:rPr>
              <w:t xml:space="preserve">Bloc </w:t>
            </w:r>
            <w:r w:rsidRPr="009C09A2">
              <w:rPr>
                <w:rFonts w:ascii="Arial Narrow" w:hAnsi="Arial Narrow"/>
                <w:b/>
                <w:sz w:val="22"/>
                <w:szCs w:val="22"/>
              </w:rPr>
              <w:t>Administrativ din cadrul IMSP Institutul de Medicină Urgentă</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0DE6522D" w14:textId="77777777" w:rsidR="00E769C2" w:rsidRDefault="00E769C2" w:rsidP="00D1099F">
            <w:pPr>
              <w:jc w:val="center"/>
              <w:rPr>
                <w:rFonts w:ascii="Arial Narrow" w:hAnsi="Arial Narrow"/>
                <w:sz w:val="20"/>
                <w:szCs w:val="20"/>
                <w:lang w:val="en-US"/>
              </w:rPr>
            </w:pPr>
            <w:r>
              <w:rPr>
                <w:rFonts w:ascii="Arial Narrow" w:hAnsi="Arial Narrow"/>
                <w:sz w:val="20"/>
                <w:szCs w:val="20"/>
                <w:lang w:val="en-US"/>
              </w:rPr>
              <w:t>lot</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57EB4A96" w14:textId="77777777" w:rsidR="00E769C2" w:rsidRPr="005A0E7A" w:rsidRDefault="00E769C2" w:rsidP="00D1099F">
            <w:pPr>
              <w:jc w:val="center"/>
              <w:rPr>
                <w:rFonts w:ascii="Arial Narrow" w:hAnsi="Arial Narrow"/>
                <w:sz w:val="20"/>
                <w:szCs w:val="20"/>
                <w:lang w:val="en-US"/>
              </w:rPr>
            </w:pPr>
            <w:r w:rsidRPr="005A0E7A">
              <w:rPr>
                <w:rFonts w:ascii="Arial Narrow" w:hAnsi="Arial Narrow"/>
                <w:sz w:val="20"/>
                <w:szCs w:val="20"/>
                <w:lang w:val="en-US"/>
              </w:rPr>
              <w:t>1</w:t>
            </w:r>
          </w:p>
        </w:tc>
        <w:tc>
          <w:tcPr>
            <w:tcW w:w="4536" w:type="dxa"/>
            <w:tcBorders>
              <w:top w:val="single" w:sz="4" w:space="0" w:color="auto"/>
              <w:left w:val="single" w:sz="4" w:space="0" w:color="auto"/>
              <w:right w:val="single" w:sz="4" w:space="0" w:color="auto"/>
            </w:tcBorders>
            <w:shd w:val="clear" w:color="auto" w:fill="FFFF00"/>
            <w:vAlign w:val="center"/>
          </w:tcPr>
          <w:p w14:paraId="78993158" w14:textId="77777777" w:rsidR="00E769C2" w:rsidRPr="005A0E7A" w:rsidRDefault="00E769C2" w:rsidP="00D1099F">
            <w:pPr>
              <w:jc w:val="both"/>
              <w:rPr>
                <w:rFonts w:ascii="Arial Narrow" w:hAnsi="Arial Narrow"/>
                <w:sz w:val="20"/>
                <w:szCs w:val="20"/>
                <w:lang w:val="en-US"/>
              </w:rPr>
            </w:pPr>
            <w:r w:rsidRPr="005A0E7A">
              <w:rPr>
                <w:rFonts w:ascii="Arial Narrow" w:hAnsi="Arial Narrow"/>
                <w:sz w:val="20"/>
                <w:szCs w:val="20"/>
                <w:lang w:val="en-US"/>
              </w:rPr>
              <w:t>Conform: Caietului de sarcini</w:t>
            </w:r>
            <w:r>
              <w:rPr>
                <w:rFonts w:ascii="Arial Narrow" w:hAnsi="Arial Narrow"/>
                <w:sz w:val="20"/>
                <w:szCs w:val="20"/>
                <w:lang w:val="en-US"/>
              </w:rPr>
              <w:t>, proiectului</w:t>
            </w:r>
            <w:r w:rsidRPr="005A0E7A">
              <w:rPr>
                <w:rFonts w:ascii="Arial Narrow" w:hAnsi="Arial Narrow"/>
                <w:sz w:val="20"/>
                <w:szCs w:val="20"/>
                <w:lang w:val="en-US"/>
              </w:rPr>
              <w:t xml:space="preserve"> si Documentației standart</w:t>
            </w:r>
          </w:p>
          <w:p w14:paraId="28070531" w14:textId="77777777" w:rsidR="00E769C2" w:rsidRPr="005A0E7A" w:rsidRDefault="00E769C2" w:rsidP="00D1099F">
            <w:pPr>
              <w:jc w:val="both"/>
              <w:rPr>
                <w:rFonts w:ascii="Arial Narrow" w:hAnsi="Arial Narrow"/>
                <w:sz w:val="20"/>
                <w:szCs w:val="20"/>
                <w:lang w:val="en-US"/>
              </w:rPr>
            </w:pPr>
            <w:r w:rsidRPr="005A0E7A">
              <w:rPr>
                <w:rFonts w:ascii="Arial Narrow" w:hAnsi="Arial Narrow"/>
                <w:sz w:val="20"/>
                <w:szCs w:val="20"/>
                <w:lang w:val="en-US"/>
              </w:rPr>
              <w:t>Notă: Denumirile comerciale indicate în caietul de sarcini servesc ca reper. Se vor propune materiale</w:t>
            </w:r>
            <w:r>
              <w:rPr>
                <w:rFonts w:ascii="Arial Narrow" w:hAnsi="Arial Narrow"/>
                <w:sz w:val="20"/>
                <w:szCs w:val="20"/>
                <w:lang w:val="en-US"/>
              </w:rPr>
              <w:t>le</w:t>
            </w:r>
            <w:r w:rsidRPr="005A0E7A">
              <w:rPr>
                <w:rFonts w:ascii="Arial Narrow" w:hAnsi="Arial Narrow"/>
                <w:sz w:val="20"/>
                <w:szCs w:val="20"/>
                <w:lang w:val="en-US"/>
              </w:rPr>
              <w:t xml:space="preserve"> indicate sau echivalente calității solicitate in caietul de sarcini</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305EE4F8" w14:textId="77777777" w:rsidR="00E769C2" w:rsidRPr="005A0E7A" w:rsidRDefault="00E769C2" w:rsidP="00D1099F">
            <w:pPr>
              <w:jc w:val="center"/>
              <w:rPr>
                <w:rFonts w:ascii="Arial Narrow" w:hAnsi="Arial Narrow"/>
                <w:sz w:val="20"/>
                <w:szCs w:val="20"/>
              </w:rPr>
            </w:pPr>
            <w:r>
              <w:rPr>
                <w:rFonts w:ascii="Arial Narrow" w:hAnsi="Arial Narrow"/>
                <w:sz w:val="20"/>
                <w:szCs w:val="20"/>
              </w:rPr>
              <w:t>1 119 494,80</w:t>
            </w:r>
          </w:p>
        </w:tc>
      </w:tr>
      <w:tr w:rsidR="00E769C2" w:rsidRPr="009712AF" w14:paraId="1DA84C78" w14:textId="77777777" w:rsidTr="00D1099F">
        <w:trPr>
          <w:trHeight w:val="174"/>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CD0E6F1" w14:textId="77777777" w:rsidR="00E769C2" w:rsidRPr="009712AF" w:rsidRDefault="00E769C2" w:rsidP="00D1099F">
            <w:pPr>
              <w:ind w:left="708" w:hanging="708"/>
              <w:jc w:val="center"/>
              <w:rPr>
                <w:rFonts w:ascii="Arial Narrow" w:hAnsi="Arial Narrow"/>
                <w:lang w:val="en-US"/>
              </w:rPr>
            </w:pPr>
            <w:r w:rsidRPr="009712AF">
              <w:rPr>
                <w:rFonts w:ascii="Arial Narrow" w:hAnsi="Arial Narrow"/>
                <w:b/>
                <w:lang w:val="en-US"/>
              </w:rPr>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45385882" w14:textId="77777777" w:rsidR="00E769C2" w:rsidRPr="00015CAF" w:rsidRDefault="00E769C2" w:rsidP="00D1099F">
            <w:pPr>
              <w:jc w:val="center"/>
              <w:rPr>
                <w:rFonts w:ascii="Arial Narrow" w:hAnsi="Arial Narrow"/>
                <w:b/>
              </w:rPr>
            </w:pPr>
            <w:r w:rsidRPr="00015CAF">
              <w:rPr>
                <w:rFonts w:ascii="Arial Narrow" w:hAnsi="Arial Narrow"/>
                <w:b/>
                <w:lang w:val="en-US"/>
              </w:rPr>
              <w:t>3 015 862,00</w:t>
            </w:r>
          </w:p>
        </w:tc>
      </w:tr>
    </w:tbl>
    <w:p w14:paraId="5C8A57E1" w14:textId="77777777" w:rsidR="00E769C2" w:rsidRPr="009712AF" w:rsidRDefault="00E769C2" w:rsidP="00E769C2">
      <w:pPr>
        <w:shd w:val="clear" w:color="auto" w:fill="FFFFFF" w:themeFill="background1"/>
        <w:tabs>
          <w:tab w:val="left" w:pos="284"/>
          <w:tab w:val="right" w:pos="426"/>
        </w:tabs>
        <w:spacing w:before="120"/>
        <w:ind w:left="284"/>
        <w:rPr>
          <w:rFonts w:ascii="Arial Narrow" w:hAnsi="Arial Narrow"/>
          <w:b/>
          <w:noProof w:val="0"/>
          <w:lang w:val="ro-MD" w:eastAsia="ru-RU"/>
        </w:rPr>
      </w:pPr>
    </w:p>
    <w:p w14:paraId="425A4D19" w14:textId="77777777" w:rsidR="00E769C2" w:rsidRPr="009712AF" w:rsidRDefault="00E769C2" w:rsidP="00E769C2">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În cazul procedurilor de preselecție se indică numărul minim al candidaţilor şi, dacă este cazul, numărul maxim al acestora</w:t>
      </w:r>
      <w:r w:rsidRPr="009712AF">
        <w:rPr>
          <w:rFonts w:ascii="Arial Narrow" w:hAnsi="Arial Narrow"/>
          <w:noProof w:val="0"/>
          <w:lang w:val="en-US" w:eastAsia="ru-RU"/>
        </w:rPr>
        <w:t>:</w:t>
      </w:r>
      <w:r w:rsidRPr="009712AF">
        <w:rPr>
          <w:rFonts w:ascii="Arial Narrow" w:hAnsi="Arial Narrow"/>
          <w:b/>
          <w:sz w:val="22"/>
          <w:szCs w:val="22"/>
          <w:shd w:val="clear" w:color="auto" w:fill="FFFFFF"/>
        </w:rPr>
        <w:t xml:space="preserve"> nu se aplică</w:t>
      </w:r>
    </w:p>
    <w:p w14:paraId="1D4C8350" w14:textId="77777777" w:rsidR="00E769C2" w:rsidRPr="009712AF" w:rsidRDefault="00E769C2" w:rsidP="00E769C2">
      <w:pPr>
        <w:numPr>
          <w:ilvl w:val="0"/>
          <w:numId w:val="23"/>
        </w:num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 xml:space="preserve">În cazul în care contractul este împărțit pe loturi, un operator economic poate depune </w:t>
      </w:r>
    </w:p>
    <w:p w14:paraId="1B5655A1" w14:textId="77777777" w:rsidR="00E769C2" w:rsidRPr="009712AF" w:rsidRDefault="00E769C2" w:rsidP="00E769C2">
      <w:p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oferta (se va selecta):</w:t>
      </w:r>
    </w:p>
    <w:p w14:paraId="5A1FB27D" w14:textId="77777777" w:rsidR="00E769C2" w:rsidRPr="009712AF" w:rsidRDefault="00E769C2" w:rsidP="00E769C2">
      <w:pPr>
        <w:numPr>
          <w:ilvl w:val="0"/>
          <w:numId w:val="24"/>
        </w:numPr>
        <w:shd w:val="clear" w:color="auto" w:fill="FFFFFF" w:themeFill="background1"/>
        <w:tabs>
          <w:tab w:val="right" w:pos="426"/>
        </w:tabs>
        <w:rPr>
          <w:rFonts w:ascii="Arial Narrow" w:hAnsi="Arial Narrow"/>
          <w:noProof w:val="0"/>
          <w:lang w:val="ro-MD" w:eastAsia="ru-RU"/>
        </w:rPr>
      </w:pPr>
      <w:r w:rsidRPr="00067DE5">
        <w:rPr>
          <w:rFonts w:ascii="Arial Narrow" w:hAnsi="Arial Narrow"/>
          <w:b/>
          <w:noProof w:val="0"/>
          <w:u w:val="single"/>
          <w:lang w:val="ro-MD" w:eastAsia="ru-RU"/>
        </w:rPr>
        <w:t>Pentru un singur lot</w:t>
      </w:r>
      <w:r w:rsidRPr="009712AF">
        <w:rPr>
          <w:rFonts w:ascii="Arial Narrow" w:hAnsi="Arial Narrow"/>
          <w:noProof w:val="0"/>
          <w:lang w:val="ro-MD" w:eastAsia="ru-RU"/>
        </w:rPr>
        <w:t>;</w:t>
      </w:r>
    </w:p>
    <w:p w14:paraId="0D0F5DAC" w14:textId="77777777" w:rsidR="00E769C2" w:rsidRPr="001D7C95" w:rsidRDefault="00E769C2" w:rsidP="00E769C2">
      <w:pPr>
        <w:numPr>
          <w:ilvl w:val="0"/>
          <w:numId w:val="24"/>
        </w:numPr>
        <w:shd w:val="clear" w:color="auto" w:fill="FFFFFF" w:themeFill="background1"/>
        <w:tabs>
          <w:tab w:val="right" w:pos="426"/>
        </w:tabs>
        <w:rPr>
          <w:rFonts w:ascii="Arial Narrow" w:hAnsi="Arial Narrow"/>
          <w:b/>
          <w:noProof w:val="0"/>
          <w:u w:val="single"/>
          <w:lang w:val="ro-MD" w:eastAsia="ru-RU"/>
        </w:rPr>
      </w:pPr>
      <w:r w:rsidRPr="001D7C95">
        <w:rPr>
          <w:rFonts w:ascii="Arial Narrow" w:hAnsi="Arial Narrow"/>
          <w:b/>
          <w:noProof w:val="0"/>
          <w:u w:val="single"/>
          <w:lang w:val="ro-MD" w:eastAsia="ru-RU"/>
        </w:rPr>
        <w:t>Pentru mai multe loturi;</w:t>
      </w:r>
    </w:p>
    <w:p w14:paraId="2189576B" w14:textId="77777777" w:rsidR="00E769C2" w:rsidRPr="009712AF" w:rsidRDefault="00E769C2" w:rsidP="00E769C2">
      <w:pPr>
        <w:numPr>
          <w:ilvl w:val="0"/>
          <w:numId w:val="2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Pentru toate loturile;</w:t>
      </w:r>
    </w:p>
    <w:p w14:paraId="2CEB65BC" w14:textId="77777777" w:rsidR="00E769C2" w:rsidRPr="009712AF" w:rsidRDefault="00E769C2" w:rsidP="00E769C2">
      <w:pPr>
        <w:numPr>
          <w:ilvl w:val="0"/>
          <w:numId w:val="2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Alte limitări privind numărul de loturi care pot fi atribuite aceluiași ofertant</w:t>
      </w:r>
      <w:r w:rsidRPr="009712AF">
        <w:rPr>
          <w:rFonts w:ascii="Arial Narrow" w:hAnsi="Arial Narrow"/>
          <w:b/>
          <w:sz w:val="22"/>
          <w:szCs w:val="22"/>
          <w:shd w:val="clear" w:color="auto" w:fill="FFFFFF"/>
        </w:rPr>
        <w:t xml:space="preserve"> nu se aplică</w:t>
      </w:r>
    </w:p>
    <w:p w14:paraId="5DAAAA2C" w14:textId="77777777" w:rsidR="00E769C2" w:rsidRPr="009712AF" w:rsidRDefault="00E769C2" w:rsidP="00E769C2">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lastRenderedPageBreak/>
        <w:t>Admiterea sau interzicerea ofertelor alternative</w:t>
      </w:r>
      <w:r w:rsidRPr="009712AF">
        <w:rPr>
          <w:rFonts w:ascii="Arial Narrow" w:hAnsi="Arial Narrow"/>
          <w:sz w:val="22"/>
          <w:szCs w:val="22"/>
        </w:rPr>
        <w:t>:</w:t>
      </w:r>
      <w:r w:rsidRPr="009712AF">
        <w:rPr>
          <w:rFonts w:ascii="Arial Narrow" w:hAnsi="Arial Narrow"/>
          <w:b/>
          <w:sz w:val="22"/>
          <w:szCs w:val="22"/>
        </w:rPr>
        <w:t xml:space="preserve"> </w:t>
      </w:r>
      <w:r w:rsidRPr="009712AF">
        <w:rPr>
          <w:rFonts w:ascii="Arial Narrow" w:hAnsi="Arial Narrow"/>
          <w:b/>
          <w:sz w:val="22"/>
          <w:szCs w:val="22"/>
          <w:shd w:val="clear" w:color="auto" w:fill="FFFFFF"/>
        </w:rPr>
        <w:t>nu se admite</w:t>
      </w:r>
      <w:r w:rsidRPr="009712AF">
        <w:rPr>
          <w:rFonts w:ascii="Arial Narrow" w:hAnsi="Arial Narrow"/>
          <w:b/>
          <w:noProof w:val="0"/>
          <w:lang w:val="ro-MD" w:eastAsia="ru-RU"/>
        </w:rPr>
        <w:t xml:space="preserve"> </w:t>
      </w:r>
    </w:p>
    <w:p w14:paraId="774F41C2" w14:textId="77777777" w:rsidR="00E769C2" w:rsidRPr="009712AF" w:rsidRDefault="00E769C2" w:rsidP="00E769C2">
      <w:pPr>
        <w:shd w:val="clear" w:color="auto" w:fill="FFFFFF" w:themeFill="background1"/>
        <w:tabs>
          <w:tab w:val="right" w:pos="426"/>
        </w:tabs>
        <w:ind w:left="6206"/>
        <w:rPr>
          <w:rFonts w:ascii="Arial Narrow" w:hAnsi="Arial Narrow"/>
          <w:noProof w:val="0"/>
          <w:sz w:val="20"/>
          <w:lang w:val="ro-MD" w:eastAsia="ru-RU"/>
        </w:rPr>
      </w:pPr>
    </w:p>
    <w:p w14:paraId="369A9F45" w14:textId="77777777" w:rsidR="00E769C2" w:rsidRPr="009712AF" w:rsidRDefault="00E769C2" w:rsidP="00E769C2">
      <w:pPr>
        <w:numPr>
          <w:ilvl w:val="0"/>
          <w:numId w:val="2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Termenii și condițiile de prestare/executare solicitați:</w:t>
      </w:r>
      <w:r w:rsidRPr="009712AF">
        <w:rPr>
          <w:rFonts w:ascii="Arial Narrow" w:hAnsi="Arial Narrow"/>
          <w:b/>
          <w:noProof w:val="0"/>
          <w:lang w:val="ro-MD" w:eastAsia="ru-RU"/>
        </w:rPr>
        <w:t xml:space="preserve"> </w:t>
      </w:r>
      <w:r w:rsidRPr="009712AF">
        <w:rPr>
          <w:rFonts w:ascii="Arial Narrow" w:hAnsi="Arial Narrow"/>
          <w:b/>
          <w:shd w:val="clear" w:color="auto" w:fill="FFFF00"/>
          <w:lang w:val="en-US"/>
        </w:rPr>
        <w:t>Luc</w:t>
      </w:r>
      <w:r w:rsidRPr="009712AF">
        <w:rPr>
          <w:rFonts w:ascii="Arial Narrow" w:hAnsi="Arial Narrow"/>
          <w:b/>
          <w:shd w:val="clear" w:color="auto" w:fill="FFFF00"/>
        </w:rPr>
        <w:t xml:space="preserve">rările vor fi executate </w:t>
      </w:r>
      <w:r w:rsidRPr="009712AF">
        <w:rPr>
          <w:rFonts w:ascii="Arial Narrow" w:hAnsi="Arial Narrow"/>
          <w:b/>
          <w:shd w:val="clear" w:color="auto" w:fill="FFFF00"/>
          <w:lang w:val="ro-MD"/>
        </w:rPr>
        <w:t>la comandă,</w:t>
      </w:r>
      <w:r>
        <w:rPr>
          <w:rFonts w:ascii="Arial Narrow" w:hAnsi="Arial Narrow"/>
          <w:b/>
          <w:shd w:val="clear" w:color="auto" w:fill="FFFF00"/>
          <w:lang w:val="ro-MD"/>
        </w:rPr>
        <w:t xml:space="preserve"> pentru lotul nr.1</w:t>
      </w:r>
      <w:r w:rsidRPr="009712AF">
        <w:rPr>
          <w:rFonts w:ascii="Arial Narrow" w:hAnsi="Arial Narrow"/>
          <w:b/>
          <w:shd w:val="clear" w:color="auto" w:fill="FFFF00"/>
          <w:lang w:val="ro-MD"/>
        </w:rPr>
        <w:t xml:space="preserve"> în decurs de </w:t>
      </w:r>
      <w:r>
        <w:rPr>
          <w:rFonts w:ascii="Arial Narrow" w:hAnsi="Arial Narrow"/>
          <w:b/>
          <w:shd w:val="clear" w:color="auto" w:fill="FFFF00"/>
          <w:lang w:val="ro-MD"/>
        </w:rPr>
        <w:t>120 zile și 2 zile pentru pregătire,  pentru lotul nr.2</w:t>
      </w:r>
      <w:r w:rsidRPr="009712AF">
        <w:rPr>
          <w:rFonts w:ascii="Arial Narrow" w:hAnsi="Arial Narrow"/>
          <w:b/>
          <w:shd w:val="clear" w:color="auto" w:fill="FFFF00"/>
          <w:lang w:val="ro-MD"/>
        </w:rPr>
        <w:t xml:space="preserve"> în decurs de </w:t>
      </w:r>
      <w:r>
        <w:rPr>
          <w:rFonts w:ascii="Arial Narrow" w:hAnsi="Arial Narrow"/>
          <w:b/>
          <w:shd w:val="clear" w:color="auto" w:fill="FFFF00"/>
          <w:lang w:val="ro-MD"/>
        </w:rPr>
        <w:t>70 zile și 2 zile pentru pregătire</w:t>
      </w:r>
    </w:p>
    <w:p w14:paraId="64DCF434" w14:textId="77777777" w:rsidR="00E769C2" w:rsidRPr="009712AF" w:rsidRDefault="00E769C2" w:rsidP="00E769C2">
      <w:pPr>
        <w:numPr>
          <w:ilvl w:val="0"/>
          <w:numId w:val="2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Termenul de valabilitate a contractului:</w:t>
      </w:r>
      <w:r>
        <w:rPr>
          <w:rFonts w:ascii="Arial Narrow" w:hAnsi="Arial Narrow"/>
          <w:noProof w:val="0"/>
          <w:lang w:val="ro-MD" w:eastAsia="ru-RU"/>
        </w:rPr>
        <w:t xml:space="preserve"> </w:t>
      </w:r>
      <w:r>
        <w:rPr>
          <w:rFonts w:ascii="Arial Narrow" w:hAnsi="Arial Narrow"/>
          <w:b/>
          <w:highlight w:val="yellow"/>
          <w:shd w:val="clear" w:color="auto" w:fill="FFFF00"/>
          <w:lang w:val="ro-MD"/>
        </w:rPr>
        <w:t>d</w:t>
      </w:r>
      <w:r w:rsidRPr="00620C8D">
        <w:rPr>
          <w:rFonts w:ascii="Arial Narrow" w:hAnsi="Arial Narrow"/>
          <w:b/>
          <w:highlight w:val="yellow"/>
          <w:shd w:val="clear" w:color="auto" w:fill="FFFF00"/>
          <w:lang w:val="ro-MD"/>
        </w:rPr>
        <w:t>in</w:t>
      </w:r>
      <w:r w:rsidRPr="009712AF">
        <w:rPr>
          <w:rFonts w:ascii="Arial Narrow" w:hAnsi="Arial Narrow"/>
          <w:b/>
          <w:shd w:val="clear" w:color="auto" w:fill="FFFF00"/>
          <w:lang w:val="ro-MD"/>
        </w:rPr>
        <w:t xml:space="preserve"> data semnării – 31.12.202</w:t>
      </w:r>
      <w:r>
        <w:rPr>
          <w:rFonts w:ascii="Arial Narrow" w:hAnsi="Arial Narrow"/>
          <w:b/>
          <w:shd w:val="clear" w:color="auto" w:fill="FFFF00"/>
          <w:lang w:val="ro-MD"/>
        </w:rPr>
        <w:t>6</w:t>
      </w:r>
    </w:p>
    <w:p w14:paraId="0B915C70" w14:textId="77777777" w:rsidR="00E769C2" w:rsidRPr="009712AF" w:rsidRDefault="00E769C2" w:rsidP="00E769C2">
      <w:pPr>
        <w:numPr>
          <w:ilvl w:val="0"/>
          <w:numId w:val="23"/>
        </w:numPr>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Contract de achiziție rezervat atelierelor protejate sau că acesta poate fi executat numai în cadrul unor programe de angajare protejată (după caz):</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p>
    <w:p w14:paraId="6293FD97" w14:textId="77777777" w:rsidR="00E769C2" w:rsidRPr="009712AF" w:rsidRDefault="00E769C2" w:rsidP="00E769C2">
      <w:pPr>
        <w:numPr>
          <w:ilvl w:val="0"/>
          <w:numId w:val="2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Prestarea serviciului este rezervată unei anumite profesii în temeiul unor legisau al unor acte administrative (după caz):</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r w:rsidRPr="009712AF">
        <w:rPr>
          <w:rFonts w:ascii="Arial Narrow" w:hAnsi="Arial Narrow"/>
          <w:b/>
          <w:noProof w:val="0"/>
          <w:lang w:val="ro-MD" w:eastAsia="ru-RU"/>
        </w:rPr>
        <w:t xml:space="preserve"> </w:t>
      </w:r>
    </w:p>
    <w:p w14:paraId="62747FF1" w14:textId="77777777" w:rsidR="00E769C2" w:rsidRPr="009712AF" w:rsidRDefault="00E769C2" w:rsidP="00E769C2">
      <w:pPr>
        <w:numPr>
          <w:ilvl w:val="0"/>
          <w:numId w:val="23"/>
        </w:numPr>
        <w:shd w:val="clear" w:color="auto" w:fill="FFFFFF" w:themeFill="background1"/>
        <w:tabs>
          <w:tab w:val="right" w:pos="426"/>
        </w:tabs>
        <w:spacing w:before="120"/>
        <w:ind w:left="360"/>
        <w:rPr>
          <w:rFonts w:ascii="Arial Narrow" w:hAnsi="Arial Narrow"/>
          <w:noProof w:val="0"/>
          <w:lang w:val="ro-MD" w:eastAsia="ru-RU"/>
        </w:rPr>
      </w:pPr>
      <w:r w:rsidRPr="009712AF">
        <w:rPr>
          <w:rFonts w:ascii="Arial Narrow" w:hAnsi="Arial Narrow"/>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2"/>
        <w:gridCol w:w="3754"/>
        <w:gridCol w:w="3547"/>
        <w:gridCol w:w="1613"/>
      </w:tblGrid>
      <w:tr w:rsidR="00E769C2" w:rsidRPr="009712AF" w14:paraId="0FE78086" w14:textId="77777777" w:rsidTr="00D1099F">
        <w:tc>
          <w:tcPr>
            <w:tcW w:w="576" w:type="dxa"/>
            <w:shd w:val="clear" w:color="auto" w:fill="auto"/>
          </w:tcPr>
          <w:p w14:paraId="2A5D2495" w14:textId="77777777" w:rsidR="00E769C2" w:rsidRPr="009712AF" w:rsidRDefault="00E769C2" w:rsidP="00D1099F">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Nr. d/o</w:t>
            </w:r>
          </w:p>
        </w:tc>
        <w:tc>
          <w:tcPr>
            <w:tcW w:w="3810" w:type="dxa"/>
            <w:shd w:val="clear" w:color="auto" w:fill="auto"/>
          </w:tcPr>
          <w:p w14:paraId="52512E69" w14:textId="77777777" w:rsidR="00E769C2" w:rsidRPr="009712AF" w:rsidRDefault="00E769C2" w:rsidP="00D1099F">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Descrierea criteriului/cerinței</w:t>
            </w:r>
          </w:p>
        </w:tc>
        <w:tc>
          <w:tcPr>
            <w:tcW w:w="3563" w:type="dxa"/>
            <w:shd w:val="clear" w:color="auto" w:fill="auto"/>
          </w:tcPr>
          <w:p w14:paraId="0F6E5A86" w14:textId="77777777" w:rsidR="00E769C2" w:rsidRPr="009712AF" w:rsidRDefault="00E769C2" w:rsidP="00D1099F">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Mod de demonstrare a îndeplinirii criteriului/cerinței:</w:t>
            </w:r>
          </w:p>
        </w:tc>
        <w:tc>
          <w:tcPr>
            <w:tcW w:w="1621" w:type="dxa"/>
            <w:shd w:val="clear" w:color="auto" w:fill="auto"/>
          </w:tcPr>
          <w:p w14:paraId="17937B22" w14:textId="77777777" w:rsidR="00E769C2" w:rsidRPr="009712AF" w:rsidRDefault="00E769C2" w:rsidP="00D1099F">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Nivelul minim/</w:t>
            </w:r>
            <w:r w:rsidRPr="009712AF">
              <w:rPr>
                <w:rFonts w:ascii="Arial Narrow" w:hAnsi="Arial Narrow"/>
                <w:b/>
                <w:iCs/>
                <w:noProof w:val="0"/>
                <w:sz w:val="20"/>
                <w:szCs w:val="20"/>
                <w:lang w:val="ro-MD" w:eastAsia="ru-RU"/>
              </w:rPr>
              <w:br/>
              <w:t>Obligativitatea</w:t>
            </w:r>
          </w:p>
        </w:tc>
      </w:tr>
      <w:tr w:rsidR="00E769C2" w:rsidRPr="009712AF" w14:paraId="3D7C02F4" w14:textId="77777777" w:rsidTr="00D1099F">
        <w:tc>
          <w:tcPr>
            <w:tcW w:w="576" w:type="dxa"/>
            <w:shd w:val="clear" w:color="auto" w:fill="auto"/>
          </w:tcPr>
          <w:p w14:paraId="3F3A5EDC" w14:textId="77777777" w:rsidR="00E769C2" w:rsidRPr="009712AF" w:rsidRDefault="00E769C2" w:rsidP="00D1099F">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1</w:t>
            </w:r>
          </w:p>
        </w:tc>
        <w:tc>
          <w:tcPr>
            <w:tcW w:w="3810" w:type="dxa"/>
            <w:shd w:val="clear" w:color="auto" w:fill="auto"/>
          </w:tcPr>
          <w:p w14:paraId="3D55F105" w14:textId="77777777" w:rsidR="00E769C2" w:rsidRPr="009712AF" w:rsidRDefault="00E769C2" w:rsidP="00D1099F">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Declarație privind valabilitatea ofertei (anexa nr.8 din DS)</w:t>
            </w:r>
          </w:p>
        </w:tc>
        <w:tc>
          <w:tcPr>
            <w:tcW w:w="3563" w:type="dxa"/>
            <w:shd w:val="clear" w:color="auto" w:fill="auto"/>
          </w:tcPr>
          <w:p w14:paraId="250C1127" w14:textId="77777777" w:rsidR="00E769C2" w:rsidRPr="009712AF" w:rsidRDefault="00E769C2" w:rsidP="00D1099F">
            <w:pPr>
              <w:shd w:val="clear" w:color="auto" w:fill="FFFFFF"/>
              <w:tabs>
                <w:tab w:val="left" w:pos="612"/>
              </w:tabs>
              <w:spacing w:before="120" w:after="120"/>
              <w:rPr>
                <w:rFonts w:ascii="Arial Narrow" w:hAnsi="Arial Narrow"/>
                <w:lang w:val="en-US"/>
              </w:rPr>
            </w:pPr>
            <w:r w:rsidRPr="009712AF">
              <w:rPr>
                <w:rFonts w:ascii="Arial Narrow" w:hAnsi="Arial Narrow"/>
                <w:lang w:val="en-US"/>
              </w:rPr>
              <w:t xml:space="preserve">Conform </w:t>
            </w:r>
            <w:r w:rsidRPr="009712AF">
              <w:rPr>
                <w:rFonts w:ascii="Arial Narrow" w:hAnsi="Arial Narrow"/>
                <w:b/>
                <w:iCs/>
                <w:sz w:val="22"/>
                <w:szCs w:val="22"/>
              </w:rPr>
              <w:t>anexei nr.8 din DS</w:t>
            </w:r>
          </w:p>
          <w:p w14:paraId="5AFAD1D1" w14:textId="77777777" w:rsidR="00E769C2" w:rsidRPr="009712AF" w:rsidRDefault="00E769C2" w:rsidP="00D1099F">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3503828"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78752B1" w14:textId="77777777" w:rsidR="00E769C2" w:rsidRPr="009712AF" w:rsidRDefault="00E769C2" w:rsidP="00D1099F">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E769C2" w:rsidRPr="009712AF" w14:paraId="331D5773" w14:textId="77777777" w:rsidTr="00D1099F">
        <w:tc>
          <w:tcPr>
            <w:tcW w:w="576" w:type="dxa"/>
            <w:shd w:val="clear" w:color="auto" w:fill="auto"/>
            <w:vAlign w:val="center"/>
          </w:tcPr>
          <w:p w14:paraId="598A1C63" w14:textId="77777777" w:rsidR="00E769C2" w:rsidRPr="009712AF" w:rsidRDefault="00E769C2" w:rsidP="00D1099F">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2</w:t>
            </w:r>
          </w:p>
        </w:tc>
        <w:tc>
          <w:tcPr>
            <w:tcW w:w="3810" w:type="dxa"/>
            <w:shd w:val="clear" w:color="auto" w:fill="auto"/>
          </w:tcPr>
          <w:p w14:paraId="226FE253" w14:textId="77777777" w:rsidR="00E769C2" w:rsidRPr="009712AF" w:rsidRDefault="00E769C2" w:rsidP="00D1099F">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lang w:val="en-US"/>
              </w:rPr>
              <w:t xml:space="preserve">Propunerea tehnică </w:t>
            </w:r>
          </w:p>
        </w:tc>
        <w:tc>
          <w:tcPr>
            <w:tcW w:w="3563" w:type="dxa"/>
            <w:shd w:val="clear" w:color="auto" w:fill="auto"/>
          </w:tcPr>
          <w:p w14:paraId="394A5442" w14:textId="77777777" w:rsidR="00E769C2" w:rsidRPr="00067DE5" w:rsidRDefault="00E769C2" w:rsidP="00D1099F">
            <w:pPr>
              <w:shd w:val="clear" w:color="auto" w:fill="FFFFFF" w:themeFill="background1"/>
              <w:tabs>
                <w:tab w:val="left" w:pos="612"/>
              </w:tabs>
              <w:spacing w:before="120" w:after="120"/>
              <w:rPr>
                <w:rFonts w:ascii="Arial Narrow" w:hAnsi="Arial Narrow"/>
                <w:b/>
              </w:rPr>
            </w:pPr>
            <w:r w:rsidRPr="009712AF">
              <w:rPr>
                <w:rFonts w:ascii="Arial Narrow" w:hAnsi="Arial Narrow"/>
                <w:b/>
                <w:sz w:val="22"/>
                <w:szCs w:val="22"/>
                <w:lang w:val="en-US"/>
              </w:rPr>
              <w:t>Specificații tehnice-</w:t>
            </w:r>
            <w:r w:rsidRPr="009712AF">
              <w:rPr>
                <w:rFonts w:ascii="Arial Narrow" w:hAnsi="Arial Narrow"/>
                <w:b/>
                <w:lang w:val="ro-MD"/>
              </w:rPr>
              <w:t xml:space="preserve">documentația de deviz </w:t>
            </w:r>
            <w:r w:rsidRPr="009712AF">
              <w:rPr>
                <w:rFonts w:ascii="Arial Narrow" w:hAnsi="Arial Narrow"/>
                <w:lang w:val="ro-MD"/>
              </w:rPr>
              <w:t>(formularele 3, 5 și 7 corespunzător CPL.01.01-2012)</w:t>
            </w:r>
            <w:r>
              <w:rPr>
                <w:rFonts w:ascii="Arial Narrow" w:hAnsi="Arial Narrow"/>
                <w:lang w:val="ro-MD"/>
              </w:rPr>
              <w:t xml:space="preserve"> </w:t>
            </w:r>
            <w:r w:rsidRPr="00067DE5">
              <w:rPr>
                <w:rFonts w:ascii="Arial Narrow" w:hAnsi="Arial Narrow"/>
                <w:b/>
              </w:rPr>
              <w:t xml:space="preserve">și </w:t>
            </w:r>
            <w:r>
              <w:rPr>
                <w:rFonts w:ascii="Arial Narrow" w:hAnsi="Arial Narrow"/>
                <w:b/>
                <w:lang w:val="ro-MD"/>
              </w:rPr>
              <w:t>grafic</w:t>
            </w:r>
            <w:r w:rsidRPr="00067DE5">
              <w:rPr>
                <w:rFonts w:ascii="Arial Narrow" w:hAnsi="Arial Narrow"/>
                <w:b/>
                <w:lang w:val="ro-MD"/>
              </w:rPr>
              <w:t xml:space="preserve"> de executare a lucrarilor – anexa nr.10</w:t>
            </w:r>
          </w:p>
          <w:p w14:paraId="738F341A" w14:textId="77777777" w:rsidR="00E769C2" w:rsidRPr="009712AF" w:rsidRDefault="00E769C2" w:rsidP="00D1099F">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7CEB843"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07FD50E" w14:textId="77777777" w:rsidR="00E769C2" w:rsidRPr="009712AF" w:rsidRDefault="00E769C2" w:rsidP="00D1099F">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E769C2" w:rsidRPr="009712AF" w14:paraId="2BBFB4F9" w14:textId="77777777" w:rsidTr="00D1099F">
        <w:tc>
          <w:tcPr>
            <w:tcW w:w="576" w:type="dxa"/>
            <w:shd w:val="clear" w:color="auto" w:fill="auto"/>
            <w:vAlign w:val="center"/>
          </w:tcPr>
          <w:p w14:paraId="07B096B2" w14:textId="77777777" w:rsidR="00E769C2" w:rsidRPr="009712AF" w:rsidRDefault="00E769C2" w:rsidP="00D1099F">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3</w:t>
            </w:r>
          </w:p>
        </w:tc>
        <w:tc>
          <w:tcPr>
            <w:tcW w:w="3810" w:type="dxa"/>
            <w:shd w:val="clear" w:color="auto" w:fill="auto"/>
          </w:tcPr>
          <w:p w14:paraId="1C91DBD2" w14:textId="77777777" w:rsidR="00E769C2" w:rsidRPr="009712AF" w:rsidRDefault="00E769C2" w:rsidP="00D1099F">
            <w:pPr>
              <w:rPr>
                <w:rFonts w:ascii="Arial Narrow" w:hAnsi="Arial Narrow"/>
                <w:b/>
                <w:sz w:val="22"/>
                <w:szCs w:val="22"/>
                <w:lang w:val="en-US"/>
              </w:rPr>
            </w:pPr>
            <w:r w:rsidRPr="009712AF">
              <w:rPr>
                <w:rFonts w:ascii="Arial Narrow" w:hAnsi="Arial Narrow"/>
                <w:b/>
                <w:sz w:val="22"/>
                <w:szCs w:val="22"/>
                <w:lang w:val="en-US"/>
              </w:rPr>
              <w:t>Propunerea financiară</w:t>
            </w:r>
          </w:p>
          <w:p w14:paraId="22AAC0C3" w14:textId="77777777" w:rsidR="00E769C2" w:rsidRPr="009712AF" w:rsidRDefault="00E769C2" w:rsidP="00D1099F">
            <w:pPr>
              <w:shd w:val="clear" w:color="auto" w:fill="FFFFFF" w:themeFill="background1"/>
              <w:tabs>
                <w:tab w:val="left" w:pos="612"/>
              </w:tabs>
              <w:spacing w:before="120" w:after="120"/>
              <w:rPr>
                <w:rFonts w:ascii="Arial Narrow" w:hAnsi="Arial Narrow"/>
                <w:iCs/>
                <w:noProof w:val="0"/>
                <w:lang w:val="ro-MD" w:eastAsia="ru-RU"/>
              </w:rPr>
            </w:pPr>
          </w:p>
        </w:tc>
        <w:tc>
          <w:tcPr>
            <w:tcW w:w="3563" w:type="dxa"/>
            <w:shd w:val="clear" w:color="auto" w:fill="auto"/>
          </w:tcPr>
          <w:p w14:paraId="0BB1B888" w14:textId="77777777" w:rsidR="00E769C2" w:rsidRPr="009712AF" w:rsidRDefault="00E769C2" w:rsidP="00D1099F">
            <w:pPr>
              <w:rPr>
                <w:rFonts w:ascii="Arial Narrow" w:hAnsi="Arial Narrow"/>
                <w:lang w:val="en-US"/>
              </w:rPr>
            </w:pPr>
            <w:r w:rsidRPr="009712AF">
              <w:rPr>
                <w:rFonts w:ascii="Arial Narrow" w:hAnsi="Arial Narrow"/>
                <w:b/>
                <w:sz w:val="22"/>
                <w:szCs w:val="22"/>
                <w:lang w:val="en-US"/>
              </w:rPr>
              <w:t>Specificații de preț conform documenta</w:t>
            </w:r>
            <w:r w:rsidRPr="009712AF">
              <w:rPr>
                <w:rFonts w:ascii="Arial Narrow" w:hAnsi="Arial Narrow"/>
                <w:b/>
                <w:sz w:val="22"/>
                <w:szCs w:val="22"/>
              </w:rPr>
              <w:t>ției de deviz și</w:t>
            </w:r>
            <w:r w:rsidRPr="009712AF">
              <w:rPr>
                <w:rFonts w:ascii="Arial Narrow" w:hAnsi="Arial Narrow"/>
                <w:b/>
                <w:sz w:val="22"/>
                <w:szCs w:val="22"/>
                <w:lang w:val="en-US"/>
              </w:rPr>
              <w:t xml:space="preserve"> conform anexei nr.29 din DS</w:t>
            </w:r>
          </w:p>
          <w:p w14:paraId="3C00FC05" w14:textId="77777777" w:rsidR="00E769C2" w:rsidRPr="009712AF" w:rsidRDefault="00E769C2" w:rsidP="00D1099F">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0CD111A7"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B9EF23C" w14:textId="77777777" w:rsidR="00E769C2" w:rsidRPr="009712AF" w:rsidRDefault="00E769C2" w:rsidP="00D1099F">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E769C2" w:rsidRPr="009712AF" w14:paraId="4DA8399D" w14:textId="77777777" w:rsidTr="00D1099F">
        <w:tc>
          <w:tcPr>
            <w:tcW w:w="576" w:type="dxa"/>
            <w:shd w:val="clear" w:color="auto" w:fill="auto"/>
            <w:vAlign w:val="center"/>
          </w:tcPr>
          <w:p w14:paraId="748E91BD" w14:textId="77777777" w:rsidR="00E769C2" w:rsidRPr="009712AF" w:rsidRDefault="00E769C2" w:rsidP="00D1099F">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4</w:t>
            </w:r>
          </w:p>
        </w:tc>
        <w:tc>
          <w:tcPr>
            <w:tcW w:w="3810" w:type="dxa"/>
            <w:shd w:val="clear" w:color="auto" w:fill="auto"/>
          </w:tcPr>
          <w:p w14:paraId="1C7A0556" w14:textId="77777777" w:rsidR="00E769C2" w:rsidRPr="009712AF" w:rsidRDefault="00E769C2" w:rsidP="00D1099F">
            <w:pPr>
              <w:rPr>
                <w:rFonts w:ascii="Arial Narrow" w:hAnsi="Arial Narrow"/>
                <w:b/>
                <w:sz w:val="22"/>
                <w:szCs w:val="22"/>
                <w:u w:val="single"/>
                <w:lang w:val="en-US"/>
              </w:rPr>
            </w:pPr>
          </w:p>
          <w:p w14:paraId="102B6985" w14:textId="77777777" w:rsidR="00E769C2" w:rsidRPr="009712AF" w:rsidRDefault="00E769C2" w:rsidP="00D1099F">
            <w:pPr>
              <w:rPr>
                <w:rFonts w:ascii="Arial Narrow" w:hAnsi="Arial Narrow"/>
                <w:b/>
                <w:sz w:val="22"/>
                <w:szCs w:val="22"/>
                <w:u w:val="single"/>
                <w:lang w:val="en-US"/>
              </w:rPr>
            </w:pPr>
          </w:p>
          <w:p w14:paraId="6C7BCC69" w14:textId="77777777" w:rsidR="00E769C2" w:rsidRPr="009712AF" w:rsidRDefault="00E769C2" w:rsidP="00D1099F">
            <w:pPr>
              <w:rPr>
                <w:rFonts w:ascii="Arial Narrow" w:hAnsi="Arial Narrow"/>
                <w:b/>
                <w:sz w:val="22"/>
                <w:szCs w:val="22"/>
                <w:u w:val="single"/>
                <w:lang w:val="en-US"/>
              </w:rPr>
            </w:pPr>
          </w:p>
          <w:p w14:paraId="645DC1B7" w14:textId="77777777" w:rsidR="00E769C2" w:rsidRPr="009712AF" w:rsidRDefault="00E769C2" w:rsidP="00D1099F">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u w:val="single"/>
                <w:lang w:val="en-US"/>
              </w:rPr>
              <w:t xml:space="preserve">Garanția pentru ofertă </w:t>
            </w:r>
            <w:r w:rsidRPr="009712AF">
              <w:rPr>
                <w:rFonts w:ascii="Arial Narrow" w:hAnsi="Arial Narrow"/>
                <w:b/>
                <w:i/>
                <w:sz w:val="22"/>
                <w:szCs w:val="22"/>
                <w:lang w:val="en-US"/>
              </w:rPr>
              <w:t>1% din valoarea ofertei fără TVA</w:t>
            </w:r>
            <w:r w:rsidRPr="009712AF">
              <w:rPr>
                <w:rFonts w:ascii="Arial Narrow" w:hAnsi="Arial Narrow"/>
                <w:i/>
                <w:sz w:val="22"/>
                <w:szCs w:val="22"/>
                <w:lang w:val="en-US"/>
              </w:rPr>
              <w:t>.</w:t>
            </w:r>
            <w:r w:rsidRPr="009712AF">
              <w:rPr>
                <w:rFonts w:ascii="Arial Narrow" w:hAnsi="Arial Narrow"/>
                <w:b/>
                <w:sz w:val="22"/>
                <w:szCs w:val="22"/>
                <w:u w:val="single"/>
                <w:lang w:val="en-US"/>
              </w:rPr>
              <w:t xml:space="preserve"> </w:t>
            </w:r>
          </w:p>
        </w:tc>
        <w:tc>
          <w:tcPr>
            <w:tcW w:w="3563" w:type="dxa"/>
            <w:shd w:val="clear" w:color="auto" w:fill="auto"/>
          </w:tcPr>
          <w:p w14:paraId="7BDD8722" w14:textId="77777777" w:rsidR="00E769C2" w:rsidRPr="009712AF" w:rsidRDefault="00E769C2" w:rsidP="00E769C2">
            <w:pPr>
              <w:pStyle w:val="a"/>
              <w:numPr>
                <w:ilvl w:val="0"/>
                <w:numId w:val="39"/>
              </w:numPr>
              <w:tabs>
                <w:tab w:val="clear" w:pos="1134"/>
                <w:tab w:val="left" w:pos="106"/>
              </w:tabs>
              <w:spacing w:line="276" w:lineRule="auto"/>
              <w:ind w:left="0" w:firstLine="0"/>
              <w:contextualSpacing/>
              <w:jc w:val="left"/>
              <w:rPr>
                <w:rFonts w:ascii="Arial Narrow" w:hAnsi="Arial Narrow"/>
                <w:iCs/>
                <w:lang w:val="ro-MD"/>
              </w:rPr>
            </w:pPr>
            <w:r w:rsidRPr="009712AF">
              <w:rPr>
                <w:rFonts w:ascii="Arial Narrow" w:hAnsi="Arial Narrow"/>
                <w:iCs/>
                <w:lang w:val="ro-MD"/>
              </w:rPr>
              <w:t xml:space="preserve">Emisă de o bancă comercială </w:t>
            </w:r>
            <w:r w:rsidRPr="009712AF">
              <w:rPr>
                <w:rFonts w:ascii="Arial Narrow" w:hAnsi="Arial Narrow"/>
                <w:b/>
                <w:u w:val="single"/>
              </w:rPr>
              <w:t>(anexa nr.9 din DS)</w:t>
            </w:r>
          </w:p>
          <w:p w14:paraId="7C9614A4" w14:textId="77777777" w:rsidR="00E769C2" w:rsidRPr="009712AF" w:rsidRDefault="00E769C2" w:rsidP="00D1099F">
            <w:pPr>
              <w:tabs>
                <w:tab w:val="left" w:pos="612"/>
              </w:tabs>
              <w:spacing w:line="276" w:lineRule="auto"/>
              <w:rPr>
                <w:rFonts w:ascii="Arial Narrow" w:hAnsi="Arial Narrow"/>
                <w:iCs/>
                <w:lang w:val="ro-MD"/>
              </w:rPr>
            </w:pPr>
            <w:r w:rsidRPr="009712AF">
              <w:rPr>
                <w:rFonts w:ascii="Arial Narrow" w:hAnsi="Arial Narrow"/>
                <w:iCs/>
                <w:lang w:val="ro-MD"/>
              </w:rPr>
              <w:t>sau</w:t>
            </w:r>
          </w:p>
          <w:p w14:paraId="24A2C9FF" w14:textId="77777777" w:rsidR="00E769C2" w:rsidRPr="009712AF" w:rsidRDefault="00E769C2" w:rsidP="00E769C2">
            <w:pPr>
              <w:pStyle w:val="a"/>
              <w:numPr>
                <w:ilvl w:val="0"/>
                <w:numId w:val="39"/>
              </w:numPr>
              <w:tabs>
                <w:tab w:val="clear" w:pos="1134"/>
                <w:tab w:val="left" w:pos="248"/>
              </w:tabs>
              <w:spacing w:line="276" w:lineRule="auto"/>
              <w:ind w:left="106" w:firstLine="0"/>
              <w:contextualSpacing/>
              <w:jc w:val="left"/>
              <w:rPr>
                <w:rFonts w:ascii="Arial Narrow" w:hAnsi="Arial Narrow"/>
                <w:iCs/>
                <w:lang w:val="ro-MD"/>
              </w:rPr>
            </w:pPr>
            <w:r w:rsidRPr="009712AF">
              <w:rPr>
                <w:rFonts w:ascii="Arial Narrow" w:hAnsi="Arial Narrow"/>
                <w:iCs/>
                <w:lang w:val="ro-MD"/>
              </w:rPr>
              <w:t>Transfer la contul IMSP IMU (</w:t>
            </w:r>
            <w:r w:rsidRPr="009712AF">
              <w:rPr>
                <w:rFonts w:ascii="Arial Narrow" w:hAnsi="Arial Narrow"/>
                <w:b/>
                <w:iCs/>
                <w:lang w:val="ro-MD"/>
              </w:rPr>
              <w:t>confirmat prin ștampila băncii</w:t>
            </w:r>
            <w:r w:rsidRPr="009712AF">
              <w:rPr>
                <w:rFonts w:ascii="Arial Narrow" w:hAnsi="Arial Narrow"/>
                <w:iCs/>
                <w:lang w:val="ro-MD"/>
              </w:rPr>
              <w:t>)</w:t>
            </w:r>
          </w:p>
          <w:p w14:paraId="142BFD34" w14:textId="77777777" w:rsidR="00E769C2" w:rsidRPr="009712AF" w:rsidRDefault="00E769C2" w:rsidP="00D1099F">
            <w:pPr>
              <w:rPr>
                <w:rFonts w:ascii="Arial Narrow" w:hAnsi="Arial Narrow"/>
                <w:iCs/>
                <w:lang w:val="ro-MD"/>
              </w:rPr>
            </w:pPr>
            <w:r w:rsidRPr="009712AF">
              <w:rPr>
                <w:rFonts w:ascii="Arial Narrow" w:hAnsi="Arial Narrow"/>
                <w:iCs/>
                <w:lang w:val="ro-MD"/>
              </w:rPr>
              <w:t>(IBAN: MD55VI022510300000002MDL</w:t>
            </w:r>
            <w:r w:rsidRPr="009712AF">
              <w:rPr>
                <w:rFonts w:ascii="Arial Narrow" w:hAnsi="Arial Narrow"/>
                <w:iCs/>
                <w:lang w:val="en-US"/>
              </w:rPr>
              <w:t>, c/b:VICBMD2X416</w:t>
            </w:r>
            <w:r w:rsidRPr="009712AF">
              <w:rPr>
                <w:rFonts w:ascii="Arial Narrow" w:hAnsi="Arial Narrow"/>
                <w:iCs/>
                <w:lang w:val="ro-MD"/>
              </w:rPr>
              <w:t>)</w:t>
            </w:r>
          </w:p>
          <w:p w14:paraId="769D64E4" w14:textId="77777777" w:rsidR="00E769C2" w:rsidRPr="009712AF" w:rsidRDefault="00E769C2" w:rsidP="00D1099F">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0F347717"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AC9755C" w14:textId="77777777" w:rsidR="00E769C2" w:rsidRPr="009712AF" w:rsidRDefault="00E769C2" w:rsidP="00D1099F">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E769C2" w:rsidRPr="009712AF" w14:paraId="08DF6560" w14:textId="77777777" w:rsidTr="00D1099F">
        <w:tc>
          <w:tcPr>
            <w:tcW w:w="576" w:type="dxa"/>
            <w:shd w:val="clear" w:color="auto" w:fill="auto"/>
            <w:vAlign w:val="center"/>
          </w:tcPr>
          <w:p w14:paraId="49B72B27" w14:textId="77777777" w:rsidR="00E769C2" w:rsidRPr="009712AF" w:rsidRDefault="00E769C2" w:rsidP="00D1099F">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5</w:t>
            </w:r>
          </w:p>
        </w:tc>
        <w:tc>
          <w:tcPr>
            <w:tcW w:w="3810" w:type="dxa"/>
            <w:shd w:val="clear" w:color="auto" w:fill="auto"/>
          </w:tcPr>
          <w:p w14:paraId="12FF5F52" w14:textId="77777777" w:rsidR="00E769C2" w:rsidRPr="009712AF" w:rsidRDefault="00E769C2" w:rsidP="00D1099F">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DUAE</w:t>
            </w:r>
          </w:p>
        </w:tc>
        <w:tc>
          <w:tcPr>
            <w:tcW w:w="3563" w:type="dxa"/>
            <w:shd w:val="clear" w:color="auto" w:fill="auto"/>
          </w:tcPr>
          <w:p w14:paraId="69F892B2" w14:textId="77777777" w:rsidR="00E769C2" w:rsidRPr="009712AF" w:rsidRDefault="00E769C2" w:rsidP="00D1099F">
            <w:pPr>
              <w:tabs>
                <w:tab w:val="left" w:pos="612"/>
              </w:tabs>
              <w:spacing w:before="120" w:after="120"/>
              <w:rPr>
                <w:rFonts w:ascii="Arial Narrow" w:hAnsi="Arial Narrow"/>
                <w:lang w:val="en-US"/>
              </w:rPr>
            </w:pPr>
            <w:r w:rsidRPr="009712AF">
              <w:rPr>
                <w:rFonts w:ascii="Arial Narrow" w:hAnsi="Arial Narrow"/>
                <w:b/>
                <w:u w:val="single"/>
                <w:lang w:val="en-US"/>
              </w:rPr>
              <w:t>Completat integral</w:t>
            </w:r>
            <w:r w:rsidRPr="009712AF">
              <w:rPr>
                <w:rFonts w:ascii="Arial Narrow" w:hAnsi="Arial Narrow"/>
                <w:lang w:val="en-US"/>
              </w:rPr>
              <w:t xml:space="preserve"> !!!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 xml:space="preserve">; </w:t>
            </w:r>
          </w:p>
          <w:p w14:paraId="0020A291" w14:textId="77777777" w:rsidR="00E769C2" w:rsidRPr="009712AF" w:rsidRDefault="00E769C2" w:rsidP="00D1099F">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lang w:val="en-US"/>
              </w:rPr>
              <w:lastRenderedPageBreak/>
              <w:t>În cazul în care se va prezenta un alt formular de DUAE decât cel încarcat de Autoritatea contractantă sau DUAE nu va fi complet, oferta va fi respinsă</w:t>
            </w:r>
            <w:r w:rsidRPr="009712AF">
              <w:rPr>
                <w:rFonts w:ascii="Arial Narrow" w:hAnsi="Arial Narrow"/>
                <w:lang w:val="en-US"/>
              </w:rPr>
              <w:t>.</w:t>
            </w:r>
          </w:p>
        </w:tc>
        <w:tc>
          <w:tcPr>
            <w:tcW w:w="1621" w:type="dxa"/>
            <w:shd w:val="clear" w:color="auto" w:fill="auto"/>
          </w:tcPr>
          <w:p w14:paraId="7F09375D"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lastRenderedPageBreak/>
              <w:t xml:space="preserve">Obligatoriu </w:t>
            </w:r>
          </w:p>
          <w:p w14:paraId="1F9DEED0" w14:textId="77777777" w:rsidR="00E769C2" w:rsidRPr="009712AF" w:rsidRDefault="00E769C2" w:rsidP="00D1099F">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E769C2" w:rsidRPr="009712AF" w14:paraId="77E4682B" w14:textId="77777777" w:rsidTr="00D1099F">
        <w:tc>
          <w:tcPr>
            <w:tcW w:w="576" w:type="dxa"/>
            <w:shd w:val="clear" w:color="auto" w:fill="auto"/>
            <w:vAlign w:val="center"/>
          </w:tcPr>
          <w:p w14:paraId="7D40D61C" w14:textId="77777777" w:rsidR="00E769C2" w:rsidRPr="009712AF" w:rsidRDefault="00E769C2" w:rsidP="00D1099F">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6</w:t>
            </w:r>
          </w:p>
        </w:tc>
        <w:tc>
          <w:tcPr>
            <w:tcW w:w="3810" w:type="dxa"/>
            <w:shd w:val="clear" w:color="auto" w:fill="auto"/>
          </w:tcPr>
          <w:p w14:paraId="3B62DFE4" w14:textId="77777777" w:rsidR="00E769C2" w:rsidRPr="009712AF" w:rsidRDefault="00E769C2" w:rsidP="00D1099F">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experienţa similară (anexa nr. 12)</w:t>
            </w:r>
          </w:p>
        </w:tc>
        <w:tc>
          <w:tcPr>
            <w:tcW w:w="3563" w:type="dxa"/>
            <w:shd w:val="clear" w:color="auto" w:fill="auto"/>
          </w:tcPr>
          <w:p w14:paraId="5B340112" w14:textId="77777777" w:rsidR="00E769C2" w:rsidRPr="009712AF" w:rsidRDefault="00E769C2" w:rsidP="00D1099F">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51A082C"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2B86AC3"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E769C2" w:rsidRPr="009712AF" w14:paraId="63B62F24" w14:textId="77777777" w:rsidTr="00D1099F">
        <w:tc>
          <w:tcPr>
            <w:tcW w:w="576" w:type="dxa"/>
            <w:shd w:val="clear" w:color="auto" w:fill="auto"/>
            <w:vAlign w:val="center"/>
          </w:tcPr>
          <w:p w14:paraId="107D35B5" w14:textId="77777777" w:rsidR="00E769C2" w:rsidRPr="009712AF" w:rsidRDefault="00E769C2" w:rsidP="00D1099F">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7</w:t>
            </w:r>
          </w:p>
        </w:tc>
        <w:tc>
          <w:tcPr>
            <w:tcW w:w="3810" w:type="dxa"/>
            <w:shd w:val="clear" w:color="auto" w:fill="auto"/>
          </w:tcPr>
          <w:p w14:paraId="2E822384" w14:textId="77777777" w:rsidR="00E769C2" w:rsidRPr="009712AF" w:rsidRDefault="00E769C2" w:rsidP="00D1099F">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lista principalelor lucrări executate în ultimul an de activitate (anexa nr. 13)</w:t>
            </w:r>
          </w:p>
        </w:tc>
        <w:tc>
          <w:tcPr>
            <w:tcW w:w="3563" w:type="dxa"/>
            <w:shd w:val="clear" w:color="auto" w:fill="auto"/>
          </w:tcPr>
          <w:p w14:paraId="519952B9" w14:textId="77777777" w:rsidR="00E769C2" w:rsidRPr="009712AF" w:rsidRDefault="00E769C2" w:rsidP="00D1099F">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02075FE6"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FF6A21D"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E769C2" w:rsidRPr="009712AF" w14:paraId="28CC8162" w14:textId="77777777" w:rsidTr="00D1099F">
        <w:tc>
          <w:tcPr>
            <w:tcW w:w="576" w:type="dxa"/>
            <w:shd w:val="clear" w:color="auto" w:fill="auto"/>
            <w:vAlign w:val="center"/>
          </w:tcPr>
          <w:p w14:paraId="5F3B6B8B" w14:textId="77777777" w:rsidR="00E769C2" w:rsidRPr="009712AF" w:rsidRDefault="00E769C2" w:rsidP="00D1099F">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8</w:t>
            </w:r>
          </w:p>
        </w:tc>
        <w:tc>
          <w:tcPr>
            <w:tcW w:w="3810" w:type="dxa"/>
            <w:shd w:val="clear" w:color="auto" w:fill="auto"/>
          </w:tcPr>
          <w:p w14:paraId="059989D1" w14:textId="77777777" w:rsidR="00E769C2" w:rsidRPr="009712AF" w:rsidRDefault="00E769C2" w:rsidP="00D1099F">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dotările specifice, utilajul şi echipamentul necesar pentru îndeplinirea corespunzătoare a contractului (anexa nr. 14)</w:t>
            </w:r>
          </w:p>
        </w:tc>
        <w:tc>
          <w:tcPr>
            <w:tcW w:w="3563" w:type="dxa"/>
            <w:shd w:val="clear" w:color="auto" w:fill="auto"/>
          </w:tcPr>
          <w:p w14:paraId="6E48D3FD" w14:textId="77777777" w:rsidR="00E769C2" w:rsidRPr="009712AF" w:rsidRDefault="00E769C2" w:rsidP="00D1099F">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AF99288"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37774E6"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E769C2" w:rsidRPr="009712AF" w14:paraId="2DA087B2" w14:textId="77777777" w:rsidTr="00D1099F">
        <w:tc>
          <w:tcPr>
            <w:tcW w:w="576" w:type="dxa"/>
            <w:shd w:val="clear" w:color="auto" w:fill="auto"/>
            <w:vAlign w:val="center"/>
          </w:tcPr>
          <w:p w14:paraId="488C60AC" w14:textId="77777777" w:rsidR="00E769C2" w:rsidRPr="009712AF" w:rsidRDefault="00E769C2" w:rsidP="00D1099F">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9</w:t>
            </w:r>
          </w:p>
        </w:tc>
        <w:tc>
          <w:tcPr>
            <w:tcW w:w="3810" w:type="dxa"/>
            <w:shd w:val="clear" w:color="auto" w:fill="auto"/>
          </w:tcPr>
          <w:p w14:paraId="4C6578AE" w14:textId="77777777" w:rsidR="00E769C2" w:rsidRPr="009712AF" w:rsidRDefault="00E769C2" w:rsidP="00D1099F">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personalul de specialitate propus pentru implementarea contractului (anexa nr. 15)</w:t>
            </w:r>
          </w:p>
        </w:tc>
        <w:tc>
          <w:tcPr>
            <w:tcW w:w="3563" w:type="dxa"/>
            <w:shd w:val="clear" w:color="auto" w:fill="auto"/>
          </w:tcPr>
          <w:p w14:paraId="6BD38F03" w14:textId="77777777" w:rsidR="00E769C2" w:rsidRPr="009712AF" w:rsidRDefault="00E769C2" w:rsidP="00D1099F">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2E226432"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86AA09C"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E769C2" w:rsidRPr="009712AF" w14:paraId="0D336E6D" w14:textId="77777777" w:rsidTr="00D1099F">
        <w:tc>
          <w:tcPr>
            <w:tcW w:w="576" w:type="dxa"/>
            <w:shd w:val="clear" w:color="auto" w:fill="auto"/>
            <w:vAlign w:val="center"/>
          </w:tcPr>
          <w:p w14:paraId="0282776F" w14:textId="77777777" w:rsidR="00E769C2" w:rsidRPr="009712AF" w:rsidRDefault="00E769C2" w:rsidP="00D1099F">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10</w:t>
            </w:r>
          </w:p>
        </w:tc>
        <w:tc>
          <w:tcPr>
            <w:tcW w:w="3810" w:type="dxa"/>
            <w:shd w:val="clear" w:color="auto" w:fill="auto"/>
          </w:tcPr>
          <w:p w14:paraId="622C808A" w14:textId="77777777" w:rsidR="00E769C2" w:rsidRPr="009712AF" w:rsidRDefault="00E769C2" w:rsidP="00D1099F">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Lista subcontractanților şi partea/părţile din contract care sunt îndeplinite de aceştia (anexa nr. 16)</w:t>
            </w:r>
          </w:p>
        </w:tc>
        <w:tc>
          <w:tcPr>
            <w:tcW w:w="3563" w:type="dxa"/>
            <w:shd w:val="clear" w:color="auto" w:fill="auto"/>
          </w:tcPr>
          <w:p w14:paraId="604C1635" w14:textId="77777777" w:rsidR="00E769C2" w:rsidRPr="009712AF" w:rsidRDefault="00E769C2" w:rsidP="00D1099F">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1FCEB8F"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EE5B3E7"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E769C2" w:rsidRPr="009712AF" w14:paraId="6FF66784" w14:textId="77777777" w:rsidTr="00D1099F">
        <w:tc>
          <w:tcPr>
            <w:tcW w:w="576" w:type="dxa"/>
            <w:shd w:val="clear" w:color="auto" w:fill="auto"/>
            <w:vAlign w:val="center"/>
          </w:tcPr>
          <w:p w14:paraId="09200658" w14:textId="77777777" w:rsidR="00E769C2" w:rsidRPr="009712AF" w:rsidRDefault="00E769C2" w:rsidP="00D1099F">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11</w:t>
            </w:r>
          </w:p>
        </w:tc>
        <w:tc>
          <w:tcPr>
            <w:tcW w:w="3810" w:type="dxa"/>
            <w:shd w:val="clear" w:color="auto" w:fill="auto"/>
          </w:tcPr>
          <w:p w14:paraId="2CA02108" w14:textId="77777777" w:rsidR="00E769C2" w:rsidRPr="009712AF" w:rsidRDefault="00E769C2" w:rsidP="00D1099F">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Informaţii privind asocierea (anexa nr. 17)</w:t>
            </w:r>
          </w:p>
        </w:tc>
        <w:tc>
          <w:tcPr>
            <w:tcW w:w="3563" w:type="dxa"/>
            <w:shd w:val="clear" w:color="auto" w:fill="auto"/>
          </w:tcPr>
          <w:p w14:paraId="161FF930" w14:textId="77777777" w:rsidR="00E769C2" w:rsidRPr="009712AF" w:rsidRDefault="00E769C2" w:rsidP="00D1099F">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3A772A3"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9E5CD01"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E769C2" w:rsidRPr="009712AF" w14:paraId="38107C64" w14:textId="77777777" w:rsidTr="00D1099F">
        <w:tc>
          <w:tcPr>
            <w:tcW w:w="576" w:type="dxa"/>
            <w:shd w:val="clear" w:color="auto" w:fill="auto"/>
            <w:vAlign w:val="center"/>
          </w:tcPr>
          <w:p w14:paraId="5AEE3015" w14:textId="77777777" w:rsidR="00E769C2" w:rsidRPr="009712AF" w:rsidRDefault="00E769C2" w:rsidP="00D1099F">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12</w:t>
            </w:r>
          </w:p>
        </w:tc>
        <w:tc>
          <w:tcPr>
            <w:tcW w:w="3810" w:type="dxa"/>
            <w:shd w:val="clear" w:color="auto" w:fill="auto"/>
          </w:tcPr>
          <w:p w14:paraId="7EB77CA7" w14:textId="77777777" w:rsidR="00E769C2" w:rsidRPr="009712AF" w:rsidRDefault="00E769C2" w:rsidP="00D1099F">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terţ susţinător financiar (anexa nr. 18)</w:t>
            </w:r>
          </w:p>
        </w:tc>
        <w:tc>
          <w:tcPr>
            <w:tcW w:w="3563" w:type="dxa"/>
            <w:shd w:val="clear" w:color="auto" w:fill="auto"/>
          </w:tcPr>
          <w:p w14:paraId="60360981" w14:textId="77777777" w:rsidR="00E769C2" w:rsidRPr="009712AF" w:rsidRDefault="00E769C2" w:rsidP="00D1099F">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4177701"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33D0C5F"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E769C2" w:rsidRPr="009712AF" w14:paraId="1347F7AE" w14:textId="77777777" w:rsidTr="00D1099F">
        <w:tc>
          <w:tcPr>
            <w:tcW w:w="576" w:type="dxa"/>
            <w:shd w:val="clear" w:color="auto" w:fill="auto"/>
            <w:vAlign w:val="center"/>
          </w:tcPr>
          <w:p w14:paraId="6B80E709" w14:textId="77777777" w:rsidR="00E769C2" w:rsidRPr="009712AF" w:rsidRDefault="00E769C2" w:rsidP="00D1099F">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13</w:t>
            </w:r>
          </w:p>
        </w:tc>
        <w:tc>
          <w:tcPr>
            <w:tcW w:w="3810" w:type="dxa"/>
            <w:shd w:val="clear" w:color="auto" w:fill="auto"/>
          </w:tcPr>
          <w:p w14:paraId="4B2C34E3" w14:textId="77777777" w:rsidR="00E769C2" w:rsidRPr="009712AF" w:rsidRDefault="00E769C2" w:rsidP="00D1099F">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privind susţinerea tehnică și profesională a ofertantului/grupului de operatori economici (anexa nr. 19)</w:t>
            </w:r>
          </w:p>
        </w:tc>
        <w:tc>
          <w:tcPr>
            <w:tcW w:w="3563" w:type="dxa"/>
            <w:shd w:val="clear" w:color="auto" w:fill="auto"/>
          </w:tcPr>
          <w:p w14:paraId="79F5C29A" w14:textId="77777777" w:rsidR="00E769C2" w:rsidRPr="009712AF" w:rsidRDefault="00E769C2" w:rsidP="00D1099F">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4377B7D"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F8959D4"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E769C2" w:rsidRPr="009712AF" w14:paraId="3DE51083" w14:textId="77777777" w:rsidTr="00D1099F">
        <w:tc>
          <w:tcPr>
            <w:tcW w:w="576" w:type="dxa"/>
            <w:shd w:val="clear" w:color="auto" w:fill="auto"/>
            <w:vAlign w:val="center"/>
          </w:tcPr>
          <w:p w14:paraId="4AF583A2" w14:textId="77777777" w:rsidR="00E769C2" w:rsidRPr="009712AF" w:rsidRDefault="00E769C2" w:rsidP="00D1099F">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14</w:t>
            </w:r>
          </w:p>
        </w:tc>
        <w:tc>
          <w:tcPr>
            <w:tcW w:w="3810" w:type="dxa"/>
            <w:shd w:val="clear" w:color="auto" w:fill="auto"/>
          </w:tcPr>
          <w:p w14:paraId="47C7CB3F" w14:textId="77777777" w:rsidR="00E769C2" w:rsidRPr="009712AF" w:rsidRDefault="00E769C2" w:rsidP="00D1099F">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tehnic (anexa nr. 20)</w:t>
            </w:r>
          </w:p>
        </w:tc>
        <w:tc>
          <w:tcPr>
            <w:tcW w:w="3563" w:type="dxa"/>
            <w:shd w:val="clear" w:color="auto" w:fill="auto"/>
          </w:tcPr>
          <w:p w14:paraId="56CD1138" w14:textId="77777777" w:rsidR="00E769C2" w:rsidRPr="009712AF" w:rsidRDefault="00E769C2" w:rsidP="00D1099F">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41A6950"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446DEFA"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E769C2" w:rsidRPr="009712AF" w14:paraId="705C6409" w14:textId="77777777" w:rsidTr="00D1099F">
        <w:tc>
          <w:tcPr>
            <w:tcW w:w="576" w:type="dxa"/>
            <w:shd w:val="clear" w:color="auto" w:fill="auto"/>
            <w:vAlign w:val="center"/>
          </w:tcPr>
          <w:p w14:paraId="17B73674" w14:textId="77777777" w:rsidR="00E769C2" w:rsidRPr="009712AF" w:rsidRDefault="00E769C2" w:rsidP="00D1099F">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15</w:t>
            </w:r>
          </w:p>
        </w:tc>
        <w:tc>
          <w:tcPr>
            <w:tcW w:w="3810" w:type="dxa"/>
            <w:shd w:val="clear" w:color="auto" w:fill="auto"/>
          </w:tcPr>
          <w:p w14:paraId="6AB0B0D7" w14:textId="77777777" w:rsidR="00E769C2" w:rsidRPr="009712AF" w:rsidRDefault="00E769C2" w:rsidP="00D1099F">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profesional (anexa nr. 21)</w:t>
            </w:r>
          </w:p>
        </w:tc>
        <w:tc>
          <w:tcPr>
            <w:tcW w:w="3563" w:type="dxa"/>
            <w:shd w:val="clear" w:color="auto" w:fill="auto"/>
          </w:tcPr>
          <w:p w14:paraId="177D2ADC" w14:textId="77777777" w:rsidR="00E769C2" w:rsidRPr="009712AF" w:rsidRDefault="00E769C2" w:rsidP="00D1099F">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7E1EBFA"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126962E"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E769C2" w:rsidRPr="009712AF" w14:paraId="5E6D7098" w14:textId="77777777" w:rsidTr="00D1099F">
        <w:tc>
          <w:tcPr>
            <w:tcW w:w="576" w:type="dxa"/>
            <w:shd w:val="clear" w:color="auto" w:fill="auto"/>
            <w:vAlign w:val="center"/>
          </w:tcPr>
          <w:p w14:paraId="23769AE4" w14:textId="77777777" w:rsidR="00E769C2" w:rsidRPr="009712AF" w:rsidRDefault="00E769C2" w:rsidP="00D1099F">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16</w:t>
            </w:r>
          </w:p>
        </w:tc>
        <w:tc>
          <w:tcPr>
            <w:tcW w:w="3810" w:type="dxa"/>
            <w:shd w:val="clear" w:color="auto" w:fill="auto"/>
          </w:tcPr>
          <w:p w14:paraId="1820ECC8" w14:textId="77777777" w:rsidR="00E769C2" w:rsidRPr="009712AF" w:rsidRDefault="00E769C2" w:rsidP="00D1099F">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Aviz pentru participare la licitațiile publice de lucrări din domeniul construcțiilor și instalațiilor (anexa nr. 22)</w:t>
            </w:r>
          </w:p>
        </w:tc>
        <w:tc>
          <w:tcPr>
            <w:tcW w:w="3563" w:type="dxa"/>
            <w:shd w:val="clear" w:color="auto" w:fill="auto"/>
          </w:tcPr>
          <w:p w14:paraId="422860DD" w14:textId="77777777" w:rsidR="00E769C2" w:rsidRPr="009712AF" w:rsidRDefault="00E769C2" w:rsidP="00D1099F">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2218DE92"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F1F4A2D"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E769C2" w:rsidRPr="009712AF" w14:paraId="085AE32B" w14:textId="77777777" w:rsidTr="00D1099F">
        <w:tc>
          <w:tcPr>
            <w:tcW w:w="576" w:type="dxa"/>
            <w:shd w:val="clear" w:color="auto" w:fill="auto"/>
            <w:vAlign w:val="center"/>
          </w:tcPr>
          <w:p w14:paraId="278565AA" w14:textId="77777777" w:rsidR="00E769C2" w:rsidRPr="009712AF" w:rsidRDefault="00E769C2" w:rsidP="00D1099F">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17</w:t>
            </w:r>
          </w:p>
        </w:tc>
        <w:tc>
          <w:tcPr>
            <w:tcW w:w="3810" w:type="dxa"/>
            <w:shd w:val="clear" w:color="auto" w:fill="auto"/>
          </w:tcPr>
          <w:p w14:paraId="4399FA8E" w14:textId="77777777" w:rsidR="00E769C2" w:rsidRPr="009712AF" w:rsidRDefault="00E769C2" w:rsidP="00D1099F">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iCs/>
                <w:lang w:val="ro-MD"/>
              </w:rPr>
              <w:t>Extras din registrul de stat al persoanelor juridice</w:t>
            </w:r>
          </w:p>
        </w:tc>
        <w:tc>
          <w:tcPr>
            <w:tcW w:w="3563" w:type="dxa"/>
            <w:shd w:val="clear" w:color="auto" w:fill="auto"/>
          </w:tcPr>
          <w:p w14:paraId="052E0496" w14:textId="77777777" w:rsidR="00E769C2" w:rsidRPr="009712AF" w:rsidRDefault="00E769C2" w:rsidP="00D1099F">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172B0A7"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7EFDF6B"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E769C2" w:rsidRPr="009712AF" w14:paraId="5E26B1A3" w14:textId="77777777" w:rsidTr="00D1099F">
        <w:tc>
          <w:tcPr>
            <w:tcW w:w="576" w:type="dxa"/>
            <w:shd w:val="clear" w:color="auto" w:fill="auto"/>
            <w:vAlign w:val="center"/>
          </w:tcPr>
          <w:p w14:paraId="21C98D30" w14:textId="77777777" w:rsidR="00E769C2" w:rsidRPr="009712AF" w:rsidRDefault="00E769C2" w:rsidP="00D1099F">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18</w:t>
            </w:r>
          </w:p>
        </w:tc>
        <w:tc>
          <w:tcPr>
            <w:tcW w:w="3810" w:type="dxa"/>
            <w:shd w:val="clear" w:color="auto" w:fill="auto"/>
          </w:tcPr>
          <w:p w14:paraId="4C3A367D" w14:textId="77777777" w:rsidR="00E769C2" w:rsidRPr="009712AF" w:rsidRDefault="00E769C2" w:rsidP="00D1099F">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 xml:space="preserve">Certificat de atribuire a contului Bancar </w:t>
            </w:r>
          </w:p>
        </w:tc>
        <w:tc>
          <w:tcPr>
            <w:tcW w:w="3563" w:type="dxa"/>
            <w:shd w:val="clear" w:color="auto" w:fill="auto"/>
          </w:tcPr>
          <w:p w14:paraId="70494142" w14:textId="77777777" w:rsidR="00E769C2" w:rsidRPr="009712AF" w:rsidRDefault="00E769C2" w:rsidP="00D1099F">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455977BD"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45363C1"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E769C2" w:rsidRPr="009712AF" w14:paraId="58A864C0" w14:textId="77777777" w:rsidTr="00D1099F">
        <w:tc>
          <w:tcPr>
            <w:tcW w:w="576" w:type="dxa"/>
            <w:shd w:val="clear" w:color="auto" w:fill="auto"/>
            <w:vAlign w:val="center"/>
          </w:tcPr>
          <w:p w14:paraId="0D79A1D8" w14:textId="77777777" w:rsidR="00E769C2" w:rsidRPr="009712AF" w:rsidRDefault="00E769C2" w:rsidP="00D1099F">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19</w:t>
            </w:r>
          </w:p>
        </w:tc>
        <w:tc>
          <w:tcPr>
            <w:tcW w:w="3810" w:type="dxa"/>
            <w:shd w:val="clear" w:color="auto" w:fill="auto"/>
          </w:tcPr>
          <w:p w14:paraId="0E4296F7" w14:textId="77777777" w:rsidR="00E769C2" w:rsidRPr="009712AF" w:rsidRDefault="00E769C2" w:rsidP="00D1099F">
            <w:pPr>
              <w:shd w:val="clear" w:color="auto" w:fill="FFFFFF" w:themeFill="background1"/>
              <w:tabs>
                <w:tab w:val="left" w:pos="612"/>
              </w:tabs>
              <w:spacing w:before="120" w:after="120"/>
              <w:rPr>
                <w:rFonts w:ascii="Arial Narrow" w:hAnsi="Arial Narrow"/>
                <w:b/>
                <w:iCs/>
                <w:sz w:val="22"/>
                <w:szCs w:val="22"/>
              </w:rPr>
            </w:pPr>
            <w:r>
              <w:rPr>
                <w:rFonts w:ascii="Arial Narrow" w:hAnsi="Arial Narrow"/>
                <w:lang w:val="en-US"/>
              </w:rPr>
              <w:t>Informatie/</w:t>
            </w:r>
            <w:r w:rsidRPr="009712AF">
              <w:rPr>
                <w:rFonts w:ascii="Arial Narrow" w:hAnsi="Arial Narrow"/>
                <w:lang w:val="en-US"/>
              </w:rPr>
              <w:t>Certificat de efectuare regulată a plăţii impozitelor, contribuţiilor (de la Inspectoratul fiscal)</w:t>
            </w:r>
          </w:p>
        </w:tc>
        <w:tc>
          <w:tcPr>
            <w:tcW w:w="3563" w:type="dxa"/>
            <w:shd w:val="clear" w:color="auto" w:fill="auto"/>
          </w:tcPr>
          <w:p w14:paraId="2BA63DC0" w14:textId="77777777" w:rsidR="00E769C2" w:rsidRPr="009712AF" w:rsidRDefault="00E769C2" w:rsidP="00D1099F">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 xml:space="preserve">În format electronic, </w:t>
            </w:r>
            <w:r>
              <w:rPr>
                <w:rFonts w:ascii="Arial Narrow" w:hAnsi="Arial Narrow"/>
                <w:iCs/>
                <w:lang w:val="ro-MD"/>
              </w:rPr>
              <w:t xml:space="preserve">link spre sursa de informare - </w:t>
            </w:r>
            <w:r w:rsidRPr="009712AF">
              <w:rPr>
                <w:rFonts w:ascii="Arial Narrow" w:hAnsi="Arial Narrow"/>
                <w:iCs/>
                <w:lang w:val="ro-MD"/>
              </w:rPr>
              <w:t>confirmat prin semnătura electronică a participantului</w:t>
            </w:r>
            <w:r w:rsidRPr="009712AF">
              <w:rPr>
                <w:rFonts w:ascii="Arial Narrow" w:hAnsi="Arial Narrow"/>
                <w:lang w:val="en-US"/>
              </w:rPr>
              <w:t>;</w:t>
            </w:r>
          </w:p>
        </w:tc>
        <w:tc>
          <w:tcPr>
            <w:tcW w:w="1621" w:type="dxa"/>
            <w:shd w:val="clear" w:color="auto" w:fill="auto"/>
          </w:tcPr>
          <w:p w14:paraId="239BB52F"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7829C06"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E769C2" w:rsidRPr="009712AF" w14:paraId="23C5D5C1" w14:textId="77777777" w:rsidTr="00D1099F">
        <w:tc>
          <w:tcPr>
            <w:tcW w:w="576" w:type="dxa"/>
            <w:shd w:val="clear" w:color="auto" w:fill="auto"/>
            <w:vAlign w:val="center"/>
          </w:tcPr>
          <w:p w14:paraId="4F2DFA08" w14:textId="77777777" w:rsidR="00E769C2" w:rsidRPr="009712AF" w:rsidRDefault="00E769C2" w:rsidP="00D1099F">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20</w:t>
            </w:r>
          </w:p>
        </w:tc>
        <w:tc>
          <w:tcPr>
            <w:tcW w:w="3810" w:type="dxa"/>
            <w:shd w:val="clear" w:color="auto" w:fill="auto"/>
          </w:tcPr>
          <w:p w14:paraId="31DDEE68" w14:textId="77777777" w:rsidR="00E769C2" w:rsidRPr="009712AF" w:rsidRDefault="00E769C2" w:rsidP="00D1099F">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Ultimul raport financiar</w:t>
            </w:r>
          </w:p>
        </w:tc>
        <w:tc>
          <w:tcPr>
            <w:tcW w:w="3563" w:type="dxa"/>
            <w:shd w:val="clear" w:color="auto" w:fill="auto"/>
          </w:tcPr>
          <w:p w14:paraId="2A0FDC08" w14:textId="77777777" w:rsidR="00E769C2" w:rsidRPr="009712AF" w:rsidRDefault="00E769C2" w:rsidP="00D1099F">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D78E6FD"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24247B5"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E769C2" w:rsidRPr="009712AF" w14:paraId="3CFF3EF1" w14:textId="77777777" w:rsidTr="00D1099F">
        <w:tc>
          <w:tcPr>
            <w:tcW w:w="576" w:type="dxa"/>
            <w:shd w:val="clear" w:color="auto" w:fill="auto"/>
            <w:vAlign w:val="center"/>
          </w:tcPr>
          <w:p w14:paraId="77A60F46" w14:textId="77777777" w:rsidR="00E769C2" w:rsidRPr="009712AF" w:rsidRDefault="00E769C2" w:rsidP="00D1099F">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21</w:t>
            </w:r>
          </w:p>
        </w:tc>
        <w:tc>
          <w:tcPr>
            <w:tcW w:w="3810" w:type="dxa"/>
            <w:shd w:val="clear" w:color="auto" w:fill="auto"/>
          </w:tcPr>
          <w:p w14:paraId="38A4D92E" w14:textId="77777777" w:rsidR="00E769C2" w:rsidRPr="009712AF" w:rsidRDefault="00E769C2" w:rsidP="00D1099F">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Certificate de calitate ale principalelor materiale utilizate</w:t>
            </w:r>
          </w:p>
        </w:tc>
        <w:tc>
          <w:tcPr>
            <w:tcW w:w="3563" w:type="dxa"/>
            <w:shd w:val="clear" w:color="auto" w:fill="auto"/>
          </w:tcPr>
          <w:p w14:paraId="272C9127" w14:textId="77777777" w:rsidR="00E769C2" w:rsidRPr="009712AF" w:rsidRDefault="00E769C2" w:rsidP="00D1099F">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3C95E08"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F294315"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E769C2" w:rsidRPr="009712AF" w14:paraId="56117D12" w14:textId="77777777" w:rsidTr="00D1099F">
        <w:tc>
          <w:tcPr>
            <w:tcW w:w="576" w:type="dxa"/>
            <w:shd w:val="clear" w:color="auto" w:fill="auto"/>
            <w:vAlign w:val="center"/>
          </w:tcPr>
          <w:p w14:paraId="271E73E0" w14:textId="77777777" w:rsidR="00E769C2" w:rsidRPr="009712AF" w:rsidRDefault="00E769C2" w:rsidP="00D1099F">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22</w:t>
            </w:r>
          </w:p>
        </w:tc>
        <w:tc>
          <w:tcPr>
            <w:tcW w:w="3810" w:type="dxa"/>
            <w:shd w:val="clear" w:color="auto" w:fill="auto"/>
          </w:tcPr>
          <w:p w14:paraId="5650276C" w14:textId="77777777" w:rsidR="00E769C2" w:rsidRPr="009712AF" w:rsidRDefault="00E769C2" w:rsidP="00D1099F">
            <w:pPr>
              <w:shd w:val="clear" w:color="auto" w:fill="FFFFFF" w:themeFill="background1"/>
              <w:tabs>
                <w:tab w:val="left" w:pos="612"/>
              </w:tabs>
              <w:spacing w:before="120" w:after="120"/>
              <w:rPr>
                <w:rFonts w:ascii="Arial Narrow" w:hAnsi="Arial Narrow"/>
                <w:lang w:val="en-US"/>
              </w:rPr>
            </w:pPr>
            <w:r w:rsidRPr="009712AF">
              <w:rPr>
                <w:rFonts w:ascii="Arial Narrow" w:hAnsi="Arial Narrow"/>
                <w:lang w:val="en-US"/>
              </w:rPr>
              <w:t>Capacitatea tehnico profesională</w:t>
            </w:r>
          </w:p>
        </w:tc>
        <w:tc>
          <w:tcPr>
            <w:tcW w:w="3563" w:type="dxa"/>
            <w:shd w:val="clear" w:color="auto" w:fill="auto"/>
          </w:tcPr>
          <w:p w14:paraId="5C054C46" w14:textId="77777777" w:rsidR="00E769C2" w:rsidRPr="00051F12" w:rsidRDefault="00E769C2" w:rsidP="00D1099F">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Prezentarea contractelor cu lucrări similare</w:t>
            </w:r>
            <w:r>
              <w:rPr>
                <w:rFonts w:ascii="Arial Narrow" w:hAnsi="Arial Narrow"/>
                <w:sz w:val="18"/>
                <w:szCs w:val="18"/>
                <w:lang w:val="en-US"/>
              </w:rPr>
              <w:t xml:space="preserve"> </w:t>
            </w:r>
            <w:r w:rsidRPr="00051F12">
              <w:rPr>
                <w:rFonts w:ascii="Arial Narrow" w:hAnsi="Arial Narrow"/>
                <w:sz w:val="18"/>
                <w:szCs w:val="18"/>
                <w:lang w:val="en-US"/>
              </w:rPr>
              <w:t>executate în ultimii 5 ani, însoţită de</w:t>
            </w:r>
            <w:r w:rsidRPr="00051F12">
              <w:rPr>
                <w:rFonts w:ascii="Arial Narrow" w:hAnsi="Arial Narrow"/>
                <w:b/>
                <w:sz w:val="18"/>
                <w:szCs w:val="18"/>
                <w:lang w:val="en-US"/>
              </w:rPr>
              <w:t xml:space="preserve"> </w:t>
            </w:r>
            <w:r w:rsidRPr="00051F12">
              <w:rPr>
                <w:rFonts w:ascii="Arial Narrow" w:hAnsi="Arial Narrow"/>
                <w:sz w:val="18"/>
                <w:szCs w:val="18"/>
                <w:lang w:val="en-US"/>
              </w:rPr>
              <w:t>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24C04CD" w14:textId="77777777" w:rsidR="00E769C2" w:rsidRPr="00051F12" w:rsidRDefault="00E769C2" w:rsidP="00D1099F">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Se vor prezenta urmatoarele acte:</w:t>
            </w:r>
          </w:p>
          <w:p w14:paraId="4961117A" w14:textId="77777777" w:rsidR="00E769C2" w:rsidRPr="00051F12" w:rsidRDefault="00E769C2" w:rsidP="00D1099F">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-contracte de lucrari similare</w:t>
            </w:r>
            <w:r>
              <w:rPr>
                <w:rFonts w:ascii="Arial Narrow" w:hAnsi="Arial Narrow"/>
                <w:b/>
                <w:sz w:val="18"/>
                <w:szCs w:val="18"/>
                <w:lang w:val="en-US"/>
              </w:rPr>
              <w:t xml:space="preserve"> cu anexele devizelor</w:t>
            </w:r>
            <w:r w:rsidRPr="00051F12">
              <w:rPr>
                <w:rFonts w:ascii="Arial Narrow" w:hAnsi="Arial Narrow"/>
                <w:b/>
                <w:sz w:val="18"/>
                <w:szCs w:val="18"/>
                <w:lang w:val="en-US"/>
              </w:rPr>
              <w:t>;</w:t>
            </w:r>
          </w:p>
          <w:p w14:paraId="2BE84977" w14:textId="77777777" w:rsidR="00E769C2" w:rsidRPr="00051F12" w:rsidRDefault="00E769C2" w:rsidP="00D1099F">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-certificari de buna executie.</w:t>
            </w:r>
          </w:p>
          <w:p w14:paraId="09573366" w14:textId="77777777" w:rsidR="00E769C2" w:rsidRPr="00051F12" w:rsidRDefault="00E769C2" w:rsidP="00D1099F">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-proces verbal d</w:t>
            </w:r>
            <w:r w:rsidRPr="00051F12">
              <w:rPr>
                <w:rFonts w:ascii="Arial Narrow" w:hAnsi="Arial Narrow"/>
                <w:b/>
                <w:sz w:val="18"/>
                <w:szCs w:val="18"/>
                <w:lang w:val="ro-MD"/>
              </w:rPr>
              <w:t>e recepție la terminarea lucrărilor</w:t>
            </w:r>
          </w:p>
          <w:p w14:paraId="715B895F" w14:textId="77777777" w:rsidR="00E769C2" w:rsidRPr="0003337B" w:rsidRDefault="00E769C2" w:rsidP="00D1099F">
            <w:pPr>
              <w:tabs>
                <w:tab w:val="left" w:pos="612"/>
              </w:tabs>
              <w:spacing w:before="120" w:after="120"/>
              <w:rPr>
                <w:rFonts w:ascii="Arial Narrow" w:hAnsi="Arial Narrow"/>
                <w:b/>
                <w:sz w:val="18"/>
                <w:szCs w:val="18"/>
                <w:u w:val="single"/>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5FB1FFFD"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AB67E20"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E769C2" w:rsidRPr="009712AF" w14:paraId="616E6760" w14:textId="77777777" w:rsidTr="00D1099F">
        <w:tc>
          <w:tcPr>
            <w:tcW w:w="576" w:type="dxa"/>
            <w:shd w:val="clear" w:color="auto" w:fill="auto"/>
            <w:vAlign w:val="center"/>
          </w:tcPr>
          <w:p w14:paraId="77F80782" w14:textId="77777777" w:rsidR="00E769C2" w:rsidRPr="009712AF" w:rsidRDefault="00E769C2" w:rsidP="00D1099F">
            <w:pPr>
              <w:shd w:val="clear" w:color="auto" w:fill="FFFFFF" w:themeFill="background1"/>
              <w:tabs>
                <w:tab w:val="left" w:pos="612"/>
              </w:tabs>
              <w:spacing w:before="120" w:after="120"/>
              <w:rPr>
                <w:rFonts w:ascii="Arial Narrow" w:hAnsi="Arial Narrow"/>
                <w:b/>
                <w:iCs/>
              </w:rPr>
            </w:pPr>
            <w:r>
              <w:rPr>
                <w:rFonts w:ascii="Arial Narrow" w:hAnsi="Arial Narrow"/>
                <w:b/>
                <w:iCs/>
              </w:rPr>
              <w:t>23</w:t>
            </w:r>
          </w:p>
        </w:tc>
        <w:tc>
          <w:tcPr>
            <w:tcW w:w="3810" w:type="dxa"/>
            <w:shd w:val="clear" w:color="auto" w:fill="auto"/>
          </w:tcPr>
          <w:p w14:paraId="0144FC9E" w14:textId="77777777" w:rsidR="00E769C2" w:rsidRPr="009712AF" w:rsidRDefault="00E769C2" w:rsidP="00D1099F">
            <w:pPr>
              <w:shd w:val="clear" w:color="auto" w:fill="FFFFFF" w:themeFill="background1"/>
              <w:tabs>
                <w:tab w:val="left" w:pos="612"/>
              </w:tabs>
              <w:spacing w:before="120" w:after="120"/>
              <w:rPr>
                <w:rFonts w:ascii="Arial Narrow" w:hAnsi="Arial Narrow"/>
                <w:lang w:val="en-US"/>
              </w:rPr>
            </w:pPr>
            <w:r>
              <w:rPr>
                <w:rFonts w:ascii="Arial Narrow" w:hAnsi="Arial Narrow"/>
                <w:lang w:val="en-US"/>
              </w:rPr>
              <w:t xml:space="preserve">Confirmare/Dovada de vizită a amplasamentului obiectului </w:t>
            </w:r>
          </w:p>
        </w:tc>
        <w:tc>
          <w:tcPr>
            <w:tcW w:w="3563" w:type="dxa"/>
            <w:shd w:val="clear" w:color="auto" w:fill="auto"/>
          </w:tcPr>
          <w:p w14:paraId="4E9BEC93" w14:textId="77777777" w:rsidR="00E769C2" w:rsidRPr="00051F12" w:rsidRDefault="00E769C2" w:rsidP="00D1099F">
            <w:pPr>
              <w:tabs>
                <w:tab w:val="left" w:pos="612"/>
              </w:tabs>
              <w:spacing w:before="120" w:after="120"/>
              <w:rPr>
                <w:rFonts w:ascii="Arial Narrow" w:hAnsi="Arial Narrow"/>
                <w:sz w:val="18"/>
                <w:szCs w:val="18"/>
                <w:lang w:val="en-US"/>
              </w:rPr>
            </w:pPr>
            <w:r>
              <w:rPr>
                <w:rFonts w:ascii="Arial Narrow" w:hAnsi="Arial Narrow"/>
                <w:iCs/>
                <w:lang w:val="ro-MD"/>
              </w:rPr>
              <w:t xml:space="preserve">- </w:t>
            </w:r>
            <w:r w:rsidRPr="00F67246">
              <w:rPr>
                <w:rFonts w:ascii="Arial Narrow" w:hAnsi="Arial Narrow"/>
                <w:iCs/>
                <w:lang w:val="ro-MD"/>
              </w:rPr>
              <w:t>În format electronic, confirmat prin semnătura electronică a participantului</w:t>
            </w:r>
            <w:r w:rsidRPr="00F67246">
              <w:rPr>
                <w:rFonts w:ascii="Arial Narrow" w:hAnsi="Arial Narrow"/>
                <w:lang w:val="en-US"/>
              </w:rPr>
              <w:t>;</w:t>
            </w:r>
          </w:p>
        </w:tc>
        <w:tc>
          <w:tcPr>
            <w:tcW w:w="1621" w:type="dxa"/>
            <w:shd w:val="clear" w:color="auto" w:fill="auto"/>
          </w:tcPr>
          <w:p w14:paraId="4ECF9F91"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E294CA7"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E769C2" w:rsidRPr="009712AF" w14:paraId="5CEDA3C7" w14:textId="77777777" w:rsidTr="00D1099F">
        <w:tc>
          <w:tcPr>
            <w:tcW w:w="9570" w:type="dxa"/>
            <w:gridSpan w:val="4"/>
            <w:shd w:val="clear" w:color="auto" w:fill="auto"/>
            <w:vAlign w:val="center"/>
          </w:tcPr>
          <w:p w14:paraId="6380BD5E"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p>
        </w:tc>
      </w:tr>
      <w:tr w:rsidR="00E769C2" w:rsidRPr="009712AF" w14:paraId="542805C1" w14:textId="77777777" w:rsidTr="00D1099F">
        <w:tc>
          <w:tcPr>
            <w:tcW w:w="576" w:type="dxa"/>
            <w:shd w:val="clear" w:color="auto" w:fill="auto"/>
            <w:vAlign w:val="center"/>
          </w:tcPr>
          <w:p w14:paraId="23B0E0F6" w14:textId="77777777" w:rsidR="00E769C2" w:rsidRPr="008F3B6B" w:rsidRDefault="00E769C2" w:rsidP="00D1099F">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Pr>
                <w:rFonts w:ascii="Arial Narrow" w:hAnsi="Arial Narrow"/>
                <w:b/>
                <w:iCs/>
              </w:rPr>
              <w:t>4</w:t>
            </w:r>
          </w:p>
        </w:tc>
        <w:tc>
          <w:tcPr>
            <w:tcW w:w="3810" w:type="dxa"/>
            <w:shd w:val="clear" w:color="auto" w:fill="auto"/>
          </w:tcPr>
          <w:p w14:paraId="53B304C6" w14:textId="77777777" w:rsidR="00E769C2" w:rsidRPr="009712AF" w:rsidRDefault="00E769C2" w:rsidP="00D1099F">
            <w:pPr>
              <w:shd w:val="clear" w:color="auto" w:fill="FFFFFF" w:themeFill="background1"/>
              <w:tabs>
                <w:tab w:val="left" w:pos="612"/>
              </w:tabs>
              <w:spacing w:before="120" w:after="120"/>
              <w:rPr>
                <w:rFonts w:ascii="Arial Narrow" w:hAnsi="Arial Narrow"/>
                <w:b/>
                <w:iCs/>
                <w:sz w:val="22"/>
                <w:szCs w:val="22"/>
              </w:rPr>
            </w:pPr>
            <w:r w:rsidRPr="009712AF">
              <w:rPr>
                <w:rStyle w:val="aff2"/>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9712AF">
              <w:rPr>
                <w:rStyle w:val="aff"/>
                <w:rFonts w:ascii="Arial Narrow" w:hAnsi="Arial Narrow"/>
                <w:i/>
                <w:color w:val="000000" w:themeColor="text1"/>
                <w:sz w:val="22"/>
                <w:szCs w:val="22"/>
                <w:lang w:val="en-US"/>
              </w:rPr>
              <w:t> (conform Ordinului MF nr. 145 din 24.11.2020).</w:t>
            </w:r>
          </w:p>
        </w:tc>
        <w:tc>
          <w:tcPr>
            <w:tcW w:w="3563" w:type="dxa"/>
            <w:shd w:val="clear" w:color="auto" w:fill="auto"/>
          </w:tcPr>
          <w:p w14:paraId="15CAFDBE" w14:textId="77777777" w:rsidR="00E769C2" w:rsidRPr="009712AF" w:rsidRDefault="00E769C2" w:rsidP="00D1099F">
            <w:pPr>
              <w:tabs>
                <w:tab w:val="left" w:pos="612"/>
              </w:tabs>
              <w:spacing w:before="120" w:after="120"/>
              <w:rPr>
                <w:rFonts w:ascii="Arial Narrow" w:hAnsi="Arial Narrow"/>
                <w:b/>
                <w:sz w:val="18"/>
                <w:szCs w:val="18"/>
                <w:u w:val="single"/>
                <w:lang w:val="en-US"/>
              </w:rPr>
            </w:pPr>
            <w:r w:rsidRPr="009712AF">
              <w:rPr>
                <w:rFonts w:ascii="Arial Narrow" w:hAnsi="Arial Narrow"/>
                <w:sz w:val="18"/>
                <w:szCs w:val="18"/>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21" w:type="dxa"/>
            <w:shd w:val="clear" w:color="auto" w:fill="auto"/>
          </w:tcPr>
          <w:p w14:paraId="27752563"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E769C2" w:rsidRPr="009712AF" w14:paraId="4069427E" w14:textId="77777777" w:rsidTr="00D1099F">
        <w:tc>
          <w:tcPr>
            <w:tcW w:w="576" w:type="dxa"/>
            <w:shd w:val="clear" w:color="auto" w:fill="auto"/>
            <w:vAlign w:val="center"/>
          </w:tcPr>
          <w:p w14:paraId="1E719F32" w14:textId="77777777" w:rsidR="00E769C2" w:rsidRPr="008F3B6B" w:rsidRDefault="00E769C2" w:rsidP="00D1099F">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Pr>
                <w:rFonts w:ascii="Arial Narrow" w:hAnsi="Arial Narrow"/>
                <w:b/>
                <w:iCs/>
              </w:rPr>
              <w:t>5</w:t>
            </w:r>
          </w:p>
        </w:tc>
        <w:tc>
          <w:tcPr>
            <w:tcW w:w="3810" w:type="dxa"/>
            <w:shd w:val="clear" w:color="auto" w:fill="auto"/>
          </w:tcPr>
          <w:p w14:paraId="07F51217" w14:textId="77777777" w:rsidR="00E769C2" w:rsidRPr="009712AF" w:rsidRDefault="00E769C2" w:rsidP="00D1099F">
            <w:pPr>
              <w:shd w:val="clear" w:color="auto" w:fill="FFFFFF" w:themeFill="background1"/>
              <w:tabs>
                <w:tab w:val="left" w:pos="612"/>
              </w:tabs>
              <w:spacing w:before="120" w:after="120"/>
              <w:rPr>
                <w:rStyle w:val="aff2"/>
                <w:rFonts w:ascii="Arial Narrow" w:hAnsi="Arial Narrow"/>
                <w:bCs/>
                <w:color w:val="000000" w:themeColor="text1"/>
                <w:sz w:val="22"/>
                <w:szCs w:val="22"/>
                <w:lang w:val="en-US"/>
              </w:rPr>
            </w:pPr>
            <w:r w:rsidRPr="009712AF">
              <w:rPr>
                <w:rFonts w:ascii="Arial Narrow" w:hAnsi="Arial Narrow"/>
                <w:iCs/>
              </w:rPr>
              <w:t>Mostre</w:t>
            </w:r>
            <w:r>
              <w:rPr>
                <w:rFonts w:ascii="Arial Narrow" w:hAnsi="Arial Narrow"/>
                <w:iCs/>
              </w:rPr>
              <w:t xml:space="preserve"> la materialele de constructie pentru evaluare</w:t>
            </w:r>
          </w:p>
        </w:tc>
        <w:tc>
          <w:tcPr>
            <w:tcW w:w="3563" w:type="dxa"/>
            <w:shd w:val="clear" w:color="auto" w:fill="auto"/>
          </w:tcPr>
          <w:p w14:paraId="5FC3B66C" w14:textId="77777777" w:rsidR="00E769C2" w:rsidRPr="009712AF" w:rsidRDefault="00E769C2" w:rsidP="00D1099F">
            <w:pPr>
              <w:tabs>
                <w:tab w:val="left" w:pos="612"/>
              </w:tabs>
              <w:spacing w:before="120" w:after="120"/>
              <w:rPr>
                <w:rFonts w:ascii="Arial Narrow" w:hAnsi="Arial Narrow"/>
                <w:sz w:val="18"/>
                <w:szCs w:val="18"/>
                <w:shd w:val="clear" w:color="auto" w:fill="FFFFFF"/>
                <w:lang w:val="en-US"/>
              </w:rPr>
            </w:pPr>
            <w:r>
              <w:rPr>
                <w:rFonts w:ascii="Arial Narrow" w:hAnsi="Arial Narrow"/>
                <w:sz w:val="18"/>
                <w:szCs w:val="18"/>
              </w:rPr>
              <w:t>Î</w:t>
            </w:r>
            <w:r>
              <w:rPr>
                <w:rFonts w:ascii="Arial Narrow" w:hAnsi="Arial Narrow"/>
                <w:sz w:val="18"/>
                <w:szCs w:val="18"/>
                <w:lang w:val="en-US"/>
              </w:rPr>
              <w:t>n decurs de 1 zi</w:t>
            </w:r>
            <w:r w:rsidRPr="009712AF">
              <w:rPr>
                <w:rFonts w:ascii="Arial Narrow" w:hAnsi="Arial Narrow"/>
                <w:sz w:val="18"/>
                <w:szCs w:val="18"/>
                <w:lang w:val="en-US"/>
              </w:rPr>
              <w:t xml:space="preserve"> de la solicitare.</w:t>
            </w:r>
          </w:p>
        </w:tc>
        <w:tc>
          <w:tcPr>
            <w:tcW w:w="1621" w:type="dxa"/>
            <w:shd w:val="clear" w:color="auto" w:fill="auto"/>
          </w:tcPr>
          <w:p w14:paraId="723A44AB"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E769C2" w:rsidRPr="009712AF" w14:paraId="6535DE77" w14:textId="77777777" w:rsidTr="00D1099F">
        <w:tc>
          <w:tcPr>
            <w:tcW w:w="576" w:type="dxa"/>
            <w:shd w:val="clear" w:color="auto" w:fill="auto"/>
            <w:vAlign w:val="center"/>
          </w:tcPr>
          <w:p w14:paraId="2128A4AE" w14:textId="77777777" w:rsidR="00E769C2" w:rsidRPr="009712AF" w:rsidRDefault="00E769C2" w:rsidP="00D1099F">
            <w:pPr>
              <w:shd w:val="clear" w:color="auto" w:fill="FFFFFF" w:themeFill="background1"/>
              <w:tabs>
                <w:tab w:val="left" w:pos="612"/>
              </w:tabs>
              <w:spacing w:before="120" w:after="120"/>
              <w:rPr>
                <w:rFonts w:ascii="Arial Narrow" w:hAnsi="Arial Narrow"/>
                <w:b/>
                <w:iCs/>
              </w:rPr>
            </w:pPr>
            <w:r>
              <w:rPr>
                <w:rFonts w:ascii="Arial Narrow" w:hAnsi="Arial Narrow"/>
                <w:b/>
                <w:iCs/>
              </w:rPr>
              <w:lastRenderedPageBreak/>
              <w:t>26</w:t>
            </w:r>
          </w:p>
        </w:tc>
        <w:tc>
          <w:tcPr>
            <w:tcW w:w="3810" w:type="dxa"/>
            <w:shd w:val="clear" w:color="auto" w:fill="auto"/>
          </w:tcPr>
          <w:p w14:paraId="2F4276F0" w14:textId="77777777" w:rsidR="00E769C2" w:rsidRPr="009712AF" w:rsidRDefault="00E769C2" w:rsidP="00D1099F">
            <w:pPr>
              <w:shd w:val="clear" w:color="auto" w:fill="FFFFFF" w:themeFill="background1"/>
              <w:tabs>
                <w:tab w:val="left" w:pos="612"/>
              </w:tabs>
              <w:spacing w:before="120" w:after="120"/>
              <w:rPr>
                <w:rFonts w:ascii="Arial Narrow" w:hAnsi="Arial Narrow"/>
                <w:iCs/>
              </w:rPr>
            </w:pPr>
            <w:r w:rsidRPr="009712AF">
              <w:rPr>
                <w:rFonts w:ascii="Arial Narrow" w:hAnsi="Arial Narrow"/>
                <w:iCs/>
                <w:lang w:val="ro-MD"/>
              </w:rPr>
              <w:t xml:space="preserve">Cerințe suplimentare obligatorii </w:t>
            </w:r>
            <w:r w:rsidRPr="009712AF">
              <w:rPr>
                <w:rFonts w:ascii="Arial Narrow" w:hAnsi="Arial Narrow"/>
                <w:iCs/>
                <w:sz w:val="22"/>
                <w:szCs w:val="22"/>
                <w:lang w:val="ro-MD"/>
              </w:rPr>
              <w:t>(în cazul semnării contractului)</w:t>
            </w:r>
          </w:p>
        </w:tc>
        <w:tc>
          <w:tcPr>
            <w:tcW w:w="3563" w:type="dxa"/>
            <w:shd w:val="clear" w:color="auto" w:fill="auto"/>
          </w:tcPr>
          <w:p w14:paraId="23D992DB" w14:textId="77777777" w:rsidR="00E769C2" w:rsidRDefault="00E769C2" w:rsidP="00D1099F">
            <w:pPr>
              <w:tabs>
                <w:tab w:val="left" w:pos="612"/>
              </w:tabs>
              <w:spacing w:before="120" w:after="120"/>
              <w:rPr>
                <w:rFonts w:ascii="Arial Narrow" w:hAnsi="Arial Narrow"/>
                <w:sz w:val="18"/>
                <w:szCs w:val="18"/>
              </w:rPr>
            </w:pPr>
            <w:r>
              <w:rPr>
                <w:rFonts w:ascii="Arial Narrow" w:hAnsi="Arial Narrow"/>
                <w:b/>
                <w:sz w:val="18"/>
                <w:szCs w:val="18"/>
              </w:rPr>
              <w:t>1.</w:t>
            </w:r>
            <w:r w:rsidRPr="009712AF">
              <w:rPr>
                <w:rFonts w:ascii="Arial Narrow" w:hAnsi="Arial Narrow"/>
                <w:sz w:val="18"/>
                <w:szCs w:val="18"/>
                <w:lang w:val="en-US"/>
              </w:rPr>
              <w:t xml:space="preserve"> </w:t>
            </w:r>
            <w:r w:rsidRPr="00051F12">
              <w:rPr>
                <w:rFonts w:ascii="Arial Narrow" w:hAnsi="Arial Narrow"/>
                <w:b/>
                <w:sz w:val="18"/>
                <w:szCs w:val="18"/>
                <w:lang w:val="en-US"/>
              </w:rPr>
              <w:t xml:space="preserve">În scopul elaborării ofertei pentru participare la procedura de atribuire a contractului de achizitie publică de lucrări, autoritatea contractantă </w:t>
            </w:r>
            <w:r>
              <w:rPr>
                <w:rFonts w:ascii="Arial Narrow" w:hAnsi="Arial Narrow"/>
                <w:b/>
                <w:sz w:val="18"/>
                <w:szCs w:val="18"/>
                <w:lang w:val="en-US"/>
              </w:rPr>
              <w:t>solicită</w:t>
            </w:r>
            <w:r w:rsidRPr="00051F12">
              <w:rPr>
                <w:rFonts w:ascii="Arial Narrow" w:hAnsi="Arial Narrow"/>
                <w:b/>
                <w:sz w:val="18"/>
                <w:szCs w:val="18"/>
                <w:lang w:val="en-US"/>
              </w:rPr>
              <w:t xml:space="preserve"> operatorilor economici să viziteze amplasamentul obiectului</w:t>
            </w:r>
            <w:r>
              <w:rPr>
                <w:rFonts w:ascii="Arial Narrow" w:hAnsi="Arial Narrow"/>
                <w:b/>
                <w:sz w:val="18"/>
                <w:szCs w:val="18"/>
                <w:lang w:val="en-US"/>
              </w:rPr>
              <w:t xml:space="preserve"> </w:t>
            </w:r>
            <w:r>
              <w:rPr>
                <w:rFonts w:ascii="Arial Narrow" w:hAnsi="Arial Narrow"/>
                <w:sz w:val="18"/>
                <w:szCs w:val="18"/>
                <w:lang w:val="en-US"/>
              </w:rPr>
              <w:t>(se va elibera confirmare de catre IMSP IMU)</w:t>
            </w:r>
            <w:r w:rsidRPr="009712AF">
              <w:rPr>
                <w:rFonts w:ascii="Arial Narrow" w:hAnsi="Arial Narrow"/>
                <w:sz w:val="18"/>
                <w:szCs w:val="18"/>
                <w:lang w:val="en-US"/>
              </w:rPr>
              <w:t>.</w:t>
            </w:r>
          </w:p>
          <w:p w14:paraId="6CE3A1D7" w14:textId="77777777" w:rsidR="00E769C2" w:rsidRDefault="00E769C2" w:rsidP="00D1099F">
            <w:pPr>
              <w:tabs>
                <w:tab w:val="left" w:pos="612"/>
              </w:tabs>
              <w:spacing w:before="120" w:after="120"/>
              <w:rPr>
                <w:rFonts w:ascii="Arial Narrow" w:hAnsi="Arial Narrow"/>
                <w:sz w:val="18"/>
                <w:szCs w:val="18"/>
              </w:rPr>
            </w:pPr>
            <w:r>
              <w:rPr>
                <w:rFonts w:ascii="Arial Narrow" w:hAnsi="Arial Narrow"/>
                <w:sz w:val="18"/>
                <w:szCs w:val="18"/>
              </w:rPr>
              <w:t>2.Ofertele depuse cu preț identic – oferta care a fost depusă prima in SIA RSAP va avea prioritate la procedura de evaluare.</w:t>
            </w:r>
          </w:p>
          <w:p w14:paraId="73C49D7A" w14:textId="77777777" w:rsidR="00E769C2" w:rsidRPr="009712AF" w:rsidRDefault="00E769C2" w:rsidP="00D1099F">
            <w:pPr>
              <w:tabs>
                <w:tab w:val="left" w:pos="106"/>
              </w:tabs>
              <w:spacing w:line="276" w:lineRule="auto"/>
              <w:rPr>
                <w:rFonts w:ascii="Arial Narrow" w:hAnsi="Arial Narrow"/>
                <w:sz w:val="18"/>
                <w:szCs w:val="18"/>
                <w:lang w:val="en-US"/>
              </w:rPr>
            </w:pPr>
            <w:r>
              <w:rPr>
                <w:rFonts w:ascii="Arial Narrow" w:hAnsi="Arial Narrow"/>
                <w:sz w:val="18"/>
                <w:szCs w:val="18"/>
                <w:lang w:val="en-US"/>
              </w:rPr>
              <w:t>3</w:t>
            </w:r>
            <w:r w:rsidRPr="009712AF">
              <w:rPr>
                <w:rFonts w:ascii="Arial Narrow" w:hAnsi="Arial Narrow"/>
                <w:sz w:val="18"/>
                <w:szCs w:val="18"/>
                <w:lang w:val="en-US"/>
              </w:rPr>
              <w:t>. Utilizarea materialelor de calitatea indicate în proiect, cu prezentarea certificatelor de calitate si a mostrelor înaintea aplicării/montării</w:t>
            </w:r>
          </w:p>
          <w:p w14:paraId="58DA5292" w14:textId="77777777" w:rsidR="00E769C2" w:rsidRPr="009712AF" w:rsidRDefault="00E769C2" w:rsidP="00D1099F">
            <w:pPr>
              <w:tabs>
                <w:tab w:val="left" w:pos="317"/>
              </w:tabs>
              <w:spacing w:line="276" w:lineRule="auto"/>
              <w:rPr>
                <w:rFonts w:ascii="Arial Narrow" w:hAnsi="Arial Narrow"/>
                <w:sz w:val="18"/>
                <w:szCs w:val="18"/>
                <w:lang w:val="en-US"/>
              </w:rPr>
            </w:pPr>
            <w:r>
              <w:rPr>
                <w:rFonts w:ascii="Arial Narrow" w:hAnsi="Arial Narrow"/>
                <w:sz w:val="18"/>
                <w:szCs w:val="18"/>
                <w:lang w:val="en-US"/>
              </w:rPr>
              <w:t>4</w:t>
            </w:r>
            <w:r w:rsidRPr="009712AF">
              <w:rPr>
                <w:rFonts w:ascii="Arial Narrow" w:hAnsi="Arial Narrow"/>
                <w:sz w:val="18"/>
                <w:szCs w:val="18"/>
                <w:lang w:val="en-US"/>
              </w:rPr>
              <w:t>. Materialele de construcție, înainte de a fi procurate, urmează a fi aprobate de către Beneficiar (IMSP Institutul de Medicină Urgentă).</w:t>
            </w:r>
          </w:p>
          <w:p w14:paraId="4A9E919E" w14:textId="77777777" w:rsidR="00E769C2" w:rsidRPr="009712AF" w:rsidRDefault="00E769C2" w:rsidP="00D1099F">
            <w:pPr>
              <w:tabs>
                <w:tab w:val="left" w:pos="317"/>
              </w:tabs>
              <w:spacing w:line="276" w:lineRule="auto"/>
              <w:jc w:val="both"/>
              <w:rPr>
                <w:rFonts w:ascii="Arial Narrow" w:hAnsi="Arial Narrow"/>
                <w:sz w:val="18"/>
                <w:szCs w:val="18"/>
                <w:lang w:val="en-US"/>
              </w:rPr>
            </w:pPr>
            <w:r>
              <w:rPr>
                <w:rFonts w:ascii="Arial Narrow" w:hAnsi="Arial Narrow"/>
                <w:sz w:val="18"/>
                <w:szCs w:val="18"/>
                <w:lang w:val="en-US"/>
              </w:rPr>
              <w:t>5</w:t>
            </w:r>
            <w:r w:rsidRPr="009712AF">
              <w:rPr>
                <w:rFonts w:ascii="Arial Narrow" w:hAnsi="Arial Narrow"/>
                <w:sz w:val="18"/>
                <w:szCs w:val="18"/>
                <w:lang w:val="en-US"/>
              </w:rPr>
              <w:t>. Materialele necalitative depistate vor fi înlocuite cu altele calitative din contul Antreprenorului.</w:t>
            </w:r>
          </w:p>
          <w:p w14:paraId="4045276D" w14:textId="77777777" w:rsidR="00E769C2" w:rsidRDefault="00E769C2" w:rsidP="00D1099F">
            <w:pPr>
              <w:tabs>
                <w:tab w:val="left" w:pos="612"/>
              </w:tabs>
              <w:spacing w:before="120" w:after="120"/>
              <w:rPr>
                <w:rFonts w:ascii="Arial Narrow" w:hAnsi="Arial Narrow"/>
                <w:sz w:val="18"/>
                <w:szCs w:val="18"/>
              </w:rPr>
            </w:pPr>
            <w:r>
              <w:rPr>
                <w:rFonts w:ascii="Arial Narrow" w:hAnsi="Arial Narrow"/>
                <w:sz w:val="18"/>
                <w:szCs w:val="18"/>
                <w:lang w:val="en-US"/>
              </w:rPr>
              <w:t>6</w:t>
            </w:r>
            <w:r w:rsidRPr="009712AF">
              <w:rPr>
                <w:rFonts w:ascii="Arial Narrow" w:hAnsi="Arial Narrow"/>
                <w:sz w:val="18"/>
                <w:szCs w:val="18"/>
                <w:lang w:val="en-US"/>
              </w:rPr>
              <w:t>.Viciile ascunse, defectele și lucrările executate  necalitativ vor fi remediate cu forțele și din contul Antreprenorului</w:t>
            </w:r>
            <w:r w:rsidRPr="009D2B9A">
              <w:rPr>
                <w:rFonts w:ascii="Arial Narrow" w:hAnsi="Arial Narrow"/>
                <w:b/>
                <w:sz w:val="18"/>
                <w:szCs w:val="18"/>
              </w:rPr>
              <w:t>.</w:t>
            </w:r>
          </w:p>
        </w:tc>
        <w:tc>
          <w:tcPr>
            <w:tcW w:w="1621" w:type="dxa"/>
            <w:shd w:val="clear" w:color="auto" w:fill="auto"/>
          </w:tcPr>
          <w:p w14:paraId="38064FF3"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E769C2" w:rsidRPr="009712AF" w14:paraId="347A792B" w14:textId="77777777" w:rsidTr="00D1099F">
        <w:tc>
          <w:tcPr>
            <w:tcW w:w="576" w:type="dxa"/>
            <w:shd w:val="clear" w:color="auto" w:fill="auto"/>
            <w:vAlign w:val="center"/>
          </w:tcPr>
          <w:p w14:paraId="5EA4561E" w14:textId="77777777" w:rsidR="00E769C2" w:rsidRDefault="00E769C2" w:rsidP="00D1099F">
            <w:pPr>
              <w:shd w:val="clear" w:color="auto" w:fill="FFFFFF" w:themeFill="background1"/>
              <w:tabs>
                <w:tab w:val="left" w:pos="612"/>
              </w:tabs>
              <w:spacing w:before="120" w:after="120"/>
              <w:rPr>
                <w:rFonts w:ascii="Arial Narrow" w:hAnsi="Arial Narrow"/>
                <w:b/>
                <w:iCs/>
              </w:rPr>
            </w:pPr>
            <w:r>
              <w:rPr>
                <w:rFonts w:ascii="Arial Narrow" w:hAnsi="Arial Narrow"/>
                <w:b/>
                <w:iCs/>
              </w:rPr>
              <w:t>27</w:t>
            </w:r>
          </w:p>
        </w:tc>
        <w:tc>
          <w:tcPr>
            <w:tcW w:w="3810" w:type="dxa"/>
            <w:shd w:val="clear" w:color="auto" w:fill="auto"/>
          </w:tcPr>
          <w:p w14:paraId="6188A366" w14:textId="77777777" w:rsidR="00E769C2" w:rsidRDefault="00E769C2" w:rsidP="00D1099F">
            <w:pPr>
              <w:shd w:val="clear" w:color="auto" w:fill="FFFFFF" w:themeFill="background1"/>
              <w:tabs>
                <w:tab w:val="left" w:pos="612"/>
              </w:tabs>
              <w:spacing w:before="120" w:after="120"/>
              <w:rPr>
                <w:rFonts w:ascii="Arial Narrow" w:hAnsi="Arial Narrow"/>
                <w:iCs/>
              </w:rPr>
            </w:pPr>
            <w:r w:rsidRPr="009712AF">
              <w:rPr>
                <w:rFonts w:ascii="Arial Narrow" w:hAnsi="Arial Narrow"/>
                <w:iCs/>
                <w:sz w:val="22"/>
                <w:szCs w:val="22"/>
                <w:lang w:val="ro-MD"/>
              </w:rPr>
              <w:t xml:space="preserve">Garanția de bună execuție 5% (în cazul semnării contractului) </w:t>
            </w:r>
          </w:p>
        </w:tc>
        <w:tc>
          <w:tcPr>
            <w:tcW w:w="3563" w:type="dxa"/>
            <w:shd w:val="clear" w:color="auto" w:fill="auto"/>
          </w:tcPr>
          <w:p w14:paraId="51F16C7A" w14:textId="77777777" w:rsidR="00E769C2" w:rsidRPr="00DC3018" w:rsidRDefault="00E769C2" w:rsidP="00D1099F">
            <w:pPr>
              <w:tabs>
                <w:tab w:val="left" w:pos="106"/>
              </w:tabs>
              <w:spacing w:line="276" w:lineRule="auto"/>
              <w:ind w:left="360" w:hanging="360"/>
              <w:contextualSpacing/>
              <w:rPr>
                <w:rFonts w:ascii="Arial Narrow" w:hAnsi="Arial Narrow"/>
                <w:sz w:val="18"/>
                <w:szCs w:val="18"/>
              </w:rPr>
            </w:pPr>
            <w:r>
              <w:rPr>
                <w:rFonts w:ascii="Arial Narrow" w:hAnsi="Arial Narrow"/>
                <w:sz w:val="18"/>
                <w:szCs w:val="18"/>
              </w:rPr>
              <w:t>-Garanție bancară, sau</w:t>
            </w:r>
          </w:p>
          <w:p w14:paraId="35DB57CB" w14:textId="77777777" w:rsidR="00E769C2" w:rsidRPr="009712AF" w:rsidRDefault="00E769C2" w:rsidP="00E769C2">
            <w:pPr>
              <w:pStyle w:val="a"/>
              <w:numPr>
                <w:ilvl w:val="0"/>
                <w:numId w:val="39"/>
              </w:numPr>
              <w:tabs>
                <w:tab w:val="clear" w:pos="1134"/>
                <w:tab w:val="left" w:pos="106"/>
              </w:tabs>
              <w:spacing w:line="276" w:lineRule="auto"/>
              <w:ind w:left="0" w:firstLine="0"/>
              <w:contextualSpacing/>
              <w:jc w:val="left"/>
              <w:rPr>
                <w:rFonts w:ascii="Arial Narrow" w:hAnsi="Arial Narrow"/>
                <w:sz w:val="18"/>
                <w:szCs w:val="18"/>
              </w:rPr>
            </w:pPr>
            <w:r w:rsidRPr="009712AF">
              <w:rPr>
                <w:rFonts w:ascii="Arial Narrow" w:hAnsi="Arial Narrow"/>
                <w:sz w:val="18"/>
                <w:szCs w:val="18"/>
              </w:rPr>
              <w:t>Transfer  la contul IMSP IMU</w:t>
            </w:r>
          </w:p>
          <w:p w14:paraId="3AC3C78F" w14:textId="77777777" w:rsidR="00E769C2" w:rsidRDefault="00E769C2" w:rsidP="00D1099F">
            <w:pPr>
              <w:tabs>
                <w:tab w:val="left" w:pos="612"/>
              </w:tabs>
              <w:spacing w:before="120" w:after="120"/>
              <w:rPr>
                <w:rFonts w:ascii="Arial Narrow" w:hAnsi="Arial Narrow"/>
                <w:b/>
                <w:sz w:val="18"/>
                <w:szCs w:val="18"/>
              </w:rPr>
            </w:pPr>
            <w:r w:rsidRPr="009712AF">
              <w:rPr>
                <w:rFonts w:ascii="Arial Narrow" w:hAnsi="Arial Narrow"/>
                <w:sz w:val="18"/>
                <w:szCs w:val="18"/>
              </w:rPr>
              <w:t>(IBAN: MD55VI022510300000002MDL, c/b:VICBMD2X416)</w:t>
            </w:r>
          </w:p>
        </w:tc>
        <w:tc>
          <w:tcPr>
            <w:tcW w:w="1621" w:type="dxa"/>
            <w:shd w:val="clear" w:color="auto" w:fill="auto"/>
          </w:tcPr>
          <w:p w14:paraId="03CB975D" w14:textId="77777777" w:rsidR="00E769C2" w:rsidRPr="009712AF" w:rsidRDefault="00E769C2" w:rsidP="00D1099F">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E769C2" w:rsidRPr="009712AF" w14:paraId="3049234E" w14:textId="77777777" w:rsidTr="00D1099F">
        <w:tc>
          <w:tcPr>
            <w:tcW w:w="576" w:type="dxa"/>
            <w:shd w:val="clear" w:color="auto" w:fill="auto"/>
            <w:vAlign w:val="center"/>
          </w:tcPr>
          <w:p w14:paraId="59872ACE" w14:textId="77777777" w:rsidR="00E769C2" w:rsidRPr="00F67246" w:rsidRDefault="00E769C2" w:rsidP="00D1099F">
            <w:pPr>
              <w:shd w:val="clear" w:color="auto" w:fill="FFFFFF" w:themeFill="background1"/>
              <w:tabs>
                <w:tab w:val="left" w:pos="612"/>
              </w:tabs>
              <w:spacing w:before="120" w:after="120"/>
              <w:rPr>
                <w:rFonts w:ascii="Arial Narrow" w:hAnsi="Arial Narrow"/>
                <w:b/>
                <w:iCs/>
                <w:lang w:val="ru-RU"/>
              </w:rPr>
            </w:pPr>
            <w:r>
              <w:rPr>
                <w:rFonts w:ascii="Arial Narrow" w:hAnsi="Arial Narrow"/>
                <w:b/>
                <w:iCs/>
              </w:rPr>
              <w:t>28</w:t>
            </w:r>
          </w:p>
        </w:tc>
        <w:tc>
          <w:tcPr>
            <w:tcW w:w="3810" w:type="dxa"/>
            <w:shd w:val="clear" w:color="auto" w:fill="auto"/>
          </w:tcPr>
          <w:p w14:paraId="318205EA" w14:textId="77777777" w:rsidR="00E769C2" w:rsidRPr="009712AF" w:rsidRDefault="00E769C2" w:rsidP="00D1099F">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b/>
                <w:iCs/>
                <w:lang w:val="en-US"/>
              </w:rPr>
              <w:t>Metoda și condițiile de plată:</w:t>
            </w:r>
          </w:p>
        </w:tc>
        <w:tc>
          <w:tcPr>
            <w:tcW w:w="5184" w:type="dxa"/>
            <w:gridSpan w:val="2"/>
            <w:shd w:val="clear" w:color="auto" w:fill="auto"/>
          </w:tcPr>
          <w:p w14:paraId="6429BD1E" w14:textId="77777777" w:rsidR="00E769C2" w:rsidRPr="009712AF" w:rsidRDefault="00E769C2" w:rsidP="00D1099F">
            <w:pPr>
              <w:shd w:val="clear" w:color="auto" w:fill="FFFFFF"/>
              <w:tabs>
                <w:tab w:val="left" w:pos="612"/>
              </w:tabs>
              <w:spacing w:before="120" w:after="120"/>
              <w:jc w:val="center"/>
              <w:rPr>
                <w:rFonts w:ascii="Arial Narrow" w:hAnsi="Arial Narrow"/>
                <w:b/>
                <w:sz w:val="20"/>
                <w:szCs w:val="20"/>
              </w:rPr>
            </w:pPr>
            <w:r>
              <w:rPr>
                <w:rFonts w:ascii="Arial Narrow" w:hAnsi="Arial Narrow"/>
                <w:iCs/>
                <w:sz w:val="20"/>
                <w:szCs w:val="20"/>
                <w:lang w:val="en-US"/>
              </w:rPr>
              <w:t>– Prin transfer, în termen de 6</w:t>
            </w:r>
            <w:r w:rsidRPr="009712AF">
              <w:rPr>
                <w:rFonts w:ascii="Arial Narrow" w:hAnsi="Arial Narrow"/>
                <w:iCs/>
                <w:sz w:val="20"/>
                <w:szCs w:val="20"/>
                <w:lang w:val="en-US"/>
              </w:rPr>
              <w:t>0 zile, după prezentarea facturii</w:t>
            </w:r>
          </w:p>
        </w:tc>
      </w:tr>
    </w:tbl>
    <w:p w14:paraId="00DC4766" w14:textId="77777777" w:rsidR="00E769C2" w:rsidRPr="009712AF" w:rsidRDefault="00E769C2" w:rsidP="00E769C2">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pentru ofertă</w:t>
      </w:r>
      <w:r w:rsidRPr="009712AF">
        <w:rPr>
          <w:rFonts w:ascii="Arial Narrow" w:hAnsi="Arial Narrow"/>
          <w:noProof w:val="0"/>
          <w:lang w:val="en-US" w:eastAsia="ru-RU"/>
        </w:rPr>
        <w:t>:</w:t>
      </w:r>
      <w:r w:rsidRPr="009712AF">
        <w:rPr>
          <w:rFonts w:ascii="Arial Narrow" w:hAnsi="Arial Narrow"/>
          <w:b/>
          <w:noProof w:val="0"/>
          <w:lang w:val="ro-MD" w:eastAsia="ru-RU"/>
        </w:rPr>
        <w:t xml:space="preserve"> </w:t>
      </w:r>
      <w:r w:rsidRPr="009712AF">
        <w:rPr>
          <w:rFonts w:ascii="Arial Narrow" w:hAnsi="Arial Narrow"/>
          <w:b/>
          <w:lang w:val="it-IT"/>
          <w14:shadow w14:blurRad="50800" w14:dist="38100" w14:dir="2700000" w14:sx="100000" w14:sy="100000" w14:kx="0" w14:ky="0" w14:algn="tl">
            <w14:srgbClr w14:val="000000">
              <w14:alpha w14:val="60000"/>
            </w14:srgbClr>
          </w14:shadow>
        </w:rPr>
        <w:t>Obligatoriu,</w:t>
      </w:r>
      <w:r w:rsidRPr="009712AF">
        <w:rPr>
          <w:rFonts w:ascii="Arial Narrow" w:hAnsi="Arial Narrow"/>
          <w:b/>
          <w:u w:val="single"/>
          <w:lang w:val="it-IT"/>
          <w14:shadow w14:blurRad="50800" w14:dist="38100" w14:dir="2700000" w14:sx="100000" w14:sy="100000" w14:kx="0" w14:ky="0" w14:algn="tl">
            <w14:srgbClr w14:val="000000">
              <w14:alpha w14:val="60000"/>
            </w14:srgbClr>
          </w14:shadow>
        </w:rPr>
        <w:t xml:space="preserve"> </w:t>
      </w:r>
      <w:r w:rsidRPr="009712AF">
        <w:rPr>
          <w:rFonts w:ascii="Arial Narrow" w:hAnsi="Arial Narrow"/>
          <w:lang w:val="it-IT"/>
          <w14:shadow w14:blurRad="50800" w14:dist="38100" w14:dir="2700000" w14:sx="100000" w14:sy="100000" w14:kx="0" w14:ky="0" w14:algn="tl">
            <w14:srgbClr w14:val="000000">
              <w14:alpha w14:val="60000"/>
            </w14:srgbClr>
          </w14:shadow>
        </w:rPr>
        <w:t xml:space="preserve">cuantumul  </w:t>
      </w:r>
      <w:r w:rsidRPr="009712AF">
        <w:rPr>
          <w:rFonts w:ascii="Arial Narrow" w:hAnsi="Arial Narrow"/>
          <w:b/>
          <w:sz w:val="28"/>
          <w:szCs w:val="28"/>
          <w:u w:val="single"/>
          <w:lang w:val="it-IT"/>
          <w14:shadow w14:blurRad="50800" w14:dist="38100" w14:dir="2700000" w14:sx="100000" w14:sy="100000" w14:kx="0" w14:ky="0" w14:algn="tl">
            <w14:srgbClr w14:val="000000">
              <w14:alpha w14:val="60000"/>
            </w14:srgbClr>
          </w14:shadow>
        </w:rPr>
        <w:t>1 %</w:t>
      </w:r>
      <w:r w:rsidRPr="009712AF">
        <w:rPr>
          <w:rFonts w:ascii="Arial Narrow" w:hAnsi="Arial Narrow"/>
          <w:lang w:val="it-IT"/>
          <w14:shadow w14:blurRad="50800" w14:dist="38100" w14:dir="2700000" w14:sx="100000" w14:sy="100000" w14:kx="0" w14:ky="0" w14:algn="tl">
            <w14:srgbClr w14:val="000000">
              <w14:alpha w14:val="60000"/>
            </w14:srgbClr>
          </w14:shadow>
        </w:rPr>
        <w:t>, din valoarea ofertei fără TVA</w:t>
      </w:r>
      <w:r w:rsidRPr="009712AF">
        <w:rPr>
          <w:rFonts w:ascii="Arial Narrow" w:hAnsi="Arial Narrow"/>
          <w:b/>
          <w:lang w:val="it-IT"/>
          <w14:shadow w14:blurRad="50800" w14:dist="38100" w14:dir="2700000" w14:sx="100000" w14:sy="100000" w14:kx="0" w14:ky="0" w14:algn="tl">
            <w14:srgbClr w14:val="000000">
              <w14:alpha w14:val="60000"/>
            </w14:srgbClr>
          </w14:shadow>
        </w:rPr>
        <w:t>.</w:t>
      </w:r>
    </w:p>
    <w:p w14:paraId="1DABC24A" w14:textId="77777777" w:rsidR="00E769C2" w:rsidRPr="009712AF" w:rsidRDefault="00E769C2" w:rsidP="00E769C2">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Termenul de garanție a lucrărilor</w:t>
      </w:r>
      <w:r>
        <w:rPr>
          <w:rFonts w:ascii="Arial Narrow" w:hAnsi="Arial Narrow"/>
          <w:noProof w:val="0"/>
          <w:lang w:val="ro-MD" w:eastAsia="ru-RU"/>
        </w:rPr>
        <w:t xml:space="preserve"> minim</w:t>
      </w:r>
      <w:r w:rsidRPr="009712AF">
        <w:rPr>
          <w:rFonts w:ascii="Arial Narrow" w:hAnsi="Arial Narrow"/>
          <w:b/>
          <w:noProof w:val="0"/>
          <w:lang w:val="ro-MD" w:eastAsia="ru-RU"/>
        </w:rPr>
        <w:t xml:space="preserve"> </w:t>
      </w:r>
      <w:r w:rsidRPr="009712AF">
        <w:rPr>
          <w:rFonts w:ascii="Arial Narrow" w:hAnsi="Arial Narrow"/>
          <w:b/>
          <w:noProof w:val="0"/>
          <w:sz w:val="28"/>
          <w:szCs w:val="28"/>
          <w:u w:val="single"/>
          <w:lang w:val="ro-MD" w:eastAsia="ru-RU"/>
        </w:rPr>
        <w:t>5 ani</w:t>
      </w:r>
      <w:r w:rsidRPr="009712AF">
        <w:rPr>
          <w:rFonts w:ascii="Arial Narrow" w:hAnsi="Arial Narrow"/>
          <w:b/>
          <w:noProof w:val="0"/>
          <w:lang w:val="ro-MD" w:eastAsia="ru-RU"/>
        </w:rPr>
        <w:t>.</w:t>
      </w:r>
    </w:p>
    <w:p w14:paraId="61494721" w14:textId="77777777" w:rsidR="00E769C2" w:rsidRPr="009712AF" w:rsidRDefault="00E769C2" w:rsidP="00E769C2">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de bună execuție a contractului, după caz</w:t>
      </w:r>
      <w:r w:rsidRPr="009712AF">
        <w:rPr>
          <w:rFonts w:ascii="Arial Narrow" w:hAnsi="Arial Narrow"/>
          <w:lang w:val="en-US"/>
        </w:rPr>
        <w:t xml:space="preserve">: </w:t>
      </w:r>
      <w:r w:rsidRPr="009712AF">
        <w:rPr>
          <w:rFonts w:ascii="Arial Narrow" w:hAnsi="Arial Narrow"/>
          <w:b/>
          <w:lang w:val="en-US"/>
        </w:rPr>
        <w:t>Obligatoriu</w:t>
      </w:r>
      <w:r w:rsidRPr="009712AF">
        <w:rPr>
          <w:rFonts w:ascii="Arial Narrow" w:hAnsi="Arial Narrow"/>
          <w:b/>
          <w:lang w:val="it-IT"/>
        </w:rPr>
        <w:t>,</w:t>
      </w:r>
      <w:r w:rsidRPr="009712AF">
        <w:rPr>
          <w:rFonts w:ascii="Arial Narrow" w:hAnsi="Arial Narrow"/>
          <w:lang w:val="it-IT"/>
        </w:rPr>
        <w:t xml:space="preserve"> cuantumul </w:t>
      </w:r>
      <w:r w:rsidRPr="009712AF">
        <w:rPr>
          <w:rFonts w:ascii="Arial Narrow" w:hAnsi="Arial Narrow"/>
          <w:b/>
          <w:sz w:val="28"/>
          <w:szCs w:val="28"/>
          <w:u w:val="single"/>
          <w:lang w:val="it-IT"/>
        </w:rPr>
        <w:t>5%</w:t>
      </w:r>
      <w:r w:rsidRPr="009712AF">
        <w:rPr>
          <w:rFonts w:ascii="Arial Narrow" w:hAnsi="Arial Narrow"/>
          <w:b/>
          <w:lang w:val="it-IT"/>
        </w:rPr>
        <w:t xml:space="preserve"> </w:t>
      </w:r>
      <w:r w:rsidRPr="009712AF">
        <w:rPr>
          <w:rFonts w:ascii="Arial Narrow" w:hAnsi="Arial Narrow"/>
          <w:lang w:val="it-IT"/>
        </w:rPr>
        <w:t>din valoarea contractului cu TVA.</w:t>
      </w:r>
      <w:r w:rsidRPr="009712AF">
        <w:rPr>
          <w:rFonts w:ascii="Arial Narrow" w:hAnsi="Arial Narrow"/>
          <w:b/>
          <w:noProof w:val="0"/>
          <w:lang w:val="ro-MD" w:eastAsia="ru-RU"/>
        </w:rPr>
        <w:t>.</w:t>
      </w:r>
    </w:p>
    <w:p w14:paraId="533AB5CF" w14:textId="77777777" w:rsidR="00E769C2" w:rsidRPr="009712AF" w:rsidRDefault="00E769C2" w:rsidP="00E769C2">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Motivul recurgerii la procedura accelerată (în cazul licitației deschise, restrânse și a procedurii negociate), după caz</w:t>
      </w:r>
      <w:r w:rsidRPr="009712AF">
        <w:rPr>
          <w:rFonts w:ascii="Arial Narrow" w:hAnsi="Arial Narrow"/>
          <w:noProof w:val="0"/>
          <w:lang w:val="en-US" w:eastAsia="ru-RU"/>
        </w:rPr>
        <w:t>:</w:t>
      </w:r>
      <w:r w:rsidRPr="009712AF">
        <w:rPr>
          <w:rFonts w:ascii="Arial Narrow" w:hAnsi="Arial Narrow"/>
          <w:b/>
          <w:sz w:val="22"/>
          <w:szCs w:val="22"/>
          <w:shd w:val="clear" w:color="auto" w:fill="FFFFFF"/>
        </w:rPr>
        <w:t xml:space="preserve"> </w:t>
      </w:r>
      <w:r w:rsidRPr="009712AF">
        <w:rPr>
          <w:rFonts w:ascii="Arial Narrow" w:hAnsi="Arial Narrow"/>
          <w:b/>
          <w:shd w:val="clear" w:color="auto" w:fill="FFFFFF"/>
        </w:rPr>
        <w:t>nu se aplică</w:t>
      </w:r>
    </w:p>
    <w:p w14:paraId="0E5DAF41" w14:textId="77777777" w:rsidR="00E769C2" w:rsidRPr="009712AF" w:rsidRDefault="00E769C2" w:rsidP="00E769C2">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Tehnici și instrumente specifice de atribuire (dacă este cazul specificați dacă se va utiliza acordul-cadru, sistemul dinamic de achiziție sau licitația electronică):</w:t>
      </w:r>
      <w:r w:rsidRPr="009712AF">
        <w:rPr>
          <w:rFonts w:ascii="Arial Narrow" w:hAnsi="Arial Narrow"/>
          <w:b/>
          <w:shd w:val="clear" w:color="auto" w:fill="FFFFFF"/>
        </w:rPr>
        <w:t xml:space="preserve"> nu se aplică</w:t>
      </w:r>
    </w:p>
    <w:p w14:paraId="3B18F70D" w14:textId="77777777" w:rsidR="00E769C2" w:rsidRPr="009712AF" w:rsidRDefault="00E769C2" w:rsidP="00E769C2">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Condiții speciale de care depinde îndeplinirea contractului (indicați după caz</w:t>
      </w:r>
      <w:r w:rsidRPr="009712AF">
        <w:rPr>
          <w:rFonts w:ascii="Arial Narrow" w:hAnsi="Arial Narrow"/>
          <w:b/>
          <w:noProof w:val="0"/>
          <w:lang w:val="ro-MD" w:eastAsia="ru-RU"/>
        </w:rPr>
        <w:t xml:space="preserve">): </w:t>
      </w:r>
      <w:r w:rsidRPr="009712AF">
        <w:rPr>
          <w:rFonts w:ascii="Arial Narrow" w:hAnsi="Arial Narrow"/>
          <w:b/>
          <w:shd w:val="clear" w:color="auto" w:fill="FFFFFF"/>
        </w:rPr>
        <w:t>nu se aplică</w:t>
      </w:r>
    </w:p>
    <w:p w14:paraId="47CA8E88" w14:textId="77777777" w:rsidR="00E769C2" w:rsidRPr="009712AF" w:rsidRDefault="00E769C2" w:rsidP="00E769C2">
      <w:pPr>
        <w:numPr>
          <w:ilvl w:val="0"/>
          <w:numId w:val="23"/>
        </w:numPr>
        <w:shd w:val="clear" w:color="auto" w:fill="FFFFFF"/>
        <w:tabs>
          <w:tab w:val="right" w:pos="426"/>
        </w:tabs>
        <w:spacing w:before="120"/>
        <w:ind w:left="0" w:firstLine="0"/>
        <w:rPr>
          <w:rFonts w:ascii="Arial Narrow" w:hAnsi="Arial Narrow"/>
          <w:sz w:val="22"/>
          <w:szCs w:val="22"/>
        </w:rPr>
      </w:pPr>
      <w:r w:rsidRPr="009712AF">
        <w:rPr>
          <w:rFonts w:ascii="Arial Narrow" w:hAnsi="Arial Narrow"/>
          <w:sz w:val="22"/>
          <w:szCs w:val="22"/>
          <w:lang w:val="it-IT"/>
        </w:rPr>
        <w:t>Ofertele se prezintă în valuta na</w:t>
      </w:r>
      <w:r w:rsidRPr="009712AF">
        <w:rPr>
          <w:rFonts w:ascii="Arial Narrow" w:hAnsi="Arial Narrow"/>
          <w:sz w:val="22"/>
          <w:szCs w:val="22"/>
        </w:rPr>
        <w:t xml:space="preserve">ționlă </w:t>
      </w:r>
      <w:r w:rsidRPr="009712AF">
        <w:rPr>
          <w:rFonts w:ascii="Arial Narrow" w:hAnsi="Arial Narrow"/>
          <w:b/>
          <w:sz w:val="22"/>
          <w:szCs w:val="22"/>
        </w:rPr>
        <w:t>MDL</w:t>
      </w:r>
      <w:r w:rsidRPr="009712AF">
        <w:rPr>
          <w:rFonts w:ascii="Arial Narrow" w:hAnsi="Arial Narrow"/>
          <w:sz w:val="22"/>
          <w:szCs w:val="22"/>
        </w:rPr>
        <w:t>.</w:t>
      </w:r>
    </w:p>
    <w:p w14:paraId="40CAC4F5" w14:textId="77777777" w:rsidR="00E769C2" w:rsidRPr="009712AF" w:rsidRDefault="00E769C2" w:rsidP="00E769C2">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Criteriul de evaluare aplicat pentru atribuirea contractului:</w:t>
      </w:r>
      <w:r w:rsidRPr="009712AF">
        <w:rPr>
          <w:rFonts w:ascii="Arial Narrow" w:hAnsi="Arial Narrow"/>
          <w:b/>
          <w:sz w:val="22"/>
          <w:szCs w:val="22"/>
          <w:shd w:val="clear" w:color="auto" w:fill="FFFFFF"/>
        </w:rPr>
        <w:t xml:space="preserve"> preţul cel mai scăzut, în corespundere cu parametrii solicitați; pentru fiecare lot în parte.</w:t>
      </w:r>
    </w:p>
    <w:p w14:paraId="3DF2C4C5" w14:textId="77777777" w:rsidR="00E769C2" w:rsidRPr="009712AF" w:rsidRDefault="00E769C2" w:rsidP="00E769C2">
      <w:pPr>
        <w:numPr>
          <w:ilvl w:val="0"/>
          <w:numId w:val="23"/>
        </w:numPr>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7126"/>
        <w:gridCol w:w="1786"/>
      </w:tblGrid>
      <w:tr w:rsidR="00E769C2" w:rsidRPr="009712AF" w14:paraId="211913AD" w14:textId="77777777" w:rsidTr="00D1099F">
        <w:tc>
          <w:tcPr>
            <w:tcW w:w="577" w:type="dxa"/>
            <w:shd w:val="clear" w:color="auto" w:fill="auto"/>
          </w:tcPr>
          <w:p w14:paraId="25738446" w14:textId="77777777" w:rsidR="00E769C2" w:rsidRPr="009712AF" w:rsidRDefault="00E769C2" w:rsidP="00D1099F">
            <w:pPr>
              <w:shd w:val="clear" w:color="auto" w:fill="FFFFFF" w:themeFill="background1"/>
              <w:tabs>
                <w:tab w:val="left" w:pos="612"/>
              </w:tabs>
              <w:spacing w:before="120" w:after="120"/>
              <w:rPr>
                <w:rFonts w:ascii="Arial Narrow" w:hAnsi="Arial Narrow"/>
                <w:b/>
                <w:iCs/>
                <w:noProof w:val="0"/>
                <w:sz w:val="16"/>
                <w:szCs w:val="16"/>
                <w:lang w:val="ro-MD" w:eastAsia="ru-RU"/>
              </w:rPr>
            </w:pPr>
            <w:r w:rsidRPr="009712AF">
              <w:rPr>
                <w:rFonts w:ascii="Arial Narrow" w:hAnsi="Arial Narrow"/>
                <w:b/>
                <w:iCs/>
                <w:noProof w:val="0"/>
                <w:sz w:val="16"/>
                <w:szCs w:val="16"/>
                <w:lang w:val="ro-MD" w:eastAsia="ru-RU"/>
              </w:rPr>
              <w:t>Nr. d/o</w:t>
            </w:r>
          </w:p>
        </w:tc>
        <w:tc>
          <w:tcPr>
            <w:tcW w:w="7248" w:type="dxa"/>
            <w:shd w:val="clear" w:color="auto" w:fill="auto"/>
          </w:tcPr>
          <w:p w14:paraId="5BA62893" w14:textId="77777777" w:rsidR="00E769C2" w:rsidRPr="009712AF" w:rsidRDefault="00E769C2" w:rsidP="00D1099F">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Denumirea factorului de evaluare</w:t>
            </w:r>
          </w:p>
        </w:tc>
        <w:tc>
          <w:tcPr>
            <w:tcW w:w="1800" w:type="dxa"/>
            <w:shd w:val="clear" w:color="auto" w:fill="auto"/>
          </w:tcPr>
          <w:p w14:paraId="106F839F" w14:textId="77777777" w:rsidR="00E769C2" w:rsidRPr="009712AF" w:rsidRDefault="00E769C2" w:rsidP="00D1099F">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Ponderea%</w:t>
            </w:r>
          </w:p>
        </w:tc>
      </w:tr>
      <w:tr w:rsidR="00E769C2" w:rsidRPr="009712AF" w14:paraId="3889EA79" w14:textId="77777777" w:rsidTr="00D1099F">
        <w:tc>
          <w:tcPr>
            <w:tcW w:w="577" w:type="dxa"/>
            <w:shd w:val="clear" w:color="auto" w:fill="auto"/>
          </w:tcPr>
          <w:p w14:paraId="5A148E11" w14:textId="77777777" w:rsidR="00E769C2" w:rsidRPr="009712AF" w:rsidRDefault="00E769C2" w:rsidP="00D1099F">
            <w:pPr>
              <w:shd w:val="clear" w:color="auto" w:fill="FFFFFF" w:themeFill="background1"/>
              <w:tabs>
                <w:tab w:val="left" w:pos="612"/>
              </w:tabs>
              <w:spacing w:before="120" w:after="120"/>
              <w:rPr>
                <w:rFonts w:ascii="Arial Narrow" w:hAnsi="Arial Narrow"/>
                <w:iCs/>
                <w:noProof w:val="0"/>
                <w:lang w:val="ro-MD" w:eastAsia="ru-RU"/>
              </w:rPr>
            </w:pPr>
          </w:p>
        </w:tc>
        <w:tc>
          <w:tcPr>
            <w:tcW w:w="7248" w:type="dxa"/>
            <w:shd w:val="clear" w:color="auto" w:fill="auto"/>
          </w:tcPr>
          <w:p w14:paraId="619B012F" w14:textId="77777777" w:rsidR="00E769C2" w:rsidRPr="009712AF" w:rsidRDefault="00E769C2" w:rsidP="00D1099F">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hd w:val="clear" w:color="auto" w:fill="FFFFFF"/>
              </w:rPr>
              <w:t>nu se aplică</w:t>
            </w:r>
          </w:p>
        </w:tc>
        <w:tc>
          <w:tcPr>
            <w:tcW w:w="1800" w:type="dxa"/>
            <w:shd w:val="clear" w:color="auto" w:fill="auto"/>
          </w:tcPr>
          <w:p w14:paraId="12894E34" w14:textId="77777777" w:rsidR="00E769C2" w:rsidRPr="009712AF" w:rsidRDefault="00E769C2" w:rsidP="00D1099F">
            <w:pPr>
              <w:shd w:val="clear" w:color="auto" w:fill="FFFFFF" w:themeFill="background1"/>
              <w:tabs>
                <w:tab w:val="left" w:pos="612"/>
              </w:tabs>
              <w:spacing w:before="120" w:after="120"/>
              <w:rPr>
                <w:rFonts w:ascii="Arial Narrow" w:hAnsi="Arial Narrow"/>
                <w:iCs/>
                <w:noProof w:val="0"/>
                <w:lang w:val="ro-MD" w:eastAsia="ru-RU"/>
              </w:rPr>
            </w:pPr>
          </w:p>
        </w:tc>
      </w:tr>
    </w:tbl>
    <w:p w14:paraId="1DF4E5AC" w14:textId="77777777" w:rsidR="00E769C2" w:rsidRPr="009712AF" w:rsidRDefault="00E769C2" w:rsidP="00E769C2">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limită de depunere/deschidere a ofertelor</w:t>
      </w:r>
      <w:r w:rsidRPr="009712AF">
        <w:rPr>
          <w:rFonts w:ascii="Arial Narrow" w:hAnsi="Arial Narrow"/>
          <w:b/>
          <w:noProof w:val="0"/>
          <w:lang w:val="ro-MD" w:eastAsia="ru-RU"/>
        </w:rPr>
        <w:t>:</w:t>
      </w:r>
    </w:p>
    <w:p w14:paraId="571BB66C" w14:textId="77777777" w:rsidR="00E769C2" w:rsidRPr="009712AF" w:rsidRDefault="00E769C2" w:rsidP="00E769C2">
      <w:pPr>
        <w:numPr>
          <w:ilvl w:val="0"/>
          <w:numId w:val="2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conform SIA RSAP /până la: </w:t>
      </w:r>
      <w:r w:rsidRPr="009712AF">
        <w:rPr>
          <w:rFonts w:ascii="Arial Narrow" w:hAnsi="Arial Narrow"/>
          <w:b/>
          <w:i/>
        </w:rPr>
        <w:t>[ora exactă]</w:t>
      </w:r>
      <w:r w:rsidRPr="009712AF">
        <w:rPr>
          <w:rFonts w:ascii="Arial Narrow" w:hAnsi="Arial Narrow"/>
          <w:b/>
        </w:rPr>
        <w:t xml:space="preserve"> </w:t>
      </w:r>
      <w:r w:rsidRPr="009712AF">
        <w:rPr>
          <w:rFonts w:ascii="Arial Narrow" w:hAnsi="Arial Narrow"/>
          <w:b/>
          <w:highlight w:val="yellow"/>
        </w:rPr>
        <w:t>Informația o găsiți în SIA RSAP</w:t>
      </w:r>
    </w:p>
    <w:p w14:paraId="5D323D40" w14:textId="77777777" w:rsidR="00E769C2" w:rsidRPr="009712AF" w:rsidRDefault="00E769C2" w:rsidP="00E769C2">
      <w:pPr>
        <w:numPr>
          <w:ilvl w:val="0"/>
          <w:numId w:val="2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pe: </w:t>
      </w:r>
      <w:r w:rsidRPr="009712AF">
        <w:rPr>
          <w:rFonts w:ascii="Arial Narrow" w:hAnsi="Arial Narrow"/>
          <w:b/>
          <w:i/>
          <w:noProof w:val="0"/>
          <w:lang w:val="ro-MD" w:eastAsia="ru-RU"/>
        </w:rPr>
        <w:t>[data]</w:t>
      </w:r>
      <w:r w:rsidRPr="009712AF">
        <w:rPr>
          <w:rFonts w:ascii="Arial Narrow" w:hAnsi="Arial Narrow"/>
          <w:b/>
          <w:noProof w:val="0"/>
          <w:lang w:val="ro-MD" w:eastAsia="ru-RU"/>
        </w:rPr>
        <w:t>_</w:t>
      </w:r>
      <w:r w:rsidRPr="009712AF">
        <w:rPr>
          <w:rFonts w:ascii="Arial Narrow" w:hAnsi="Arial Narrow"/>
          <w:b/>
          <w:highlight w:val="yellow"/>
        </w:rPr>
        <w:t xml:space="preserve"> Informația o găsiți în SIA RSAP</w:t>
      </w:r>
      <w:r w:rsidRPr="009712AF">
        <w:rPr>
          <w:rFonts w:ascii="Arial Narrow" w:hAnsi="Arial Narrow"/>
          <w:b/>
          <w:noProof w:val="0"/>
          <w:lang w:val="ro-MD" w:eastAsia="ru-RU"/>
        </w:rPr>
        <w:t xml:space="preserve"> </w:t>
      </w:r>
    </w:p>
    <w:p w14:paraId="6B64AF4B" w14:textId="77777777" w:rsidR="00E769C2" w:rsidRPr="009712AF" w:rsidRDefault="00E769C2" w:rsidP="00E769C2">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Adresa la care trebuie transmise ofertele sau cererile de participare: </w:t>
      </w:r>
    </w:p>
    <w:p w14:paraId="10A5B16E" w14:textId="77777777" w:rsidR="00E769C2" w:rsidRPr="009712AF" w:rsidRDefault="00E769C2" w:rsidP="00E769C2">
      <w:pPr>
        <w:shd w:val="clear" w:color="auto" w:fill="FFFFFF" w:themeFill="background1"/>
        <w:tabs>
          <w:tab w:val="right" w:pos="426"/>
        </w:tabs>
        <w:spacing w:before="120"/>
        <w:ind w:left="450"/>
        <w:rPr>
          <w:rFonts w:ascii="Arial Narrow" w:hAnsi="Arial Narrow"/>
          <w:b/>
          <w:noProof w:val="0"/>
          <w:lang w:val="ro-MD" w:eastAsia="ru-RU"/>
        </w:rPr>
      </w:pPr>
      <w:r w:rsidRPr="009712AF">
        <w:rPr>
          <w:rFonts w:ascii="Arial Narrow" w:hAnsi="Arial Narrow"/>
          <w:b/>
          <w:i/>
          <w:noProof w:val="0"/>
          <w:lang w:val="ro-MD" w:eastAsia="ru-RU"/>
        </w:rPr>
        <w:t>Ofertele sau cererile de participare vor fi depuse electronic prin intermediul SIA RSAP</w:t>
      </w:r>
    </w:p>
    <w:p w14:paraId="3F949311" w14:textId="77777777" w:rsidR="00E769C2" w:rsidRPr="009712AF" w:rsidRDefault="00E769C2" w:rsidP="00E769C2">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de valabilitate a ofertelor:</w:t>
      </w:r>
      <w:r w:rsidRPr="009712AF">
        <w:rPr>
          <w:rFonts w:ascii="Arial Narrow" w:hAnsi="Arial Narrow"/>
          <w:b/>
          <w:noProof w:val="0"/>
          <w:lang w:val="ro-MD" w:eastAsia="ru-RU"/>
        </w:rPr>
        <w:t xml:space="preserve"> </w:t>
      </w:r>
      <w:r w:rsidRPr="009712AF">
        <w:rPr>
          <w:rFonts w:ascii="Arial Narrow" w:hAnsi="Arial Narrow"/>
          <w:b/>
          <w:shd w:val="clear" w:color="auto" w:fill="FFFF00"/>
        </w:rPr>
        <w:t>60 zile</w:t>
      </w:r>
    </w:p>
    <w:p w14:paraId="41DABF4E" w14:textId="77777777" w:rsidR="00E769C2" w:rsidRPr="009712AF" w:rsidRDefault="00E769C2" w:rsidP="00E769C2">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lastRenderedPageBreak/>
        <w:t>Locul deschiderii ofertelor:</w:t>
      </w:r>
      <w:r w:rsidRPr="009712AF">
        <w:rPr>
          <w:rFonts w:ascii="Arial Narrow" w:hAnsi="Arial Narrow"/>
          <w:b/>
          <w:noProof w:val="0"/>
          <w:lang w:val="ro-MD" w:eastAsia="ru-RU"/>
        </w:rPr>
        <w:t xml:space="preserve"> </w:t>
      </w:r>
      <w:r w:rsidRPr="009712AF">
        <w:rPr>
          <w:rFonts w:ascii="Arial Narrow" w:hAnsi="Arial Narrow"/>
          <w:b/>
          <w:shd w:val="clear" w:color="auto" w:fill="FFFF00"/>
        </w:rPr>
        <w:t>_SIA RSAP</w:t>
      </w:r>
      <w:r w:rsidRPr="009712AF">
        <w:rPr>
          <w:rFonts w:ascii="Arial Narrow" w:hAnsi="Arial Narrow"/>
          <w:b/>
          <w:noProof w:val="0"/>
          <w:lang w:val="ro-MD" w:eastAsia="ru-RU"/>
        </w:rPr>
        <w:t xml:space="preserve"> _</w:t>
      </w:r>
    </w:p>
    <w:p w14:paraId="7FE9DBCA" w14:textId="77777777" w:rsidR="00E769C2" w:rsidRPr="009712AF" w:rsidRDefault="00E769C2" w:rsidP="00E769C2">
      <w:pPr>
        <w:shd w:val="clear" w:color="auto" w:fill="FFFFFF" w:themeFill="background1"/>
        <w:tabs>
          <w:tab w:val="left" w:pos="360"/>
          <w:tab w:val="left" w:pos="1800"/>
          <w:tab w:val="left" w:pos="3240"/>
        </w:tabs>
        <w:spacing w:after="120"/>
        <w:ind w:left="360"/>
        <w:rPr>
          <w:rFonts w:ascii="Arial Narrow" w:hAnsi="Arial Narrow"/>
          <w:b/>
          <w:i/>
          <w:noProof w:val="0"/>
          <w:lang w:val="ro-MD" w:eastAsia="ru-RU"/>
        </w:rPr>
      </w:pPr>
      <w:r w:rsidRPr="009712AF">
        <w:rPr>
          <w:rFonts w:ascii="Arial Narrow" w:hAnsi="Arial Narrow"/>
          <w:b/>
          <w:i/>
          <w:noProof w:val="0"/>
          <w:lang w:val="ro-MD" w:eastAsia="ru-RU"/>
        </w:rPr>
        <w:t xml:space="preserve">Ofertele întârziate vor fi respinse. </w:t>
      </w:r>
    </w:p>
    <w:p w14:paraId="49A1C706" w14:textId="77777777" w:rsidR="00E769C2" w:rsidRPr="009712AF" w:rsidRDefault="00E769C2" w:rsidP="00E769C2">
      <w:pPr>
        <w:numPr>
          <w:ilvl w:val="0"/>
          <w:numId w:val="2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Persoanele autorizate să asiste la deschiderea ofertelor:</w:t>
      </w:r>
      <w:r w:rsidRPr="009712AF">
        <w:rPr>
          <w:rFonts w:ascii="Arial Narrow" w:hAnsi="Arial Narrow"/>
          <w:b/>
          <w:noProof w:val="0"/>
          <w:lang w:val="ro-MD" w:eastAsia="ru-RU"/>
        </w:rPr>
        <w:t xml:space="preserve"> </w:t>
      </w:r>
      <w:r w:rsidRPr="009712AF">
        <w:rPr>
          <w:rFonts w:ascii="Arial Narrow" w:hAnsi="Arial Narrow"/>
          <w:b/>
          <w:noProof w:val="0"/>
          <w:lang w:val="ro-MD" w:eastAsia="ru-RU"/>
        </w:rPr>
        <w:br/>
      </w:r>
      <w:r w:rsidRPr="009712AF">
        <w:rPr>
          <w:rFonts w:ascii="Arial Narrow" w:hAnsi="Arial Narrow"/>
          <w:b/>
          <w:i/>
          <w:noProof w:val="0"/>
          <w:lang w:val="ro-MD" w:eastAsia="ru-RU"/>
        </w:rPr>
        <w:t>Ofertanții sau reprezentanții acestora au dreptul să participe la deschiderea ofertelor, cu excepția cazului când ofertele au fost depuse prin SIA RSAP</w:t>
      </w:r>
      <w:r w:rsidRPr="009712AF">
        <w:rPr>
          <w:rFonts w:ascii="Arial Narrow" w:hAnsi="Arial Narrow"/>
          <w:b/>
          <w:noProof w:val="0"/>
          <w:lang w:val="ro-MD" w:eastAsia="ru-RU"/>
        </w:rPr>
        <w:t>.</w:t>
      </w:r>
    </w:p>
    <w:p w14:paraId="5E5D07B8" w14:textId="77777777" w:rsidR="00E769C2" w:rsidRPr="009712AF" w:rsidRDefault="00E769C2" w:rsidP="00E769C2">
      <w:pPr>
        <w:numPr>
          <w:ilvl w:val="0"/>
          <w:numId w:val="2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Limba sau limbile în care trebuie redactate ofertele sau cererile de participare:</w:t>
      </w:r>
      <w:r w:rsidRPr="009712AF">
        <w:rPr>
          <w:rFonts w:ascii="Arial Narrow" w:hAnsi="Arial Narrow"/>
          <w:b/>
          <w:noProof w:val="0"/>
          <w:lang w:val="ro-MD" w:eastAsia="ru-RU"/>
        </w:rPr>
        <w:t xml:space="preserve"> LIMBA DE STAT.</w:t>
      </w:r>
    </w:p>
    <w:p w14:paraId="31FE162E" w14:textId="77777777" w:rsidR="00E769C2" w:rsidRPr="009712AF" w:rsidRDefault="00E769C2" w:rsidP="00E769C2">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Respectivul contract se referă la un proiect și/sau program finanțat din fonduri ale Uniunii Europene:</w:t>
      </w:r>
      <w:r w:rsidRPr="009712AF">
        <w:rPr>
          <w:rFonts w:ascii="Arial Narrow" w:hAnsi="Arial Narrow"/>
          <w:b/>
          <w:noProof w:val="0"/>
          <w:lang w:val="ro-MD" w:eastAsia="ru-RU"/>
        </w:rPr>
        <w:t xml:space="preserve"> nu se aplică</w:t>
      </w:r>
    </w:p>
    <w:p w14:paraId="7BA5B19B" w14:textId="77777777" w:rsidR="00E769C2" w:rsidRPr="009712AF" w:rsidRDefault="00E769C2" w:rsidP="00E769C2">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Denumirea și adresa organismului competent de soluționare a contestațiilor: </w:t>
      </w:r>
    </w:p>
    <w:p w14:paraId="1E9B91C7" w14:textId="77777777" w:rsidR="00E769C2" w:rsidRPr="009712AF" w:rsidRDefault="00E769C2" w:rsidP="00E769C2">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Agenția Națională pentru Soluționarea Contestațiilor</w:t>
      </w:r>
    </w:p>
    <w:p w14:paraId="51344C8B" w14:textId="77777777" w:rsidR="00E769C2" w:rsidRPr="009712AF" w:rsidRDefault="00E769C2" w:rsidP="00E769C2">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Adresa: mun. Chișinău, bd. Ștefan cel Mare și Sfânt nr.124 (et.4), MD 2001;</w:t>
      </w:r>
    </w:p>
    <w:p w14:paraId="5E6954C0" w14:textId="77777777" w:rsidR="00E769C2" w:rsidRPr="009712AF" w:rsidRDefault="00E769C2" w:rsidP="00E769C2">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Tel/Fax/email: 022-820 652, 022 820-651, contestatii@ansc.md</w:t>
      </w:r>
    </w:p>
    <w:p w14:paraId="09E524F1" w14:textId="77777777" w:rsidR="00E769C2" w:rsidRPr="009712AF" w:rsidRDefault="00E769C2" w:rsidP="00E769C2">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Data (datele) și referința (referințele) publicărilor anterioare în Jurnalul Oficial al Uniunii Europene privind contractul (contractele) la care se referă anunțul respectiv (dacă este cazul):</w:t>
      </w:r>
      <w:r w:rsidRPr="009712AF">
        <w:rPr>
          <w:rFonts w:ascii="Arial Narrow" w:hAnsi="Arial Narrow"/>
          <w:b/>
          <w:shd w:val="clear" w:color="auto" w:fill="FFFFFF"/>
        </w:rPr>
        <w:t xml:space="preserve"> nu se aplică</w:t>
      </w:r>
    </w:p>
    <w:p w14:paraId="36C6E733" w14:textId="77777777" w:rsidR="00E769C2" w:rsidRPr="009712AF" w:rsidRDefault="00E769C2" w:rsidP="00E769C2">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În cazul achizițiilor periodice, calendarul estimat pentru publicarea anunțurilor viitoare</w:t>
      </w:r>
      <w:r w:rsidRPr="009712AF">
        <w:rPr>
          <w:rFonts w:ascii="Arial Narrow" w:hAnsi="Arial Narrow"/>
          <w:noProof w:val="0"/>
          <w:shd w:val="clear" w:color="auto" w:fill="FFFFFF" w:themeFill="background1"/>
          <w:lang w:val="ro-MD" w:eastAsia="ru-RU"/>
        </w:rPr>
        <w:t>:</w:t>
      </w:r>
      <w:r w:rsidRPr="009712AF">
        <w:rPr>
          <w:rFonts w:ascii="Arial Narrow" w:hAnsi="Arial Narrow"/>
          <w:b/>
          <w:shd w:val="clear" w:color="auto" w:fill="FFFFFF"/>
        </w:rPr>
        <w:t xml:space="preserve"> nu se aplică</w:t>
      </w:r>
    </w:p>
    <w:p w14:paraId="07A06B78" w14:textId="77777777" w:rsidR="00E769C2" w:rsidRPr="009712AF" w:rsidRDefault="00E769C2" w:rsidP="00E769C2">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 xml:space="preserve">Data publicării anunțului de intenție sau, după caz, precizarea că nu a fost publicat un astfel de </w:t>
      </w:r>
      <w:r w:rsidRPr="009712AF">
        <w:rPr>
          <w:rFonts w:ascii="Arial Narrow" w:hAnsi="Arial Narrow"/>
          <w:noProof w:val="0"/>
          <w:shd w:val="clear" w:color="auto" w:fill="FFFFFF" w:themeFill="background1"/>
          <w:lang w:val="ro-MD" w:eastAsia="ru-RU"/>
        </w:rPr>
        <w:t>anunţ:</w:t>
      </w:r>
      <w:r w:rsidRPr="009712AF">
        <w:rPr>
          <w:rFonts w:ascii="Arial Narrow" w:hAnsi="Arial Narrow"/>
          <w:b/>
          <w:shd w:val="clear" w:color="auto" w:fill="FFFFFF"/>
        </w:rPr>
        <w:t xml:space="preserve"> </w:t>
      </w:r>
      <w:r>
        <w:rPr>
          <w:rFonts w:ascii="Arial Narrow" w:hAnsi="Arial Narrow"/>
          <w:b/>
          <w:shd w:val="clear" w:color="auto" w:fill="FFFFFF"/>
        </w:rPr>
        <w:t>BAP nr.42 din 29.05.2026</w:t>
      </w:r>
    </w:p>
    <w:p w14:paraId="30478933" w14:textId="77777777" w:rsidR="00E769C2" w:rsidRPr="009712AF" w:rsidRDefault="00E769C2" w:rsidP="00E769C2">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Data transmiterii spre publicare a anunțului de participar</w:t>
      </w:r>
      <w:r w:rsidRPr="009712AF">
        <w:rPr>
          <w:rFonts w:ascii="Arial Narrow" w:hAnsi="Arial Narrow"/>
          <w:noProof w:val="0"/>
          <w:shd w:val="clear" w:color="auto" w:fill="FFFFFF" w:themeFill="background1"/>
          <w:lang w:val="ro-MD" w:eastAsia="ru-RU"/>
        </w:rPr>
        <w:t>e:</w:t>
      </w:r>
      <w:r w:rsidRPr="009712AF">
        <w:rPr>
          <w:rFonts w:ascii="Arial Narrow" w:hAnsi="Arial Narrow"/>
          <w:sz w:val="22"/>
          <w:szCs w:val="22"/>
          <w:shd w:val="clear" w:color="auto" w:fill="FFFFFF"/>
        </w:rPr>
        <w:t xml:space="preserve"> </w:t>
      </w:r>
      <w:r w:rsidRPr="009712AF">
        <w:rPr>
          <w:rFonts w:ascii="Arial Narrow" w:hAnsi="Arial Narrow"/>
          <w:b/>
          <w:sz w:val="22"/>
          <w:szCs w:val="22"/>
          <w:shd w:val="clear" w:color="auto" w:fill="FFFFFF"/>
        </w:rPr>
        <w:t>conform SIA RSAP M-Tender</w:t>
      </w:r>
    </w:p>
    <w:p w14:paraId="4367429E" w14:textId="77777777" w:rsidR="00E769C2" w:rsidRPr="009712AF" w:rsidRDefault="00E769C2" w:rsidP="00E769C2">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E769C2" w:rsidRPr="009712AF" w14:paraId="2151DA7C" w14:textId="77777777" w:rsidTr="00D1099F">
        <w:tc>
          <w:tcPr>
            <w:tcW w:w="5305" w:type="dxa"/>
            <w:shd w:val="clear" w:color="auto" w:fill="FFFFFF" w:themeFill="background1"/>
          </w:tcPr>
          <w:p w14:paraId="6B73801C" w14:textId="77777777" w:rsidR="00E769C2" w:rsidRPr="009712AF" w:rsidRDefault="00E769C2" w:rsidP="00D1099F">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Denumirea instrumentului electronic</w:t>
            </w:r>
          </w:p>
        </w:tc>
        <w:tc>
          <w:tcPr>
            <w:tcW w:w="3785" w:type="dxa"/>
            <w:shd w:val="clear" w:color="auto" w:fill="FFFFFF" w:themeFill="background1"/>
          </w:tcPr>
          <w:p w14:paraId="4906B4C6" w14:textId="77777777" w:rsidR="00E769C2" w:rsidRPr="009712AF" w:rsidRDefault="00E769C2" w:rsidP="00D1099F">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Se va utiliza/accepta sau nu</w:t>
            </w:r>
          </w:p>
        </w:tc>
      </w:tr>
      <w:tr w:rsidR="00E769C2" w:rsidRPr="009712AF" w14:paraId="43F7CB15" w14:textId="77777777" w:rsidTr="00D1099F">
        <w:tc>
          <w:tcPr>
            <w:tcW w:w="5305" w:type="dxa"/>
            <w:shd w:val="clear" w:color="auto" w:fill="FFFFFF" w:themeFill="background1"/>
          </w:tcPr>
          <w:p w14:paraId="5C37969F" w14:textId="77777777" w:rsidR="00E769C2" w:rsidRPr="009712AF" w:rsidRDefault="00E769C2" w:rsidP="00D1099F">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depunerea electronică a ofertelor sau a cererilor de participare</w:t>
            </w:r>
          </w:p>
        </w:tc>
        <w:tc>
          <w:tcPr>
            <w:tcW w:w="3785" w:type="dxa"/>
            <w:shd w:val="clear" w:color="auto" w:fill="FFFFFF" w:themeFill="background1"/>
          </w:tcPr>
          <w:p w14:paraId="5B9A27DA" w14:textId="77777777" w:rsidR="00E769C2" w:rsidRPr="009712AF" w:rsidRDefault="00E769C2" w:rsidP="00D1099F">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 prin intermediul MTender</w:t>
            </w:r>
          </w:p>
        </w:tc>
      </w:tr>
      <w:tr w:rsidR="00E769C2" w:rsidRPr="009712AF" w14:paraId="5592CCF9" w14:textId="77777777" w:rsidTr="00D1099F">
        <w:tc>
          <w:tcPr>
            <w:tcW w:w="5305" w:type="dxa"/>
            <w:shd w:val="clear" w:color="auto" w:fill="FFFFFF" w:themeFill="background1"/>
          </w:tcPr>
          <w:p w14:paraId="1436CC42" w14:textId="77777777" w:rsidR="00E769C2" w:rsidRPr="009712AF" w:rsidRDefault="00E769C2" w:rsidP="00D1099F">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sistemul de comenzi electronice</w:t>
            </w:r>
          </w:p>
        </w:tc>
        <w:tc>
          <w:tcPr>
            <w:tcW w:w="3785" w:type="dxa"/>
            <w:shd w:val="clear" w:color="auto" w:fill="FFFFFF" w:themeFill="background1"/>
          </w:tcPr>
          <w:p w14:paraId="1546BB79" w14:textId="77777777" w:rsidR="00E769C2" w:rsidRPr="009712AF" w:rsidRDefault="00E769C2" w:rsidP="00D1099F">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Nu se acceptă</w:t>
            </w:r>
          </w:p>
        </w:tc>
      </w:tr>
      <w:tr w:rsidR="00E769C2" w:rsidRPr="009712AF" w14:paraId="3EFA80F5" w14:textId="77777777" w:rsidTr="00D1099F">
        <w:tc>
          <w:tcPr>
            <w:tcW w:w="5305" w:type="dxa"/>
            <w:shd w:val="clear" w:color="auto" w:fill="FFFFFF" w:themeFill="background1"/>
          </w:tcPr>
          <w:p w14:paraId="7BCE5940" w14:textId="77777777" w:rsidR="00E769C2" w:rsidRPr="009712AF" w:rsidRDefault="00E769C2" w:rsidP="00D1099F">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facturarea electronică</w:t>
            </w:r>
          </w:p>
        </w:tc>
        <w:tc>
          <w:tcPr>
            <w:tcW w:w="3785" w:type="dxa"/>
            <w:shd w:val="clear" w:color="auto" w:fill="FFFFFF" w:themeFill="background1"/>
          </w:tcPr>
          <w:p w14:paraId="3642E290" w14:textId="77777777" w:rsidR="00E769C2" w:rsidRPr="009712AF" w:rsidRDefault="00E769C2" w:rsidP="00D1099F">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r w:rsidR="00E769C2" w:rsidRPr="009712AF" w14:paraId="1AF748E6" w14:textId="77777777" w:rsidTr="00D1099F">
        <w:trPr>
          <w:trHeight w:val="77"/>
        </w:trPr>
        <w:tc>
          <w:tcPr>
            <w:tcW w:w="5305" w:type="dxa"/>
            <w:shd w:val="clear" w:color="auto" w:fill="FFFFFF" w:themeFill="background1"/>
          </w:tcPr>
          <w:p w14:paraId="2B321E42" w14:textId="77777777" w:rsidR="00E769C2" w:rsidRPr="009712AF" w:rsidRDefault="00E769C2" w:rsidP="00D1099F">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plățile electronice</w:t>
            </w:r>
          </w:p>
        </w:tc>
        <w:tc>
          <w:tcPr>
            <w:tcW w:w="3785" w:type="dxa"/>
            <w:shd w:val="clear" w:color="auto" w:fill="FFFFFF" w:themeFill="background1"/>
          </w:tcPr>
          <w:p w14:paraId="3CBF88FE" w14:textId="77777777" w:rsidR="00E769C2" w:rsidRPr="009712AF" w:rsidRDefault="00E769C2" w:rsidP="00D1099F">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bl>
    <w:p w14:paraId="1BB4641E" w14:textId="77777777" w:rsidR="00E769C2" w:rsidRPr="009712AF" w:rsidRDefault="00E769C2" w:rsidP="00E769C2">
      <w:pPr>
        <w:numPr>
          <w:ilvl w:val="0"/>
          <w:numId w:val="2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r w:rsidRPr="009712AF">
        <w:rPr>
          <w:rFonts w:ascii="Arial Narrow" w:hAnsi="Arial Narrow"/>
          <w:b/>
          <w:sz w:val="22"/>
          <w:szCs w:val="22"/>
          <w:shd w:val="clear" w:color="auto" w:fill="FFFF00"/>
        </w:rPr>
        <w:t xml:space="preserve"> </w:t>
      </w:r>
    </w:p>
    <w:p w14:paraId="72718E17" w14:textId="77777777" w:rsidR="00E769C2" w:rsidRPr="009712AF" w:rsidRDefault="00E769C2" w:rsidP="00E769C2">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b/>
          <w:noProof w:val="0"/>
          <w:lang w:val="ro-MD" w:eastAsia="ru-RU"/>
        </w:rPr>
        <w:t xml:space="preserve">Alte informații relevante: </w:t>
      </w:r>
      <w:r w:rsidRPr="009712AF">
        <w:rPr>
          <w:rFonts w:ascii="Arial Narrow" w:hAnsi="Arial Narrow"/>
          <w:lang w:val="en-US"/>
        </w:rPr>
        <w:t>(</w:t>
      </w:r>
      <w:r w:rsidRPr="009712AF">
        <w:rPr>
          <w:rFonts w:ascii="Arial Narrow" w:hAnsi="Arial Narrow"/>
          <w:shd w:val="clear" w:color="auto" w:fill="FFFF00"/>
          <w:lang w:val="en-US"/>
        </w:rPr>
        <w:t xml:space="preserve">022) 250-707 </w:t>
      </w:r>
      <w:r>
        <w:rPr>
          <w:rFonts w:ascii="Arial Narrow" w:hAnsi="Arial Narrow"/>
          <w:shd w:val="clear" w:color="auto" w:fill="FFFF00"/>
          <w:lang w:val="en-US"/>
        </w:rPr>
        <w:t>S</w:t>
      </w:r>
      <w:r w:rsidRPr="009712AF">
        <w:rPr>
          <w:rFonts w:ascii="Arial Narrow" w:hAnsi="Arial Narrow"/>
          <w:shd w:val="clear" w:color="auto" w:fill="FFFF00"/>
          <w:lang w:val="en-US"/>
        </w:rPr>
        <w:t>erviciu achiziții publice</w:t>
      </w:r>
    </w:p>
    <w:p w14:paraId="0964F53B" w14:textId="77777777" w:rsidR="00E769C2" w:rsidRPr="009712AF" w:rsidRDefault="00E769C2" w:rsidP="00E769C2">
      <w:pPr>
        <w:shd w:val="clear" w:color="auto" w:fill="FFFFFF" w:themeFill="background1"/>
        <w:spacing w:before="120" w:after="120"/>
        <w:rPr>
          <w:rFonts w:ascii="Arial Narrow" w:hAnsi="Arial Narrow"/>
          <w:b/>
          <w:noProof w:val="0"/>
          <w:lang w:val="ro-MD" w:eastAsia="ru-RU"/>
        </w:rPr>
      </w:pPr>
    </w:p>
    <w:p w14:paraId="01208911" w14:textId="77777777" w:rsidR="00E769C2" w:rsidRPr="009712AF" w:rsidRDefault="00E769C2" w:rsidP="00E769C2">
      <w:pPr>
        <w:shd w:val="clear" w:color="auto" w:fill="FFFFFF" w:themeFill="background1"/>
        <w:spacing w:before="120" w:after="120"/>
        <w:rPr>
          <w:rFonts w:ascii="Arial Narrow" w:hAnsi="Arial Narrow"/>
          <w:b/>
          <w:noProof w:val="0"/>
          <w:lang w:val="ro-MD" w:eastAsia="ru-RU"/>
        </w:rPr>
      </w:pPr>
    </w:p>
    <w:p w14:paraId="5837003B" w14:textId="77777777" w:rsidR="00E769C2" w:rsidRPr="009712AF" w:rsidRDefault="00E769C2" w:rsidP="00E769C2">
      <w:pPr>
        <w:shd w:val="clear" w:color="auto" w:fill="FFFFFF" w:themeFill="background1"/>
        <w:spacing w:before="120" w:after="120"/>
        <w:rPr>
          <w:rFonts w:ascii="Arial Narrow" w:hAnsi="Arial Narrow"/>
          <w:b/>
          <w:noProof w:val="0"/>
          <w:lang w:val="ro-MD" w:eastAsia="ru-RU"/>
        </w:rPr>
      </w:pPr>
    </w:p>
    <w:p w14:paraId="5110B3F8" w14:textId="77777777" w:rsidR="00E769C2" w:rsidRPr="009712AF" w:rsidRDefault="00E769C2" w:rsidP="00E769C2">
      <w:pPr>
        <w:shd w:val="clear" w:color="auto" w:fill="FFFFFF" w:themeFill="background1"/>
        <w:spacing w:before="120" w:after="120"/>
        <w:rPr>
          <w:rFonts w:ascii="Arial Narrow" w:hAnsi="Arial Narrow"/>
          <w:b/>
          <w:noProof w:val="0"/>
          <w:lang w:val="ro-MD" w:eastAsia="ru-RU"/>
        </w:rPr>
      </w:pPr>
    </w:p>
    <w:p w14:paraId="08D522EA" w14:textId="77777777" w:rsidR="00E769C2" w:rsidRPr="009712AF" w:rsidRDefault="00E769C2" w:rsidP="00E769C2">
      <w:pPr>
        <w:shd w:val="clear" w:color="auto" w:fill="FFFFFF" w:themeFill="background1"/>
        <w:spacing w:before="120" w:after="120"/>
        <w:rPr>
          <w:rFonts w:ascii="Arial Narrow" w:hAnsi="Arial Narrow"/>
          <w:b/>
          <w:noProof w:val="0"/>
          <w:lang w:val="ro-MD" w:eastAsia="ru-RU"/>
        </w:rPr>
      </w:pPr>
    </w:p>
    <w:p w14:paraId="73A91B1C" w14:textId="77777777" w:rsidR="00E769C2" w:rsidRPr="009712AF" w:rsidRDefault="00E769C2" w:rsidP="00E769C2">
      <w:pPr>
        <w:shd w:val="clear" w:color="auto" w:fill="FFFFFF" w:themeFill="background1"/>
        <w:spacing w:before="120" w:after="120"/>
        <w:rPr>
          <w:rFonts w:ascii="Arial Narrow" w:hAnsi="Arial Narrow"/>
          <w:b/>
          <w:noProof w:val="0"/>
          <w:lang w:val="ro-MD" w:eastAsia="ru-RU"/>
        </w:rPr>
      </w:pPr>
    </w:p>
    <w:p w14:paraId="3981F28A" w14:textId="77777777" w:rsidR="00E769C2" w:rsidRPr="009712AF" w:rsidRDefault="00E769C2" w:rsidP="00E769C2">
      <w:pPr>
        <w:shd w:val="clear" w:color="auto" w:fill="FFFFFF"/>
        <w:spacing w:before="120" w:after="120"/>
        <w:rPr>
          <w:rFonts w:ascii="Arial Narrow" w:eastAsia="PMingLiU" w:hAnsi="Arial Narrow"/>
          <w:lang w:val="ro-MD" w:eastAsia="zh-CN"/>
        </w:rPr>
      </w:pPr>
      <w:r w:rsidRPr="009712AF">
        <w:rPr>
          <w:rFonts w:ascii="Arial Narrow" w:hAnsi="Arial Narrow"/>
          <w:b/>
          <w:lang w:val="en-US"/>
        </w:rPr>
        <w:t xml:space="preserve">Conducătorul grupului de lucru:                                         </w:t>
      </w:r>
      <w:r>
        <w:rPr>
          <w:rFonts w:ascii="Arial Narrow" w:hAnsi="Arial Narrow"/>
          <w:b/>
          <w:shd w:val="clear" w:color="auto" w:fill="FFFF00"/>
          <w:lang w:val="en-US"/>
        </w:rPr>
        <w:t>Diana Manea</w:t>
      </w:r>
      <w:r w:rsidRPr="009712AF">
        <w:rPr>
          <w:rFonts w:ascii="Arial Narrow" w:hAnsi="Arial Narrow"/>
          <w:b/>
          <w:shd w:val="clear" w:color="auto" w:fill="FFFF00"/>
          <w:lang w:val="en-US"/>
        </w:rPr>
        <w:t xml:space="preserve"> </w:t>
      </w:r>
      <w:r w:rsidRPr="009712AF">
        <w:rPr>
          <w:rFonts w:ascii="Arial Narrow" w:hAnsi="Arial Narrow"/>
          <w:b/>
          <w:lang w:val="en-US"/>
        </w:rPr>
        <w:t xml:space="preserve">                            L.Ș.</w:t>
      </w:r>
    </w:p>
    <w:p w14:paraId="49426B3A" w14:textId="77777777" w:rsidR="00E769C2" w:rsidRPr="009712AF" w:rsidRDefault="00E769C2" w:rsidP="00E769C2">
      <w:pPr>
        <w:pStyle w:val="Style3"/>
        <w:tabs>
          <w:tab w:val="left" w:pos="567"/>
        </w:tabs>
        <w:spacing w:before="0" w:beforeAutospacing="0" w:after="0"/>
        <w:ind w:left="0" w:firstLine="0"/>
        <w:rPr>
          <w:rFonts w:ascii="Arial Narrow" w:eastAsia="PMingLiU" w:hAnsi="Arial Narrow"/>
          <w:lang w:val="ro-MD" w:eastAsia="zh-CN"/>
        </w:rPr>
      </w:pPr>
    </w:p>
    <w:p w14:paraId="0CB95EEA" w14:textId="73FB46B4" w:rsidR="00274085" w:rsidRPr="009712AF" w:rsidRDefault="00274085" w:rsidP="00274085">
      <w:pPr>
        <w:shd w:val="clear" w:color="auto" w:fill="FFFFFF"/>
        <w:spacing w:before="120" w:after="120"/>
        <w:rPr>
          <w:rFonts w:ascii="Arial Narrow" w:eastAsia="PMingLiU" w:hAnsi="Arial Narrow"/>
          <w:lang w:val="ro-MD" w:eastAsia="zh-CN"/>
        </w:rPr>
      </w:pPr>
    </w:p>
    <w:p w14:paraId="3E7AE0F8" w14:textId="77777777" w:rsidR="00274085" w:rsidRPr="009712AF" w:rsidRDefault="00274085" w:rsidP="00274085">
      <w:pPr>
        <w:pStyle w:val="Style3"/>
        <w:tabs>
          <w:tab w:val="left" w:pos="567"/>
        </w:tabs>
        <w:spacing w:before="0" w:beforeAutospacing="0" w:after="0"/>
        <w:ind w:left="0" w:firstLine="0"/>
        <w:rPr>
          <w:rFonts w:ascii="Arial Narrow" w:eastAsia="PMingLiU" w:hAnsi="Arial Narrow"/>
          <w:lang w:val="ro-MD" w:eastAsia="zh-CN"/>
        </w:rPr>
      </w:pPr>
    </w:p>
    <w:p w14:paraId="516E62D0" w14:textId="5CBDF61B" w:rsidR="00366BC6" w:rsidRPr="009712AF" w:rsidRDefault="00366BC6" w:rsidP="00366BC6">
      <w:pPr>
        <w:shd w:val="clear" w:color="auto" w:fill="FFFFFF"/>
        <w:spacing w:before="120" w:after="120"/>
        <w:rPr>
          <w:rFonts w:ascii="Arial Narrow" w:eastAsia="PMingLiU" w:hAnsi="Arial Narrow"/>
          <w:lang w:val="ro-MD" w:eastAsia="zh-CN"/>
        </w:rPr>
      </w:pPr>
      <w:r w:rsidRPr="009712AF">
        <w:rPr>
          <w:rFonts w:ascii="Arial Narrow" w:hAnsi="Arial Narrow"/>
          <w:b/>
          <w:lang w:val="en-US"/>
        </w:rPr>
        <w:t>.</w:t>
      </w:r>
    </w:p>
    <w:p w14:paraId="12D1ABFE" w14:textId="77777777" w:rsidR="00366BC6" w:rsidRPr="009712AF" w:rsidRDefault="00366BC6" w:rsidP="00366BC6">
      <w:pPr>
        <w:pStyle w:val="Style3"/>
        <w:tabs>
          <w:tab w:val="left" w:pos="567"/>
        </w:tabs>
        <w:spacing w:before="0" w:beforeAutospacing="0" w:after="0"/>
        <w:ind w:left="0" w:firstLine="0"/>
        <w:rPr>
          <w:rFonts w:ascii="Arial Narrow" w:eastAsia="PMingLiU" w:hAnsi="Arial Narrow"/>
          <w:lang w:val="ro-MD" w:eastAsia="zh-CN"/>
        </w:rPr>
      </w:pPr>
    </w:p>
    <w:p w14:paraId="1707E96E" w14:textId="10BFEE5E" w:rsidR="00A613FB" w:rsidRDefault="00A613FB" w:rsidP="00A613FB">
      <w:pPr>
        <w:shd w:val="clear" w:color="auto" w:fill="FFFFFF"/>
        <w:spacing w:before="120" w:after="120"/>
        <w:rPr>
          <w:rFonts w:ascii="Arial Narrow" w:eastAsia="PMingLiU" w:hAnsi="Arial Narrow"/>
          <w:lang w:val="ro-MD" w:eastAsia="zh-CN"/>
        </w:rPr>
      </w:pPr>
    </w:p>
    <w:p w14:paraId="2E283D61" w14:textId="77777777" w:rsidR="00366BC6" w:rsidRDefault="00366BC6" w:rsidP="00A613FB">
      <w:pPr>
        <w:shd w:val="clear" w:color="auto" w:fill="FFFFFF"/>
        <w:spacing w:before="120" w:after="120"/>
        <w:rPr>
          <w:rFonts w:ascii="Arial Narrow" w:eastAsia="PMingLiU" w:hAnsi="Arial Narrow"/>
          <w:lang w:val="ro-MD" w:eastAsia="zh-CN"/>
        </w:rPr>
      </w:pPr>
    </w:p>
    <w:p w14:paraId="58C772AD" w14:textId="77777777" w:rsidR="00366BC6" w:rsidRDefault="00366BC6" w:rsidP="00A613FB">
      <w:pPr>
        <w:shd w:val="clear" w:color="auto" w:fill="FFFFFF"/>
        <w:spacing w:before="120" w:after="120"/>
        <w:rPr>
          <w:rFonts w:ascii="Arial Narrow" w:eastAsia="PMingLiU" w:hAnsi="Arial Narrow"/>
          <w:lang w:val="ro-MD" w:eastAsia="zh-CN"/>
        </w:rPr>
      </w:pPr>
    </w:p>
    <w:p w14:paraId="7E860AEC" w14:textId="09A496A0" w:rsidR="00502EFF" w:rsidRPr="00FF430B" w:rsidRDefault="00502EFF" w:rsidP="00502EFF">
      <w:pPr>
        <w:jc w:val="right"/>
        <w:rPr>
          <w:noProof w:val="0"/>
          <w:sz w:val="22"/>
          <w:szCs w:val="22"/>
          <w:lang w:val="ro-MD"/>
        </w:rPr>
      </w:pPr>
      <w:bookmarkStart w:id="45" w:name="_GoBack"/>
      <w:bookmarkEnd w:id="45"/>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43D55192" w14:textId="77777777" w:rsidR="002A6AEE" w:rsidRDefault="002A6AEE" w:rsidP="00A26B23">
      <w:pPr>
        <w:pStyle w:val="Style3"/>
        <w:tabs>
          <w:tab w:val="left" w:pos="567"/>
        </w:tabs>
        <w:spacing w:before="0" w:beforeAutospacing="0" w:after="0"/>
        <w:ind w:left="0" w:firstLine="0"/>
        <w:rPr>
          <w:rFonts w:eastAsia="PMingLiU"/>
          <w:lang w:val="ro-MD" w:eastAsia="zh-CN"/>
        </w:rPr>
      </w:pPr>
    </w:p>
    <w:p w14:paraId="69A7324A" w14:textId="77777777" w:rsidR="002A6AEE" w:rsidRPr="00FF430B" w:rsidRDefault="002A6AE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1B3B1BE"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E25FA1" w:rsidRPr="00E25FA1">
        <w:rPr>
          <w:shd w:val="clear" w:color="auto" w:fill="FFFFFF"/>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5C09AC8C" w14:textId="19699F5C" w:rsidR="002D6E71" w:rsidRDefault="002D6E71" w:rsidP="00196AB4">
      <w:pPr>
        <w:pStyle w:val="a"/>
        <w:numPr>
          <w:ilvl w:val="0"/>
          <w:numId w:val="0"/>
        </w:numPr>
        <w:ind w:right="-1"/>
        <w:rPr>
          <w:i/>
          <w:lang w:val="ro-MD"/>
        </w:rPr>
      </w:pPr>
    </w:p>
    <w:p w14:paraId="312F457C" w14:textId="77777777" w:rsidR="005115E7" w:rsidRPr="006369F2" w:rsidRDefault="005115E7" w:rsidP="005115E7">
      <w:pPr>
        <w:pStyle w:val="a"/>
        <w:numPr>
          <w:ilvl w:val="0"/>
          <w:numId w:val="0"/>
        </w:numPr>
        <w:tabs>
          <w:tab w:val="left" w:pos="1260"/>
        </w:tabs>
        <w:ind w:left="720"/>
        <w:jc w:val="right"/>
        <w:rPr>
          <w:b/>
          <w:sz w:val="28"/>
          <w:szCs w:val="28"/>
        </w:rPr>
      </w:pPr>
      <w:r w:rsidRPr="006369F2">
        <w:rPr>
          <w:sz w:val="28"/>
          <w:szCs w:val="28"/>
        </w:rPr>
        <w:t>Anexa nr. 25</w:t>
      </w:r>
    </w:p>
    <w:p w14:paraId="041352B5" w14:textId="40B42F44" w:rsidR="005115E7" w:rsidRDefault="005115E7" w:rsidP="00196AB4">
      <w:pPr>
        <w:pStyle w:val="a"/>
        <w:numPr>
          <w:ilvl w:val="0"/>
          <w:numId w:val="0"/>
        </w:numPr>
        <w:ind w:right="-1"/>
        <w:rPr>
          <w:i/>
          <w:lang w:val="ro-MD"/>
        </w:rPr>
      </w:pPr>
    </w:p>
    <w:p w14:paraId="5B8608B6" w14:textId="77777777" w:rsidR="005115E7" w:rsidRPr="00FF430B" w:rsidRDefault="005115E7" w:rsidP="00196AB4">
      <w:pPr>
        <w:pStyle w:val="a"/>
        <w:numPr>
          <w:ilvl w:val="0"/>
          <w:numId w:val="0"/>
        </w:numPr>
        <w:ind w:right="-1"/>
        <w:rPr>
          <w:i/>
          <w:lang w:val="ro-MD"/>
        </w:rPr>
      </w:pPr>
    </w:p>
    <w:p w14:paraId="6E78413D" w14:textId="77777777" w:rsidR="00CE3545" w:rsidRPr="006369F2" w:rsidRDefault="00CE3545" w:rsidP="00CE3545">
      <w:pPr>
        <w:pStyle w:val="a"/>
        <w:numPr>
          <w:ilvl w:val="0"/>
          <w:numId w:val="0"/>
        </w:numPr>
        <w:tabs>
          <w:tab w:val="left" w:pos="1260"/>
        </w:tabs>
        <w:ind w:left="720"/>
        <w:jc w:val="center"/>
        <w:rPr>
          <w:b/>
        </w:rPr>
      </w:pPr>
      <w:r w:rsidRPr="006369F2">
        <w:rPr>
          <w:b/>
        </w:rPr>
        <w:t>CONTRACT – MODEL</w:t>
      </w:r>
    </w:p>
    <w:p w14:paraId="166BBD78" w14:textId="77777777" w:rsidR="00CE3545" w:rsidRPr="006369F2" w:rsidRDefault="00CE3545" w:rsidP="00CE3545">
      <w:pPr>
        <w:pStyle w:val="a"/>
        <w:numPr>
          <w:ilvl w:val="0"/>
          <w:numId w:val="0"/>
        </w:numPr>
        <w:tabs>
          <w:tab w:val="left" w:pos="1260"/>
        </w:tabs>
        <w:ind w:left="720"/>
        <w:rPr>
          <w:b/>
          <w:caps/>
        </w:rPr>
      </w:pPr>
    </w:p>
    <w:p w14:paraId="3E506542" w14:textId="77777777" w:rsidR="00CE3545" w:rsidRPr="006369F2" w:rsidRDefault="00CE3545" w:rsidP="00CE3545">
      <w:pPr>
        <w:pStyle w:val="a"/>
        <w:numPr>
          <w:ilvl w:val="0"/>
          <w:numId w:val="0"/>
        </w:numPr>
        <w:tabs>
          <w:tab w:val="left" w:pos="1260"/>
        </w:tabs>
        <w:ind w:left="720"/>
        <w:jc w:val="center"/>
        <w:rPr>
          <w:b/>
        </w:rPr>
      </w:pPr>
      <w:r w:rsidRPr="006369F2">
        <w:rPr>
          <w:b/>
          <w:caps/>
        </w:rPr>
        <w:t>Contract</w:t>
      </w:r>
      <w:r w:rsidRPr="006369F2">
        <w:rPr>
          <w:b/>
        </w:rPr>
        <w:t xml:space="preserve"> DE ANTREPRIZĂ nr.___________</w:t>
      </w:r>
    </w:p>
    <w:p w14:paraId="2D496573" w14:textId="77777777" w:rsidR="00CE3545" w:rsidRPr="0001624C" w:rsidRDefault="00CE3545" w:rsidP="00CE3545">
      <w:pPr>
        <w:pStyle w:val="a"/>
        <w:numPr>
          <w:ilvl w:val="0"/>
          <w:numId w:val="0"/>
        </w:numPr>
        <w:tabs>
          <w:tab w:val="left" w:pos="1260"/>
        </w:tabs>
        <w:ind w:left="720"/>
        <w:rPr>
          <w:lang w:val="ro-RO"/>
        </w:rPr>
      </w:pPr>
    </w:p>
    <w:p w14:paraId="73C5C9C3" w14:textId="77777777" w:rsidR="00CE3545" w:rsidRPr="0001624C" w:rsidRDefault="00CE3545" w:rsidP="00CE3545">
      <w:pPr>
        <w:pStyle w:val="a"/>
        <w:numPr>
          <w:ilvl w:val="0"/>
          <w:numId w:val="46"/>
        </w:numPr>
        <w:tabs>
          <w:tab w:val="clear" w:pos="1134"/>
          <w:tab w:val="left" w:pos="540"/>
        </w:tabs>
        <w:ind w:left="0" w:firstLine="0"/>
        <w:contextualSpacing/>
        <w:jc w:val="center"/>
        <w:rPr>
          <w:b/>
          <w:lang w:val="ro-RO"/>
        </w:rPr>
      </w:pPr>
      <w:r w:rsidRPr="0001624C">
        <w:rPr>
          <w:b/>
          <w:lang w:val="ro-RO"/>
        </w:rPr>
        <w:t>PARTEA GENERALĂ</w:t>
      </w:r>
    </w:p>
    <w:p w14:paraId="05DA27A4" w14:textId="77777777" w:rsidR="00CE3545" w:rsidRPr="00861622" w:rsidRDefault="00CE3545" w:rsidP="00CE3545">
      <w:pPr>
        <w:pStyle w:val="a"/>
        <w:numPr>
          <w:ilvl w:val="0"/>
          <w:numId w:val="0"/>
        </w:numPr>
        <w:tabs>
          <w:tab w:val="left" w:pos="540"/>
        </w:tabs>
        <w:jc w:val="center"/>
        <w:rPr>
          <w:i/>
          <w:sz w:val="20"/>
          <w:szCs w:val="20"/>
          <w:lang w:val="ro-RO"/>
        </w:rPr>
      </w:pPr>
      <w:r w:rsidRPr="00861622">
        <w:rPr>
          <w:i/>
          <w:sz w:val="20"/>
          <w:szCs w:val="20"/>
          <w:lang w:val="ro-RO"/>
        </w:rPr>
        <w:t>(OBLIGATORIE)</w:t>
      </w:r>
    </w:p>
    <w:p w14:paraId="1D2F8457" w14:textId="77777777" w:rsidR="00CE3545" w:rsidRPr="00861622" w:rsidRDefault="00CE3545" w:rsidP="00CE3545">
      <w:pPr>
        <w:pStyle w:val="a"/>
        <w:numPr>
          <w:ilvl w:val="0"/>
          <w:numId w:val="0"/>
        </w:numPr>
        <w:tabs>
          <w:tab w:val="left" w:pos="540"/>
        </w:tabs>
        <w:rPr>
          <w:i/>
          <w:lang w:val="ro-RO"/>
        </w:rPr>
      </w:pPr>
    </w:p>
    <w:p w14:paraId="42F4B534" w14:textId="77777777" w:rsidR="00CE3545" w:rsidRPr="00861622" w:rsidRDefault="00CE3545" w:rsidP="00CE3545">
      <w:pPr>
        <w:pStyle w:val="a"/>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6"/>
        <w:gridCol w:w="4990"/>
      </w:tblGrid>
      <w:tr w:rsidR="00CE3545" w:rsidRPr="00FF430B" w14:paraId="75015429" w14:textId="77777777" w:rsidTr="00483CA1">
        <w:tc>
          <w:tcPr>
            <w:tcW w:w="2553" w:type="pct"/>
          </w:tcPr>
          <w:p w14:paraId="40D85D30" w14:textId="77777777" w:rsidR="00CE3545" w:rsidRPr="00FF430B" w:rsidRDefault="00CE3545" w:rsidP="00483CA1">
            <w:pPr>
              <w:tabs>
                <w:tab w:val="left" w:pos="360"/>
              </w:tabs>
              <w:jc w:val="both"/>
              <w:rPr>
                <w:b/>
              </w:rPr>
            </w:pPr>
            <w:r w:rsidRPr="00FF430B">
              <w:rPr>
                <w:b/>
              </w:rPr>
              <w:t>Beneficiar</w:t>
            </w:r>
          </w:p>
        </w:tc>
        <w:tc>
          <w:tcPr>
            <w:tcW w:w="2447" w:type="pct"/>
          </w:tcPr>
          <w:p w14:paraId="477BD759" w14:textId="77777777" w:rsidR="00CE3545" w:rsidRPr="00FF430B" w:rsidRDefault="00CE3545" w:rsidP="00483CA1">
            <w:pPr>
              <w:tabs>
                <w:tab w:val="left" w:pos="360"/>
              </w:tabs>
              <w:jc w:val="both"/>
              <w:rPr>
                <w:b/>
              </w:rPr>
            </w:pPr>
            <w:r>
              <w:rPr>
                <w:b/>
              </w:rPr>
              <w:t>Antreprenor</w:t>
            </w:r>
          </w:p>
        </w:tc>
      </w:tr>
      <w:tr w:rsidR="00CE3545" w:rsidRPr="00A624FD" w14:paraId="32FD6B89" w14:textId="77777777" w:rsidTr="00483CA1">
        <w:tc>
          <w:tcPr>
            <w:tcW w:w="2553" w:type="pct"/>
          </w:tcPr>
          <w:p w14:paraId="4F069923" w14:textId="77777777" w:rsidR="00CE3545" w:rsidRPr="006369F2" w:rsidRDefault="00CE3545" w:rsidP="00483CA1">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4B2DB173" w14:textId="77777777" w:rsidR="00CE3545" w:rsidRPr="006369F2" w:rsidRDefault="00CE3545" w:rsidP="00483CA1">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3F1329AE" w14:textId="77777777" w:rsidR="00CE3545" w:rsidRPr="00861622" w:rsidRDefault="00CE3545" w:rsidP="00CE3545">
      <w:pPr>
        <w:pStyle w:val="a"/>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CE3545" w:rsidRPr="00EC30C2" w14:paraId="050201E7" w14:textId="77777777" w:rsidTr="00483CA1">
        <w:trPr>
          <w:trHeight w:val="697"/>
        </w:trPr>
        <w:tc>
          <w:tcPr>
            <w:tcW w:w="9540" w:type="dxa"/>
            <w:vAlign w:val="center"/>
          </w:tcPr>
          <w:p w14:paraId="5D32D9EA" w14:textId="77777777" w:rsidR="00CE3545" w:rsidRPr="006369F2" w:rsidRDefault="00CE3545" w:rsidP="00483CA1">
            <w:pPr>
              <w:tabs>
                <w:tab w:val="left" w:pos="360"/>
              </w:tabs>
              <w:jc w:val="both"/>
              <w:rPr>
                <w:lang w:val="en-US"/>
              </w:rPr>
            </w:pPr>
          </w:p>
          <w:p w14:paraId="02DEE0D2" w14:textId="77777777" w:rsidR="00CE3545" w:rsidRPr="006369F2" w:rsidRDefault="00CE3545" w:rsidP="00483CA1">
            <w:pPr>
              <w:tabs>
                <w:tab w:val="left" w:pos="525"/>
                <w:tab w:val="left" w:pos="1134"/>
                <w:tab w:val="left" w:pos="3705"/>
              </w:tabs>
              <w:jc w:val="both"/>
              <w:rPr>
                <w:b/>
                <w:lang w:val="en-US"/>
              </w:rPr>
            </w:pPr>
            <w:r w:rsidRPr="006369F2">
              <w:rPr>
                <w:b/>
                <w:lang w:val="en-US"/>
              </w:rPr>
              <w:t>1. OBIECTUL CONTRACTULUI</w:t>
            </w:r>
          </w:p>
          <w:p w14:paraId="3B63809A" w14:textId="4F80AA89" w:rsidR="00CE3545" w:rsidRPr="006369F2" w:rsidRDefault="00CE3545" w:rsidP="00483CA1">
            <w:pPr>
              <w:tabs>
                <w:tab w:val="left" w:pos="360"/>
              </w:tabs>
              <w:ind w:left="-15" w:right="-15" w:firstLine="15"/>
              <w:jc w:val="both"/>
              <w:rPr>
                <w:lang w:val="en-US"/>
              </w:rPr>
            </w:pPr>
            <w:r w:rsidRPr="006369F2">
              <w:rPr>
                <w:lang w:val="en-US"/>
              </w:rPr>
              <w:t xml:space="preserve">Antreprenorul se obligă să execute </w:t>
            </w:r>
            <w:r w:rsidR="00662322" w:rsidRPr="00A43585">
              <w:rPr>
                <w:rFonts w:ascii="Arial Narrow" w:hAnsi="Arial Narrow"/>
                <w:b/>
              </w:rPr>
              <w:t>Lucrari de reparați</w:t>
            </w:r>
            <w:r w:rsidR="00662322">
              <w:rPr>
                <w:rFonts w:ascii="Arial Narrow" w:hAnsi="Arial Narrow"/>
                <w:b/>
              </w:rPr>
              <w:t xml:space="preserve">e </w:t>
            </w:r>
            <w:r w:rsidR="00662322" w:rsidRPr="00A43585">
              <w:rPr>
                <w:rFonts w:ascii="Arial Narrow" w:hAnsi="Arial Narrow"/>
                <w:b/>
              </w:rPr>
              <w:t xml:space="preserve">a acoperișului </w:t>
            </w:r>
            <w:r w:rsidR="00662322">
              <w:rPr>
                <w:rFonts w:ascii="Arial Narrow" w:hAnsi="Arial Narrow"/>
                <w:b/>
              </w:rPr>
              <w:t>Laborator Bacteriologic și Bloc</w:t>
            </w:r>
            <w:r w:rsidR="00662322" w:rsidRPr="00A43585">
              <w:rPr>
                <w:rFonts w:ascii="Arial Narrow" w:hAnsi="Arial Narrow"/>
                <w:b/>
              </w:rPr>
              <w:t xml:space="preserve"> Administrativ din cadrul IMSP Institutul de Medicină Urgentă</w:t>
            </w:r>
            <w:r w:rsidR="004D7411">
              <w:rPr>
                <w:rFonts w:ascii="Arial Narrow" w:hAnsi="Arial Narrow"/>
                <w:b/>
              </w:rPr>
              <w:t xml:space="preserve"> </w:t>
            </w:r>
            <w:r w:rsidRPr="006369F2">
              <w:rPr>
                <w:lang w:val="en-US"/>
              </w:rPr>
              <w:t>în conformitate cu prevederile proiectului tehnic</w:t>
            </w:r>
            <w:r w:rsidR="00400DCA">
              <w:rPr>
                <w:lang w:val="en-US"/>
              </w:rPr>
              <w:t xml:space="preserve"> (după caz)</w:t>
            </w:r>
            <w:r w:rsidRPr="006369F2">
              <w:rPr>
                <w:lang w:val="en-US"/>
              </w:rPr>
              <w:t>,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73496325" w14:textId="77777777" w:rsidR="00CE3545" w:rsidRPr="006369F2" w:rsidRDefault="00CE3545" w:rsidP="00483CA1">
            <w:pPr>
              <w:tabs>
                <w:tab w:val="left" w:pos="360"/>
              </w:tabs>
              <w:jc w:val="both"/>
              <w:rPr>
                <w:lang w:val="en-US"/>
              </w:rPr>
            </w:pPr>
          </w:p>
          <w:p w14:paraId="616D730F" w14:textId="77777777" w:rsidR="00CE3545" w:rsidRPr="006369F2" w:rsidRDefault="00CE3545" w:rsidP="00483CA1">
            <w:pPr>
              <w:pStyle w:val="af2"/>
              <w:tabs>
                <w:tab w:val="left" w:pos="525"/>
                <w:tab w:val="left" w:pos="567"/>
              </w:tabs>
              <w:ind w:left="-15"/>
              <w:rPr>
                <w:b/>
                <w:lang w:val="en-US"/>
              </w:rPr>
            </w:pPr>
            <w:r w:rsidRPr="006369F2">
              <w:rPr>
                <w:b/>
                <w:lang w:val="en-US"/>
              </w:rPr>
              <w:t>2. DOCUMENTELE CONTRACTULUI</w:t>
            </w:r>
          </w:p>
          <w:p w14:paraId="3EE3E097" w14:textId="77777777" w:rsidR="00CE3545" w:rsidRPr="006369F2" w:rsidRDefault="00CE3545" w:rsidP="00483CA1">
            <w:pPr>
              <w:tabs>
                <w:tab w:val="left" w:pos="360"/>
              </w:tabs>
              <w:jc w:val="both"/>
              <w:rPr>
                <w:lang w:val="en-US"/>
              </w:rPr>
            </w:pPr>
            <w:r w:rsidRPr="006369F2">
              <w:rPr>
                <w:lang w:val="en-US"/>
              </w:rPr>
              <w:t>2.1. Următoarele documente vor fi considerate părţi componente ale Contractului:</w:t>
            </w:r>
          </w:p>
          <w:p w14:paraId="472BC80A" w14:textId="77777777" w:rsidR="00CE3545" w:rsidRPr="00E73483" w:rsidRDefault="00CE3545" w:rsidP="00CE3545">
            <w:pPr>
              <w:numPr>
                <w:ilvl w:val="0"/>
                <w:numId w:val="48"/>
              </w:numPr>
              <w:tabs>
                <w:tab w:val="left" w:pos="360"/>
              </w:tabs>
              <w:suppressAutoHyphens/>
              <w:ind w:left="-15" w:firstLine="0"/>
              <w:jc w:val="both"/>
            </w:pPr>
            <w:r w:rsidRPr="00E73483">
              <w:t>Formularul contractului;</w:t>
            </w:r>
          </w:p>
          <w:p w14:paraId="75A5F089"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Propunerea tehnică și propunerea financiară;</w:t>
            </w:r>
          </w:p>
          <w:p w14:paraId="7A09ADDA" w14:textId="77777777" w:rsidR="00CE3545" w:rsidRPr="00E73483" w:rsidRDefault="00CE3545" w:rsidP="00CE3545">
            <w:pPr>
              <w:numPr>
                <w:ilvl w:val="0"/>
                <w:numId w:val="48"/>
              </w:numPr>
              <w:tabs>
                <w:tab w:val="left" w:pos="360"/>
              </w:tabs>
              <w:suppressAutoHyphens/>
              <w:ind w:left="-15" w:firstLine="0"/>
              <w:jc w:val="both"/>
            </w:pPr>
            <w:r w:rsidRPr="00E73483">
              <w:t>Caietul de sarcini;</w:t>
            </w:r>
          </w:p>
          <w:p w14:paraId="605F8E9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Garanția de bună execuție a contractului;</w:t>
            </w:r>
          </w:p>
          <w:p w14:paraId="4CEDFD3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Acordul de asociere (după caz);</w:t>
            </w:r>
          </w:p>
          <w:p w14:paraId="6117EFF5"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6E5D870F"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Graficul de execuție a contractului aprobat de ambele părți.</w:t>
            </w:r>
          </w:p>
          <w:p w14:paraId="15132A5C" w14:textId="77777777" w:rsidR="00CE3545" w:rsidRPr="006369F2" w:rsidRDefault="00CE3545" w:rsidP="00483CA1">
            <w:pPr>
              <w:pStyle w:val="a"/>
              <w:tabs>
                <w:tab w:val="left" w:pos="360"/>
              </w:tabs>
              <w:ind w:left="1530"/>
            </w:pPr>
          </w:p>
          <w:p w14:paraId="1B4CD215" w14:textId="77777777" w:rsidR="00CE3545" w:rsidRPr="006369F2" w:rsidRDefault="00CE3545" w:rsidP="00483CA1">
            <w:pPr>
              <w:tabs>
                <w:tab w:val="left" w:pos="525"/>
                <w:tab w:val="left" w:pos="3645"/>
              </w:tabs>
              <w:jc w:val="both"/>
              <w:rPr>
                <w:b/>
                <w:lang w:val="en-US"/>
              </w:rPr>
            </w:pPr>
            <w:r w:rsidRPr="006369F2">
              <w:rPr>
                <w:b/>
                <w:lang w:val="en-US"/>
              </w:rPr>
              <w:t>3. PREȚUL CONTRACTULUI ŞI MODALITĂŢILE DE PLATĂ</w:t>
            </w:r>
          </w:p>
          <w:p w14:paraId="6D242E1E" w14:textId="77777777" w:rsidR="00CE3545" w:rsidRPr="006369F2" w:rsidRDefault="00CE3545" w:rsidP="00483CA1">
            <w:pPr>
              <w:jc w:val="both"/>
              <w:rPr>
                <w:lang w:val="en-US"/>
              </w:rPr>
            </w:pPr>
            <w:r w:rsidRPr="006369F2">
              <w:rPr>
                <w:lang w:val="en-US"/>
              </w:rPr>
              <w:t>3.1. Prețul lucrărilor, ce reprezintă obiectul prezentului contract, este stabilit în lei MDL.</w:t>
            </w:r>
          </w:p>
          <w:p w14:paraId="200A2179" w14:textId="77777777" w:rsidR="00CE3545" w:rsidRPr="00423D94" w:rsidRDefault="00CE3545" w:rsidP="00483CA1">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3FB2DA13" w14:textId="5377BFA2" w:rsidR="00CE3545" w:rsidRPr="006369F2" w:rsidRDefault="00CE3545" w:rsidP="00483CA1">
            <w:pPr>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sidR="00DC3018">
              <w:rPr>
                <w:lang w:val="en-US"/>
              </w:rPr>
              <w:t>9</w:t>
            </w:r>
            <w:r w:rsidR="00266B18">
              <w:rPr>
                <w:lang w:val="en-US"/>
              </w:rPr>
              <w:t xml:space="preserve">0 </w:t>
            </w:r>
            <w:r w:rsidRPr="006369F2">
              <w:rPr>
                <w:lang w:val="en-US"/>
              </w:rPr>
              <w:t>zile.</w:t>
            </w:r>
          </w:p>
          <w:p w14:paraId="4B64F0CE" w14:textId="7C49D9A7" w:rsidR="00CE3545" w:rsidRPr="006369F2" w:rsidRDefault="00CE3545" w:rsidP="00483CA1">
            <w:pPr>
              <w:jc w:val="both"/>
              <w:rPr>
                <w:lang w:val="en-US"/>
              </w:rPr>
            </w:pPr>
            <w:r w:rsidRPr="006369F2">
              <w:rPr>
                <w:lang w:val="en-US"/>
              </w:rPr>
              <w:t xml:space="preserve">3.4. Beneficiarul va verifica procesele-verbale de recepție a lucrărilor executate în termen de </w:t>
            </w:r>
            <w:r w:rsidR="00266B18">
              <w:rPr>
                <w:lang w:val="en-US"/>
              </w:rPr>
              <w:t>30</w:t>
            </w:r>
            <w:r w:rsidRPr="006369F2">
              <w:rPr>
                <w:lang w:val="en-US"/>
              </w:rPr>
              <w:t xml:space="preserve"> zile de la primirea acestora de la Antreprenor.</w:t>
            </w:r>
          </w:p>
          <w:p w14:paraId="7A76E9DF" w14:textId="77777777" w:rsidR="00CE3545" w:rsidRPr="006369F2" w:rsidRDefault="00CE3545" w:rsidP="00483CA1">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3EF70473" w14:textId="77777777" w:rsidR="00CE3545" w:rsidRPr="006369F2" w:rsidRDefault="00CE3545" w:rsidP="00483CA1">
            <w:pPr>
              <w:jc w:val="both"/>
              <w:rPr>
                <w:lang w:val="en-US"/>
              </w:rPr>
            </w:pPr>
            <w:r w:rsidRPr="006369F2">
              <w:rPr>
                <w:lang w:val="en-US"/>
              </w:rPr>
              <w:lastRenderedPageBreak/>
              <w:t>3.6. Lucrările nu vor fi considerate finalizate până când procesul-verbal de recepţie la terminarea lucrărilor  nu va fi semnat de comisia de recepţie, care confirmă că lucrările au fost executate conform contractului.</w:t>
            </w:r>
          </w:p>
          <w:p w14:paraId="2572941C" w14:textId="77777777" w:rsidR="00CE3545" w:rsidRPr="006369F2" w:rsidRDefault="00CE3545" w:rsidP="00483CA1">
            <w:pPr>
              <w:jc w:val="both"/>
              <w:rPr>
                <w:lang w:val="en-US"/>
              </w:rPr>
            </w:pPr>
          </w:p>
          <w:p w14:paraId="37A8B1F7" w14:textId="77777777" w:rsidR="00CE3545" w:rsidRPr="006369F2" w:rsidRDefault="00CE3545" w:rsidP="00483CA1">
            <w:pPr>
              <w:pStyle w:val="af2"/>
              <w:tabs>
                <w:tab w:val="left" w:pos="567"/>
              </w:tabs>
              <w:rPr>
                <w:b/>
                <w:lang w:val="en-US"/>
              </w:rPr>
            </w:pPr>
            <w:r w:rsidRPr="006369F2">
              <w:rPr>
                <w:b/>
                <w:lang w:val="en-US"/>
              </w:rPr>
              <w:t>4. DURATA DE EXECUȚIE</w:t>
            </w:r>
          </w:p>
          <w:p w14:paraId="5DC0289F" w14:textId="5E6C4C68" w:rsidR="00CE3545" w:rsidRPr="006369F2" w:rsidRDefault="00CE3545" w:rsidP="00483CA1">
            <w:pPr>
              <w:pStyle w:val="af2"/>
              <w:tabs>
                <w:tab w:val="left" w:pos="567"/>
              </w:tabs>
              <w:rPr>
                <w:lang w:val="en-US"/>
              </w:rPr>
            </w:pPr>
            <w:r w:rsidRPr="006369F2">
              <w:rPr>
                <w:lang w:val="en-US"/>
              </w:rPr>
              <w:t>4.1. Durata de execuţie a prezentului contract este de</w:t>
            </w:r>
            <w:r w:rsidR="001633DE" w:rsidRPr="001633DE">
              <w:rPr>
                <w:lang w:val="en-US"/>
              </w:rPr>
              <w:t>:</w:t>
            </w:r>
            <w:r w:rsidRPr="001633DE">
              <w:rPr>
                <w:lang w:val="en-US"/>
              </w:rPr>
              <w:t xml:space="preserve"> </w:t>
            </w:r>
            <w:r w:rsidR="00F25798" w:rsidRPr="00F25798">
              <w:rPr>
                <w:b/>
                <w:sz w:val="22"/>
                <w:szCs w:val="22"/>
                <w:shd w:val="clear" w:color="auto" w:fill="FFFF00"/>
                <w:lang w:val="en-US"/>
              </w:rPr>
              <w:t xml:space="preserve">Lucrările vor fi executate </w:t>
            </w:r>
            <w:r w:rsidR="00F25798" w:rsidRPr="00F25798">
              <w:rPr>
                <w:b/>
                <w:sz w:val="22"/>
                <w:szCs w:val="22"/>
                <w:shd w:val="clear" w:color="auto" w:fill="FFFF00"/>
                <w:lang w:val="ro-MD"/>
              </w:rPr>
              <w:t>la comandă, pentru lotul nr.1 în decurs de 120 zile și 2 zile pentru pregătire,  pentru lotul nr.2 în decurs de 70 zile și 2 zile pentru pregătire</w:t>
            </w:r>
            <w:r w:rsidRPr="006369F2">
              <w:rPr>
                <w:lang w:val="en-US"/>
              </w:rPr>
              <w:t xml:space="preserve">, </w:t>
            </w:r>
            <w:r w:rsidRPr="00B70E83">
              <w:rPr>
                <w:lang w:val="ro-RO"/>
              </w:rPr>
              <w:t>începând de la data prevăzută în Ordinul de începere</w:t>
            </w:r>
            <w:r w:rsidRPr="006369F2">
              <w:rPr>
                <w:lang w:val="en-US"/>
              </w:rPr>
              <w:t>.</w:t>
            </w:r>
          </w:p>
          <w:p w14:paraId="2FE33813" w14:textId="3E21B087" w:rsidR="00CE3545" w:rsidRPr="006369F2" w:rsidRDefault="00CE3545" w:rsidP="00483CA1">
            <w:pPr>
              <w:pStyle w:val="af2"/>
              <w:tabs>
                <w:tab w:val="left" w:pos="567"/>
              </w:tabs>
              <w:rPr>
                <w:lang w:val="en-US"/>
              </w:rPr>
            </w:pPr>
            <w:r w:rsidRPr="006369F2">
              <w:rPr>
                <w:lang w:val="en-US"/>
              </w:rPr>
              <w:t xml:space="preserve">4.2. </w:t>
            </w:r>
            <w:r w:rsidRPr="007926DA">
              <w:rPr>
                <w:lang w:val="ro-RO"/>
              </w:rPr>
              <w:t xml:space="preserve">Antreprenorul va începe lucrările în cel mult </w:t>
            </w:r>
            <w:r w:rsidR="00F25798" w:rsidRPr="00F25798">
              <w:rPr>
                <w:b/>
                <w:u w:val="single"/>
                <w:lang w:val="ro-RO"/>
              </w:rPr>
              <w:t>2</w:t>
            </w:r>
            <w:r w:rsidRPr="00127FA8">
              <w:rPr>
                <w:b/>
                <w:u w:val="single"/>
                <w:lang w:val="ro-RO"/>
              </w:rPr>
              <w:t xml:space="preserve"> zile</w:t>
            </w:r>
            <w:r w:rsidRPr="007926DA">
              <w:rPr>
                <w:lang w:val="ro-RO"/>
              </w:rPr>
              <w:t xml:space="preserve"> de la ordinul de începere, va acționa </w:t>
            </w:r>
            <w:r w:rsidR="004D7411">
              <w:rPr>
                <w:lang w:val="ro-RO"/>
              </w:rPr>
              <w:t>5</w:t>
            </w:r>
            <w:r w:rsidRPr="007926DA">
              <w:rPr>
                <w:lang w:val="ro-RO"/>
              </w:rPr>
              <w:t xml:space="preserve">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F25798">
              <w:rPr>
                <w:b/>
                <w:u w:val="single"/>
                <w:lang w:val="ro-RO"/>
              </w:rPr>
              <w:t>pentru lotul nr.1 – 120 zile, lotul nr.2 – 70zile</w:t>
            </w:r>
            <w:r w:rsidRPr="007926DA">
              <w:rPr>
                <w:lang w:val="ro-RO"/>
              </w:rPr>
              <w:t xml:space="preserve"> de la data precizată în ordinul de începere a lucrărilor. Emiterea ordinului de începere a lucrărilor este condiționată de îndeplinirea cumulativă a următoarelor condiții:</w:t>
            </w:r>
          </w:p>
          <w:p w14:paraId="3AEB025A" w14:textId="77777777" w:rsidR="00CE3545" w:rsidRPr="007926DA" w:rsidRDefault="00CE3545" w:rsidP="00483CA1">
            <w:pPr>
              <w:jc w:val="both"/>
            </w:pPr>
            <w:r w:rsidRPr="007926DA">
              <w:t>- obținerea autorizației de construire de către Beneficiar;</w:t>
            </w:r>
          </w:p>
          <w:p w14:paraId="64C5FB2E" w14:textId="77777777" w:rsidR="00CE3545" w:rsidRPr="007926DA" w:rsidRDefault="00CE3545" w:rsidP="00483CA1">
            <w:pPr>
              <w:jc w:val="both"/>
            </w:pPr>
            <w:r w:rsidRPr="007926DA">
              <w:t>- constituirea garanției de bun</w:t>
            </w:r>
            <w:r>
              <w:t>ă</w:t>
            </w:r>
            <w:r w:rsidRPr="007926DA">
              <w:t xml:space="preserve"> execuție a contractului;</w:t>
            </w:r>
          </w:p>
          <w:p w14:paraId="1A41EE4D" w14:textId="77777777" w:rsidR="00CE3545" w:rsidRPr="007926DA" w:rsidRDefault="00CE3545" w:rsidP="00483CA1">
            <w:pPr>
              <w:jc w:val="both"/>
            </w:pPr>
            <w:r w:rsidRPr="007926DA">
              <w:t>- semnarea procesului–verbal de predare - primire a amplasamentului, liber de orice sarcini care împiedică realizarea obiectului prezentului contract.</w:t>
            </w:r>
          </w:p>
          <w:p w14:paraId="6E5FCA99" w14:textId="77777777" w:rsidR="00CE3545" w:rsidRPr="006369F2" w:rsidRDefault="00CE3545" w:rsidP="00483CA1">
            <w:pPr>
              <w:pStyle w:val="af2"/>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6BEC4C7C" w14:textId="77777777" w:rsidR="00CE3545" w:rsidRPr="006369F2" w:rsidRDefault="00CE3545" w:rsidP="00483CA1">
            <w:pPr>
              <w:pStyle w:val="af2"/>
              <w:tabs>
                <w:tab w:val="left" w:pos="567"/>
              </w:tabs>
              <w:ind w:right="-110"/>
              <w:rPr>
                <w:lang w:val="en-US"/>
              </w:rPr>
            </w:pPr>
            <w:r w:rsidRPr="006369F2">
              <w:rPr>
                <w:lang w:val="en-US"/>
              </w:rPr>
              <w:t>4.4. Antreprenorul are dreptul la modificarea duratei de execuţie doar dacă aceasta nu se datorează din culpa sa.</w:t>
            </w:r>
          </w:p>
          <w:p w14:paraId="633F2974" w14:textId="77777777" w:rsidR="00CE3545" w:rsidRPr="006369F2" w:rsidRDefault="00CE3545" w:rsidP="00483CA1">
            <w:pPr>
              <w:pStyle w:val="af2"/>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09264373" w14:textId="77777777" w:rsidR="00CE3545" w:rsidRPr="006369F2" w:rsidRDefault="00CE3545" w:rsidP="00483CA1">
            <w:pPr>
              <w:tabs>
                <w:tab w:val="left" w:pos="1276"/>
              </w:tabs>
              <w:jc w:val="both"/>
              <w:rPr>
                <w:lang w:val="en-US"/>
              </w:rPr>
            </w:pPr>
            <w:r w:rsidRPr="006369F2">
              <w:rPr>
                <w:lang w:val="en-US"/>
              </w:rPr>
              <w:t>a) generate de Beneficiar;</w:t>
            </w:r>
          </w:p>
          <w:p w14:paraId="1BF6535E" w14:textId="77777777" w:rsidR="00CE3545" w:rsidRPr="006369F2" w:rsidRDefault="00CE3545" w:rsidP="00483CA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53E906A7" w14:textId="77777777" w:rsidR="00CE3545" w:rsidRPr="006369F2" w:rsidRDefault="00CE3545" w:rsidP="00483CA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2DB115C7" w14:textId="77777777" w:rsidR="00CE3545" w:rsidRPr="006369F2" w:rsidRDefault="00CE3545" w:rsidP="00483CA1">
            <w:pPr>
              <w:tabs>
                <w:tab w:val="left" w:pos="1276"/>
              </w:tabs>
              <w:jc w:val="both"/>
              <w:rPr>
                <w:lang w:val="en-US"/>
              </w:rPr>
            </w:pPr>
            <w:r w:rsidRPr="006369F2">
              <w:rPr>
                <w:lang w:val="en-US"/>
              </w:rPr>
              <w:t>d) calamităţilor naturale recunoscute de autoritatea legală.</w:t>
            </w:r>
          </w:p>
          <w:p w14:paraId="7D9D365A" w14:textId="77777777" w:rsidR="00CE3545" w:rsidRPr="006369F2" w:rsidRDefault="00CE3545" w:rsidP="00483CA1">
            <w:pPr>
              <w:pStyle w:val="af2"/>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33B0A57" w14:textId="77777777" w:rsidR="00CE3545" w:rsidRPr="006369F2" w:rsidRDefault="00CE3545" w:rsidP="00483CA1">
            <w:pPr>
              <w:pStyle w:val="af2"/>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5B0877F5" w14:textId="77777777" w:rsidR="00CE3545" w:rsidRPr="006369F2" w:rsidRDefault="00CE3545" w:rsidP="00483CA1">
            <w:pPr>
              <w:tabs>
                <w:tab w:val="left" w:pos="360"/>
              </w:tabs>
              <w:jc w:val="both"/>
              <w:rPr>
                <w:lang w:val="en-US"/>
              </w:rPr>
            </w:pPr>
          </w:p>
          <w:p w14:paraId="6EEECF5D" w14:textId="77777777" w:rsidR="00CE3545" w:rsidRPr="006369F2" w:rsidRDefault="00CE3545" w:rsidP="00483CA1">
            <w:pPr>
              <w:pStyle w:val="af2"/>
              <w:tabs>
                <w:tab w:val="left" w:pos="525"/>
              </w:tabs>
              <w:rPr>
                <w:b/>
                <w:lang w:val="en-US"/>
              </w:rPr>
            </w:pPr>
            <w:r w:rsidRPr="006369F2">
              <w:rPr>
                <w:b/>
                <w:lang w:val="en-US"/>
              </w:rPr>
              <w:t>5. RECEPŢIA LUCRĂRILOR DE EXECUŢIE</w:t>
            </w:r>
          </w:p>
          <w:p w14:paraId="5A960910" w14:textId="77777777" w:rsidR="00CE3545" w:rsidRPr="006369F2" w:rsidRDefault="00CE3545" w:rsidP="00483CA1">
            <w:pPr>
              <w:pStyle w:val="af2"/>
              <w:tabs>
                <w:tab w:val="left" w:pos="567"/>
              </w:tabs>
              <w:rPr>
                <w:lang w:val="en-US"/>
              </w:rPr>
            </w:pPr>
            <w:r w:rsidRPr="006369F2">
              <w:rPr>
                <w:lang w:val="en-US"/>
              </w:rPr>
              <w:t>5.1. Terminarea lucrărilor</w:t>
            </w:r>
          </w:p>
          <w:p w14:paraId="48E68267" w14:textId="77777777" w:rsidR="00CE3545" w:rsidRPr="006369F2" w:rsidRDefault="00CE3545" w:rsidP="00483CA1">
            <w:pPr>
              <w:pStyle w:val="af2"/>
              <w:tabs>
                <w:tab w:val="left" w:pos="567"/>
              </w:tabs>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259038" w14:textId="77777777" w:rsidR="00CE3545" w:rsidRPr="006369F2" w:rsidRDefault="00CE3545" w:rsidP="00483CA1">
            <w:pPr>
              <w:pStyle w:val="af2"/>
              <w:tabs>
                <w:tab w:val="left" w:pos="567"/>
              </w:tabs>
              <w:rPr>
                <w:lang w:val="en-US"/>
              </w:rPr>
            </w:pPr>
            <w:r w:rsidRPr="006369F2">
              <w:rPr>
                <w:lang w:val="en-US"/>
              </w:rPr>
              <w:t>5.2. Înştiinţarea de Recepţie</w:t>
            </w:r>
          </w:p>
          <w:p w14:paraId="121A9647" w14:textId="77777777" w:rsidR="00CE3545" w:rsidRPr="00B70E83" w:rsidRDefault="00CE3545" w:rsidP="00483CA1">
            <w:pPr>
              <w:pStyle w:val="af2"/>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xml:space="preserve">. Notificarea </w:t>
            </w:r>
            <w:r w:rsidRPr="00B70E83">
              <w:rPr>
                <w:lang w:val="ro-RO"/>
              </w:rPr>
              <w:lastRenderedPageBreak/>
              <w:t>va fi avizată de către dirigintele de șantier. În baza acestei notificări, Beneficiarul va convoca  comisia de recepție la terminrea lucrărilor, în termenii stabiliți de legislație.</w:t>
            </w:r>
          </w:p>
          <w:p w14:paraId="2103E4C8" w14:textId="77777777" w:rsidR="00CE3545" w:rsidRPr="006369F2" w:rsidRDefault="00CE3545" w:rsidP="00483CA1">
            <w:pPr>
              <w:pStyle w:val="af2"/>
              <w:tabs>
                <w:tab w:val="left" w:pos="567"/>
              </w:tabs>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2D6C8EF8" w14:textId="77777777" w:rsidR="00CE3545" w:rsidRPr="00B70E83" w:rsidRDefault="00CE3545" w:rsidP="00483CA1">
            <w:pPr>
              <w:pStyle w:val="af2"/>
              <w:tabs>
                <w:tab w:val="left" w:pos="567"/>
              </w:tabs>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38B5906B" w14:textId="77777777" w:rsidR="00CE3545" w:rsidRPr="006369F2" w:rsidRDefault="00CE3545" w:rsidP="00483CA1">
            <w:pPr>
              <w:pStyle w:val="af2"/>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287227EC" w14:textId="77777777" w:rsidR="00CE3545" w:rsidRPr="006369F2" w:rsidRDefault="00CE3545" w:rsidP="00483CA1">
            <w:pPr>
              <w:pStyle w:val="af2"/>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E72546A" w14:textId="77777777" w:rsidR="00CE3545" w:rsidRPr="006369F2" w:rsidRDefault="00CE3545" w:rsidP="00483CA1">
            <w:pPr>
              <w:pStyle w:val="af2"/>
              <w:tabs>
                <w:tab w:val="left" w:pos="567"/>
              </w:tabs>
              <w:rPr>
                <w:lang w:val="en-US"/>
              </w:rPr>
            </w:pPr>
            <w:r w:rsidRPr="006369F2">
              <w:rPr>
                <w:lang w:val="en-US"/>
              </w:rPr>
              <w:t xml:space="preserve">5.2.6. Recepţia finală va fi efectuată conform prevederilor actelor normative. </w:t>
            </w:r>
          </w:p>
          <w:p w14:paraId="431D2B84" w14:textId="77777777" w:rsidR="00CE3545" w:rsidRPr="006369F2" w:rsidRDefault="00CE3545" w:rsidP="00483CA1">
            <w:pPr>
              <w:pStyle w:val="af2"/>
              <w:tabs>
                <w:tab w:val="left" w:pos="567"/>
              </w:tabs>
              <w:rPr>
                <w:lang w:val="en-US"/>
              </w:rPr>
            </w:pPr>
          </w:p>
          <w:p w14:paraId="511B4BF5" w14:textId="77777777" w:rsidR="00CE3545" w:rsidRPr="006369F2" w:rsidRDefault="00CE3545" w:rsidP="00483CA1">
            <w:pPr>
              <w:tabs>
                <w:tab w:val="left" w:pos="525"/>
              </w:tabs>
              <w:jc w:val="both"/>
              <w:rPr>
                <w:b/>
                <w:lang w:val="en-US"/>
              </w:rPr>
            </w:pPr>
            <w:r w:rsidRPr="006369F2">
              <w:rPr>
                <w:b/>
                <w:lang w:val="en-US"/>
              </w:rPr>
              <w:t>6. REMEDIEREA DEFECTELOR</w:t>
            </w:r>
          </w:p>
          <w:p w14:paraId="1F3DCA27" w14:textId="77777777" w:rsidR="00CE3545" w:rsidRPr="006369F2" w:rsidRDefault="00CE3545" w:rsidP="00483CA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2080ECF9" w14:textId="77777777" w:rsidR="00CE3545" w:rsidRPr="006369F2" w:rsidRDefault="00CE3545" w:rsidP="00483CA1">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0D0FC5C8" w14:textId="77777777" w:rsidR="00CE3545" w:rsidRPr="006369F2" w:rsidRDefault="00CE3545" w:rsidP="00483CA1">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31233B69" w14:textId="77777777" w:rsidR="00CE3545" w:rsidRPr="006369F2" w:rsidRDefault="00CE3545" w:rsidP="00483CA1">
            <w:pPr>
              <w:pStyle w:val="af2"/>
              <w:tabs>
                <w:tab w:val="left" w:pos="567"/>
              </w:tabs>
              <w:rPr>
                <w:lang w:val="en-US"/>
              </w:rPr>
            </w:pPr>
          </w:p>
          <w:p w14:paraId="2FAAF600" w14:textId="77777777" w:rsidR="00CE3545" w:rsidRPr="006369F2" w:rsidRDefault="00CE3545" w:rsidP="00483CA1">
            <w:pPr>
              <w:pStyle w:val="af2"/>
              <w:tabs>
                <w:tab w:val="left" w:pos="525"/>
              </w:tabs>
              <w:rPr>
                <w:lang w:val="en-US"/>
              </w:rPr>
            </w:pPr>
            <w:r w:rsidRPr="006369F2">
              <w:rPr>
                <w:b/>
                <w:lang w:val="en-US"/>
              </w:rPr>
              <w:t>7. DREPTURILE ŞI OBLIGAŢIUNILE ANTREPRENORULUI ŞI ALE BENEFICIARULUI</w:t>
            </w:r>
          </w:p>
          <w:p w14:paraId="4CAC2315" w14:textId="77777777" w:rsidR="00CE3545" w:rsidRPr="006369F2" w:rsidRDefault="00CE3545" w:rsidP="00483CA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02CAC89B" w14:textId="77777777" w:rsidR="00CE3545" w:rsidRPr="006369F2" w:rsidRDefault="00CE3545" w:rsidP="00483CA1">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87E8BF8" w14:textId="77777777" w:rsidR="00CE3545" w:rsidRPr="006369F2" w:rsidRDefault="00CE3545" w:rsidP="00483CA1">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69CC82A2" w14:textId="77777777" w:rsidR="00CE3545" w:rsidRPr="006369F2" w:rsidRDefault="00CE3545" w:rsidP="00483CA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65BC7404" w14:textId="77777777" w:rsidR="00CE3545" w:rsidRPr="006369F2" w:rsidRDefault="00CE3545" w:rsidP="00483CA1">
            <w:pPr>
              <w:tabs>
                <w:tab w:val="left" w:pos="1276"/>
              </w:tabs>
              <w:jc w:val="both"/>
              <w:rPr>
                <w:lang w:val="en-US"/>
              </w:rPr>
            </w:pPr>
            <w:r w:rsidRPr="006369F2">
              <w:rPr>
                <w:lang w:val="en-US"/>
              </w:rPr>
              <w:t>a) un exemplar rămâne la dispoziţia Antreprenorului,</w:t>
            </w:r>
          </w:p>
          <w:p w14:paraId="09BB9E44" w14:textId="77777777" w:rsidR="00CE3545" w:rsidRPr="006369F2" w:rsidRDefault="00CE3545" w:rsidP="00483CA1">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7DB33DE3" w14:textId="77777777" w:rsidR="00CE3545" w:rsidRPr="006369F2" w:rsidRDefault="00CE3545" w:rsidP="00483CA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05A2D97" w14:textId="77777777" w:rsidR="00CE3545" w:rsidRPr="006369F2" w:rsidRDefault="00CE3545" w:rsidP="00483CA1">
            <w:pPr>
              <w:tabs>
                <w:tab w:val="left" w:pos="1276"/>
              </w:tabs>
              <w:jc w:val="both"/>
              <w:rPr>
                <w:lang w:val="en-US"/>
              </w:rPr>
            </w:pPr>
            <w:r w:rsidRPr="006369F2">
              <w:rPr>
                <w:lang w:val="en-US"/>
              </w:rPr>
              <w:lastRenderedPageBreak/>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E93EB12" w14:textId="77777777" w:rsidR="00CE3545" w:rsidRPr="006369F2" w:rsidRDefault="00CE3545" w:rsidP="00483CA1">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BADFCFD" w14:textId="77777777" w:rsidR="00CE3545" w:rsidRPr="006369F2" w:rsidRDefault="00CE3545" w:rsidP="00483CA1">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2CCF3BAB" w14:textId="77777777" w:rsidR="00CE3545" w:rsidRPr="006369F2" w:rsidRDefault="00CE3545" w:rsidP="00483CA1">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530ED15" w14:textId="77777777" w:rsidR="00CE3545" w:rsidRPr="006369F2" w:rsidRDefault="00CE3545" w:rsidP="00483CA1">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1040FED" w14:textId="77777777" w:rsidR="00CE3545" w:rsidRPr="006369F2" w:rsidRDefault="00CE3545" w:rsidP="00483CA1">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3E3D402" w14:textId="77777777" w:rsidR="00CE3545" w:rsidRPr="006369F2" w:rsidRDefault="00CE3545" w:rsidP="00483CA1">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06493390" w14:textId="77777777" w:rsidR="00CE3545" w:rsidRPr="006369F2" w:rsidRDefault="00CE3545" w:rsidP="00483CA1">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414BBEE7" w14:textId="77777777" w:rsidR="00CE3545" w:rsidRPr="006369F2" w:rsidRDefault="00CE3545" w:rsidP="00483CA1">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1E7887A" w14:textId="77777777" w:rsidR="00CE3545" w:rsidRPr="006369F2" w:rsidRDefault="00CE3545" w:rsidP="00483CA1">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A6B5AA7" w14:textId="77777777" w:rsidR="00CE3545" w:rsidRPr="006369F2" w:rsidRDefault="00CE3545" w:rsidP="00483CA1">
            <w:pPr>
              <w:tabs>
                <w:tab w:val="left" w:pos="1276"/>
              </w:tabs>
              <w:jc w:val="both"/>
              <w:rPr>
                <w:lang w:val="en-US"/>
              </w:rPr>
            </w:pPr>
            <w:r w:rsidRPr="006369F2">
              <w:rPr>
                <w:lang w:val="en-US"/>
              </w:rPr>
              <w:t xml:space="preserve">7.16. Pe parcursul executării lucrărilor, Beneficiarul are dreptul să dispună în scris: </w:t>
            </w:r>
          </w:p>
          <w:p w14:paraId="0381AA90" w14:textId="77777777" w:rsidR="00CE3545" w:rsidRPr="006369F2" w:rsidRDefault="00CE3545" w:rsidP="00CE3545">
            <w:pPr>
              <w:pStyle w:val="a"/>
              <w:numPr>
                <w:ilvl w:val="0"/>
                <w:numId w:val="47"/>
              </w:numPr>
              <w:tabs>
                <w:tab w:val="clear" w:pos="1134"/>
                <w:tab w:val="left" w:pos="345"/>
              </w:tabs>
              <w:ind w:left="0" w:firstLine="0"/>
              <w:contextualSpacing/>
            </w:pPr>
            <w:r w:rsidRPr="006369F2">
              <w:t xml:space="preserve">îndepărtarea de pe şantier a oricăror materiale care sunt calitativ necorespunzătoare; </w:t>
            </w:r>
          </w:p>
          <w:p w14:paraId="20790D63"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înlocuirea materialelor necorespunzătoare calitativ cu altele corespunzătoare; </w:t>
            </w:r>
          </w:p>
          <w:p w14:paraId="5F0355D8"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E01393B" w14:textId="77777777" w:rsidR="00CE3545" w:rsidRPr="006369F2" w:rsidRDefault="00CE3545" w:rsidP="00483CA1">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FFD4648" w14:textId="77777777" w:rsidR="00CE3545" w:rsidRPr="006369F2" w:rsidRDefault="00CE3545" w:rsidP="00483CA1">
            <w:pPr>
              <w:tabs>
                <w:tab w:val="left" w:pos="314"/>
              </w:tabs>
              <w:jc w:val="both"/>
              <w:rPr>
                <w:lang w:val="en-US"/>
              </w:rPr>
            </w:pPr>
            <w:r w:rsidRPr="006369F2">
              <w:rPr>
                <w:lang w:val="en-US"/>
              </w:rPr>
              <w:lastRenderedPageBreak/>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27DF453" w14:textId="77777777" w:rsidR="00CE3545" w:rsidRPr="006369F2" w:rsidRDefault="00CE3545" w:rsidP="00483CA1">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512E885" w14:textId="77777777" w:rsidR="00CE3545" w:rsidRPr="006369F2" w:rsidRDefault="00CE3545" w:rsidP="00483CA1">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516F2463" w14:textId="77777777" w:rsidR="00CE3545" w:rsidRPr="006369F2" w:rsidRDefault="00CE3545" w:rsidP="00483CA1">
            <w:pPr>
              <w:tabs>
                <w:tab w:val="left" w:pos="314"/>
              </w:tabs>
              <w:jc w:val="both"/>
              <w:rPr>
                <w:lang w:val="en-US"/>
              </w:rPr>
            </w:pPr>
            <w:r w:rsidRPr="006369F2">
              <w:rPr>
                <w:lang w:val="en-US"/>
              </w:rPr>
              <w:t>7.21. Antreprenorul răspunde pentru defectele ascunse ale construcției, în conformitate cu prevederile actelor normative.</w:t>
            </w:r>
          </w:p>
          <w:p w14:paraId="2FD3BD49" w14:textId="77777777" w:rsidR="00CE3545" w:rsidRPr="006369F2" w:rsidRDefault="00CE3545" w:rsidP="00483CA1">
            <w:pPr>
              <w:pStyle w:val="af2"/>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91172C2" w14:textId="77777777" w:rsidR="00CE3545" w:rsidRPr="006369F2" w:rsidRDefault="00CE3545" w:rsidP="00483CA1">
            <w:pPr>
              <w:pStyle w:val="af2"/>
              <w:tabs>
                <w:tab w:val="left" w:pos="525"/>
              </w:tabs>
              <w:rPr>
                <w:lang w:val="en-US"/>
              </w:rPr>
            </w:pPr>
          </w:p>
          <w:p w14:paraId="5D6C6320" w14:textId="77777777" w:rsidR="00CE3545" w:rsidRPr="006369F2" w:rsidRDefault="00CE3545" w:rsidP="00483CA1">
            <w:pPr>
              <w:pStyle w:val="af2"/>
              <w:tabs>
                <w:tab w:val="left" w:pos="525"/>
              </w:tabs>
              <w:rPr>
                <w:b/>
                <w:lang w:val="en-US"/>
              </w:rPr>
            </w:pPr>
            <w:r w:rsidRPr="006369F2">
              <w:rPr>
                <w:b/>
                <w:lang w:val="en-US"/>
              </w:rPr>
              <w:t>8. MODIFICĂRI</w:t>
            </w:r>
          </w:p>
          <w:p w14:paraId="2223BCFC" w14:textId="77777777" w:rsidR="00CE3545" w:rsidRPr="006369F2" w:rsidRDefault="00CE3545" w:rsidP="00483CA1">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015DAC6" w14:textId="77777777" w:rsidR="00CE3545" w:rsidRPr="006369F2" w:rsidRDefault="00CE3545" w:rsidP="00483CA1">
            <w:pPr>
              <w:tabs>
                <w:tab w:val="left" w:pos="360"/>
              </w:tabs>
              <w:jc w:val="both"/>
              <w:rPr>
                <w:lang w:val="en-US"/>
              </w:rPr>
            </w:pPr>
          </w:p>
          <w:p w14:paraId="7176C5DA" w14:textId="77777777" w:rsidR="00CE3545" w:rsidRPr="006369F2" w:rsidRDefault="00CE3545" w:rsidP="00483CA1">
            <w:pPr>
              <w:tabs>
                <w:tab w:val="left" w:pos="360"/>
              </w:tabs>
              <w:jc w:val="both"/>
              <w:rPr>
                <w:lang w:val="en-US"/>
              </w:rPr>
            </w:pPr>
            <w:r w:rsidRPr="004D58FA">
              <w:rPr>
                <w:b/>
                <w:lang w:val="en-US"/>
              </w:rPr>
              <w:t>9. AJUSTAREA PREŢULUI CONTRACTULUI</w:t>
            </w:r>
          </w:p>
          <w:p w14:paraId="749139EC" w14:textId="77777777" w:rsidR="00CE3545" w:rsidRPr="007926DA" w:rsidRDefault="00CE3545" w:rsidP="00483CA1">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02680B26" w14:textId="77777777" w:rsidR="00CE3545" w:rsidRPr="006369F2" w:rsidRDefault="00CE3545" w:rsidP="00483CA1">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6C806062" w14:textId="77777777" w:rsidR="00CE3545" w:rsidRPr="006369F2" w:rsidRDefault="00CE3545" w:rsidP="00483CA1">
            <w:pPr>
              <w:tabs>
                <w:tab w:val="left" w:pos="360"/>
              </w:tabs>
              <w:jc w:val="both"/>
              <w:rPr>
                <w:lang w:val="en-US"/>
              </w:rPr>
            </w:pPr>
          </w:p>
          <w:p w14:paraId="13FE768F" w14:textId="77777777" w:rsidR="00CE3545" w:rsidRPr="006369F2" w:rsidRDefault="00CE3545" w:rsidP="00483CA1">
            <w:pPr>
              <w:tabs>
                <w:tab w:val="left" w:pos="555"/>
                <w:tab w:val="left" w:pos="4365"/>
              </w:tabs>
              <w:jc w:val="both"/>
              <w:rPr>
                <w:b/>
                <w:lang w:val="en-US"/>
              </w:rPr>
            </w:pPr>
            <w:r w:rsidRPr="006369F2">
              <w:rPr>
                <w:b/>
                <w:lang w:val="en-US"/>
              </w:rPr>
              <w:t xml:space="preserve">10. ANTREPRENORUL ŞI SUBANTREPRENORII </w:t>
            </w:r>
          </w:p>
          <w:p w14:paraId="2417062C" w14:textId="77777777" w:rsidR="00CE3545" w:rsidRPr="006369F2" w:rsidRDefault="00CE3545" w:rsidP="00483CA1">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2547EA2" w14:textId="77777777" w:rsidR="00CE3545" w:rsidRPr="006369F2" w:rsidRDefault="00CE3545" w:rsidP="00483CA1">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E8ACC9E" w14:textId="77777777" w:rsidR="00CE3545" w:rsidRDefault="00CE3545" w:rsidP="00483CA1">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DD892FA" w14:textId="77777777" w:rsidR="00CE3545" w:rsidRPr="006369F2" w:rsidRDefault="00CE3545" w:rsidP="00483CA1">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088B68E6" w14:textId="77777777" w:rsidR="00CE3545" w:rsidRPr="006369F2" w:rsidRDefault="00CE3545" w:rsidP="00483CA1">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6743FE7E" w14:textId="77777777" w:rsidR="00CE3545" w:rsidRPr="006369F2" w:rsidRDefault="00CE3545" w:rsidP="00483CA1">
            <w:pPr>
              <w:tabs>
                <w:tab w:val="left" w:pos="4365"/>
              </w:tabs>
              <w:jc w:val="both"/>
              <w:rPr>
                <w:b/>
                <w:lang w:val="en-US"/>
              </w:rPr>
            </w:pPr>
          </w:p>
          <w:p w14:paraId="368717CB" w14:textId="77777777" w:rsidR="00CE3545" w:rsidRPr="006369F2" w:rsidRDefault="00CE3545" w:rsidP="00483CA1">
            <w:pPr>
              <w:tabs>
                <w:tab w:val="left" w:pos="4365"/>
              </w:tabs>
              <w:jc w:val="both"/>
              <w:rPr>
                <w:lang w:val="en-US"/>
              </w:rPr>
            </w:pPr>
            <w:r w:rsidRPr="006369F2">
              <w:rPr>
                <w:b/>
                <w:lang w:val="en-US"/>
              </w:rPr>
              <w:t>11. FORȚA DE MUNCĂ</w:t>
            </w:r>
          </w:p>
          <w:p w14:paraId="77A88F6C" w14:textId="77777777" w:rsidR="00CE3545" w:rsidRDefault="00CE3545" w:rsidP="00483CA1">
            <w:pPr>
              <w:pStyle w:val="a"/>
              <w:tabs>
                <w:tab w:val="left" w:pos="795"/>
              </w:tabs>
              <w:ind w:left="-14"/>
            </w:pPr>
            <w:r w:rsidRPr="006369F2">
              <w:lastRenderedPageBreak/>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504B41CE" w14:textId="77777777" w:rsidR="008308A8" w:rsidRDefault="008308A8" w:rsidP="008308A8">
            <w:pPr>
              <w:tabs>
                <w:tab w:val="left" w:pos="795"/>
              </w:tabs>
            </w:pPr>
          </w:p>
          <w:p w14:paraId="24A6F0AC" w14:textId="77777777" w:rsidR="008308A8" w:rsidRPr="006369F2" w:rsidRDefault="008308A8" w:rsidP="008308A8">
            <w:pPr>
              <w:tabs>
                <w:tab w:val="left" w:pos="795"/>
              </w:tabs>
            </w:pPr>
          </w:p>
          <w:p w14:paraId="189329C8" w14:textId="77777777" w:rsidR="00CE3545" w:rsidRPr="006369F2" w:rsidRDefault="00CE3545" w:rsidP="00483CA1">
            <w:pPr>
              <w:pStyle w:val="a"/>
              <w:tabs>
                <w:tab w:val="left" w:pos="795"/>
              </w:tabs>
              <w:ind w:left="-15"/>
            </w:pPr>
          </w:p>
          <w:p w14:paraId="60B6A7C2" w14:textId="77777777" w:rsidR="00CE3545" w:rsidRPr="006369F2" w:rsidRDefault="00CE3545" w:rsidP="00483CA1">
            <w:pPr>
              <w:tabs>
                <w:tab w:val="left" w:pos="795"/>
              </w:tabs>
              <w:jc w:val="both"/>
              <w:rPr>
                <w:lang w:val="en-US"/>
              </w:rPr>
            </w:pPr>
            <w:r w:rsidRPr="006369F2">
              <w:rPr>
                <w:b/>
                <w:lang w:val="en-US"/>
              </w:rPr>
              <w:t>12. MATERIALELE ŞI EXECUŢIA LUCRĂRILOR</w:t>
            </w:r>
          </w:p>
          <w:p w14:paraId="5A4EAFF7" w14:textId="77777777" w:rsidR="00CE3545" w:rsidRPr="006369F2" w:rsidRDefault="00CE3545" w:rsidP="00483CA1">
            <w:pPr>
              <w:pStyle w:val="af2"/>
              <w:tabs>
                <w:tab w:val="left" w:pos="0"/>
              </w:tabs>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7C1858D" w14:textId="77777777" w:rsidR="00CE3545" w:rsidRPr="006369F2" w:rsidRDefault="00CE3545" w:rsidP="00483CA1">
            <w:pPr>
              <w:pStyle w:val="af2"/>
              <w:tabs>
                <w:tab w:val="left" w:pos="0"/>
              </w:tabs>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762D3E7F" w14:textId="77777777" w:rsidR="00CE3545" w:rsidRPr="006369F2" w:rsidRDefault="00CE3545" w:rsidP="00483CA1">
            <w:pPr>
              <w:pStyle w:val="af2"/>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0C38AE5" w14:textId="77777777" w:rsidR="00CE3545" w:rsidRPr="006369F2" w:rsidRDefault="00CE3545" w:rsidP="00483CA1">
            <w:pPr>
              <w:pStyle w:val="af2"/>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28B4374E" w14:textId="77777777" w:rsidR="00CE3545" w:rsidRPr="006369F2" w:rsidRDefault="00CE3545" w:rsidP="00483CA1">
            <w:pPr>
              <w:pStyle w:val="af2"/>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24BA6316" w14:textId="77777777" w:rsidR="00CE3545" w:rsidRPr="006369F2" w:rsidRDefault="00CE3545" w:rsidP="00483CA1">
            <w:pPr>
              <w:pStyle w:val="af2"/>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D77FBDD" w14:textId="77777777" w:rsidR="00CE3545" w:rsidRPr="006369F2" w:rsidRDefault="00CE3545" w:rsidP="00483CA1">
            <w:pPr>
              <w:pStyle w:val="af2"/>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1F0621F5" w14:textId="77777777" w:rsidR="00CE3545" w:rsidRPr="006369F2" w:rsidRDefault="00CE3545" w:rsidP="00483CA1">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49517138" w14:textId="77777777" w:rsidR="00CE3545" w:rsidRPr="006369F2" w:rsidRDefault="00CE3545" w:rsidP="00483CA1">
            <w:pPr>
              <w:tabs>
                <w:tab w:val="left" w:pos="360"/>
              </w:tabs>
              <w:jc w:val="both"/>
              <w:rPr>
                <w:lang w:val="en-US"/>
              </w:rPr>
            </w:pPr>
          </w:p>
          <w:p w14:paraId="54715A8B" w14:textId="77777777" w:rsidR="00CE3545" w:rsidRPr="006369F2" w:rsidRDefault="00CE3545" w:rsidP="00483CA1">
            <w:pPr>
              <w:tabs>
                <w:tab w:val="left" w:pos="525"/>
              </w:tabs>
              <w:jc w:val="both"/>
              <w:rPr>
                <w:lang w:val="en-US"/>
              </w:rPr>
            </w:pPr>
            <w:r w:rsidRPr="006369F2">
              <w:rPr>
                <w:b/>
                <w:lang w:val="en-US"/>
              </w:rPr>
              <w:t>13. PERIOADA DE GARANŢIE ŞI REMEDIERI ÎN PERIOADA DE GARANŢIE</w:t>
            </w:r>
          </w:p>
          <w:p w14:paraId="1BAB613D" w14:textId="7C162340" w:rsidR="00CE3545" w:rsidRPr="006369F2" w:rsidRDefault="00CE3545" w:rsidP="00483CA1">
            <w:pPr>
              <w:pStyle w:val="af2"/>
              <w:tabs>
                <w:tab w:val="left" w:pos="567"/>
              </w:tabs>
              <w:rPr>
                <w:lang w:val="en-US"/>
              </w:rPr>
            </w:pPr>
            <w:r w:rsidRPr="006369F2">
              <w:rPr>
                <w:lang w:val="en-US"/>
              </w:rPr>
              <w:t xml:space="preserve">13.1. Perioada de garanție curge de la data recepției la terminarea lucrărilor și este  de </w:t>
            </w:r>
            <w:r w:rsidR="00C178C5">
              <w:rPr>
                <w:lang w:val="en-US"/>
              </w:rPr>
              <w:t>minim</w:t>
            </w:r>
            <w:r w:rsidRPr="006369F2">
              <w:rPr>
                <w:lang w:val="en-US"/>
              </w:rPr>
              <w:t xml:space="preserve"> </w:t>
            </w:r>
            <w:r w:rsidR="00127FA8" w:rsidRPr="00127FA8">
              <w:rPr>
                <w:b/>
                <w:u w:val="single"/>
                <w:lang w:val="en-US"/>
              </w:rPr>
              <w:t>60</w:t>
            </w:r>
            <w:r w:rsidRPr="00127FA8">
              <w:rPr>
                <w:b/>
                <w:u w:val="single"/>
                <w:lang w:val="en-US"/>
              </w:rPr>
              <w:t xml:space="preserve"> luni</w:t>
            </w:r>
            <w:r w:rsidRPr="006369F2">
              <w:rPr>
                <w:lang w:val="en-US"/>
              </w:rPr>
              <w:t xml:space="preserve">. </w:t>
            </w:r>
          </w:p>
          <w:p w14:paraId="18BE135D" w14:textId="77777777" w:rsidR="00CE3545" w:rsidRPr="006369F2" w:rsidRDefault="00CE3545" w:rsidP="00483CA1">
            <w:pPr>
              <w:pStyle w:val="af2"/>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4EF9A516" w14:textId="77777777" w:rsidR="00CE3545" w:rsidRPr="007926DA" w:rsidRDefault="00CE3545" w:rsidP="00483CA1">
            <w:pPr>
              <w:pStyle w:val="af2"/>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5A3F0FB6" w14:textId="77777777" w:rsidR="00CE3545" w:rsidRPr="007926DA" w:rsidRDefault="00CE3545" w:rsidP="00483CA1">
            <w:pPr>
              <w:pStyle w:val="af2"/>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404AA756" w14:textId="77777777" w:rsidR="00CE3545" w:rsidRDefault="00CE3545" w:rsidP="00483CA1">
            <w:pPr>
              <w:pStyle w:val="af2"/>
              <w:tabs>
                <w:tab w:val="left" w:pos="567"/>
              </w:tabs>
              <w:rPr>
                <w:lang w:val="ro-RO"/>
              </w:rPr>
            </w:pPr>
            <w:r w:rsidRPr="007926DA">
              <w:rPr>
                <w:lang w:val="ro-RO"/>
              </w:rPr>
              <w:lastRenderedPageBreak/>
              <w:t>b) neglijenţei sau neîndeplinirii de către Antreprenor a oricăreia dintre obligaţiile care îi revin în baza contractului.</w:t>
            </w:r>
          </w:p>
          <w:p w14:paraId="0B026F81" w14:textId="77777777" w:rsidR="00CE3545" w:rsidRDefault="00CE3545" w:rsidP="00483CA1">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777C527F" w14:textId="77777777" w:rsidR="00CE3545" w:rsidRDefault="00CE3545" w:rsidP="00483CA1">
            <w:pPr>
              <w:tabs>
                <w:tab w:val="left" w:pos="360"/>
              </w:tabs>
              <w:jc w:val="both"/>
            </w:pPr>
          </w:p>
          <w:p w14:paraId="7775B989" w14:textId="77777777" w:rsidR="00CE3545" w:rsidRPr="006369F2" w:rsidRDefault="00CE3545" w:rsidP="00483CA1">
            <w:pPr>
              <w:tabs>
                <w:tab w:val="left" w:pos="525"/>
              </w:tabs>
              <w:jc w:val="both"/>
              <w:rPr>
                <w:lang w:val="en-US"/>
              </w:rPr>
            </w:pPr>
            <w:r w:rsidRPr="006369F2">
              <w:rPr>
                <w:b/>
                <w:lang w:val="en-US"/>
              </w:rPr>
              <w:t>14. RĂSPUNDEREA PĂRŢILOR</w:t>
            </w:r>
          </w:p>
          <w:p w14:paraId="7A5BB015" w14:textId="3B78D850" w:rsidR="00CE3545" w:rsidRPr="006369F2" w:rsidRDefault="00CE3545" w:rsidP="00483CA1">
            <w:pPr>
              <w:pStyle w:val="af2"/>
              <w:tabs>
                <w:tab w:val="left" w:pos="567"/>
              </w:tabs>
              <w:rPr>
                <w:lang w:val="en-US"/>
              </w:rPr>
            </w:pPr>
            <w:r w:rsidRPr="006369F2">
              <w:rPr>
                <w:lang w:val="en-US"/>
              </w:rPr>
              <w:t>14.1. Părţile poartă răspundere pentru neexecutarea sau executarea ne</w:t>
            </w:r>
            <w:r w:rsidR="005115E7">
              <w:rPr>
                <w:lang w:val="en-US"/>
              </w:rPr>
              <w:t xml:space="preserve">corespunzătoare a obligaţiilor </w:t>
            </w:r>
            <w:r w:rsidRPr="006369F2">
              <w:rPr>
                <w:lang w:val="en-US"/>
              </w:rPr>
              <w:t>prevăzute de prezentul contract în conformitate cu actele normative a Republicii Moldova.</w:t>
            </w:r>
          </w:p>
          <w:p w14:paraId="2A7F0473" w14:textId="77777777" w:rsidR="00CE3545" w:rsidRPr="006369F2" w:rsidRDefault="00CE3545" w:rsidP="00483CA1">
            <w:pPr>
              <w:pStyle w:val="af2"/>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DA7C21" w14:textId="77777777" w:rsidR="00CE3545" w:rsidRPr="006369F2" w:rsidRDefault="00CE3545" w:rsidP="00483CA1">
            <w:pPr>
              <w:pStyle w:val="af2"/>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09D8DB5A" w14:textId="77777777" w:rsidR="00CE3545" w:rsidRPr="006369F2" w:rsidRDefault="00CE3545" w:rsidP="00483CA1">
            <w:pPr>
              <w:pStyle w:val="af2"/>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F63CB9C" w14:textId="77777777" w:rsidR="00CE3545" w:rsidRPr="006369F2" w:rsidRDefault="00CE3545" w:rsidP="00483CA1">
            <w:pPr>
              <w:pStyle w:val="af2"/>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86F731" w14:textId="77777777" w:rsidR="00CE3545" w:rsidRPr="006369F2" w:rsidRDefault="00CE3545" w:rsidP="00483CA1">
            <w:pPr>
              <w:pStyle w:val="af2"/>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EC5CC45" w14:textId="77777777" w:rsidR="00CE3545" w:rsidRPr="006369F2" w:rsidRDefault="00CE3545" w:rsidP="00483CA1">
            <w:pPr>
              <w:pStyle w:val="af2"/>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53A591E" w14:textId="77777777" w:rsidR="00CE3545" w:rsidRPr="006369F2" w:rsidRDefault="00CE3545" w:rsidP="00483CA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0A79BCE0" w14:textId="77777777" w:rsidR="00CE3545" w:rsidRPr="006369F2" w:rsidRDefault="00CE3545" w:rsidP="00483CA1">
            <w:pPr>
              <w:pStyle w:val="a"/>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B4FA334" w14:textId="77777777" w:rsidR="00CE3545" w:rsidRPr="006369F2" w:rsidRDefault="00CE3545" w:rsidP="00483CA1">
            <w:pPr>
              <w:tabs>
                <w:tab w:val="left" w:pos="360"/>
              </w:tabs>
              <w:jc w:val="both"/>
              <w:rPr>
                <w:lang w:val="en-US"/>
              </w:rPr>
            </w:pPr>
          </w:p>
          <w:p w14:paraId="39350D2F" w14:textId="77777777" w:rsidR="00CE3545" w:rsidRPr="006369F2" w:rsidRDefault="00CE3545" w:rsidP="00483CA1">
            <w:pPr>
              <w:tabs>
                <w:tab w:val="left" w:pos="525"/>
              </w:tabs>
              <w:jc w:val="both"/>
              <w:rPr>
                <w:lang w:val="en-US"/>
              </w:rPr>
            </w:pPr>
            <w:r w:rsidRPr="006369F2">
              <w:rPr>
                <w:b/>
                <w:lang w:val="en-US"/>
              </w:rPr>
              <w:t>15. RECLAMAŢII ŞI SANCŢIUNI</w:t>
            </w:r>
          </w:p>
          <w:p w14:paraId="43479153" w14:textId="2D25A7BF" w:rsidR="00CE3545" w:rsidRPr="006369F2" w:rsidRDefault="00CE3545" w:rsidP="00483CA1">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127FA8" w:rsidRPr="008930C0">
              <w:rPr>
                <w:b/>
                <w:u w:val="single"/>
                <w:lang w:val="en-US"/>
              </w:rPr>
              <w:t>0,1</w:t>
            </w:r>
            <w:r w:rsidRPr="008930C0">
              <w:rPr>
                <w:b/>
                <w:u w:val="single"/>
                <w:lang w:val="en-US"/>
              </w:rPr>
              <w:t xml:space="preserve"> %/</w:t>
            </w:r>
            <w:r w:rsidRPr="006369F2">
              <w:rPr>
                <w:lang w:val="en-US"/>
              </w:rPr>
              <w:t xml:space="preserve"> zi din valoarea restului de executat dar nu mai mult de </w:t>
            </w:r>
            <w:r w:rsidR="008930C0" w:rsidRPr="008930C0">
              <w:rPr>
                <w:b/>
                <w:u w:val="single"/>
                <w:lang w:val="en-US"/>
              </w:rPr>
              <w:t>15</w:t>
            </w:r>
            <w:r w:rsidRPr="008930C0">
              <w:rPr>
                <w:b/>
                <w:u w:val="single"/>
                <w:lang w:val="en-US"/>
              </w:rPr>
              <w:t>%</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B9F0168" w14:textId="77777777" w:rsidR="00CE3545" w:rsidRPr="006369F2" w:rsidRDefault="00CE3545" w:rsidP="00483CA1">
            <w:pPr>
              <w:jc w:val="both"/>
              <w:rPr>
                <w:color w:val="000000"/>
                <w:lang w:val="en-US"/>
              </w:rPr>
            </w:pPr>
            <w:r w:rsidRPr="006369F2">
              <w:rPr>
                <w:color w:val="000000"/>
                <w:lang w:val="en-US"/>
              </w:rPr>
              <w:t>15.2. Beneficiarul va notifica Antreprenorul în scris cu privire la deducerea acestor penalități și modul de calcul.</w:t>
            </w:r>
          </w:p>
          <w:p w14:paraId="0E05CDF9" w14:textId="77777777" w:rsidR="00CE3545" w:rsidRPr="006369F2" w:rsidRDefault="00CE3545" w:rsidP="00483CA1">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w:t>
            </w:r>
            <w:r w:rsidRPr="006369F2">
              <w:rPr>
                <w:color w:val="000000"/>
                <w:lang w:val="en-US"/>
              </w:rPr>
              <w:lastRenderedPageBreak/>
              <w:t>calculate din plăți, în conformitate cu actele normative, notificând Antreprenorul în scris cu privire la deducerea acestor penalități și modul de calcul.</w:t>
            </w:r>
          </w:p>
          <w:p w14:paraId="0FBB7F1C" w14:textId="77777777" w:rsidR="00CE3545" w:rsidRPr="006369F2" w:rsidRDefault="00CE3545" w:rsidP="00483CA1">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7080ABF" w14:textId="783F9F04" w:rsidR="00CE3545" w:rsidRPr="00F538D1" w:rsidRDefault="00CE3545" w:rsidP="00483CA1">
            <w:pPr>
              <w:jc w:val="both"/>
            </w:pPr>
            <w:r w:rsidRPr="006369F2">
              <w:rPr>
                <w:lang w:val="en-US"/>
              </w:rPr>
              <w:t xml:space="preserve">15.5. Pentru refuzul de a executa lucrările prevăzute în prezentul contract, Antreprenorul suportă o penalitate în valoare de </w:t>
            </w:r>
            <w:r w:rsidR="008930C0" w:rsidRPr="008930C0">
              <w:rPr>
                <w:b/>
                <w:u w:val="single"/>
                <w:lang w:val="en-US"/>
              </w:rPr>
              <w:t>5</w:t>
            </w:r>
            <w:r w:rsidRPr="008930C0">
              <w:rPr>
                <w:b/>
                <w:u w:val="single"/>
                <w:lang w:val="en-US"/>
              </w:rPr>
              <w:t xml:space="preserve">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7A91165A" w14:textId="77777777" w:rsidR="00CE3545" w:rsidRPr="00F538D1" w:rsidRDefault="00CE3545" w:rsidP="00483CA1">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2B137A26" w14:textId="77777777" w:rsidR="00CE3545" w:rsidRPr="006369F2" w:rsidRDefault="00CE3545" w:rsidP="00483CA1">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541DC99" w14:textId="77777777" w:rsidR="00CE3545" w:rsidRPr="006369F2" w:rsidRDefault="00CE3545" w:rsidP="00483CA1">
            <w:pPr>
              <w:tabs>
                <w:tab w:val="left" w:pos="360"/>
              </w:tabs>
              <w:jc w:val="both"/>
              <w:rPr>
                <w:lang w:val="en-US"/>
              </w:rPr>
            </w:pPr>
          </w:p>
          <w:p w14:paraId="6AB8966C" w14:textId="77777777" w:rsidR="00CE3545" w:rsidRPr="00DB0E74" w:rsidRDefault="00CE3545" w:rsidP="00483CA1">
            <w:pPr>
              <w:tabs>
                <w:tab w:val="left" w:pos="540"/>
              </w:tabs>
              <w:jc w:val="both"/>
              <w:rPr>
                <w:b/>
                <w:lang w:val="en-US"/>
              </w:rPr>
            </w:pPr>
            <w:r w:rsidRPr="00DB0E74">
              <w:rPr>
                <w:b/>
                <w:lang w:val="en-US"/>
              </w:rPr>
              <w:t xml:space="preserve">16. GARANŢIA DE BUNĂ EXECUŢIE A CONTRACTULUI </w:t>
            </w:r>
          </w:p>
          <w:p w14:paraId="466F99F5" w14:textId="77777777" w:rsidR="00CE3545" w:rsidRPr="00304B34" w:rsidRDefault="00CE3545" w:rsidP="00483CA1">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7214FC" w14:textId="68ED8059" w:rsidR="00CE3545" w:rsidRPr="00304B34" w:rsidRDefault="00CE3545" w:rsidP="00483CA1">
            <w:pPr>
              <w:jc w:val="both"/>
            </w:pPr>
            <w:r>
              <w:t>16</w:t>
            </w:r>
            <w:r w:rsidRPr="00304B34">
              <w:t xml:space="preserve">.2. Cuantumul garanţiei de bună execuţie a </w:t>
            </w:r>
            <w:r>
              <w:t xml:space="preserve">contractului reprezintă </w:t>
            </w:r>
            <w:r w:rsidR="00876805" w:rsidRPr="00876805">
              <w:rPr>
                <w:b/>
                <w:u w:val="single"/>
              </w:rPr>
              <w:t>5</w:t>
            </w:r>
            <w:r w:rsidRPr="00876805">
              <w:rPr>
                <w:b/>
                <w:u w:val="single"/>
              </w:rPr>
              <w:t xml:space="preserve"> %</w:t>
            </w:r>
            <w:r w:rsidRPr="00304B34">
              <w:t xml:space="preserve">  </w:t>
            </w:r>
            <w:r w:rsidRPr="00876805">
              <w:rPr>
                <w:shd w:val="clear" w:color="auto" w:fill="FFFFFF"/>
              </w:rPr>
              <w:t xml:space="preserve">din valoarea de deviz a contractului de achiziţii publice </w:t>
            </w:r>
            <w:r w:rsidRPr="00876805">
              <w:t>ş</w:t>
            </w:r>
            <w:r w:rsidRPr="00304B34">
              <w:t>i se va constitui fie:</w:t>
            </w:r>
          </w:p>
          <w:p w14:paraId="2D9BDE3E" w14:textId="3C5C9BD5" w:rsidR="00CE3545" w:rsidRPr="00304B34" w:rsidRDefault="007B7333" w:rsidP="00483CA1">
            <w:pPr>
              <w:jc w:val="both"/>
            </w:pPr>
            <w:r>
              <w:t>-</w:t>
            </w:r>
            <w:r w:rsidR="00CE3545" w:rsidRPr="00304B34">
              <w:t xml:space="preserve"> prin virament bancar sau printr-un instrument de garantare</w:t>
            </w:r>
            <w:r w:rsidR="00CE3545">
              <w:t>,</w:t>
            </w:r>
            <w:r w:rsidR="00CE3545" w:rsidRPr="00304B34">
              <w:t xml:space="preserve"> emis</w:t>
            </w:r>
            <w:r w:rsidR="00CE3545">
              <w:t>,</w:t>
            </w:r>
            <w:r w:rsidR="00CE3545" w:rsidRPr="00304B34">
              <w:t xml:space="preserve"> în condiţiile legii</w:t>
            </w:r>
            <w:r w:rsidR="00CE3545">
              <w:t>,</w:t>
            </w:r>
            <w:r w:rsidR="00CE3545"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AEE3B32" w14:textId="77777777" w:rsidR="00CE3545" w:rsidRPr="00304B34" w:rsidRDefault="00CE3545" w:rsidP="00483CA1">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061D204" w14:textId="77777777" w:rsidR="00CE3545" w:rsidRPr="00304B34" w:rsidRDefault="00CE3545" w:rsidP="00483CA1">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23C2D007" w14:textId="77777777" w:rsidR="00CE3545" w:rsidRPr="00304B34" w:rsidRDefault="00CE3545" w:rsidP="00483CA1">
            <w:pPr>
              <w:jc w:val="both"/>
            </w:pPr>
            <w:r>
              <w:t>16</w:t>
            </w:r>
            <w:r w:rsidRPr="00304B34">
              <w:t>.5. Beneficiarul va executa garanţia de bună execuţie, în eventualitatea în care:</w:t>
            </w:r>
          </w:p>
          <w:p w14:paraId="03B35797" w14:textId="77777777" w:rsidR="00CE3545" w:rsidRPr="00304B34" w:rsidRDefault="00CE3545" w:rsidP="00483CA1">
            <w:pPr>
              <w:jc w:val="both"/>
            </w:pPr>
            <w:r w:rsidRPr="00304B34">
              <w:t xml:space="preserve">a) oricând pe parcursul îndeplinirii contractului, în limita prejudiciului creat, în conformitate cu </w:t>
            </w:r>
            <w:r>
              <w:t>actele normative</w:t>
            </w:r>
            <w:r w:rsidRPr="00304B34">
              <w:t>;</w:t>
            </w:r>
          </w:p>
          <w:p w14:paraId="1233F46E" w14:textId="77777777" w:rsidR="00CE3545" w:rsidRPr="00304B34" w:rsidRDefault="00CE3545" w:rsidP="00483CA1">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6E34D8C1" w14:textId="77777777" w:rsidR="00CE3545" w:rsidRPr="00304B34" w:rsidRDefault="00CE3545" w:rsidP="00483CA1">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7C6C582D" w14:textId="77777777" w:rsidR="00CE3545" w:rsidRPr="00E73483" w:rsidRDefault="00CE3545" w:rsidP="00483CA1">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637F9E1F" w14:textId="77777777" w:rsidR="00CE3545" w:rsidRPr="006369F2" w:rsidRDefault="00CE3545" w:rsidP="00483CA1">
            <w:pPr>
              <w:tabs>
                <w:tab w:val="left" w:pos="360"/>
              </w:tabs>
              <w:jc w:val="both"/>
              <w:rPr>
                <w:lang w:val="en-US"/>
              </w:rPr>
            </w:pPr>
          </w:p>
          <w:p w14:paraId="31E1FB21" w14:textId="77777777" w:rsidR="00CE3545" w:rsidRPr="00DB0E74" w:rsidRDefault="00CE3545" w:rsidP="00CE3545">
            <w:pPr>
              <w:pStyle w:val="a"/>
              <w:numPr>
                <w:ilvl w:val="0"/>
                <w:numId w:val="49"/>
              </w:numPr>
              <w:tabs>
                <w:tab w:val="clear" w:pos="1134"/>
                <w:tab w:val="left" w:pos="525"/>
              </w:tabs>
              <w:ind w:left="0" w:hanging="15"/>
              <w:contextualSpacing/>
            </w:pPr>
            <w:r w:rsidRPr="00DB0E74">
              <w:rPr>
                <w:b/>
              </w:rPr>
              <w:t>SOLUŢIONAREA LITIGIILOR</w:t>
            </w:r>
          </w:p>
          <w:p w14:paraId="456C0218" w14:textId="77777777" w:rsidR="00CE3545" w:rsidRPr="006369F2" w:rsidRDefault="00CE3545" w:rsidP="00483CA1">
            <w:pPr>
              <w:pStyle w:val="a"/>
              <w:tabs>
                <w:tab w:val="left" w:pos="3465"/>
              </w:tabs>
              <w:ind w:left="0"/>
            </w:pPr>
            <w:r w:rsidRPr="006369F2">
              <w:lastRenderedPageBreak/>
              <w:t>17.1. Beneficiarul și Antreprenorul vor face eforturi pentru a rezolva pe cale amiabilă orice neînţelegere sau litigiu care se poate ivi intre ei, în cadrul sau în legătură cu îndeplinirea Contractului.</w:t>
            </w:r>
          </w:p>
          <w:p w14:paraId="5B993C24" w14:textId="2D923BD7" w:rsidR="00CE3545" w:rsidRPr="006369F2" w:rsidRDefault="00CE3545" w:rsidP="00483CA1">
            <w:pPr>
              <w:pStyle w:val="a"/>
              <w:tabs>
                <w:tab w:val="left" w:pos="3465"/>
              </w:tabs>
              <w:ind w:left="0"/>
            </w:pPr>
            <w:r w:rsidRPr="006369F2">
              <w:t xml:space="preserve">17.2. În ipoteza în care părţile nu reusesc o soluţionare amiabila în termen de </w:t>
            </w:r>
            <w:r w:rsidR="00210989" w:rsidRPr="00210989">
              <w:rPr>
                <w:b/>
                <w:u w:val="single"/>
              </w:rPr>
              <w:t>5</w:t>
            </w:r>
            <w:r w:rsidRPr="00210989">
              <w:rPr>
                <w:b/>
                <w:u w:val="single"/>
              </w:rPr>
              <w:t xml:space="preserve"> zile</w:t>
            </w:r>
            <w:r w:rsidRPr="006369F2">
              <w:t>, fiecare dintre acestea poate solicita ca litigiul să se soluţioneze de către instantele judecătoreşti competente.</w:t>
            </w:r>
          </w:p>
          <w:p w14:paraId="20A520B9" w14:textId="77777777" w:rsidR="00CE3545" w:rsidRPr="006369F2" w:rsidRDefault="00CE3545" w:rsidP="00483CA1">
            <w:pPr>
              <w:pStyle w:val="a"/>
              <w:tabs>
                <w:tab w:val="left" w:pos="567"/>
              </w:tabs>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79E52568" w14:textId="77777777" w:rsidR="00CE3545" w:rsidRPr="006369F2" w:rsidRDefault="00CE3545" w:rsidP="00483CA1">
            <w:pPr>
              <w:tabs>
                <w:tab w:val="left" w:pos="567"/>
              </w:tabs>
              <w:jc w:val="both"/>
              <w:rPr>
                <w:b/>
                <w:lang w:val="en-US"/>
              </w:rPr>
            </w:pPr>
          </w:p>
          <w:p w14:paraId="66D8FC91" w14:textId="77777777" w:rsidR="00CE3545" w:rsidRPr="006369F2" w:rsidRDefault="00CE3545" w:rsidP="00483CA1">
            <w:pPr>
              <w:tabs>
                <w:tab w:val="left" w:pos="567"/>
              </w:tabs>
              <w:jc w:val="both"/>
              <w:rPr>
                <w:b/>
                <w:lang w:val="en-US"/>
              </w:rPr>
            </w:pPr>
            <w:r w:rsidRPr="006369F2">
              <w:rPr>
                <w:b/>
                <w:lang w:val="en-US"/>
              </w:rPr>
              <w:t>18. REZOLUȚIUNEA CONTRACTULUI</w:t>
            </w:r>
          </w:p>
          <w:p w14:paraId="2D5E3532" w14:textId="77777777" w:rsidR="00CE3545" w:rsidRPr="006369F2" w:rsidRDefault="00CE3545" w:rsidP="00483CA1">
            <w:pPr>
              <w:pStyle w:val="af2"/>
              <w:tabs>
                <w:tab w:val="left" w:pos="567"/>
              </w:tabs>
              <w:rPr>
                <w:lang w:val="en-US"/>
              </w:rPr>
            </w:pPr>
            <w:r w:rsidRPr="006369F2">
              <w:rPr>
                <w:lang w:val="en-US"/>
              </w:rPr>
              <w:t xml:space="preserve">18.1. Antreprenorul poate cere rezoluțiunea contractului, dacă: </w:t>
            </w:r>
          </w:p>
          <w:p w14:paraId="122B95EF" w14:textId="77777777" w:rsidR="00CE3545" w:rsidRPr="006369F2" w:rsidRDefault="00CE3545" w:rsidP="00483CA1">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2D23B257" w14:textId="77777777" w:rsidR="00CE3545" w:rsidRPr="006369F2" w:rsidRDefault="00CE3545" w:rsidP="00CE3545">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4D7D762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612A284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18.2. Beneficiarul poate cere rezoluțiunea contractului, dacă: </w:t>
            </w:r>
          </w:p>
          <w:p w14:paraId="29592163" w14:textId="77777777" w:rsidR="00CE3545" w:rsidRPr="006369F2" w:rsidRDefault="00CE3545" w:rsidP="00CE3545">
            <w:pPr>
              <w:pStyle w:val="a"/>
              <w:numPr>
                <w:ilvl w:val="0"/>
                <w:numId w:val="14"/>
              </w:numPr>
              <w:tabs>
                <w:tab w:val="clear" w:pos="1134"/>
                <w:tab w:val="left" w:pos="1276"/>
              </w:tabs>
              <w:ind w:left="0"/>
              <w:contextualSpacing/>
            </w:pPr>
            <w:r w:rsidRPr="006369F2">
              <w:t>a) Antreprenorul se află în incapacitate de plată, lichidare sau bunurile acestuia sunt subsechestru;</w:t>
            </w:r>
          </w:p>
          <w:p w14:paraId="5B629FC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71980302" w14:textId="77777777" w:rsidR="00CE3545" w:rsidRPr="006369F2" w:rsidRDefault="00CE3545" w:rsidP="00CE3545">
            <w:pPr>
              <w:pStyle w:val="a"/>
              <w:numPr>
                <w:ilvl w:val="0"/>
                <w:numId w:val="14"/>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6FB857A3" w14:textId="77777777" w:rsidR="00CE3545" w:rsidRPr="006369F2" w:rsidRDefault="00CE3545" w:rsidP="00CE3545">
            <w:pPr>
              <w:pStyle w:val="a"/>
              <w:numPr>
                <w:ilvl w:val="0"/>
                <w:numId w:val="14"/>
              </w:numPr>
              <w:tabs>
                <w:tab w:val="clear" w:pos="1134"/>
                <w:tab w:val="left" w:pos="1276"/>
              </w:tabs>
              <w:ind w:left="0"/>
              <w:contextualSpacing/>
            </w:pPr>
            <w:r w:rsidRPr="006369F2">
              <w:t>d) Antreprenorul nu furnizează/menține garanția de bună execuție în condițiile solicitate prin prezentul contract;</w:t>
            </w:r>
          </w:p>
          <w:p w14:paraId="0E07086C"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3EDAC29E" w14:textId="77777777" w:rsidR="00CE3545" w:rsidRPr="006369F2" w:rsidRDefault="00CE3545" w:rsidP="00CE3545">
            <w:pPr>
              <w:pStyle w:val="a"/>
              <w:numPr>
                <w:ilvl w:val="0"/>
                <w:numId w:val="14"/>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96907C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7D5B6794"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36A18B42"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E682B6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2D570D9A"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18.8. Cazuri specifice de încetare a contractului de achiziţii publice:</w:t>
            </w:r>
          </w:p>
          <w:p w14:paraId="7FB1A37C"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Beneficiarul are dreptul de a rezolvi unilateral un contract de achiziţii publice în perioada de valabilitate a acestuia în una dintre următoarele situaţii:</w:t>
            </w:r>
          </w:p>
          <w:p w14:paraId="5CD9C46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294FB2A7"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71857C58" w14:textId="77777777" w:rsidR="00CE3545" w:rsidRDefault="00CE3545" w:rsidP="00483CA1">
            <w:pPr>
              <w:tabs>
                <w:tab w:val="left" w:pos="567"/>
              </w:tabs>
              <w:jc w:val="both"/>
              <w:rPr>
                <w:lang w:val="en-US"/>
              </w:rPr>
            </w:pPr>
            <w:r w:rsidRPr="006369F2">
              <w:rPr>
                <w:lang w:val="en-US"/>
              </w:rPr>
              <w:lastRenderedPageBreak/>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36BAA43" w14:textId="77777777" w:rsidR="008308A8" w:rsidRPr="006369F2" w:rsidRDefault="008308A8" w:rsidP="00483CA1">
            <w:pPr>
              <w:tabs>
                <w:tab w:val="left" w:pos="567"/>
              </w:tabs>
              <w:jc w:val="both"/>
              <w:rPr>
                <w:lang w:val="en-US"/>
              </w:rPr>
            </w:pPr>
          </w:p>
          <w:p w14:paraId="29002758" w14:textId="77777777" w:rsidR="00CE3545" w:rsidRDefault="00CE3545" w:rsidP="00483CA1">
            <w:pPr>
              <w:tabs>
                <w:tab w:val="left" w:pos="567"/>
              </w:tabs>
              <w:jc w:val="both"/>
              <w:rPr>
                <w:lang w:val="en-US"/>
              </w:rPr>
            </w:pPr>
          </w:p>
          <w:p w14:paraId="5AD85398" w14:textId="77777777" w:rsidR="008308A8" w:rsidRPr="006369F2" w:rsidRDefault="008308A8" w:rsidP="00483CA1">
            <w:pPr>
              <w:tabs>
                <w:tab w:val="left" w:pos="567"/>
              </w:tabs>
              <w:jc w:val="both"/>
              <w:rPr>
                <w:lang w:val="en-US"/>
              </w:rPr>
            </w:pPr>
          </w:p>
          <w:p w14:paraId="05F219B0" w14:textId="77777777" w:rsidR="00CE3545" w:rsidRPr="006369F2" w:rsidRDefault="00CE3545" w:rsidP="00483CA1">
            <w:pPr>
              <w:tabs>
                <w:tab w:val="left" w:pos="567"/>
              </w:tabs>
              <w:jc w:val="both"/>
              <w:rPr>
                <w:b/>
                <w:lang w:val="en-US"/>
              </w:rPr>
            </w:pPr>
            <w:r w:rsidRPr="006369F2">
              <w:rPr>
                <w:b/>
                <w:lang w:val="en-US"/>
              </w:rPr>
              <w:t>19. DISPOZIȚII FINALE</w:t>
            </w:r>
          </w:p>
          <w:p w14:paraId="33D029B0" w14:textId="77777777" w:rsidR="00CE3545" w:rsidRPr="006369F2" w:rsidRDefault="00CE3545" w:rsidP="00483CA1">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3DC19FB" w14:textId="77777777" w:rsidR="00CE3545" w:rsidRPr="006369F2" w:rsidRDefault="00CE3545" w:rsidP="00483CA1">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DDD923E" w14:textId="77777777" w:rsidR="00CE3545" w:rsidRPr="006369F2" w:rsidRDefault="00CE3545" w:rsidP="00483CA1">
            <w:pPr>
              <w:jc w:val="both"/>
              <w:rPr>
                <w:lang w:val="en-US"/>
              </w:rPr>
            </w:pPr>
            <w:r w:rsidRPr="006369F2">
              <w:rPr>
                <w:lang w:val="en-US"/>
              </w:rPr>
              <w:t>19.3. Prezentul contract este întocmit în limba de română, în două exemplare de valoare juridică egală, câte un exemplar pentru Beneficiar și Antreprenor.</w:t>
            </w:r>
          </w:p>
          <w:p w14:paraId="7840291D" w14:textId="77777777" w:rsidR="00CE3545" w:rsidRPr="006369F2" w:rsidRDefault="00CE3545" w:rsidP="00483CA1">
            <w:pPr>
              <w:pStyle w:val="af2"/>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0764082" w14:textId="4F484BBA" w:rsidR="00CE3545" w:rsidRDefault="00CE3545" w:rsidP="00483CA1">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w:t>
            </w:r>
            <w:r w:rsidR="00B15602">
              <w:t>icărui efect pe care îl produce, sau până in data de 31.12.2026</w:t>
            </w:r>
          </w:p>
          <w:p w14:paraId="6395A88C" w14:textId="77777777" w:rsidR="00CE3545" w:rsidRDefault="00CE3545" w:rsidP="00483CA1">
            <w:pPr>
              <w:tabs>
                <w:tab w:val="left" w:pos="2295"/>
              </w:tabs>
              <w:jc w:val="both"/>
            </w:pPr>
          </w:p>
          <w:p w14:paraId="7F6FDD38" w14:textId="77777777" w:rsidR="00CE3545" w:rsidRPr="00FF430B" w:rsidRDefault="00CE3545" w:rsidP="00CE3545">
            <w:pPr>
              <w:pStyle w:val="a"/>
              <w:numPr>
                <w:ilvl w:val="0"/>
                <w:numId w:val="46"/>
              </w:numPr>
              <w:tabs>
                <w:tab w:val="clear" w:pos="1134"/>
                <w:tab w:val="left" w:pos="525"/>
                <w:tab w:val="left" w:pos="2295"/>
              </w:tabs>
              <w:ind w:left="0" w:firstLine="0"/>
              <w:jc w:val="center"/>
            </w:pPr>
            <w:r w:rsidRPr="00FF430B">
              <w:rPr>
                <w:b/>
              </w:rPr>
              <w:t>PARTEA CE ȚINE DE CONDIȚIILE</w:t>
            </w:r>
          </w:p>
          <w:p w14:paraId="0186AFCC" w14:textId="77777777" w:rsidR="00CE3545" w:rsidRPr="00FF430B" w:rsidRDefault="00CE3545" w:rsidP="00210989">
            <w:pPr>
              <w:tabs>
                <w:tab w:val="left" w:pos="2295"/>
              </w:tabs>
              <w:jc w:val="center"/>
            </w:pPr>
            <w:r w:rsidRPr="00210989">
              <w:rPr>
                <w:b/>
              </w:rPr>
              <w:t>SPECIALE A CONTRACTULUI</w:t>
            </w:r>
          </w:p>
          <w:p w14:paraId="2712E1BA" w14:textId="77777777" w:rsidR="00CE3545" w:rsidRPr="00E75501" w:rsidRDefault="00CE3545" w:rsidP="00483CA1">
            <w:pPr>
              <w:jc w:val="center"/>
              <w:rPr>
                <w:i/>
              </w:rPr>
            </w:pPr>
            <w:r w:rsidRPr="00FF430B">
              <w:t xml:space="preserve">             </w:t>
            </w:r>
            <w:r w:rsidRPr="00E75501">
              <w:rPr>
                <w:i/>
              </w:rPr>
              <w:t>(</w:t>
            </w:r>
            <w:r w:rsidRPr="00E75501">
              <w:rPr>
                <w:i/>
                <w:sz w:val="20"/>
                <w:szCs w:val="20"/>
              </w:rPr>
              <w:t>LA NECESITATE)</w:t>
            </w:r>
          </w:p>
          <w:p w14:paraId="1A6A7464" w14:textId="77777777" w:rsidR="00CE3545" w:rsidRPr="00E75501" w:rsidRDefault="00CE3545" w:rsidP="00CE3545">
            <w:pPr>
              <w:pStyle w:val="a"/>
              <w:numPr>
                <w:ilvl w:val="0"/>
                <w:numId w:val="16"/>
              </w:numPr>
              <w:tabs>
                <w:tab w:val="clear" w:pos="1134"/>
              </w:tabs>
              <w:spacing w:line="276" w:lineRule="auto"/>
              <w:ind w:left="0"/>
              <w:contextualSpacing/>
            </w:pPr>
            <w:r w:rsidRPr="00FF430B">
              <w:rPr>
                <w:b/>
              </w:rPr>
              <w:t xml:space="preserve">                 </w:t>
            </w:r>
          </w:p>
          <w:p w14:paraId="00FFDAD0" w14:textId="77777777" w:rsidR="00CE3545" w:rsidRPr="00E75501" w:rsidRDefault="00CE3545" w:rsidP="00CE3545">
            <w:pPr>
              <w:pStyle w:val="a"/>
              <w:numPr>
                <w:ilvl w:val="0"/>
                <w:numId w:val="16"/>
              </w:numPr>
              <w:tabs>
                <w:tab w:val="clear" w:pos="1134"/>
              </w:tabs>
              <w:spacing w:line="276" w:lineRule="auto"/>
              <w:ind w:left="0"/>
              <w:contextualSpacing/>
            </w:pPr>
          </w:p>
          <w:p w14:paraId="727A1B6A" w14:textId="77777777" w:rsidR="00CE3545" w:rsidRPr="006369F2" w:rsidRDefault="00CE3545" w:rsidP="00210989">
            <w:pPr>
              <w:pStyle w:val="a"/>
              <w:numPr>
                <w:ilvl w:val="0"/>
                <w:numId w:val="0"/>
              </w:numPr>
              <w:spacing w:line="276" w:lineRule="auto"/>
              <w:jc w:val="center"/>
              <w:rPr>
                <w:b/>
              </w:rPr>
            </w:pPr>
            <w:r w:rsidRPr="006369F2">
              <w:rPr>
                <w:b/>
              </w:rPr>
              <w:t>RECHIZITELE JURIDICE, POŞTALE ŞI DE PLĂŢI ALE PĂRŢILOR</w:t>
            </w:r>
          </w:p>
          <w:p w14:paraId="517A9C65" w14:textId="77777777" w:rsidR="00CE3545" w:rsidRPr="006369F2" w:rsidRDefault="00CE3545" w:rsidP="00210989">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E3545" w:rsidRPr="00A624FD" w14:paraId="7E5440AE" w14:textId="77777777" w:rsidTr="00483CA1">
              <w:tc>
                <w:tcPr>
                  <w:tcW w:w="4675" w:type="dxa"/>
                </w:tcPr>
                <w:p w14:paraId="67CEA515" w14:textId="77777777" w:rsidR="00CE3545" w:rsidRPr="006369F2" w:rsidRDefault="00CE3545" w:rsidP="00483CA1">
                  <w:pPr>
                    <w:tabs>
                      <w:tab w:val="left" w:pos="3295"/>
                    </w:tabs>
                    <w:rPr>
                      <w:b/>
                      <w:lang w:val="en-US"/>
                    </w:rPr>
                  </w:pPr>
                  <w:r w:rsidRPr="006369F2">
                    <w:rPr>
                      <w:b/>
                      <w:iCs/>
                      <w:lang w:val="en-US"/>
                    </w:rPr>
                    <w:t>BENEFICIAR</w:t>
                  </w:r>
                </w:p>
              </w:tc>
              <w:tc>
                <w:tcPr>
                  <w:tcW w:w="4680" w:type="dxa"/>
                </w:tcPr>
                <w:p w14:paraId="7DA00106" w14:textId="77777777" w:rsidR="00CE3545" w:rsidRPr="006369F2" w:rsidRDefault="00CE3545" w:rsidP="00483CA1">
                  <w:pPr>
                    <w:tabs>
                      <w:tab w:val="left" w:pos="3295"/>
                    </w:tabs>
                    <w:rPr>
                      <w:lang w:val="en-US"/>
                    </w:rPr>
                  </w:pPr>
                  <w:r w:rsidRPr="006369F2">
                    <w:rPr>
                      <w:b/>
                      <w:iCs/>
                      <w:lang w:val="en-US"/>
                    </w:rPr>
                    <w:t xml:space="preserve">ANTREPRENOR </w:t>
                  </w:r>
                </w:p>
              </w:tc>
            </w:tr>
            <w:tr w:rsidR="00CE3545" w:rsidRPr="00A624FD" w14:paraId="3BCB1EFA" w14:textId="77777777" w:rsidTr="00483CA1">
              <w:tc>
                <w:tcPr>
                  <w:tcW w:w="4675" w:type="dxa"/>
                  <w:vAlign w:val="center"/>
                </w:tcPr>
                <w:p w14:paraId="01425D02"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69F6CAB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Adresa poştală:</w:t>
                  </w:r>
                </w:p>
              </w:tc>
            </w:tr>
            <w:tr w:rsidR="00CE3545" w:rsidRPr="00A624FD" w14:paraId="7AE89AE0" w14:textId="77777777" w:rsidTr="00483CA1">
              <w:tc>
                <w:tcPr>
                  <w:tcW w:w="4675" w:type="dxa"/>
                  <w:vAlign w:val="center"/>
                </w:tcPr>
                <w:p w14:paraId="7A703BFA"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3EB9D9E2"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Telefon:</w:t>
                  </w:r>
                </w:p>
              </w:tc>
            </w:tr>
            <w:tr w:rsidR="00CE3545" w:rsidRPr="00A624FD" w14:paraId="46E98A06" w14:textId="77777777" w:rsidTr="00483CA1">
              <w:tc>
                <w:tcPr>
                  <w:tcW w:w="4675" w:type="dxa"/>
                  <w:vAlign w:val="center"/>
                </w:tcPr>
                <w:p w14:paraId="488A732B"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027112C4"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fiscal:</w:t>
                  </w:r>
                </w:p>
              </w:tc>
            </w:tr>
            <w:tr w:rsidR="00CE3545" w:rsidRPr="00A624FD" w14:paraId="54C7B0CE" w14:textId="77777777" w:rsidTr="00483CA1">
              <w:tc>
                <w:tcPr>
                  <w:tcW w:w="4675" w:type="dxa"/>
                  <w:vAlign w:val="center"/>
                </w:tcPr>
                <w:p w14:paraId="0860D117"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5421FB9"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Banca:</w:t>
                  </w:r>
                </w:p>
              </w:tc>
            </w:tr>
            <w:tr w:rsidR="00CE3545" w:rsidRPr="00A624FD" w14:paraId="320A1510" w14:textId="77777777" w:rsidTr="00483CA1">
              <w:tc>
                <w:tcPr>
                  <w:tcW w:w="4675" w:type="dxa"/>
                  <w:vAlign w:val="center"/>
                </w:tcPr>
                <w:p w14:paraId="0BD6BC4F"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802E4A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IBAN:</w:t>
                  </w:r>
                </w:p>
              </w:tc>
            </w:tr>
          </w:tbl>
          <w:p w14:paraId="47D6C41B" w14:textId="77777777" w:rsidR="00CE3545" w:rsidRPr="006369F2" w:rsidRDefault="00CE3545" w:rsidP="00210989">
            <w:pPr>
              <w:pStyle w:val="a"/>
              <w:numPr>
                <w:ilvl w:val="0"/>
                <w:numId w:val="0"/>
              </w:numPr>
              <w:spacing w:line="276" w:lineRule="auto"/>
              <w:rPr>
                <w:b/>
              </w:rPr>
            </w:pPr>
          </w:p>
          <w:p w14:paraId="152E099E" w14:textId="77777777" w:rsidR="00CE3545" w:rsidRPr="006369F2" w:rsidRDefault="00CE3545" w:rsidP="00483CA1">
            <w:pPr>
              <w:tabs>
                <w:tab w:val="left" w:pos="360"/>
              </w:tabs>
              <w:jc w:val="both"/>
              <w:rPr>
                <w:lang w:val="en-US"/>
              </w:rPr>
            </w:pPr>
          </w:p>
          <w:p w14:paraId="2233A2A8" w14:textId="77777777" w:rsidR="00CE3545" w:rsidRPr="006369F2" w:rsidRDefault="00CE3545" w:rsidP="00483CA1">
            <w:pPr>
              <w:tabs>
                <w:tab w:val="left" w:pos="360"/>
                <w:tab w:val="left" w:pos="2685"/>
              </w:tabs>
              <w:jc w:val="both"/>
              <w:rPr>
                <w:lang w:val="en-US"/>
              </w:rPr>
            </w:pPr>
            <w:r w:rsidRPr="006369F2">
              <w:rPr>
                <w:lang w:val="en-US"/>
              </w:rPr>
              <w:tab/>
            </w:r>
          </w:p>
          <w:p w14:paraId="31F3B99C" w14:textId="77777777" w:rsidR="00CE3545" w:rsidRPr="00210989" w:rsidRDefault="00CE3545" w:rsidP="00210989">
            <w:pPr>
              <w:tabs>
                <w:tab w:val="left" w:pos="360"/>
                <w:tab w:val="left" w:pos="2685"/>
              </w:tabs>
              <w:spacing w:line="276" w:lineRule="auto"/>
              <w:jc w:val="center"/>
              <w:rPr>
                <w:b/>
              </w:rPr>
            </w:pPr>
            <w:r w:rsidRPr="00210989">
              <w:rPr>
                <w:b/>
              </w:rPr>
              <w:t>SEMNĂTURILE PĂRŢILOR</w:t>
            </w:r>
          </w:p>
          <w:p w14:paraId="6E246073" w14:textId="77777777" w:rsidR="00CE3545" w:rsidRPr="006369F2" w:rsidRDefault="00CE3545" w:rsidP="00210989">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CE3545" w:rsidRPr="00EC30C2" w14:paraId="6A12A845" w14:textId="77777777" w:rsidTr="00483CA1">
              <w:trPr>
                <w:trHeight w:val="357"/>
              </w:trPr>
              <w:tc>
                <w:tcPr>
                  <w:tcW w:w="4630" w:type="dxa"/>
                  <w:vAlign w:val="center"/>
                </w:tcPr>
                <w:p w14:paraId="04950043" w14:textId="77777777" w:rsidR="00CE3545" w:rsidRPr="00FF430B" w:rsidRDefault="00CE3545" w:rsidP="00483CA1">
                  <w:pPr>
                    <w:tabs>
                      <w:tab w:val="left" w:pos="360"/>
                    </w:tabs>
                    <w:jc w:val="center"/>
                    <w:rPr>
                      <w:b/>
                    </w:rPr>
                  </w:pPr>
                  <w:r>
                    <w:rPr>
                      <w:b/>
                    </w:rPr>
                    <w:t>BENEFICIAR</w:t>
                  </w:r>
                </w:p>
              </w:tc>
              <w:tc>
                <w:tcPr>
                  <w:tcW w:w="4710" w:type="dxa"/>
                  <w:vAlign w:val="center"/>
                </w:tcPr>
                <w:p w14:paraId="6337ADC7" w14:textId="77777777" w:rsidR="00CE3545" w:rsidRPr="00FF430B" w:rsidRDefault="00CE3545" w:rsidP="00483CA1">
                  <w:pPr>
                    <w:tabs>
                      <w:tab w:val="left" w:pos="360"/>
                    </w:tabs>
                    <w:jc w:val="center"/>
                    <w:rPr>
                      <w:b/>
                    </w:rPr>
                  </w:pPr>
                  <w:r>
                    <w:rPr>
                      <w:b/>
                    </w:rPr>
                    <w:t>ANTREPRENOR</w:t>
                  </w:r>
                </w:p>
              </w:tc>
            </w:tr>
            <w:tr w:rsidR="00CE3545" w:rsidRPr="00EC30C2" w14:paraId="4B426448" w14:textId="77777777" w:rsidTr="00483CA1">
              <w:trPr>
                <w:trHeight w:val="357"/>
              </w:trPr>
              <w:tc>
                <w:tcPr>
                  <w:tcW w:w="4630" w:type="dxa"/>
                  <w:vAlign w:val="center"/>
                </w:tcPr>
                <w:p w14:paraId="68CE5E5E" w14:textId="77777777" w:rsidR="00CE3545" w:rsidRPr="00FF430B" w:rsidRDefault="00CE3545" w:rsidP="00483CA1">
                  <w:pPr>
                    <w:tabs>
                      <w:tab w:val="left" w:pos="360"/>
                    </w:tabs>
                    <w:jc w:val="both"/>
                    <w:rPr>
                      <w:b/>
                    </w:rPr>
                  </w:pPr>
                </w:p>
                <w:p w14:paraId="50072D4A" w14:textId="77777777" w:rsidR="00CE3545" w:rsidRPr="00FF430B" w:rsidRDefault="00CE3545" w:rsidP="00483CA1">
                  <w:pPr>
                    <w:tabs>
                      <w:tab w:val="left" w:pos="360"/>
                    </w:tabs>
                    <w:jc w:val="both"/>
                    <w:rPr>
                      <w:b/>
                    </w:rPr>
                  </w:pPr>
                </w:p>
                <w:p w14:paraId="3E61545D" w14:textId="77777777" w:rsidR="00CE3545" w:rsidRPr="00FF430B" w:rsidRDefault="00CE3545" w:rsidP="00483CA1">
                  <w:pPr>
                    <w:tabs>
                      <w:tab w:val="left" w:pos="360"/>
                    </w:tabs>
                    <w:jc w:val="both"/>
                    <w:rPr>
                      <w:b/>
                    </w:rPr>
                  </w:pPr>
                </w:p>
              </w:tc>
              <w:tc>
                <w:tcPr>
                  <w:tcW w:w="4710" w:type="dxa"/>
                  <w:vAlign w:val="center"/>
                </w:tcPr>
                <w:p w14:paraId="36EE3D84" w14:textId="77777777" w:rsidR="00CE3545" w:rsidRPr="00FF430B" w:rsidRDefault="00CE3545" w:rsidP="00483CA1">
                  <w:pPr>
                    <w:tabs>
                      <w:tab w:val="left" w:pos="360"/>
                    </w:tabs>
                    <w:jc w:val="both"/>
                    <w:rPr>
                      <w:b/>
                    </w:rPr>
                  </w:pPr>
                </w:p>
                <w:p w14:paraId="6CBAC099" w14:textId="77777777" w:rsidR="00CE3545" w:rsidRPr="00FF430B" w:rsidRDefault="00CE3545" w:rsidP="00483CA1">
                  <w:pPr>
                    <w:tabs>
                      <w:tab w:val="left" w:pos="360"/>
                    </w:tabs>
                    <w:jc w:val="both"/>
                    <w:rPr>
                      <w:b/>
                    </w:rPr>
                  </w:pPr>
                </w:p>
                <w:p w14:paraId="537BB101" w14:textId="77777777" w:rsidR="00CE3545" w:rsidRPr="00FF430B" w:rsidRDefault="00CE3545" w:rsidP="00483CA1">
                  <w:pPr>
                    <w:tabs>
                      <w:tab w:val="left" w:pos="360"/>
                    </w:tabs>
                    <w:jc w:val="both"/>
                    <w:rPr>
                      <w:b/>
                    </w:rPr>
                  </w:pPr>
                </w:p>
              </w:tc>
            </w:tr>
            <w:tr w:rsidR="00CE3545" w:rsidRPr="00EC30C2" w14:paraId="2475DC12" w14:textId="77777777" w:rsidTr="00483CA1">
              <w:trPr>
                <w:trHeight w:val="357"/>
              </w:trPr>
              <w:tc>
                <w:tcPr>
                  <w:tcW w:w="4630" w:type="dxa"/>
                  <w:vAlign w:val="center"/>
                </w:tcPr>
                <w:p w14:paraId="4D0DEDBB" w14:textId="77777777" w:rsidR="00CE3545" w:rsidRPr="00FF430B" w:rsidRDefault="00CE3545" w:rsidP="00483CA1">
                  <w:pPr>
                    <w:tabs>
                      <w:tab w:val="left" w:pos="360"/>
                    </w:tabs>
                    <w:jc w:val="center"/>
                    <w:rPr>
                      <w:b/>
                    </w:rPr>
                  </w:pPr>
                  <w:r w:rsidRPr="00FF430B">
                    <w:t>„___”_________20__</w:t>
                  </w:r>
                </w:p>
              </w:tc>
              <w:tc>
                <w:tcPr>
                  <w:tcW w:w="4710" w:type="dxa"/>
                  <w:vAlign w:val="center"/>
                </w:tcPr>
                <w:p w14:paraId="2A65F507" w14:textId="77777777" w:rsidR="00CE3545" w:rsidRPr="00FF430B" w:rsidRDefault="00CE3545" w:rsidP="00483CA1">
                  <w:pPr>
                    <w:tabs>
                      <w:tab w:val="left" w:pos="360"/>
                    </w:tabs>
                    <w:jc w:val="center"/>
                    <w:rPr>
                      <w:b/>
                    </w:rPr>
                  </w:pPr>
                  <w:r w:rsidRPr="00FF430B">
                    <w:t>„___”_________20__</w:t>
                  </w:r>
                  <w:r>
                    <w:t>”.</w:t>
                  </w:r>
                </w:p>
              </w:tc>
            </w:tr>
          </w:tbl>
          <w:p w14:paraId="58885FCD" w14:textId="77777777" w:rsidR="00CE3545" w:rsidRPr="00FF430B" w:rsidRDefault="00CE3545" w:rsidP="00483CA1">
            <w:pPr>
              <w:tabs>
                <w:tab w:val="left" w:pos="360"/>
                <w:tab w:val="left" w:pos="2295"/>
              </w:tabs>
              <w:jc w:val="both"/>
            </w:pPr>
            <w:r>
              <w:t xml:space="preserve">              </w:t>
            </w:r>
          </w:p>
          <w:p w14:paraId="02D01D55" w14:textId="77777777" w:rsidR="00CE3545" w:rsidRPr="00FF430B" w:rsidRDefault="00CE3545" w:rsidP="00483CA1">
            <w:pPr>
              <w:tabs>
                <w:tab w:val="left" w:pos="360"/>
              </w:tabs>
              <w:jc w:val="both"/>
            </w:pPr>
          </w:p>
        </w:tc>
      </w:tr>
    </w:tbl>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70C631A9" w14:textId="77777777" w:rsidR="00460653" w:rsidRPr="00FF430B" w:rsidRDefault="00460653" w:rsidP="00196AB4">
            <w:pPr>
              <w:jc w:val="both"/>
              <w:rPr>
                <w:lang w:val="ro-MD"/>
              </w:rPr>
            </w:pPr>
          </w:p>
          <w:p w14:paraId="61CC6B15" w14:textId="0CB273EC" w:rsidR="00460653" w:rsidRPr="00FF430B" w:rsidRDefault="00460653" w:rsidP="00196AB4">
            <w:pPr>
              <w:pStyle w:val="af2"/>
              <w:tabs>
                <w:tab w:val="left" w:pos="567"/>
              </w:tabs>
              <w:spacing w:line="276" w:lineRule="auto"/>
              <w:ind w:firstLine="0"/>
              <w:rPr>
                <w:lang w:val="ro-MD"/>
              </w:rPr>
            </w:pPr>
          </w:p>
          <w:tbl>
            <w:tblPr>
              <w:tblW w:w="9747" w:type="dxa"/>
              <w:jc w:val="center"/>
              <w:tblLayout w:type="fixed"/>
              <w:tblLook w:val="04A0" w:firstRow="1" w:lastRow="0" w:firstColumn="1" w:lastColumn="0" w:noHBand="0" w:noVBand="1"/>
            </w:tblPr>
            <w:tblGrid>
              <w:gridCol w:w="5188"/>
              <w:gridCol w:w="4559"/>
            </w:tblGrid>
            <w:tr w:rsidR="00460653" w:rsidRPr="00EC30C2" w14:paraId="7DDF5A18" w14:textId="77777777" w:rsidTr="00CE3545">
              <w:trPr>
                <w:trHeight w:val="357"/>
                <w:jc w:val="center"/>
              </w:trPr>
              <w:tc>
                <w:tcPr>
                  <w:tcW w:w="5188" w:type="dxa"/>
                  <w:vAlign w:val="center"/>
                </w:tcPr>
                <w:p w14:paraId="74FF57EE" w14:textId="77777777" w:rsidR="00460653" w:rsidRPr="00FF430B" w:rsidRDefault="00460653" w:rsidP="00CE3545">
                  <w:pPr>
                    <w:spacing w:after="160" w:line="259" w:lineRule="auto"/>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467CC02C" w:rsidR="00867A58" w:rsidRDefault="00867A58"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0D41D8">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0D41D8">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0D41D8">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0D41D8">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0D41D8">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lastRenderedPageBreak/>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0D41D8">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0D41D8">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0D41D8">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indice t</w:t>
            </w:r>
            <w:r w:rsidRPr="00FF430B">
              <w:rPr>
                <w:noProof w:val="0"/>
                <w:lang w:val="ro-MD" w:eastAsia="ru-RU"/>
              </w:rPr>
              <w:t>ermenul de garanție a lucrărilor;</w:t>
            </w:r>
          </w:p>
          <w:p w14:paraId="2DD7CAA6"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0D41D8">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lastRenderedPageBreak/>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0D41D8">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0D41D8">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2F852FD3" w:rsidR="006537B3" w:rsidRDefault="006537B3" w:rsidP="00196AB4">
            <w:pPr>
              <w:jc w:val="both"/>
              <w:rPr>
                <w:sz w:val="28"/>
                <w:szCs w:val="28"/>
                <w:lang w:val="ro-MD"/>
              </w:rPr>
            </w:pPr>
          </w:p>
          <w:p w14:paraId="23888E1E" w14:textId="6318B107" w:rsidR="002723C8" w:rsidRDefault="002723C8" w:rsidP="00196AB4">
            <w:pPr>
              <w:jc w:val="both"/>
              <w:rPr>
                <w:sz w:val="28"/>
                <w:szCs w:val="28"/>
                <w:lang w:val="ro-MD"/>
              </w:rPr>
            </w:pPr>
          </w:p>
          <w:p w14:paraId="454C533A" w14:textId="1B738EE7" w:rsidR="002723C8" w:rsidRDefault="002723C8" w:rsidP="00196AB4">
            <w:pPr>
              <w:jc w:val="both"/>
              <w:rPr>
                <w:sz w:val="28"/>
                <w:szCs w:val="28"/>
                <w:lang w:val="ro-MD"/>
              </w:rPr>
            </w:pPr>
          </w:p>
          <w:p w14:paraId="3B3E0477" w14:textId="20558C32" w:rsidR="002723C8" w:rsidRDefault="002723C8" w:rsidP="00196AB4">
            <w:pPr>
              <w:jc w:val="both"/>
              <w:rPr>
                <w:sz w:val="28"/>
                <w:szCs w:val="28"/>
                <w:lang w:val="ro-MD"/>
              </w:rPr>
            </w:pPr>
          </w:p>
          <w:p w14:paraId="0CF00B2C" w14:textId="77777777" w:rsidR="002723C8" w:rsidRPr="00FF430B" w:rsidRDefault="002723C8"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2979151" w14:textId="23EB4AC2" w:rsidR="00425938" w:rsidRPr="00FF430B" w:rsidRDefault="00425938"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2BA1DA36" w:rsidR="00A14C96" w:rsidRDefault="00A14C96" w:rsidP="007D2982">
            <w:pPr>
              <w:autoSpaceDE w:val="0"/>
              <w:autoSpaceDN w:val="0"/>
              <w:adjustRightInd w:val="0"/>
              <w:ind w:right="23"/>
              <w:jc w:val="center"/>
              <w:rPr>
                <w:b/>
                <w:bCs/>
                <w:lang w:val="ro-MD"/>
              </w:rPr>
            </w:pPr>
          </w:p>
          <w:p w14:paraId="7B3D172A" w14:textId="77777777" w:rsidR="002723C8" w:rsidRDefault="002723C8"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40EB5622" w:rsidR="004A5F0C" w:rsidRDefault="004A5F0C" w:rsidP="007D2982">
            <w:pPr>
              <w:autoSpaceDE w:val="0"/>
              <w:autoSpaceDN w:val="0"/>
              <w:adjustRightInd w:val="0"/>
              <w:ind w:right="23"/>
              <w:jc w:val="center"/>
              <w:rPr>
                <w:b/>
                <w:color w:val="000000"/>
                <w:w w:val="90"/>
                <w:lang w:val="ro-MD"/>
              </w:rPr>
            </w:pPr>
          </w:p>
          <w:p w14:paraId="1F5438A9" w14:textId="515B4613" w:rsidR="002723C8" w:rsidRDefault="002723C8" w:rsidP="007D2982">
            <w:pPr>
              <w:autoSpaceDE w:val="0"/>
              <w:autoSpaceDN w:val="0"/>
              <w:adjustRightInd w:val="0"/>
              <w:ind w:right="23"/>
              <w:jc w:val="center"/>
              <w:rPr>
                <w:b/>
                <w:color w:val="000000"/>
                <w:w w:val="90"/>
                <w:lang w:val="ro-MD"/>
              </w:rPr>
            </w:pPr>
          </w:p>
          <w:p w14:paraId="359C3712" w14:textId="22D9ED17" w:rsidR="002723C8" w:rsidRDefault="002723C8" w:rsidP="007D2982">
            <w:pPr>
              <w:autoSpaceDE w:val="0"/>
              <w:autoSpaceDN w:val="0"/>
              <w:adjustRightInd w:val="0"/>
              <w:ind w:right="23"/>
              <w:jc w:val="center"/>
              <w:rPr>
                <w:b/>
                <w:color w:val="000000"/>
                <w:w w:val="90"/>
                <w:lang w:val="ro-MD"/>
              </w:rPr>
            </w:pPr>
          </w:p>
          <w:p w14:paraId="1D695F47" w14:textId="3BA7DEE0" w:rsidR="002723C8" w:rsidRDefault="002723C8"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lastRenderedPageBreak/>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6C4E1941" w14:textId="2596840D" w:rsidR="001B7EBF" w:rsidRDefault="001B7EBF" w:rsidP="00196AB4">
      <w:pPr>
        <w:jc w:val="both"/>
        <w:rPr>
          <w:lang w:val="ro-MD"/>
        </w:rPr>
      </w:pPr>
    </w:p>
    <w:p w14:paraId="1A54ADD5" w14:textId="4E6F2BB8" w:rsidR="001B7EBF" w:rsidRDefault="001B7EBF" w:rsidP="00196AB4">
      <w:pPr>
        <w:jc w:val="both"/>
        <w:rPr>
          <w:lang w:val="ro-MD"/>
        </w:rPr>
      </w:pPr>
    </w:p>
    <w:p w14:paraId="19ED2204" w14:textId="35018A72" w:rsidR="001B7EBF" w:rsidRDefault="001B7EBF" w:rsidP="00196AB4">
      <w:pPr>
        <w:jc w:val="both"/>
        <w:rPr>
          <w:lang w:val="ro-MD"/>
        </w:rPr>
      </w:pPr>
    </w:p>
    <w:p w14:paraId="1728F588" w14:textId="5FBC6ED8" w:rsidR="001B7EBF" w:rsidRDefault="001B7EBF" w:rsidP="00196AB4">
      <w:pPr>
        <w:jc w:val="both"/>
        <w:rPr>
          <w:lang w:val="ro-MD"/>
        </w:rPr>
      </w:pPr>
    </w:p>
    <w:p w14:paraId="5AF5453C" w14:textId="7979B930" w:rsidR="001B7EBF" w:rsidRDefault="001B7EBF" w:rsidP="00196AB4">
      <w:pPr>
        <w:jc w:val="both"/>
        <w:rPr>
          <w:lang w:val="ro-MD"/>
        </w:rPr>
      </w:pPr>
    </w:p>
    <w:p w14:paraId="4DC2551B" w14:textId="26FC8CD7" w:rsidR="001B7EBF" w:rsidRDefault="001B7EBF"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r w:rsidR="008B2153">
        <w:rPr>
          <w:noProof w:val="0"/>
          <w:lang w:val="ro-MD"/>
        </w:rPr>
        <w:t>9</w:t>
      </w:r>
    </w:p>
    <w:p w14:paraId="1BFABF23" w14:textId="5F291791" w:rsidR="001B7EBF" w:rsidRPr="00DC6E4A" w:rsidRDefault="001B7EBF" w:rsidP="001B7EBF">
      <w:pPr>
        <w:jc w:val="center"/>
        <w:rPr>
          <w:b/>
          <w:sz w:val="22"/>
          <w:szCs w:val="22"/>
          <w:lang w:val="en-US"/>
        </w:rPr>
      </w:pPr>
      <w:r w:rsidRPr="00DC6E4A">
        <w:rPr>
          <w:rFonts w:eastAsia="PMingLiU"/>
          <w:lang w:eastAsia="zh-CN"/>
        </w:rPr>
        <w:t xml:space="preserve">FORMULARUL: </w:t>
      </w:r>
      <w:r w:rsidRPr="00DC6E4A">
        <w:rPr>
          <w:b/>
          <w:sz w:val="22"/>
          <w:szCs w:val="22"/>
          <w:lang w:val="en-US"/>
        </w:rPr>
        <w:t>Propunerea financiară</w:t>
      </w:r>
    </w:p>
    <w:p w14:paraId="67A5E2CF" w14:textId="7F6C5E59" w:rsidR="001B7EBF" w:rsidRPr="00DC6E4A" w:rsidRDefault="001B7EBF" w:rsidP="001B7EBF">
      <w:pPr>
        <w:pStyle w:val="Style3"/>
        <w:tabs>
          <w:tab w:val="left" w:pos="567"/>
        </w:tabs>
        <w:spacing w:before="0" w:beforeAutospacing="0" w:after="0" w:line="276" w:lineRule="auto"/>
        <w:ind w:left="-709" w:firstLine="0"/>
        <w:jc w:val="center"/>
        <w:rPr>
          <w:rFonts w:eastAsia="PMingLiU"/>
          <w:b w:val="0"/>
          <w:lang w:val="ro-RO" w:eastAsia="zh-CN"/>
        </w:rPr>
      </w:pPr>
    </w:p>
    <w:p w14:paraId="15A02FC8" w14:textId="77777777" w:rsidR="00AF6021" w:rsidRPr="001B7EBF" w:rsidRDefault="00AF6021" w:rsidP="00AF6021">
      <w:pPr>
        <w:pStyle w:val="a7"/>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208EEAA0" w14:textId="77777777" w:rsidR="00AF6021" w:rsidRPr="001B7EBF" w:rsidRDefault="00AF6021" w:rsidP="00AF6021">
      <w:pPr>
        <w:pStyle w:val="a7"/>
        <w:tabs>
          <w:tab w:val="left" w:pos="567"/>
        </w:tabs>
        <w:spacing w:line="276" w:lineRule="auto"/>
        <w:rPr>
          <w:rFonts w:ascii="Times New Roman" w:hAnsi="Times New Roman"/>
          <w:szCs w:val="24"/>
        </w:rPr>
      </w:pPr>
    </w:p>
    <w:p w14:paraId="41CCEB83" w14:textId="77777777" w:rsidR="002D2D9F" w:rsidRPr="00471B9F" w:rsidRDefault="002D2D9F" w:rsidP="002D2D9F">
      <w:pPr>
        <w:pStyle w:val="a7"/>
        <w:tabs>
          <w:tab w:val="left" w:pos="567"/>
        </w:tabs>
        <w:spacing w:line="276" w:lineRule="auto"/>
        <w:jc w:val="center"/>
        <w:rPr>
          <w:rFonts w:ascii="Times New Roman" w:hAnsi="Times New Roman"/>
          <w:b/>
          <w:szCs w:val="24"/>
        </w:rPr>
      </w:pPr>
    </w:p>
    <w:p w14:paraId="6D73E105" w14:textId="0011F878" w:rsidR="002D2D9F" w:rsidRPr="00471B9F" w:rsidRDefault="00471B9F" w:rsidP="002D2D9F">
      <w:pPr>
        <w:pStyle w:val="a7"/>
        <w:tabs>
          <w:tab w:val="left" w:pos="567"/>
        </w:tabs>
        <w:spacing w:line="276" w:lineRule="auto"/>
        <w:jc w:val="center"/>
        <w:rPr>
          <w:rFonts w:ascii="Times New Roman" w:hAnsi="Times New Roman"/>
          <w:b/>
          <w:szCs w:val="24"/>
        </w:rPr>
      </w:pPr>
      <w:r w:rsidRPr="00471B9F">
        <w:rPr>
          <w:rFonts w:ascii="Times New Roman" w:hAnsi="Times New Roman"/>
          <w:b/>
        </w:rPr>
        <w:t>Lucrari de reparație a acoperișului Laborator Bacteriologic și Bloc Administrativ din cadrul IMSP Institutul de Medicină Urgentă</w:t>
      </w:r>
    </w:p>
    <w:p w14:paraId="118C7441" w14:textId="77777777" w:rsidR="002D2D9F" w:rsidRDefault="002D2D9F" w:rsidP="002D2D9F">
      <w:pPr>
        <w:pStyle w:val="a7"/>
        <w:tabs>
          <w:tab w:val="left" w:pos="567"/>
        </w:tabs>
        <w:spacing w:line="276" w:lineRule="auto"/>
        <w:jc w:val="center"/>
        <w:rPr>
          <w:rFonts w:ascii="Times New Roman" w:hAnsi="Times New Roman"/>
          <w:b/>
          <w:szCs w:val="24"/>
        </w:rPr>
      </w:pPr>
    </w:p>
    <w:tbl>
      <w:tblPr>
        <w:tblW w:w="10434" w:type="dxa"/>
        <w:tblInd w:w="55" w:type="dxa"/>
        <w:tblLayout w:type="fixed"/>
        <w:tblCellMar>
          <w:top w:w="55" w:type="dxa"/>
          <w:left w:w="55" w:type="dxa"/>
          <w:bottom w:w="55" w:type="dxa"/>
          <w:right w:w="55" w:type="dxa"/>
        </w:tblCellMar>
        <w:tblLook w:val="0000" w:firstRow="0" w:lastRow="0" w:firstColumn="0" w:lastColumn="0" w:noHBand="0" w:noVBand="0"/>
      </w:tblPr>
      <w:tblGrid>
        <w:gridCol w:w="565"/>
        <w:gridCol w:w="1164"/>
        <w:gridCol w:w="4594"/>
        <w:gridCol w:w="2126"/>
        <w:gridCol w:w="1985"/>
      </w:tblGrid>
      <w:tr w:rsidR="002D2D9F" w14:paraId="064EAFD0" w14:textId="77777777" w:rsidTr="00D40DF1">
        <w:tc>
          <w:tcPr>
            <w:tcW w:w="565" w:type="dxa"/>
            <w:tcBorders>
              <w:top w:val="single" w:sz="1" w:space="0" w:color="000000"/>
              <w:left w:val="single" w:sz="1" w:space="0" w:color="000000"/>
              <w:bottom w:val="single" w:sz="1" w:space="0" w:color="000000"/>
            </w:tcBorders>
            <w:shd w:val="clear" w:color="auto" w:fill="auto"/>
          </w:tcPr>
          <w:p w14:paraId="5454A9C5" w14:textId="77777777" w:rsidR="002D2D9F" w:rsidRDefault="002D2D9F" w:rsidP="00D40DF1">
            <w:pPr>
              <w:pStyle w:val="aff3"/>
              <w:spacing w:line="100" w:lineRule="atLeast"/>
              <w:jc w:val="center"/>
              <w:rPr>
                <w:b/>
                <w:bCs/>
                <w:lang w:val="en-US"/>
              </w:rPr>
            </w:pPr>
            <w:r>
              <w:rPr>
                <w:b/>
                <w:bCs/>
                <w:lang w:val="en-US"/>
              </w:rPr>
              <w:t>nr.</w:t>
            </w:r>
          </w:p>
        </w:tc>
        <w:tc>
          <w:tcPr>
            <w:tcW w:w="1164" w:type="dxa"/>
            <w:tcBorders>
              <w:top w:val="single" w:sz="1" w:space="0" w:color="000000"/>
              <w:left w:val="single" w:sz="1" w:space="0" w:color="000000"/>
              <w:bottom w:val="single" w:sz="1" w:space="0" w:color="000000"/>
            </w:tcBorders>
            <w:shd w:val="clear" w:color="auto" w:fill="auto"/>
          </w:tcPr>
          <w:p w14:paraId="4F01C155" w14:textId="77777777" w:rsidR="002D2D9F" w:rsidRDefault="002D2D9F" w:rsidP="00D40DF1">
            <w:pPr>
              <w:pStyle w:val="aff3"/>
              <w:spacing w:line="100" w:lineRule="atLeast"/>
              <w:jc w:val="center"/>
              <w:rPr>
                <w:b/>
                <w:bCs/>
                <w:lang w:val="en-US"/>
              </w:rPr>
            </w:pPr>
            <w:r>
              <w:rPr>
                <w:b/>
                <w:bCs/>
                <w:lang w:val="en-US"/>
              </w:rPr>
              <w:t>nr.Deviz</w:t>
            </w:r>
          </w:p>
        </w:tc>
        <w:tc>
          <w:tcPr>
            <w:tcW w:w="4594" w:type="dxa"/>
            <w:tcBorders>
              <w:top w:val="single" w:sz="1" w:space="0" w:color="000000"/>
              <w:left w:val="single" w:sz="1" w:space="0" w:color="000000"/>
              <w:bottom w:val="single" w:sz="1" w:space="0" w:color="000000"/>
            </w:tcBorders>
            <w:shd w:val="clear" w:color="auto" w:fill="auto"/>
          </w:tcPr>
          <w:p w14:paraId="1162C0C2" w14:textId="77777777" w:rsidR="002D2D9F" w:rsidRDefault="002D2D9F" w:rsidP="00D40DF1">
            <w:pPr>
              <w:pStyle w:val="aff3"/>
              <w:spacing w:line="100" w:lineRule="atLeast"/>
              <w:rPr>
                <w:b/>
                <w:bCs/>
                <w:lang w:val="en-US"/>
              </w:rPr>
            </w:pPr>
            <w:r>
              <w:rPr>
                <w:b/>
                <w:bCs/>
                <w:lang w:val="en-US"/>
              </w:rPr>
              <w:t>Denumire</w:t>
            </w:r>
          </w:p>
        </w:tc>
        <w:tc>
          <w:tcPr>
            <w:tcW w:w="2126" w:type="dxa"/>
            <w:tcBorders>
              <w:top w:val="single" w:sz="1" w:space="0" w:color="000000"/>
              <w:left w:val="single" w:sz="1" w:space="0" w:color="000000"/>
              <w:bottom w:val="single" w:sz="1" w:space="0" w:color="000000"/>
              <w:right w:val="single" w:sz="1" w:space="0" w:color="000000"/>
            </w:tcBorders>
            <w:shd w:val="clear" w:color="auto" w:fill="auto"/>
          </w:tcPr>
          <w:p w14:paraId="14899504" w14:textId="77777777" w:rsidR="002D2D9F" w:rsidRPr="008107A2" w:rsidRDefault="002D2D9F" w:rsidP="00D40DF1">
            <w:pPr>
              <w:pStyle w:val="aff3"/>
              <w:spacing w:line="100" w:lineRule="atLeast"/>
              <w:jc w:val="center"/>
              <w:rPr>
                <w:b/>
                <w:bCs/>
                <w:sz w:val="20"/>
                <w:szCs w:val="20"/>
                <w:lang w:val="ro-RO"/>
              </w:rPr>
            </w:pPr>
            <w:r w:rsidRPr="008107A2">
              <w:rPr>
                <w:b/>
                <w:bCs/>
                <w:sz w:val="20"/>
                <w:szCs w:val="20"/>
                <w:lang w:val="en-US"/>
              </w:rPr>
              <w:t>Suma totală f</w:t>
            </w:r>
            <w:r w:rsidRPr="008107A2">
              <w:rPr>
                <w:b/>
                <w:bCs/>
                <w:sz w:val="20"/>
                <w:szCs w:val="20"/>
                <w:lang w:val="ro-RO"/>
              </w:rPr>
              <w:t>ără TVA</w:t>
            </w:r>
          </w:p>
          <w:p w14:paraId="7D267951" w14:textId="77777777" w:rsidR="002D2D9F" w:rsidRPr="008107A2" w:rsidRDefault="002D2D9F" w:rsidP="00D40DF1">
            <w:pPr>
              <w:pStyle w:val="aff3"/>
              <w:spacing w:line="100" w:lineRule="atLeast"/>
              <w:jc w:val="center"/>
              <w:rPr>
                <w:b/>
                <w:bCs/>
                <w:sz w:val="20"/>
                <w:szCs w:val="20"/>
                <w:lang w:val="en-US"/>
              </w:rPr>
            </w:pPr>
          </w:p>
        </w:tc>
        <w:tc>
          <w:tcPr>
            <w:tcW w:w="1985" w:type="dxa"/>
            <w:tcBorders>
              <w:top w:val="single" w:sz="1" w:space="0" w:color="000000"/>
              <w:left w:val="single" w:sz="1" w:space="0" w:color="000000"/>
              <w:bottom w:val="single" w:sz="1" w:space="0" w:color="000000"/>
              <w:right w:val="single" w:sz="1" w:space="0" w:color="000000"/>
            </w:tcBorders>
          </w:tcPr>
          <w:p w14:paraId="4809017A" w14:textId="77777777" w:rsidR="002D2D9F" w:rsidRPr="008107A2" w:rsidRDefault="002D2D9F" w:rsidP="00D40DF1">
            <w:pPr>
              <w:pStyle w:val="aff3"/>
              <w:spacing w:line="100" w:lineRule="atLeast"/>
              <w:jc w:val="center"/>
              <w:rPr>
                <w:b/>
                <w:bCs/>
                <w:sz w:val="20"/>
                <w:szCs w:val="20"/>
                <w:lang w:val="ro-RO"/>
              </w:rPr>
            </w:pPr>
            <w:r w:rsidRPr="008107A2">
              <w:rPr>
                <w:b/>
                <w:bCs/>
                <w:sz w:val="20"/>
                <w:szCs w:val="20"/>
                <w:lang w:val="en-US"/>
              </w:rPr>
              <w:t xml:space="preserve">Suma totală </w:t>
            </w:r>
            <w:r>
              <w:rPr>
                <w:b/>
                <w:bCs/>
                <w:sz w:val="20"/>
                <w:szCs w:val="20"/>
                <w:lang w:val="en-US"/>
              </w:rPr>
              <w:t xml:space="preserve">cu </w:t>
            </w:r>
            <w:r w:rsidRPr="008107A2">
              <w:rPr>
                <w:b/>
                <w:bCs/>
                <w:sz w:val="20"/>
                <w:szCs w:val="20"/>
                <w:lang w:val="ro-RO"/>
              </w:rPr>
              <w:t>TVA</w:t>
            </w:r>
          </w:p>
          <w:p w14:paraId="1C8A7246" w14:textId="77777777" w:rsidR="002D2D9F" w:rsidRPr="008107A2" w:rsidRDefault="002D2D9F" w:rsidP="00D40DF1">
            <w:pPr>
              <w:pStyle w:val="aff3"/>
              <w:spacing w:line="100" w:lineRule="atLeast"/>
              <w:jc w:val="center"/>
              <w:rPr>
                <w:b/>
                <w:bCs/>
                <w:sz w:val="20"/>
                <w:szCs w:val="20"/>
                <w:lang w:val="en-US"/>
              </w:rPr>
            </w:pPr>
          </w:p>
        </w:tc>
      </w:tr>
      <w:tr w:rsidR="00471B9F" w14:paraId="67E8CB71" w14:textId="77777777" w:rsidTr="001F1262">
        <w:tc>
          <w:tcPr>
            <w:tcW w:w="565" w:type="dxa"/>
            <w:tcBorders>
              <w:top w:val="single" w:sz="1" w:space="0" w:color="000000"/>
              <w:left w:val="single" w:sz="1" w:space="0" w:color="000000"/>
              <w:bottom w:val="single" w:sz="1" w:space="0" w:color="000000"/>
            </w:tcBorders>
            <w:shd w:val="clear" w:color="auto" w:fill="auto"/>
          </w:tcPr>
          <w:p w14:paraId="7DA83C31" w14:textId="735BFBAC" w:rsidR="00471B9F" w:rsidRDefault="00471B9F" w:rsidP="00D40DF1">
            <w:pPr>
              <w:pStyle w:val="aff3"/>
              <w:spacing w:line="100" w:lineRule="atLeast"/>
              <w:jc w:val="center"/>
              <w:rPr>
                <w:b/>
                <w:bCs/>
                <w:lang w:val="en-US"/>
              </w:rPr>
            </w:pPr>
            <w:r>
              <w:rPr>
                <w:b/>
                <w:bCs/>
                <w:lang w:val="en-US"/>
              </w:rPr>
              <w:t>1</w:t>
            </w:r>
          </w:p>
        </w:tc>
        <w:tc>
          <w:tcPr>
            <w:tcW w:w="5758" w:type="dxa"/>
            <w:gridSpan w:val="2"/>
            <w:tcBorders>
              <w:top w:val="single" w:sz="1" w:space="0" w:color="000000"/>
              <w:left w:val="single" w:sz="1" w:space="0" w:color="000000"/>
              <w:bottom w:val="single" w:sz="1" w:space="0" w:color="000000"/>
            </w:tcBorders>
            <w:shd w:val="clear" w:color="auto" w:fill="auto"/>
          </w:tcPr>
          <w:p w14:paraId="1599A67F" w14:textId="79001FED" w:rsidR="00471B9F" w:rsidRPr="00471B9F" w:rsidRDefault="00471B9F" w:rsidP="00D40DF1">
            <w:pPr>
              <w:pStyle w:val="aff3"/>
              <w:spacing w:line="100" w:lineRule="atLeast"/>
              <w:rPr>
                <w:rFonts w:cs="Times New Roman"/>
                <w:b/>
                <w:bCs/>
                <w:lang w:val="en-US"/>
              </w:rPr>
            </w:pPr>
            <w:r w:rsidRPr="00471B9F">
              <w:rPr>
                <w:rFonts w:cs="Times New Roman"/>
                <w:b/>
                <w:sz w:val="22"/>
                <w:szCs w:val="22"/>
                <w:lang w:val="en-US"/>
              </w:rPr>
              <w:t xml:space="preserve"> Lucrari de reparație a acoperișului Laborator Bacteriologic</w:t>
            </w:r>
          </w:p>
        </w:tc>
        <w:tc>
          <w:tcPr>
            <w:tcW w:w="2126" w:type="dxa"/>
            <w:tcBorders>
              <w:top w:val="single" w:sz="1" w:space="0" w:color="000000"/>
              <w:left w:val="single" w:sz="1" w:space="0" w:color="000000"/>
              <w:bottom w:val="single" w:sz="1" w:space="0" w:color="000000"/>
              <w:right w:val="single" w:sz="1" w:space="0" w:color="000000"/>
            </w:tcBorders>
            <w:shd w:val="clear" w:color="auto" w:fill="auto"/>
          </w:tcPr>
          <w:p w14:paraId="42950CD6" w14:textId="77777777" w:rsidR="00471B9F" w:rsidRPr="008107A2" w:rsidRDefault="00471B9F" w:rsidP="00D40DF1">
            <w:pPr>
              <w:pStyle w:val="aff3"/>
              <w:spacing w:line="100" w:lineRule="atLeast"/>
              <w:jc w:val="center"/>
              <w:rPr>
                <w:b/>
                <w:bCs/>
                <w:sz w:val="20"/>
                <w:szCs w:val="20"/>
                <w:lang w:val="en-US"/>
              </w:rPr>
            </w:pPr>
          </w:p>
        </w:tc>
        <w:tc>
          <w:tcPr>
            <w:tcW w:w="1985" w:type="dxa"/>
            <w:tcBorders>
              <w:top w:val="single" w:sz="1" w:space="0" w:color="000000"/>
              <w:left w:val="single" w:sz="1" w:space="0" w:color="000000"/>
              <w:bottom w:val="single" w:sz="1" w:space="0" w:color="000000"/>
              <w:right w:val="single" w:sz="1" w:space="0" w:color="000000"/>
            </w:tcBorders>
          </w:tcPr>
          <w:p w14:paraId="6B1A3825" w14:textId="77777777" w:rsidR="00471B9F" w:rsidRPr="008107A2" w:rsidRDefault="00471B9F" w:rsidP="00D40DF1">
            <w:pPr>
              <w:pStyle w:val="aff3"/>
              <w:spacing w:line="100" w:lineRule="atLeast"/>
              <w:jc w:val="center"/>
              <w:rPr>
                <w:b/>
                <w:bCs/>
                <w:sz w:val="20"/>
                <w:szCs w:val="20"/>
                <w:lang w:val="en-US"/>
              </w:rPr>
            </w:pPr>
          </w:p>
        </w:tc>
      </w:tr>
      <w:tr w:rsidR="002D2D9F" w14:paraId="258213FF" w14:textId="77777777" w:rsidTr="00D40DF1">
        <w:tc>
          <w:tcPr>
            <w:tcW w:w="565" w:type="dxa"/>
            <w:tcBorders>
              <w:left w:val="single" w:sz="1" w:space="0" w:color="000000"/>
              <w:bottom w:val="single" w:sz="1" w:space="0" w:color="000000"/>
            </w:tcBorders>
            <w:shd w:val="clear" w:color="auto" w:fill="auto"/>
          </w:tcPr>
          <w:p w14:paraId="13BB83E0" w14:textId="5F058E35" w:rsidR="002D2D9F" w:rsidRDefault="002D2D9F" w:rsidP="00D40DF1">
            <w:pPr>
              <w:pStyle w:val="aff3"/>
              <w:spacing w:line="100" w:lineRule="atLeast"/>
              <w:jc w:val="center"/>
              <w:rPr>
                <w:lang w:val="en-US"/>
              </w:rPr>
            </w:pPr>
          </w:p>
        </w:tc>
        <w:tc>
          <w:tcPr>
            <w:tcW w:w="1164" w:type="dxa"/>
            <w:tcBorders>
              <w:left w:val="single" w:sz="1" w:space="0" w:color="000000"/>
              <w:bottom w:val="single" w:sz="1" w:space="0" w:color="000000"/>
            </w:tcBorders>
            <w:shd w:val="clear" w:color="auto" w:fill="auto"/>
          </w:tcPr>
          <w:p w14:paraId="1BBEDC87" w14:textId="77777777" w:rsidR="002D2D9F" w:rsidRDefault="002D2D9F" w:rsidP="00D40DF1">
            <w:pPr>
              <w:pStyle w:val="aff3"/>
              <w:spacing w:line="100" w:lineRule="atLeast"/>
              <w:jc w:val="center"/>
              <w:rPr>
                <w:lang w:val="en-US"/>
              </w:rPr>
            </w:pPr>
            <w:r w:rsidRPr="00DC6E4A">
              <w:rPr>
                <w:sz w:val="20"/>
              </w:rPr>
              <w:t>2-1-1</w:t>
            </w:r>
          </w:p>
        </w:tc>
        <w:tc>
          <w:tcPr>
            <w:tcW w:w="4594" w:type="dxa"/>
            <w:tcBorders>
              <w:left w:val="single" w:sz="1" w:space="0" w:color="000000"/>
              <w:bottom w:val="single" w:sz="1" w:space="0" w:color="000000"/>
            </w:tcBorders>
            <w:shd w:val="clear" w:color="auto" w:fill="auto"/>
          </w:tcPr>
          <w:p w14:paraId="041EEAB5" w14:textId="3AD48DDD" w:rsidR="002D2D9F" w:rsidRPr="00FB0D72" w:rsidRDefault="00D2569E" w:rsidP="00D40DF1">
            <w:pPr>
              <w:pStyle w:val="aff3"/>
              <w:spacing w:line="100" w:lineRule="atLeast"/>
              <w:rPr>
                <w:lang w:val="en-US"/>
              </w:rPr>
            </w:pPr>
            <w:r w:rsidRPr="00FB0D72">
              <w:rPr>
                <w:bCs/>
                <w:lang w:val="en-US"/>
              </w:rPr>
              <w:t>Reparatia  acoperisului</w:t>
            </w:r>
            <w:r w:rsidR="00C526F0">
              <w:rPr>
                <w:bCs/>
                <w:lang w:val="en-US"/>
              </w:rPr>
              <w:t xml:space="preserve"> exterior</w:t>
            </w:r>
            <w:r w:rsidRPr="00FB0D72">
              <w:rPr>
                <w:bCs/>
                <w:lang w:val="en-US"/>
              </w:rPr>
              <w:t>. Laborator</w:t>
            </w:r>
          </w:p>
        </w:tc>
        <w:tc>
          <w:tcPr>
            <w:tcW w:w="2126" w:type="dxa"/>
            <w:tcBorders>
              <w:left w:val="single" w:sz="1" w:space="0" w:color="000000"/>
              <w:bottom w:val="single" w:sz="1" w:space="0" w:color="000000"/>
              <w:right w:val="single" w:sz="1" w:space="0" w:color="000000"/>
            </w:tcBorders>
            <w:shd w:val="clear" w:color="auto" w:fill="auto"/>
          </w:tcPr>
          <w:p w14:paraId="311ED60E" w14:textId="77777777" w:rsidR="002D2D9F" w:rsidRPr="005C7AC5"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706A8B0" w14:textId="77777777" w:rsidR="002D2D9F" w:rsidRPr="005C7AC5" w:rsidRDefault="002D2D9F" w:rsidP="00D40DF1">
            <w:pPr>
              <w:pStyle w:val="aff3"/>
              <w:snapToGrid w:val="0"/>
              <w:spacing w:line="100" w:lineRule="atLeast"/>
              <w:jc w:val="center"/>
              <w:rPr>
                <w:lang w:val="en-US"/>
              </w:rPr>
            </w:pPr>
          </w:p>
        </w:tc>
      </w:tr>
      <w:tr w:rsidR="002D2D9F" w14:paraId="411331BC" w14:textId="77777777" w:rsidTr="00D40DF1">
        <w:tc>
          <w:tcPr>
            <w:tcW w:w="565" w:type="dxa"/>
            <w:tcBorders>
              <w:left w:val="single" w:sz="1" w:space="0" w:color="000000"/>
              <w:bottom w:val="single" w:sz="1" w:space="0" w:color="000000"/>
            </w:tcBorders>
            <w:shd w:val="clear" w:color="auto" w:fill="auto"/>
          </w:tcPr>
          <w:p w14:paraId="3DBB7FDD" w14:textId="3054377C" w:rsidR="002D2D9F" w:rsidRDefault="002D2D9F" w:rsidP="00D40DF1">
            <w:pPr>
              <w:pStyle w:val="aff3"/>
              <w:spacing w:line="100" w:lineRule="atLeast"/>
              <w:jc w:val="center"/>
              <w:rPr>
                <w:lang w:val="en-US"/>
              </w:rPr>
            </w:pPr>
          </w:p>
        </w:tc>
        <w:tc>
          <w:tcPr>
            <w:tcW w:w="1164" w:type="dxa"/>
            <w:tcBorders>
              <w:left w:val="single" w:sz="1" w:space="0" w:color="000000"/>
              <w:bottom w:val="single" w:sz="1" w:space="0" w:color="000000"/>
            </w:tcBorders>
            <w:shd w:val="clear" w:color="auto" w:fill="auto"/>
          </w:tcPr>
          <w:p w14:paraId="5D251252" w14:textId="77777777" w:rsidR="002D2D9F" w:rsidRDefault="002D2D9F" w:rsidP="00D40DF1">
            <w:pPr>
              <w:pStyle w:val="aff3"/>
              <w:spacing w:line="100" w:lineRule="atLeast"/>
              <w:jc w:val="center"/>
              <w:rPr>
                <w:lang w:val="ro-RO"/>
              </w:rPr>
            </w:pPr>
            <w:r w:rsidRPr="00DC6E4A">
              <w:rPr>
                <w:sz w:val="20"/>
              </w:rPr>
              <w:t>2-1-3</w:t>
            </w:r>
          </w:p>
        </w:tc>
        <w:tc>
          <w:tcPr>
            <w:tcW w:w="4594" w:type="dxa"/>
            <w:tcBorders>
              <w:left w:val="single" w:sz="1" w:space="0" w:color="000000"/>
              <w:bottom w:val="single" w:sz="1" w:space="0" w:color="000000"/>
            </w:tcBorders>
            <w:shd w:val="clear" w:color="auto" w:fill="auto"/>
          </w:tcPr>
          <w:p w14:paraId="723CAB74" w14:textId="70F77FC3" w:rsidR="002D2D9F" w:rsidRPr="00FB0D72" w:rsidRDefault="00C44914" w:rsidP="00D40DF1">
            <w:pPr>
              <w:pStyle w:val="aff3"/>
              <w:spacing w:line="100" w:lineRule="atLeast"/>
              <w:rPr>
                <w:lang w:val="en-US"/>
              </w:rPr>
            </w:pPr>
            <w:r w:rsidRPr="00FB0D72">
              <w:rPr>
                <w:bCs/>
                <w:lang w:val="en-US"/>
              </w:rPr>
              <w:t>Semnalizare  de  incendiu. Laborator</w:t>
            </w:r>
          </w:p>
        </w:tc>
        <w:tc>
          <w:tcPr>
            <w:tcW w:w="2126" w:type="dxa"/>
            <w:tcBorders>
              <w:left w:val="single" w:sz="1" w:space="0" w:color="000000"/>
              <w:bottom w:val="single" w:sz="1" w:space="0" w:color="000000"/>
              <w:right w:val="single" w:sz="1" w:space="0" w:color="000000"/>
            </w:tcBorders>
            <w:shd w:val="clear" w:color="auto" w:fill="auto"/>
          </w:tcPr>
          <w:p w14:paraId="1C8A6EEA" w14:textId="77777777" w:rsidR="002D2D9F" w:rsidRPr="009E7084"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5CDBE89" w14:textId="77777777" w:rsidR="002D2D9F" w:rsidRPr="009E7084" w:rsidRDefault="002D2D9F" w:rsidP="00D40DF1">
            <w:pPr>
              <w:pStyle w:val="aff3"/>
              <w:snapToGrid w:val="0"/>
              <w:spacing w:line="100" w:lineRule="atLeast"/>
              <w:jc w:val="center"/>
              <w:rPr>
                <w:lang w:val="en-US"/>
              </w:rPr>
            </w:pPr>
          </w:p>
        </w:tc>
      </w:tr>
      <w:tr w:rsidR="002D2D9F" w:rsidRPr="009E5F0F" w14:paraId="3FAB376D" w14:textId="77777777" w:rsidTr="00D40DF1">
        <w:tc>
          <w:tcPr>
            <w:tcW w:w="565" w:type="dxa"/>
            <w:tcBorders>
              <w:left w:val="single" w:sz="1" w:space="0" w:color="000000"/>
              <w:bottom w:val="single" w:sz="1" w:space="0" w:color="000000"/>
            </w:tcBorders>
            <w:shd w:val="clear" w:color="auto" w:fill="auto"/>
          </w:tcPr>
          <w:p w14:paraId="1867DA55" w14:textId="29E16159" w:rsidR="002D2D9F" w:rsidRDefault="002D2D9F" w:rsidP="00D40DF1">
            <w:pPr>
              <w:pStyle w:val="aff3"/>
              <w:spacing w:line="100" w:lineRule="atLeast"/>
              <w:jc w:val="center"/>
              <w:rPr>
                <w:lang w:val="en-US"/>
              </w:rPr>
            </w:pPr>
          </w:p>
        </w:tc>
        <w:tc>
          <w:tcPr>
            <w:tcW w:w="1164" w:type="dxa"/>
            <w:tcBorders>
              <w:left w:val="single" w:sz="1" w:space="0" w:color="000000"/>
              <w:bottom w:val="single" w:sz="1" w:space="0" w:color="000000"/>
            </w:tcBorders>
            <w:shd w:val="clear" w:color="auto" w:fill="auto"/>
          </w:tcPr>
          <w:p w14:paraId="632FAAF8" w14:textId="77777777" w:rsidR="002D2D9F" w:rsidRDefault="002D2D9F" w:rsidP="00D40DF1">
            <w:pPr>
              <w:pStyle w:val="aff3"/>
              <w:spacing w:line="100" w:lineRule="atLeast"/>
              <w:jc w:val="center"/>
              <w:rPr>
                <w:lang w:val="ro-RO"/>
              </w:rPr>
            </w:pPr>
            <w:r w:rsidRPr="00DC6E4A">
              <w:rPr>
                <w:sz w:val="20"/>
              </w:rPr>
              <w:t>2-1-4</w:t>
            </w:r>
          </w:p>
        </w:tc>
        <w:tc>
          <w:tcPr>
            <w:tcW w:w="4594" w:type="dxa"/>
            <w:tcBorders>
              <w:left w:val="single" w:sz="1" w:space="0" w:color="000000"/>
              <w:bottom w:val="single" w:sz="1" w:space="0" w:color="000000"/>
            </w:tcBorders>
            <w:shd w:val="clear" w:color="auto" w:fill="auto"/>
          </w:tcPr>
          <w:p w14:paraId="36BEDFDC" w14:textId="33CE3FBB" w:rsidR="002D2D9F" w:rsidRPr="00FB0D72" w:rsidRDefault="002D6B9F" w:rsidP="00D40DF1">
            <w:pPr>
              <w:pStyle w:val="aff3"/>
              <w:spacing w:line="100" w:lineRule="atLeast"/>
              <w:rPr>
                <w:lang w:val="en-US"/>
              </w:rPr>
            </w:pPr>
            <w:r w:rsidRPr="00FB0D72">
              <w:rPr>
                <w:bCs/>
                <w:lang w:val="en-US"/>
              </w:rPr>
              <w:t>Reparatia  ventilatiei. Laborator</w:t>
            </w:r>
          </w:p>
        </w:tc>
        <w:tc>
          <w:tcPr>
            <w:tcW w:w="2126" w:type="dxa"/>
            <w:tcBorders>
              <w:left w:val="single" w:sz="1" w:space="0" w:color="000000"/>
              <w:bottom w:val="single" w:sz="1" w:space="0" w:color="000000"/>
              <w:right w:val="single" w:sz="1" w:space="0" w:color="000000"/>
            </w:tcBorders>
            <w:shd w:val="clear" w:color="auto" w:fill="auto"/>
          </w:tcPr>
          <w:p w14:paraId="539EC6C0" w14:textId="77777777" w:rsidR="002D2D9F" w:rsidRPr="009E5F0F"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D3B86B3" w14:textId="77777777" w:rsidR="002D2D9F" w:rsidRPr="009E5F0F" w:rsidRDefault="002D2D9F" w:rsidP="00D40DF1">
            <w:pPr>
              <w:pStyle w:val="aff3"/>
              <w:snapToGrid w:val="0"/>
              <w:spacing w:line="100" w:lineRule="atLeast"/>
              <w:jc w:val="center"/>
              <w:rPr>
                <w:lang w:val="en-US"/>
              </w:rPr>
            </w:pPr>
          </w:p>
        </w:tc>
      </w:tr>
      <w:tr w:rsidR="002D2D9F" w:rsidRPr="009E5F0F" w14:paraId="51623EDE" w14:textId="77777777" w:rsidTr="00D40DF1">
        <w:tc>
          <w:tcPr>
            <w:tcW w:w="565" w:type="dxa"/>
            <w:tcBorders>
              <w:left w:val="single" w:sz="1" w:space="0" w:color="000000"/>
              <w:bottom w:val="single" w:sz="1" w:space="0" w:color="000000"/>
            </w:tcBorders>
            <w:shd w:val="clear" w:color="auto" w:fill="auto"/>
          </w:tcPr>
          <w:p w14:paraId="267A257E" w14:textId="466049E1" w:rsidR="002D2D9F" w:rsidRDefault="002D2D9F" w:rsidP="00D40DF1">
            <w:pPr>
              <w:pStyle w:val="aff3"/>
              <w:spacing w:line="100" w:lineRule="atLeast"/>
              <w:jc w:val="center"/>
              <w:rPr>
                <w:lang w:val="en-US"/>
              </w:rPr>
            </w:pPr>
          </w:p>
        </w:tc>
        <w:tc>
          <w:tcPr>
            <w:tcW w:w="1164" w:type="dxa"/>
            <w:tcBorders>
              <w:left w:val="single" w:sz="1" w:space="0" w:color="000000"/>
              <w:bottom w:val="single" w:sz="1" w:space="0" w:color="000000"/>
            </w:tcBorders>
            <w:shd w:val="clear" w:color="auto" w:fill="auto"/>
          </w:tcPr>
          <w:p w14:paraId="36FD24E5" w14:textId="77777777" w:rsidR="002D2D9F" w:rsidRDefault="002D2D9F" w:rsidP="00D40DF1">
            <w:pPr>
              <w:pStyle w:val="aff3"/>
              <w:spacing w:line="100" w:lineRule="atLeast"/>
              <w:jc w:val="center"/>
              <w:rPr>
                <w:lang w:val="ro-RO"/>
              </w:rPr>
            </w:pPr>
            <w:r w:rsidRPr="00DC6E4A">
              <w:rPr>
                <w:sz w:val="20"/>
              </w:rPr>
              <w:t>2-1-5</w:t>
            </w:r>
          </w:p>
        </w:tc>
        <w:tc>
          <w:tcPr>
            <w:tcW w:w="4594" w:type="dxa"/>
            <w:tcBorders>
              <w:left w:val="single" w:sz="1" w:space="0" w:color="000000"/>
              <w:bottom w:val="single" w:sz="1" w:space="0" w:color="000000"/>
            </w:tcBorders>
            <w:shd w:val="clear" w:color="auto" w:fill="auto"/>
          </w:tcPr>
          <w:p w14:paraId="287D4208" w14:textId="0B5AF0CD" w:rsidR="002D2D9F" w:rsidRPr="00FB0D72" w:rsidRDefault="002D6B9F" w:rsidP="00AD3BB8">
            <w:pPr>
              <w:pStyle w:val="aff3"/>
              <w:spacing w:line="100" w:lineRule="atLeast"/>
              <w:rPr>
                <w:lang w:val="en-US"/>
              </w:rPr>
            </w:pPr>
            <w:r w:rsidRPr="00FB0D72">
              <w:rPr>
                <w:bCs/>
                <w:lang w:val="en-US"/>
              </w:rPr>
              <w:t>Reparatia  acoperisului</w:t>
            </w:r>
            <w:r w:rsidR="00C526F0">
              <w:rPr>
                <w:bCs/>
                <w:lang w:val="en-US"/>
              </w:rPr>
              <w:t>, interior</w:t>
            </w:r>
            <w:r w:rsidRPr="00FB0D72">
              <w:rPr>
                <w:bCs/>
                <w:lang w:val="en-US"/>
              </w:rPr>
              <w:t>. Laborator</w:t>
            </w:r>
          </w:p>
        </w:tc>
        <w:tc>
          <w:tcPr>
            <w:tcW w:w="2126" w:type="dxa"/>
            <w:tcBorders>
              <w:left w:val="single" w:sz="1" w:space="0" w:color="000000"/>
              <w:bottom w:val="single" w:sz="1" w:space="0" w:color="000000"/>
              <w:right w:val="single" w:sz="1" w:space="0" w:color="000000"/>
            </w:tcBorders>
            <w:shd w:val="clear" w:color="auto" w:fill="auto"/>
          </w:tcPr>
          <w:p w14:paraId="685AE267" w14:textId="77777777" w:rsidR="002D2D9F" w:rsidRPr="009E5F0F"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1AC7DC9" w14:textId="77777777" w:rsidR="002D2D9F" w:rsidRPr="009E5F0F" w:rsidRDefault="002D2D9F" w:rsidP="00D40DF1">
            <w:pPr>
              <w:pStyle w:val="aff3"/>
              <w:snapToGrid w:val="0"/>
              <w:spacing w:line="100" w:lineRule="atLeast"/>
              <w:jc w:val="center"/>
              <w:rPr>
                <w:lang w:val="en-US"/>
              </w:rPr>
            </w:pPr>
          </w:p>
        </w:tc>
      </w:tr>
      <w:tr w:rsidR="002D6B9F" w:rsidRPr="009E5F0F" w14:paraId="0F5252FE" w14:textId="77777777" w:rsidTr="00D40DF1">
        <w:tc>
          <w:tcPr>
            <w:tcW w:w="565" w:type="dxa"/>
            <w:tcBorders>
              <w:left w:val="single" w:sz="1" w:space="0" w:color="000000"/>
              <w:bottom w:val="single" w:sz="1" w:space="0" w:color="000000"/>
            </w:tcBorders>
            <w:shd w:val="clear" w:color="auto" w:fill="auto"/>
          </w:tcPr>
          <w:p w14:paraId="28B13010" w14:textId="77777777" w:rsidR="002D6B9F" w:rsidRDefault="002D6B9F" w:rsidP="00D40DF1">
            <w:pPr>
              <w:pStyle w:val="aff3"/>
              <w:spacing w:line="100" w:lineRule="atLeast"/>
              <w:jc w:val="center"/>
              <w:rPr>
                <w:lang w:val="en-US"/>
              </w:rPr>
            </w:pPr>
          </w:p>
        </w:tc>
        <w:tc>
          <w:tcPr>
            <w:tcW w:w="1164" w:type="dxa"/>
            <w:tcBorders>
              <w:left w:val="single" w:sz="1" w:space="0" w:color="000000"/>
              <w:bottom w:val="single" w:sz="1" w:space="0" w:color="000000"/>
            </w:tcBorders>
            <w:shd w:val="clear" w:color="auto" w:fill="auto"/>
          </w:tcPr>
          <w:p w14:paraId="308D8DEF" w14:textId="03AA1A0D" w:rsidR="002D6B9F" w:rsidRPr="002D6B9F" w:rsidRDefault="002D6B9F" w:rsidP="00D40DF1">
            <w:pPr>
              <w:pStyle w:val="aff3"/>
              <w:spacing w:line="100" w:lineRule="atLeast"/>
              <w:jc w:val="center"/>
              <w:rPr>
                <w:sz w:val="20"/>
                <w:lang w:val="ro-RO"/>
              </w:rPr>
            </w:pPr>
            <w:r>
              <w:rPr>
                <w:sz w:val="20"/>
                <w:lang w:val="ro-RO"/>
              </w:rPr>
              <w:t>2-1-6</w:t>
            </w:r>
          </w:p>
        </w:tc>
        <w:tc>
          <w:tcPr>
            <w:tcW w:w="4594" w:type="dxa"/>
            <w:tcBorders>
              <w:left w:val="single" w:sz="1" w:space="0" w:color="000000"/>
              <w:bottom w:val="single" w:sz="1" w:space="0" w:color="000000"/>
            </w:tcBorders>
            <w:shd w:val="clear" w:color="auto" w:fill="auto"/>
          </w:tcPr>
          <w:p w14:paraId="418AE589" w14:textId="64469AB6" w:rsidR="002D6B9F" w:rsidRPr="00FB0D72" w:rsidRDefault="002D6B9F" w:rsidP="00AD3BB8">
            <w:pPr>
              <w:pStyle w:val="aff3"/>
              <w:spacing w:line="100" w:lineRule="atLeast"/>
              <w:rPr>
                <w:bCs/>
                <w:lang w:val="en-US"/>
              </w:rPr>
            </w:pPr>
            <w:r w:rsidRPr="00FB0D72">
              <w:rPr>
                <w:bCs/>
                <w:lang w:val="en-US"/>
              </w:rPr>
              <w:t>Scara  metalica. Laborator</w:t>
            </w:r>
          </w:p>
        </w:tc>
        <w:tc>
          <w:tcPr>
            <w:tcW w:w="2126" w:type="dxa"/>
            <w:tcBorders>
              <w:left w:val="single" w:sz="1" w:space="0" w:color="000000"/>
              <w:bottom w:val="single" w:sz="1" w:space="0" w:color="000000"/>
              <w:right w:val="single" w:sz="1" w:space="0" w:color="000000"/>
            </w:tcBorders>
            <w:shd w:val="clear" w:color="auto" w:fill="auto"/>
          </w:tcPr>
          <w:p w14:paraId="08949F33" w14:textId="77777777" w:rsidR="002D6B9F" w:rsidRPr="009E5F0F" w:rsidRDefault="002D6B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48AC269E" w14:textId="77777777" w:rsidR="002D6B9F" w:rsidRPr="009E5F0F" w:rsidRDefault="002D6B9F" w:rsidP="00D40DF1">
            <w:pPr>
              <w:pStyle w:val="aff3"/>
              <w:snapToGrid w:val="0"/>
              <w:spacing w:line="100" w:lineRule="atLeast"/>
              <w:jc w:val="center"/>
              <w:rPr>
                <w:lang w:val="en-US"/>
              </w:rPr>
            </w:pPr>
          </w:p>
        </w:tc>
      </w:tr>
      <w:tr w:rsidR="00471B9F" w:rsidRPr="009E5F0F" w14:paraId="09E22150" w14:textId="77777777" w:rsidTr="00B7581D">
        <w:tc>
          <w:tcPr>
            <w:tcW w:w="565" w:type="dxa"/>
            <w:tcBorders>
              <w:left w:val="single" w:sz="1" w:space="0" w:color="000000"/>
              <w:bottom w:val="single" w:sz="1" w:space="0" w:color="000000"/>
            </w:tcBorders>
            <w:shd w:val="clear" w:color="auto" w:fill="auto"/>
          </w:tcPr>
          <w:p w14:paraId="3B0FADA6" w14:textId="346AEDEB" w:rsidR="00471B9F" w:rsidRDefault="00471B9F" w:rsidP="00D40DF1">
            <w:pPr>
              <w:pStyle w:val="aff3"/>
              <w:spacing w:line="100" w:lineRule="atLeast"/>
              <w:jc w:val="center"/>
              <w:rPr>
                <w:lang w:val="en-US"/>
              </w:rPr>
            </w:pPr>
            <w:r>
              <w:rPr>
                <w:lang w:val="en-US"/>
              </w:rPr>
              <w:t>2</w:t>
            </w:r>
          </w:p>
        </w:tc>
        <w:tc>
          <w:tcPr>
            <w:tcW w:w="5758" w:type="dxa"/>
            <w:gridSpan w:val="2"/>
            <w:tcBorders>
              <w:left w:val="single" w:sz="1" w:space="0" w:color="000000"/>
              <w:bottom w:val="single" w:sz="1" w:space="0" w:color="000000"/>
            </w:tcBorders>
            <w:shd w:val="clear" w:color="auto" w:fill="auto"/>
          </w:tcPr>
          <w:p w14:paraId="14067FAA" w14:textId="1F5A1C8A" w:rsidR="00471B9F" w:rsidRPr="00471B9F" w:rsidRDefault="00471B9F" w:rsidP="00D40DF1">
            <w:pPr>
              <w:pStyle w:val="aff3"/>
              <w:spacing w:line="100" w:lineRule="atLeast"/>
              <w:rPr>
                <w:rFonts w:cs="Times New Roman"/>
                <w:sz w:val="22"/>
                <w:szCs w:val="22"/>
                <w:lang w:val="en-US"/>
              </w:rPr>
            </w:pPr>
            <w:r w:rsidRPr="00471B9F">
              <w:rPr>
                <w:rFonts w:cs="Times New Roman"/>
                <w:b/>
                <w:sz w:val="22"/>
                <w:szCs w:val="22"/>
                <w:lang w:val="en-US"/>
              </w:rPr>
              <w:t>Lucrari de reparație a acoperișului  Bloc Administrativ din cadrul IMSP Institutul de Medicină Urgentă</w:t>
            </w:r>
          </w:p>
        </w:tc>
        <w:tc>
          <w:tcPr>
            <w:tcW w:w="2126" w:type="dxa"/>
            <w:tcBorders>
              <w:left w:val="single" w:sz="1" w:space="0" w:color="000000"/>
              <w:bottom w:val="single" w:sz="1" w:space="0" w:color="000000"/>
              <w:right w:val="single" w:sz="1" w:space="0" w:color="000000"/>
            </w:tcBorders>
            <w:shd w:val="clear" w:color="auto" w:fill="auto"/>
          </w:tcPr>
          <w:p w14:paraId="585C4B36" w14:textId="77777777" w:rsidR="00471B9F" w:rsidRPr="009E5F0F" w:rsidRDefault="00471B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67BE4822" w14:textId="77777777" w:rsidR="00471B9F" w:rsidRPr="009E5F0F" w:rsidRDefault="00471B9F" w:rsidP="00D40DF1">
            <w:pPr>
              <w:pStyle w:val="aff3"/>
              <w:snapToGrid w:val="0"/>
              <w:spacing w:line="100" w:lineRule="atLeast"/>
              <w:jc w:val="center"/>
              <w:rPr>
                <w:lang w:val="en-US"/>
              </w:rPr>
            </w:pPr>
          </w:p>
        </w:tc>
      </w:tr>
      <w:tr w:rsidR="004664E6" w:rsidRPr="009E5F0F" w14:paraId="10D1C980" w14:textId="77777777" w:rsidTr="00D40DF1">
        <w:tc>
          <w:tcPr>
            <w:tcW w:w="565" w:type="dxa"/>
            <w:tcBorders>
              <w:left w:val="single" w:sz="1" w:space="0" w:color="000000"/>
              <w:bottom w:val="single" w:sz="1" w:space="0" w:color="000000"/>
            </w:tcBorders>
            <w:shd w:val="clear" w:color="auto" w:fill="auto"/>
          </w:tcPr>
          <w:p w14:paraId="1A9E1F99" w14:textId="3A131D07" w:rsidR="004664E6" w:rsidRDefault="004664E6" w:rsidP="00D40DF1">
            <w:pPr>
              <w:pStyle w:val="aff3"/>
              <w:spacing w:line="100" w:lineRule="atLeast"/>
              <w:jc w:val="center"/>
              <w:rPr>
                <w:lang w:val="en-US"/>
              </w:rPr>
            </w:pPr>
          </w:p>
        </w:tc>
        <w:tc>
          <w:tcPr>
            <w:tcW w:w="1164" w:type="dxa"/>
            <w:tcBorders>
              <w:left w:val="single" w:sz="1" w:space="0" w:color="000000"/>
              <w:bottom w:val="single" w:sz="1" w:space="0" w:color="000000"/>
            </w:tcBorders>
            <w:shd w:val="clear" w:color="auto" w:fill="auto"/>
          </w:tcPr>
          <w:p w14:paraId="3F2EEE53" w14:textId="22C5AC03" w:rsidR="004664E6" w:rsidRPr="00303264" w:rsidRDefault="00D2569E" w:rsidP="00D40DF1">
            <w:pPr>
              <w:pStyle w:val="aff3"/>
              <w:spacing w:line="100" w:lineRule="atLeast"/>
              <w:jc w:val="center"/>
              <w:rPr>
                <w:sz w:val="20"/>
                <w:lang w:val="en-US"/>
              </w:rPr>
            </w:pPr>
            <w:r>
              <w:rPr>
                <w:sz w:val="20"/>
                <w:lang w:val="en-US"/>
              </w:rPr>
              <w:t>2-1-2</w:t>
            </w:r>
          </w:p>
        </w:tc>
        <w:tc>
          <w:tcPr>
            <w:tcW w:w="4594" w:type="dxa"/>
            <w:tcBorders>
              <w:left w:val="single" w:sz="1" w:space="0" w:color="000000"/>
              <w:bottom w:val="single" w:sz="1" w:space="0" w:color="000000"/>
            </w:tcBorders>
            <w:shd w:val="clear" w:color="auto" w:fill="auto"/>
          </w:tcPr>
          <w:p w14:paraId="0679B368" w14:textId="74476023" w:rsidR="004664E6" w:rsidRPr="00FB0D72" w:rsidRDefault="00D2569E" w:rsidP="00D40DF1">
            <w:pPr>
              <w:pStyle w:val="aff3"/>
              <w:spacing w:line="100" w:lineRule="atLeast"/>
              <w:rPr>
                <w:lang w:val="en-US"/>
              </w:rPr>
            </w:pPr>
            <w:r w:rsidRPr="00FB0D72">
              <w:rPr>
                <w:bCs/>
                <w:lang w:val="en-US"/>
              </w:rPr>
              <w:t>Lucrari  de  constuctie. Blocul administrativ</w:t>
            </w:r>
          </w:p>
        </w:tc>
        <w:tc>
          <w:tcPr>
            <w:tcW w:w="2126" w:type="dxa"/>
            <w:tcBorders>
              <w:left w:val="single" w:sz="1" w:space="0" w:color="000000"/>
              <w:bottom w:val="single" w:sz="1" w:space="0" w:color="000000"/>
              <w:right w:val="single" w:sz="1" w:space="0" w:color="000000"/>
            </w:tcBorders>
            <w:shd w:val="clear" w:color="auto" w:fill="auto"/>
          </w:tcPr>
          <w:p w14:paraId="05E45AAD" w14:textId="77777777" w:rsidR="004664E6" w:rsidRPr="009E5F0F" w:rsidRDefault="004664E6"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247753AD" w14:textId="77777777" w:rsidR="004664E6" w:rsidRPr="009E5F0F" w:rsidRDefault="004664E6" w:rsidP="00D40DF1">
            <w:pPr>
              <w:pStyle w:val="aff3"/>
              <w:snapToGrid w:val="0"/>
              <w:spacing w:line="100" w:lineRule="atLeast"/>
              <w:jc w:val="center"/>
              <w:rPr>
                <w:lang w:val="en-US"/>
              </w:rPr>
            </w:pPr>
          </w:p>
        </w:tc>
      </w:tr>
      <w:tr w:rsidR="002D2D9F" w14:paraId="36CE559F" w14:textId="77777777" w:rsidTr="00D40DF1">
        <w:tc>
          <w:tcPr>
            <w:tcW w:w="1729" w:type="dxa"/>
            <w:gridSpan w:val="2"/>
            <w:tcBorders>
              <w:left w:val="single" w:sz="1" w:space="0" w:color="000000"/>
              <w:bottom w:val="single" w:sz="1" w:space="0" w:color="000000"/>
            </w:tcBorders>
            <w:shd w:val="clear" w:color="auto" w:fill="auto"/>
          </w:tcPr>
          <w:p w14:paraId="4112A2FE" w14:textId="77777777" w:rsidR="002D2D9F" w:rsidRPr="006B29B3" w:rsidRDefault="002D2D9F" w:rsidP="00D40DF1">
            <w:pPr>
              <w:pStyle w:val="aff3"/>
              <w:snapToGrid w:val="0"/>
              <w:spacing w:line="100" w:lineRule="atLeast"/>
              <w:jc w:val="center"/>
              <w:rPr>
                <w:b/>
                <w:sz w:val="22"/>
                <w:szCs w:val="22"/>
                <w:lang w:val="en-US"/>
              </w:rPr>
            </w:pPr>
            <w:r w:rsidRPr="006B29B3">
              <w:rPr>
                <w:b/>
                <w:sz w:val="22"/>
                <w:szCs w:val="22"/>
                <w:lang w:val="en-US"/>
              </w:rPr>
              <w:t>Total lot (ofertă)</w:t>
            </w:r>
          </w:p>
        </w:tc>
        <w:tc>
          <w:tcPr>
            <w:tcW w:w="4594" w:type="dxa"/>
            <w:tcBorders>
              <w:left w:val="single" w:sz="1" w:space="0" w:color="000000"/>
              <w:bottom w:val="single" w:sz="1" w:space="0" w:color="000000"/>
            </w:tcBorders>
            <w:shd w:val="clear" w:color="auto" w:fill="auto"/>
          </w:tcPr>
          <w:p w14:paraId="0303BAAD" w14:textId="77777777" w:rsidR="002D2D9F" w:rsidRDefault="002D2D9F" w:rsidP="00D40DF1">
            <w:pPr>
              <w:snapToGrid w:val="0"/>
              <w:spacing w:line="100" w:lineRule="atLeast"/>
            </w:pPr>
          </w:p>
        </w:tc>
        <w:tc>
          <w:tcPr>
            <w:tcW w:w="2126" w:type="dxa"/>
            <w:tcBorders>
              <w:left w:val="single" w:sz="1" w:space="0" w:color="000000"/>
              <w:bottom w:val="single" w:sz="1" w:space="0" w:color="000000"/>
              <w:right w:val="single" w:sz="1" w:space="0" w:color="000000"/>
            </w:tcBorders>
            <w:shd w:val="clear" w:color="auto" w:fill="auto"/>
          </w:tcPr>
          <w:p w14:paraId="411D2E81" w14:textId="77777777" w:rsidR="002D2D9F" w:rsidRDefault="002D2D9F" w:rsidP="00D40DF1">
            <w:pPr>
              <w:snapToGrid w:val="0"/>
              <w:spacing w:line="100" w:lineRule="atLeast"/>
            </w:pPr>
          </w:p>
        </w:tc>
        <w:tc>
          <w:tcPr>
            <w:tcW w:w="1985" w:type="dxa"/>
            <w:tcBorders>
              <w:left w:val="single" w:sz="1" w:space="0" w:color="000000"/>
              <w:bottom w:val="single" w:sz="1" w:space="0" w:color="000000"/>
              <w:right w:val="single" w:sz="1" w:space="0" w:color="000000"/>
            </w:tcBorders>
          </w:tcPr>
          <w:p w14:paraId="178DD26D" w14:textId="77777777" w:rsidR="002D2D9F" w:rsidRDefault="002D2D9F" w:rsidP="00D40DF1">
            <w:pPr>
              <w:snapToGrid w:val="0"/>
              <w:spacing w:line="100" w:lineRule="atLeast"/>
            </w:pPr>
          </w:p>
        </w:tc>
      </w:tr>
    </w:tbl>
    <w:p w14:paraId="24B78D2E" w14:textId="77777777" w:rsidR="002D2D9F" w:rsidRPr="00DC6E4A" w:rsidRDefault="002D2D9F" w:rsidP="002D2D9F">
      <w:pPr>
        <w:pStyle w:val="a7"/>
        <w:tabs>
          <w:tab w:val="left" w:pos="567"/>
        </w:tabs>
        <w:spacing w:line="276" w:lineRule="auto"/>
        <w:jc w:val="center"/>
        <w:rPr>
          <w:rFonts w:ascii="Times New Roman" w:hAnsi="Times New Roman"/>
          <w:szCs w:val="24"/>
        </w:rPr>
      </w:pPr>
    </w:p>
    <w:p w14:paraId="1C2644DA" w14:textId="7A30EBA4" w:rsidR="008A33D5" w:rsidRPr="00DC6E4A" w:rsidRDefault="008A33D5" w:rsidP="00AF6021">
      <w:pPr>
        <w:pStyle w:val="a7"/>
        <w:tabs>
          <w:tab w:val="left" w:pos="567"/>
        </w:tabs>
        <w:spacing w:line="276" w:lineRule="auto"/>
        <w:jc w:val="both"/>
        <w:rPr>
          <w:rFonts w:ascii="Times New Roman" w:hAnsi="Times New Roman"/>
          <w:szCs w:val="24"/>
        </w:rPr>
      </w:pPr>
    </w:p>
    <w:p w14:paraId="780AA397" w14:textId="1758A858" w:rsidR="00ED280E" w:rsidRPr="00DC6E4A" w:rsidRDefault="00ED280E" w:rsidP="00ED280E">
      <w:pPr>
        <w:pStyle w:val="a7"/>
        <w:tabs>
          <w:tab w:val="left" w:pos="567"/>
        </w:tabs>
        <w:spacing w:line="276" w:lineRule="auto"/>
        <w:rPr>
          <w:rFonts w:ascii="Times New Roman" w:hAnsi="Times New Roman"/>
          <w:szCs w:val="24"/>
        </w:rPr>
      </w:pPr>
    </w:p>
    <w:p w14:paraId="54534861" w14:textId="068ED2B5" w:rsidR="001B7EBF" w:rsidRPr="00DC6E4A" w:rsidRDefault="001B7EBF" w:rsidP="00D67643">
      <w:pPr>
        <w:pStyle w:val="a7"/>
        <w:tabs>
          <w:tab w:val="left" w:pos="567"/>
        </w:tabs>
        <w:spacing w:line="276" w:lineRule="auto"/>
        <w:rPr>
          <w:rFonts w:ascii="Times New Roman" w:hAnsi="Times New Roman"/>
          <w:sz w:val="16"/>
          <w:szCs w:val="24"/>
        </w:rPr>
      </w:pP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p>
    <w:p w14:paraId="2540E145" w14:textId="64696B56" w:rsidR="001B7EBF" w:rsidRPr="00DC6E4A" w:rsidRDefault="001B7EBF" w:rsidP="00ED280E">
      <w:pPr>
        <w:pStyle w:val="a7"/>
        <w:tabs>
          <w:tab w:val="left" w:pos="567"/>
        </w:tabs>
        <w:spacing w:line="276" w:lineRule="auto"/>
        <w:jc w:val="center"/>
        <w:rPr>
          <w:rFonts w:ascii="Times New Roman" w:hAnsi="Times New Roman"/>
          <w:szCs w:val="24"/>
        </w:rPr>
      </w:pPr>
    </w:p>
    <w:p w14:paraId="02C0DB33" w14:textId="67BEBFA8" w:rsidR="001B0A3B" w:rsidRDefault="002B135F" w:rsidP="001B0A3B">
      <w:pPr>
        <w:pStyle w:val="a7"/>
        <w:tabs>
          <w:tab w:val="left" w:pos="567"/>
        </w:tabs>
        <w:spacing w:line="276" w:lineRule="auto"/>
        <w:jc w:val="both"/>
        <w:rPr>
          <w:rFonts w:ascii="Times New Roman" w:hAnsi="Times New Roman"/>
          <w:b/>
          <w:lang w:val="ro-MD" w:eastAsia="ru-RU"/>
        </w:rPr>
      </w:pPr>
      <w:r w:rsidRPr="00DC6E4A">
        <w:rPr>
          <w:rFonts w:ascii="Times New Roman" w:hAnsi="Times New Roman"/>
          <w:b/>
          <w:lang w:val="ro-MD" w:eastAsia="ru-RU"/>
        </w:rPr>
        <w:t xml:space="preserve">Termenul de </w:t>
      </w:r>
      <w:r w:rsidR="00A91A9C">
        <w:rPr>
          <w:rFonts w:ascii="Times New Roman" w:hAnsi="Times New Roman"/>
          <w:b/>
          <w:lang w:val="ro-MD" w:eastAsia="ru-RU"/>
        </w:rPr>
        <w:t>execuție</w:t>
      </w:r>
      <w:r w:rsidRPr="00DC6E4A">
        <w:rPr>
          <w:rFonts w:ascii="Times New Roman" w:hAnsi="Times New Roman"/>
          <w:b/>
          <w:lang w:val="ro-MD" w:eastAsia="ru-RU"/>
        </w:rPr>
        <w:t xml:space="preserve"> a lucrărilor: _____________</w:t>
      </w:r>
    </w:p>
    <w:p w14:paraId="321B467E" w14:textId="77777777" w:rsidR="00A91A9C" w:rsidRPr="00DC6E4A" w:rsidRDefault="00A91A9C" w:rsidP="001B0A3B">
      <w:pPr>
        <w:pStyle w:val="a7"/>
        <w:tabs>
          <w:tab w:val="left" w:pos="567"/>
        </w:tabs>
        <w:spacing w:line="276" w:lineRule="auto"/>
        <w:jc w:val="both"/>
        <w:rPr>
          <w:rFonts w:ascii="Times New Roman" w:hAnsi="Times New Roman"/>
          <w:b/>
          <w:lang w:val="ro-MD" w:eastAsia="ru-RU"/>
        </w:rPr>
      </w:pPr>
    </w:p>
    <w:p w14:paraId="0B022ACD" w14:textId="2405648E" w:rsidR="002B135F" w:rsidRPr="00DC6E4A" w:rsidRDefault="00A91A9C" w:rsidP="001B0A3B">
      <w:pPr>
        <w:pStyle w:val="a7"/>
        <w:tabs>
          <w:tab w:val="left" w:pos="567"/>
        </w:tabs>
        <w:spacing w:line="276" w:lineRule="auto"/>
        <w:jc w:val="both"/>
        <w:rPr>
          <w:rFonts w:ascii="Times New Roman" w:hAnsi="Times New Roman"/>
          <w:lang w:val="ro-MD" w:eastAsia="ru-RU"/>
        </w:rPr>
      </w:pPr>
      <w:r w:rsidRPr="00DC6E4A">
        <w:rPr>
          <w:rFonts w:ascii="Times New Roman" w:hAnsi="Times New Roman"/>
          <w:b/>
          <w:lang w:val="ro-MD" w:eastAsia="ru-RU"/>
        </w:rPr>
        <w:t>Termenul de garanție a lucrărilor: _____________</w:t>
      </w:r>
    </w:p>
    <w:p w14:paraId="074D429C" w14:textId="77777777" w:rsidR="002B135F" w:rsidRPr="00DC6E4A" w:rsidRDefault="002B135F" w:rsidP="001B0A3B">
      <w:pPr>
        <w:pStyle w:val="a7"/>
        <w:tabs>
          <w:tab w:val="left" w:pos="567"/>
        </w:tabs>
        <w:spacing w:line="276" w:lineRule="auto"/>
        <w:jc w:val="both"/>
        <w:rPr>
          <w:rFonts w:ascii="Times New Roman" w:hAnsi="Times New Roman"/>
          <w:szCs w:val="24"/>
        </w:rPr>
      </w:pPr>
    </w:p>
    <w:p w14:paraId="0A5EB0C9"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Data____________/__________/___________</w:t>
      </w:r>
    </w:p>
    <w:p w14:paraId="321C688F"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 xml:space="preserve">___________________________________________,   în calitate de _______________________________________, </w:t>
      </w:r>
    </w:p>
    <w:p w14:paraId="06E40228"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legal autorizat să semnez oferta pentru şi în numele ______________________________________________________</w:t>
      </w:r>
    </w:p>
    <w:p w14:paraId="63AE55B7" w14:textId="64683821" w:rsidR="00A91A9C" w:rsidRPr="00DC6E4A" w:rsidRDefault="001B7EBF" w:rsidP="00D67643">
      <w:pPr>
        <w:pStyle w:val="a7"/>
        <w:tabs>
          <w:tab w:val="left" w:pos="567"/>
          <w:tab w:val="left" w:pos="10065"/>
          <w:tab w:val="left" w:pos="10631"/>
        </w:tabs>
        <w:spacing w:line="276" w:lineRule="auto"/>
        <w:jc w:val="center"/>
        <w:rPr>
          <w:rFonts w:ascii="Times New Roman" w:hAnsi="Times New Roman"/>
          <w:sz w:val="18"/>
          <w:szCs w:val="24"/>
        </w:rPr>
      </w:pPr>
      <w:r w:rsidRPr="00DC6E4A">
        <w:rPr>
          <w:rFonts w:ascii="Times New Roman" w:hAnsi="Times New Roman"/>
          <w:sz w:val="18"/>
          <w:szCs w:val="24"/>
        </w:rPr>
        <w:t>(denumirea/numele ofertantului)</w:t>
      </w:r>
    </w:p>
    <w:sectPr w:rsidR="00A91A9C" w:rsidRPr="00DC6E4A" w:rsidSect="00CE3545">
      <w:footerReference w:type="default" r:id="rId16"/>
      <w:pgSz w:w="11906" w:h="16838"/>
      <w:pgMar w:top="709" w:right="566" w:bottom="1135"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80C373" w14:textId="77777777" w:rsidR="00ED3E26" w:rsidRDefault="00ED3E26" w:rsidP="00A20ACF">
      <w:r>
        <w:separator/>
      </w:r>
    </w:p>
  </w:endnote>
  <w:endnote w:type="continuationSeparator" w:id="0">
    <w:p w14:paraId="303D86B6" w14:textId="77777777" w:rsidR="00ED3E26" w:rsidRDefault="00ED3E2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ED280E" w:rsidRDefault="00ED280E"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0530074"/>
      <w:docPartObj>
        <w:docPartGallery w:val="Page Numbers (Bottom of Page)"/>
        <w:docPartUnique/>
      </w:docPartObj>
    </w:sdtPr>
    <w:sdtEndPr/>
    <w:sdtContent>
      <w:p w14:paraId="16FD1D34" w14:textId="7B4E6FC1" w:rsidR="00ED280E" w:rsidRDefault="00ED280E">
        <w:pPr>
          <w:pStyle w:val="a4"/>
          <w:jc w:val="right"/>
        </w:pPr>
        <w:r>
          <w:fldChar w:fldCharType="begin"/>
        </w:r>
        <w:r>
          <w:instrText xml:space="preserve"> PAGE   \* MERGEFORMAT </w:instrText>
        </w:r>
        <w:r>
          <w:fldChar w:fldCharType="separate"/>
        </w:r>
        <w:r w:rsidR="00E769C2">
          <w:t>74</w:t>
        </w:r>
        <w:r>
          <w:fldChar w:fldCharType="end"/>
        </w:r>
      </w:p>
    </w:sdtContent>
  </w:sdt>
  <w:p w14:paraId="075618FA" w14:textId="77777777" w:rsidR="00ED280E" w:rsidRDefault="00ED280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8ED2C9" w14:textId="77777777" w:rsidR="00ED3E26" w:rsidRDefault="00ED3E26" w:rsidP="00A20ACF">
      <w:r>
        <w:separator/>
      </w:r>
    </w:p>
  </w:footnote>
  <w:footnote w:type="continuationSeparator" w:id="0">
    <w:p w14:paraId="3986AD0A" w14:textId="77777777" w:rsidR="00ED3E26" w:rsidRDefault="00ED3E2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3"/>
  </w:num>
  <w:num w:numId="3">
    <w:abstractNumId w:val="30"/>
  </w:num>
  <w:num w:numId="4">
    <w:abstractNumId w:val="29"/>
  </w:num>
  <w:num w:numId="5">
    <w:abstractNumId w:val="13"/>
  </w:num>
  <w:num w:numId="6">
    <w:abstractNumId w:val="16"/>
  </w:num>
  <w:num w:numId="7">
    <w:abstractNumId w:val="14"/>
  </w:num>
  <w:num w:numId="8">
    <w:abstractNumId w:val="7"/>
  </w:num>
  <w:num w:numId="9">
    <w:abstractNumId w:val="28"/>
  </w:num>
  <w:num w:numId="10">
    <w:abstractNumId w:val="11"/>
  </w:num>
  <w:num w:numId="11">
    <w:abstractNumId w:val="21"/>
  </w:num>
  <w:num w:numId="12">
    <w:abstractNumId w:val="22"/>
  </w:num>
  <w:num w:numId="13">
    <w:abstractNumId w:val="37"/>
  </w:num>
  <w:num w:numId="14">
    <w:abstractNumId w:val="27"/>
  </w:num>
  <w:num w:numId="15">
    <w:abstractNumId w:val="6"/>
  </w:num>
  <w:num w:numId="16">
    <w:abstractNumId w:val="25"/>
  </w:num>
  <w:num w:numId="17">
    <w:abstractNumId w:val="9"/>
  </w:num>
  <w:num w:numId="18">
    <w:abstractNumId w:val="39"/>
  </w:num>
  <w:num w:numId="19">
    <w:abstractNumId w:val="33"/>
  </w:num>
  <w:num w:numId="20">
    <w:abstractNumId w:val="10"/>
  </w:num>
  <w:num w:numId="21">
    <w:abstractNumId w:val="31"/>
  </w:num>
  <w:num w:numId="22">
    <w:abstractNumId w:val="18"/>
  </w:num>
  <w:num w:numId="23">
    <w:abstractNumId w:val="26"/>
  </w:num>
  <w:num w:numId="24">
    <w:abstractNumId w:val="20"/>
  </w:num>
  <w:num w:numId="25">
    <w:abstractNumId w:val="38"/>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5"/>
  </w:num>
  <w:num w:numId="37">
    <w:abstractNumId w:val="40"/>
  </w:num>
  <w:num w:numId="38">
    <w:abstractNumId w:val="42"/>
  </w:num>
  <w:num w:numId="39">
    <w:abstractNumId w:val="36"/>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num>
  <w:num w:numId="44">
    <w:abstractNumId w:val="38"/>
  </w:num>
  <w:num w:numId="45">
    <w:abstractNumId w:val="32"/>
  </w:num>
  <w:num w:numId="46">
    <w:abstractNumId w:val="17"/>
  </w:num>
  <w:num w:numId="47">
    <w:abstractNumId w:val="23"/>
  </w:num>
  <w:num w:numId="48">
    <w:abstractNumId w:val="41"/>
  </w:num>
  <w:num w:numId="49">
    <w:abstractNumId w:val="2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3"/>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608E"/>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42B"/>
    <w:rsid w:val="000849A8"/>
    <w:rsid w:val="00087114"/>
    <w:rsid w:val="00087859"/>
    <w:rsid w:val="00090A0D"/>
    <w:rsid w:val="00090A67"/>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2C20"/>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5C7D"/>
    <w:rsid w:val="0011602E"/>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27FA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3DE"/>
    <w:rsid w:val="0016369C"/>
    <w:rsid w:val="00164565"/>
    <w:rsid w:val="001701DE"/>
    <w:rsid w:val="001704FB"/>
    <w:rsid w:val="001710E7"/>
    <w:rsid w:val="001718AE"/>
    <w:rsid w:val="00174C61"/>
    <w:rsid w:val="00174E5F"/>
    <w:rsid w:val="001763CD"/>
    <w:rsid w:val="0017664F"/>
    <w:rsid w:val="00177A21"/>
    <w:rsid w:val="00183358"/>
    <w:rsid w:val="00183D79"/>
    <w:rsid w:val="00183DBA"/>
    <w:rsid w:val="0018415A"/>
    <w:rsid w:val="00185148"/>
    <w:rsid w:val="001856BA"/>
    <w:rsid w:val="001866CB"/>
    <w:rsid w:val="001873A6"/>
    <w:rsid w:val="00190164"/>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989"/>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A48"/>
    <w:rsid w:val="00232D6D"/>
    <w:rsid w:val="00233538"/>
    <w:rsid w:val="00233954"/>
    <w:rsid w:val="00234775"/>
    <w:rsid w:val="00234A81"/>
    <w:rsid w:val="002359F7"/>
    <w:rsid w:val="00236F50"/>
    <w:rsid w:val="00240751"/>
    <w:rsid w:val="002407D8"/>
    <w:rsid w:val="002439D3"/>
    <w:rsid w:val="00244A30"/>
    <w:rsid w:val="0024699C"/>
    <w:rsid w:val="002477E2"/>
    <w:rsid w:val="00247A37"/>
    <w:rsid w:val="002514C3"/>
    <w:rsid w:val="00251B8A"/>
    <w:rsid w:val="0025200E"/>
    <w:rsid w:val="00252D6E"/>
    <w:rsid w:val="002611DC"/>
    <w:rsid w:val="002614DE"/>
    <w:rsid w:val="00264637"/>
    <w:rsid w:val="002659BB"/>
    <w:rsid w:val="0026663C"/>
    <w:rsid w:val="00266795"/>
    <w:rsid w:val="00266B18"/>
    <w:rsid w:val="00266F98"/>
    <w:rsid w:val="00267805"/>
    <w:rsid w:val="00267E8E"/>
    <w:rsid w:val="00271282"/>
    <w:rsid w:val="002722CC"/>
    <w:rsid w:val="002723C8"/>
    <w:rsid w:val="002739A1"/>
    <w:rsid w:val="00274085"/>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AF0"/>
    <w:rsid w:val="002A68CD"/>
    <w:rsid w:val="002A6AEE"/>
    <w:rsid w:val="002A6E99"/>
    <w:rsid w:val="002A6F0C"/>
    <w:rsid w:val="002B135F"/>
    <w:rsid w:val="002B1EFF"/>
    <w:rsid w:val="002B206B"/>
    <w:rsid w:val="002B3E6F"/>
    <w:rsid w:val="002B41C5"/>
    <w:rsid w:val="002B4280"/>
    <w:rsid w:val="002B4D12"/>
    <w:rsid w:val="002B5DEF"/>
    <w:rsid w:val="002B624D"/>
    <w:rsid w:val="002B7A36"/>
    <w:rsid w:val="002C07A2"/>
    <w:rsid w:val="002C14A4"/>
    <w:rsid w:val="002C2210"/>
    <w:rsid w:val="002C4803"/>
    <w:rsid w:val="002C48D3"/>
    <w:rsid w:val="002C764E"/>
    <w:rsid w:val="002C7CCD"/>
    <w:rsid w:val="002D2505"/>
    <w:rsid w:val="002D2D9F"/>
    <w:rsid w:val="002D4BC7"/>
    <w:rsid w:val="002D6B9F"/>
    <w:rsid w:val="002D6E71"/>
    <w:rsid w:val="002D7857"/>
    <w:rsid w:val="002E1640"/>
    <w:rsid w:val="002E1FFC"/>
    <w:rsid w:val="002E20CD"/>
    <w:rsid w:val="002E3D41"/>
    <w:rsid w:val="002E48BE"/>
    <w:rsid w:val="002E4970"/>
    <w:rsid w:val="002E5B20"/>
    <w:rsid w:val="002E6BB0"/>
    <w:rsid w:val="002E7992"/>
    <w:rsid w:val="002F03E2"/>
    <w:rsid w:val="002F0B6E"/>
    <w:rsid w:val="002F556B"/>
    <w:rsid w:val="002F638E"/>
    <w:rsid w:val="002F6A1E"/>
    <w:rsid w:val="00302287"/>
    <w:rsid w:val="00303264"/>
    <w:rsid w:val="0030652C"/>
    <w:rsid w:val="0030672F"/>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3F40"/>
    <w:rsid w:val="0036564A"/>
    <w:rsid w:val="00366B72"/>
    <w:rsid w:val="00366BC6"/>
    <w:rsid w:val="00371806"/>
    <w:rsid w:val="003731FD"/>
    <w:rsid w:val="00373336"/>
    <w:rsid w:val="00373AF9"/>
    <w:rsid w:val="003751C7"/>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1DC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60"/>
    <w:rsid w:val="003D58B1"/>
    <w:rsid w:val="003D5FF1"/>
    <w:rsid w:val="003D62DB"/>
    <w:rsid w:val="003E13A7"/>
    <w:rsid w:val="003E7B03"/>
    <w:rsid w:val="003F06E8"/>
    <w:rsid w:val="003F0C88"/>
    <w:rsid w:val="003F2E01"/>
    <w:rsid w:val="003F63A0"/>
    <w:rsid w:val="003F6B9C"/>
    <w:rsid w:val="003F6EE2"/>
    <w:rsid w:val="004001DE"/>
    <w:rsid w:val="00400DCA"/>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A9A"/>
    <w:rsid w:val="00450A12"/>
    <w:rsid w:val="00451A22"/>
    <w:rsid w:val="00453E2A"/>
    <w:rsid w:val="00453E79"/>
    <w:rsid w:val="00455A94"/>
    <w:rsid w:val="004569DA"/>
    <w:rsid w:val="004576E2"/>
    <w:rsid w:val="00460653"/>
    <w:rsid w:val="00461DAC"/>
    <w:rsid w:val="00464994"/>
    <w:rsid w:val="00464A19"/>
    <w:rsid w:val="004664E6"/>
    <w:rsid w:val="00467A64"/>
    <w:rsid w:val="004702B5"/>
    <w:rsid w:val="00471B9F"/>
    <w:rsid w:val="0047776F"/>
    <w:rsid w:val="00477FD2"/>
    <w:rsid w:val="00482E77"/>
    <w:rsid w:val="00483C4C"/>
    <w:rsid w:val="00484113"/>
    <w:rsid w:val="004856C0"/>
    <w:rsid w:val="00491A8B"/>
    <w:rsid w:val="004927F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411"/>
    <w:rsid w:val="004D7C86"/>
    <w:rsid w:val="004E1B4E"/>
    <w:rsid w:val="004E25FB"/>
    <w:rsid w:val="004E4A66"/>
    <w:rsid w:val="004E5EBB"/>
    <w:rsid w:val="004E625D"/>
    <w:rsid w:val="004F0511"/>
    <w:rsid w:val="004F0C98"/>
    <w:rsid w:val="004F77F1"/>
    <w:rsid w:val="004F7F09"/>
    <w:rsid w:val="004F7FF9"/>
    <w:rsid w:val="005005A8"/>
    <w:rsid w:val="00502EFF"/>
    <w:rsid w:val="00507348"/>
    <w:rsid w:val="005076B6"/>
    <w:rsid w:val="005113AD"/>
    <w:rsid w:val="005115E7"/>
    <w:rsid w:val="005124FD"/>
    <w:rsid w:val="0051370B"/>
    <w:rsid w:val="005139AA"/>
    <w:rsid w:val="005157B4"/>
    <w:rsid w:val="00516840"/>
    <w:rsid w:val="00516A3C"/>
    <w:rsid w:val="005212EA"/>
    <w:rsid w:val="005229B2"/>
    <w:rsid w:val="00522B45"/>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4549"/>
    <w:rsid w:val="00554651"/>
    <w:rsid w:val="00556982"/>
    <w:rsid w:val="00556DDC"/>
    <w:rsid w:val="005605BF"/>
    <w:rsid w:val="00560712"/>
    <w:rsid w:val="00561A1F"/>
    <w:rsid w:val="0056297D"/>
    <w:rsid w:val="00563A9C"/>
    <w:rsid w:val="00563E78"/>
    <w:rsid w:val="00564463"/>
    <w:rsid w:val="00567156"/>
    <w:rsid w:val="00570670"/>
    <w:rsid w:val="00570E06"/>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E8F"/>
    <w:rsid w:val="005B20DF"/>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C7AC5"/>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3C96"/>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4A0"/>
    <w:rsid w:val="00651EB9"/>
    <w:rsid w:val="006526E7"/>
    <w:rsid w:val="006537B3"/>
    <w:rsid w:val="00653E70"/>
    <w:rsid w:val="00657833"/>
    <w:rsid w:val="006620F8"/>
    <w:rsid w:val="00662322"/>
    <w:rsid w:val="006636C7"/>
    <w:rsid w:val="006638BF"/>
    <w:rsid w:val="00663C30"/>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F2D"/>
    <w:rsid w:val="006A6FDA"/>
    <w:rsid w:val="006A7C1C"/>
    <w:rsid w:val="006A7DEC"/>
    <w:rsid w:val="006B014B"/>
    <w:rsid w:val="006B1C7D"/>
    <w:rsid w:val="006B2729"/>
    <w:rsid w:val="006B38DA"/>
    <w:rsid w:val="006B460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B53"/>
    <w:rsid w:val="006C7F79"/>
    <w:rsid w:val="006D10BA"/>
    <w:rsid w:val="006D18BA"/>
    <w:rsid w:val="006D20F4"/>
    <w:rsid w:val="006D2A20"/>
    <w:rsid w:val="006D4EE2"/>
    <w:rsid w:val="006D4F02"/>
    <w:rsid w:val="006D63A4"/>
    <w:rsid w:val="006D6D11"/>
    <w:rsid w:val="006D7C85"/>
    <w:rsid w:val="006D7CD2"/>
    <w:rsid w:val="006E0253"/>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133"/>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492"/>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F03"/>
    <w:rsid w:val="00792182"/>
    <w:rsid w:val="0079231C"/>
    <w:rsid w:val="0079357E"/>
    <w:rsid w:val="007939DD"/>
    <w:rsid w:val="0079539A"/>
    <w:rsid w:val="0079540A"/>
    <w:rsid w:val="0079597E"/>
    <w:rsid w:val="007959BF"/>
    <w:rsid w:val="007968B1"/>
    <w:rsid w:val="007A1DFA"/>
    <w:rsid w:val="007A2F41"/>
    <w:rsid w:val="007A3336"/>
    <w:rsid w:val="007A3B63"/>
    <w:rsid w:val="007A3EAB"/>
    <w:rsid w:val="007A410B"/>
    <w:rsid w:val="007A6D74"/>
    <w:rsid w:val="007A75D0"/>
    <w:rsid w:val="007B1E26"/>
    <w:rsid w:val="007B392A"/>
    <w:rsid w:val="007B53EA"/>
    <w:rsid w:val="007B66A1"/>
    <w:rsid w:val="007B7333"/>
    <w:rsid w:val="007C193B"/>
    <w:rsid w:val="007C752D"/>
    <w:rsid w:val="007D2250"/>
    <w:rsid w:val="007D2982"/>
    <w:rsid w:val="007D5C2B"/>
    <w:rsid w:val="007D6899"/>
    <w:rsid w:val="007D68A2"/>
    <w:rsid w:val="007D712F"/>
    <w:rsid w:val="007E146B"/>
    <w:rsid w:val="007E1C9E"/>
    <w:rsid w:val="007E20A2"/>
    <w:rsid w:val="007E229F"/>
    <w:rsid w:val="007E3AC8"/>
    <w:rsid w:val="007E3D0D"/>
    <w:rsid w:val="007E45A2"/>
    <w:rsid w:val="007E463D"/>
    <w:rsid w:val="007E533B"/>
    <w:rsid w:val="007E6990"/>
    <w:rsid w:val="007E709D"/>
    <w:rsid w:val="007E79C1"/>
    <w:rsid w:val="007F08CE"/>
    <w:rsid w:val="007F137E"/>
    <w:rsid w:val="007F38A0"/>
    <w:rsid w:val="007F3964"/>
    <w:rsid w:val="007F6835"/>
    <w:rsid w:val="007F6980"/>
    <w:rsid w:val="007F6AFC"/>
    <w:rsid w:val="007F739F"/>
    <w:rsid w:val="007F7AF9"/>
    <w:rsid w:val="0080011C"/>
    <w:rsid w:val="00800D00"/>
    <w:rsid w:val="00800E7D"/>
    <w:rsid w:val="00801B00"/>
    <w:rsid w:val="00802287"/>
    <w:rsid w:val="00802558"/>
    <w:rsid w:val="00803E7E"/>
    <w:rsid w:val="0080433F"/>
    <w:rsid w:val="008046AC"/>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08A8"/>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58"/>
    <w:rsid w:val="00867DA9"/>
    <w:rsid w:val="008726D2"/>
    <w:rsid w:val="00873EA6"/>
    <w:rsid w:val="00873EEA"/>
    <w:rsid w:val="00875CFC"/>
    <w:rsid w:val="00876805"/>
    <w:rsid w:val="00877B36"/>
    <w:rsid w:val="00881C9F"/>
    <w:rsid w:val="00881F14"/>
    <w:rsid w:val="00883577"/>
    <w:rsid w:val="00886C66"/>
    <w:rsid w:val="00892692"/>
    <w:rsid w:val="00892A6D"/>
    <w:rsid w:val="008930C0"/>
    <w:rsid w:val="00893327"/>
    <w:rsid w:val="0089355B"/>
    <w:rsid w:val="008944D9"/>
    <w:rsid w:val="0089513B"/>
    <w:rsid w:val="00895A89"/>
    <w:rsid w:val="00896119"/>
    <w:rsid w:val="008967F0"/>
    <w:rsid w:val="008A1F83"/>
    <w:rsid w:val="008A2F19"/>
    <w:rsid w:val="008A3177"/>
    <w:rsid w:val="008A33D5"/>
    <w:rsid w:val="008A3F12"/>
    <w:rsid w:val="008A42E8"/>
    <w:rsid w:val="008A54A7"/>
    <w:rsid w:val="008A613D"/>
    <w:rsid w:val="008A6462"/>
    <w:rsid w:val="008A652C"/>
    <w:rsid w:val="008A6911"/>
    <w:rsid w:val="008A6D49"/>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387"/>
    <w:rsid w:val="0091097A"/>
    <w:rsid w:val="00911AC8"/>
    <w:rsid w:val="00914FE2"/>
    <w:rsid w:val="009157BF"/>
    <w:rsid w:val="00916065"/>
    <w:rsid w:val="009174E1"/>
    <w:rsid w:val="00920A78"/>
    <w:rsid w:val="00922793"/>
    <w:rsid w:val="00922F8A"/>
    <w:rsid w:val="00925DF7"/>
    <w:rsid w:val="00926BF8"/>
    <w:rsid w:val="00926CDF"/>
    <w:rsid w:val="00927F7D"/>
    <w:rsid w:val="009308E4"/>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003D"/>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7D7"/>
    <w:rsid w:val="009D5E99"/>
    <w:rsid w:val="009D62FF"/>
    <w:rsid w:val="009D665E"/>
    <w:rsid w:val="009E05C3"/>
    <w:rsid w:val="009E0F3F"/>
    <w:rsid w:val="009E2657"/>
    <w:rsid w:val="009E3C56"/>
    <w:rsid w:val="009E3D35"/>
    <w:rsid w:val="009E3F79"/>
    <w:rsid w:val="009E4204"/>
    <w:rsid w:val="009E62A6"/>
    <w:rsid w:val="009E708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2A8"/>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3FB"/>
    <w:rsid w:val="00A61C31"/>
    <w:rsid w:val="00A66664"/>
    <w:rsid w:val="00A6700A"/>
    <w:rsid w:val="00A67C9F"/>
    <w:rsid w:val="00A67EEF"/>
    <w:rsid w:val="00A7469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A9C"/>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B7F49"/>
    <w:rsid w:val="00AC1F5C"/>
    <w:rsid w:val="00AC4562"/>
    <w:rsid w:val="00AC4778"/>
    <w:rsid w:val="00AC7246"/>
    <w:rsid w:val="00AC78C9"/>
    <w:rsid w:val="00AC7CA8"/>
    <w:rsid w:val="00AC7DAC"/>
    <w:rsid w:val="00AD17E8"/>
    <w:rsid w:val="00AD32DD"/>
    <w:rsid w:val="00AD3BB8"/>
    <w:rsid w:val="00AD4A65"/>
    <w:rsid w:val="00AD62DE"/>
    <w:rsid w:val="00AD6DA1"/>
    <w:rsid w:val="00AD6DF5"/>
    <w:rsid w:val="00AE1523"/>
    <w:rsid w:val="00AE27C8"/>
    <w:rsid w:val="00AE3D06"/>
    <w:rsid w:val="00AE3DA3"/>
    <w:rsid w:val="00AE6163"/>
    <w:rsid w:val="00AE7286"/>
    <w:rsid w:val="00AF036F"/>
    <w:rsid w:val="00AF0B8C"/>
    <w:rsid w:val="00AF3627"/>
    <w:rsid w:val="00AF3952"/>
    <w:rsid w:val="00AF4FDB"/>
    <w:rsid w:val="00AF6021"/>
    <w:rsid w:val="00AF76C0"/>
    <w:rsid w:val="00B00190"/>
    <w:rsid w:val="00B00C2A"/>
    <w:rsid w:val="00B0183E"/>
    <w:rsid w:val="00B021CF"/>
    <w:rsid w:val="00B03165"/>
    <w:rsid w:val="00B0487F"/>
    <w:rsid w:val="00B04EB6"/>
    <w:rsid w:val="00B05985"/>
    <w:rsid w:val="00B060D4"/>
    <w:rsid w:val="00B06D9F"/>
    <w:rsid w:val="00B14173"/>
    <w:rsid w:val="00B15602"/>
    <w:rsid w:val="00B16D7C"/>
    <w:rsid w:val="00B16FE4"/>
    <w:rsid w:val="00B20484"/>
    <w:rsid w:val="00B204B0"/>
    <w:rsid w:val="00B228FC"/>
    <w:rsid w:val="00B22C9B"/>
    <w:rsid w:val="00B25546"/>
    <w:rsid w:val="00B25D85"/>
    <w:rsid w:val="00B262BA"/>
    <w:rsid w:val="00B2679B"/>
    <w:rsid w:val="00B27C25"/>
    <w:rsid w:val="00B27D8B"/>
    <w:rsid w:val="00B3029E"/>
    <w:rsid w:val="00B322B4"/>
    <w:rsid w:val="00B32A8E"/>
    <w:rsid w:val="00B332E9"/>
    <w:rsid w:val="00B34875"/>
    <w:rsid w:val="00B34B97"/>
    <w:rsid w:val="00B3510A"/>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ED8"/>
    <w:rsid w:val="00BA3BD7"/>
    <w:rsid w:val="00BA63BB"/>
    <w:rsid w:val="00BA6F95"/>
    <w:rsid w:val="00BA7076"/>
    <w:rsid w:val="00BA7C99"/>
    <w:rsid w:val="00BA7F15"/>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BDA"/>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8C5"/>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914"/>
    <w:rsid w:val="00C44B96"/>
    <w:rsid w:val="00C45975"/>
    <w:rsid w:val="00C459CA"/>
    <w:rsid w:val="00C47818"/>
    <w:rsid w:val="00C50A6A"/>
    <w:rsid w:val="00C526F0"/>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8B2"/>
    <w:rsid w:val="00CB4A20"/>
    <w:rsid w:val="00CB5DEC"/>
    <w:rsid w:val="00CB71A4"/>
    <w:rsid w:val="00CC114D"/>
    <w:rsid w:val="00CC3A09"/>
    <w:rsid w:val="00CC5DF4"/>
    <w:rsid w:val="00CC6514"/>
    <w:rsid w:val="00CC6536"/>
    <w:rsid w:val="00CD0EA7"/>
    <w:rsid w:val="00CD278A"/>
    <w:rsid w:val="00CD31E8"/>
    <w:rsid w:val="00CD74C4"/>
    <w:rsid w:val="00CE0FF1"/>
    <w:rsid w:val="00CE1192"/>
    <w:rsid w:val="00CE11D6"/>
    <w:rsid w:val="00CE32F1"/>
    <w:rsid w:val="00CE3545"/>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6D23"/>
    <w:rsid w:val="00D17066"/>
    <w:rsid w:val="00D208D2"/>
    <w:rsid w:val="00D209BA"/>
    <w:rsid w:val="00D20E19"/>
    <w:rsid w:val="00D21DB2"/>
    <w:rsid w:val="00D21F85"/>
    <w:rsid w:val="00D22624"/>
    <w:rsid w:val="00D23943"/>
    <w:rsid w:val="00D24CA8"/>
    <w:rsid w:val="00D2569E"/>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6DD"/>
    <w:rsid w:val="00D510B0"/>
    <w:rsid w:val="00D51EB7"/>
    <w:rsid w:val="00D51F0A"/>
    <w:rsid w:val="00D53233"/>
    <w:rsid w:val="00D53648"/>
    <w:rsid w:val="00D553E7"/>
    <w:rsid w:val="00D55CC9"/>
    <w:rsid w:val="00D56452"/>
    <w:rsid w:val="00D63592"/>
    <w:rsid w:val="00D64B6C"/>
    <w:rsid w:val="00D66812"/>
    <w:rsid w:val="00D67335"/>
    <w:rsid w:val="00D67643"/>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3018"/>
    <w:rsid w:val="00DC6A83"/>
    <w:rsid w:val="00DC6E4A"/>
    <w:rsid w:val="00DD03B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344"/>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FA1"/>
    <w:rsid w:val="00E26A0E"/>
    <w:rsid w:val="00E27B27"/>
    <w:rsid w:val="00E27E68"/>
    <w:rsid w:val="00E31263"/>
    <w:rsid w:val="00E319CD"/>
    <w:rsid w:val="00E31EDF"/>
    <w:rsid w:val="00E322C9"/>
    <w:rsid w:val="00E34F88"/>
    <w:rsid w:val="00E3512A"/>
    <w:rsid w:val="00E35162"/>
    <w:rsid w:val="00E357B7"/>
    <w:rsid w:val="00E35B9C"/>
    <w:rsid w:val="00E364D5"/>
    <w:rsid w:val="00E36D38"/>
    <w:rsid w:val="00E3793E"/>
    <w:rsid w:val="00E42584"/>
    <w:rsid w:val="00E42587"/>
    <w:rsid w:val="00E428AC"/>
    <w:rsid w:val="00E42F35"/>
    <w:rsid w:val="00E4308E"/>
    <w:rsid w:val="00E43201"/>
    <w:rsid w:val="00E44F73"/>
    <w:rsid w:val="00E46589"/>
    <w:rsid w:val="00E474B3"/>
    <w:rsid w:val="00E503F9"/>
    <w:rsid w:val="00E53234"/>
    <w:rsid w:val="00E577E4"/>
    <w:rsid w:val="00E57AFE"/>
    <w:rsid w:val="00E6009A"/>
    <w:rsid w:val="00E6012E"/>
    <w:rsid w:val="00E614FD"/>
    <w:rsid w:val="00E706C1"/>
    <w:rsid w:val="00E7180A"/>
    <w:rsid w:val="00E71F7B"/>
    <w:rsid w:val="00E73079"/>
    <w:rsid w:val="00E769C2"/>
    <w:rsid w:val="00E80759"/>
    <w:rsid w:val="00E80C5F"/>
    <w:rsid w:val="00E81A3E"/>
    <w:rsid w:val="00E8202C"/>
    <w:rsid w:val="00E828BB"/>
    <w:rsid w:val="00E836D3"/>
    <w:rsid w:val="00E838F8"/>
    <w:rsid w:val="00E845B0"/>
    <w:rsid w:val="00E85B92"/>
    <w:rsid w:val="00E86623"/>
    <w:rsid w:val="00E922BB"/>
    <w:rsid w:val="00E92862"/>
    <w:rsid w:val="00E93A68"/>
    <w:rsid w:val="00E94F3E"/>
    <w:rsid w:val="00E9530A"/>
    <w:rsid w:val="00E95E11"/>
    <w:rsid w:val="00EA3452"/>
    <w:rsid w:val="00EA3C96"/>
    <w:rsid w:val="00EA50A9"/>
    <w:rsid w:val="00EA64B0"/>
    <w:rsid w:val="00EA64E4"/>
    <w:rsid w:val="00EA73CF"/>
    <w:rsid w:val="00EB080B"/>
    <w:rsid w:val="00EB1FF8"/>
    <w:rsid w:val="00EB241E"/>
    <w:rsid w:val="00EB3636"/>
    <w:rsid w:val="00EB65F6"/>
    <w:rsid w:val="00EB66BD"/>
    <w:rsid w:val="00EC0CE6"/>
    <w:rsid w:val="00EC1173"/>
    <w:rsid w:val="00EC11AB"/>
    <w:rsid w:val="00EC1943"/>
    <w:rsid w:val="00EC30C2"/>
    <w:rsid w:val="00EC4378"/>
    <w:rsid w:val="00EC5E5C"/>
    <w:rsid w:val="00EC6043"/>
    <w:rsid w:val="00EC6665"/>
    <w:rsid w:val="00EC6723"/>
    <w:rsid w:val="00EC6A5D"/>
    <w:rsid w:val="00EC751A"/>
    <w:rsid w:val="00EC7F38"/>
    <w:rsid w:val="00ED0E8A"/>
    <w:rsid w:val="00ED1356"/>
    <w:rsid w:val="00ED14CA"/>
    <w:rsid w:val="00ED2398"/>
    <w:rsid w:val="00ED23FA"/>
    <w:rsid w:val="00ED2571"/>
    <w:rsid w:val="00ED280E"/>
    <w:rsid w:val="00ED3247"/>
    <w:rsid w:val="00ED3E26"/>
    <w:rsid w:val="00ED40A7"/>
    <w:rsid w:val="00ED593B"/>
    <w:rsid w:val="00ED5AA4"/>
    <w:rsid w:val="00EE204E"/>
    <w:rsid w:val="00EE379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798"/>
    <w:rsid w:val="00F26535"/>
    <w:rsid w:val="00F26D37"/>
    <w:rsid w:val="00F31B7F"/>
    <w:rsid w:val="00F34609"/>
    <w:rsid w:val="00F3598F"/>
    <w:rsid w:val="00F3618D"/>
    <w:rsid w:val="00F365F9"/>
    <w:rsid w:val="00F366C7"/>
    <w:rsid w:val="00F402BC"/>
    <w:rsid w:val="00F4030F"/>
    <w:rsid w:val="00F40A1C"/>
    <w:rsid w:val="00F40A96"/>
    <w:rsid w:val="00F40ED7"/>
    <w:rsid w:val="00F41BE2"/>
    <w:rsid w:val="00F42A2A"/>
    <w:rsid w:val="00F43C82"/>
    <w:rsid w:val="00F43D02"/>
    <w:rsid w:val="00F460DA"/>
    <w:rsid w:val="00F46C00"/>
    <w:rsid w:val="00F510BF"/>
    <w:rsid w:val="00F511C5"/>
    <w:rsid w:val="00F51413"/>
    <w:rsid w:val="00F516CC"/>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D72"/>
    <w:rsid w:val="00FB10DD"/>
    <w:rsid w:val="00FB1667"/>
    <w:rsid w:val="00FB21E6"/>
    <w:rsid w:val="00FB2F32"/>
    <w:rsid w:val="00FB2FFC"/>
    <w:rsid w:val="00FB4DDC"/>
    <w:rsid w:val="00FB6D29"/>
    <w:rsid w:val="00FC0644"/>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A7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2723C8"/>
    <w:rPr>
      <w:i/>
      <w:iCs/>
    </w:rPr>
  </w:style>
  <w:style w:type="paragraph" w:customStyle="1" w:styleId="aff3">
    <w:name w:val="Содержимое таблицы"/>
    <w:basedOn w:val="a0"/>
    <w:rsid w:val="008A33D5"/>
    <w:pPr>
      <w:widowControl w:val="0"/>
      <w:suppressLineNumbers/>
      <w:suppressAutoHyphens/>
    </w:pPr>
    <w:rPr>
      <w:rFonts w:eastAsia="SimSun" w:cs="Arial"/>
      <w:noProof w:val="0"/>
      <w:kern w:val="1"/>
      <w:lang w:val="ru-RU" w:eastAsia="hi-IN" w:bidi="hi-IN"/>
    </w:rPr>
  </w:style>
  <w:style w:type="character" w:customStyle="1" w:styleId="treelistitemtitle">
    <w:name w:val="tree__list__item__title"/>
    <w:basedOn w:val="a1"/>
    <w:rsid w:val="00A61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3766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4A07D-692D-41A6-AC59-EA96507CE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74</Pages>
  <Words>27589</Words>
  <Characters>157258</Characters>
  <Application>Microsoft Office Word</Application>
  <DocSecurity>0</DocSecurity>
  <Lines>1310</Lines>
  <Paragraphs>368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184479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139</cp:revision>
  <cp:lastPrinted>2021-06-01T11:52:00Z</cp:lastPrinted>
  <dcterms:created xsi:type="dcterms:W3CDTF">2021-06-14T10:00:00Z</dcterms:created>
  <dcterms:modified xsi:type="dcterms:W3CDTF">2026-06-02T12:56:00Z</dcterms:modified>
</cp:coreProperties>
</file>