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01937" w14:textId="77777777" w:rsidR="0072600B" w:rsidRPr="0072600B" w:rsidRDefault="0072600B" w:rsidP="0072600B">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APROBATĂ</w:t>
      </w:r>
    </w:p>
    <w:p w14:paraId="23C430F1" w14:textId="77777777" w:rsidR="0072600B" w:rsidRPr="0072600B" w:rsidRDefault="0072600B" w:rsidP="0072600B">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 prin Ordinul </w:t>
      </w:r>
    </w:p>
    <w:p w14:paraId="38965ED9" w14:textId="77777777" w:rsidR="0072600B" w:rsidRPr="0072600B" w:rsidRDefault="0072600B" w:rsidP="0072600B">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                                               nr.      din _________2021</w:t>
      </w:r>
    </w:p>
    <w:p w14:paraId="7BC187BD" w14:textId="77777777" w:rsidR="0072600B" w:rsidRPr="0072600B" w:rsidRDefault="0072600B" w:rsidP="0072600B">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4A8166DB" w14:textId="77777777" w:rsidR="0072600B" w:rsidRPr="0072600B" w:rsidRDefault="0072600B" w:rsidP="0072600B">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6153A983" w14:textId="77777777" w:rsidR="0072600B" w:rsidRPr="0072600B" w:rsidRDefault="0072600B" w:rsidP="0072600B">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619AEB24" w14:textId="77777777" w:rsidR="0072600B" w:rsidRPr="0072600B" w:rsidRDefault="0072600B" w:rsidP="0072600B">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DOCUMENTAŢIA STANDARD</w:t>
      </w:r>
    </w:p>
    <w:p w14:paraId="0F3BBB24" w14:textId="77777777" w:rsidR="0072600B" w:rsidRPr="0072600B" w:rsidRDefault="0072600B" w:rsidP="0072600B">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pentru realizarea achizițiilor publice de lucrări</w:t>
      </w:r>
    </w:p>
    <w:p w14:paraId="01871F9C" w14:textId="77777777" w:rsidR="0072600B" w:rsidRPr="0072600B" w:rsidRDefault="0072600B" w:rsidP="0072600B">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37D45ABF"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p w14:paraId="68AA1845" w14:textId="77777777" w:rsidR="0072600B" w:rsidRPr="0072600B" w:rsidRDefault="0072600B" w:rsidP="0072600B">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72600B">
        <w:rPr>
          <w:rFonts w:ascii="Times New Roman" w:eastAsia="Times New Roman" w:hAnsi="Times New Roman" w:cs="Times New Roman"/>
          <w:b/>
          <w:noProof/>
          <w:kern w:val="0"/>
          <w:sz w:val="26"/>
          <w:szCs w:val="26"/>
          <w:lang w:val="ro-MD"/>
          <w14:ligatures w14:val="none"/>
        </w:rPr>
        <w:t>Secţiunea 1</w:t>
      </w:r>
    </w:p>
    <w:p w14:paraId="6071EDED"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p w14:paraId="0DC1754B" w14:textId="77777777" w:rsidR="0072600B" w:rsidRPr="0072600B" w:rsidRDefault="0072600B" w:rsidP="0072600B">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72600B">
        <w:rPr>
          <w:rFonts w:ascii="Times New Roman" w:eastAsia="Times New Roman" w:hAnsi="Times New Roman" w:cs="Times New Roman"/>
          <w:b/>
          <w:noProof/>
          <w:kern w:val="0"/>
          <w:sz w:val="26"/>
          <w:szCs w:val="26"/>
          <w:lang w:val="ro-MD"/>
          <w14:ligatures w14:val="none"/>
        </w:rPr>
        <w:t>Dispoziții generale</w:t>
      </w:r>
    </w:p>
    <w:p w14:paraId="51BD69B4"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p w14:paraId="6A8D05B7" w14:textId="77777777" w:rsidR="0072600B" w:rsidRPr="0072600B" w:rsidRDefault="0072600B" w:rsidP="0072600B">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72600B">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72600B">
        <w:rPr>
          <w:rFonts w:ascii="Times New Roman" w:eastAsia="Times New Roman" w:hAnsi="Times New Roman" w:cs="Times New Roman"/>
          <w:kern w:val="0"/>
          <w:lang w:val="ro-MD"/>
          <w14:ligatures w14:val="none"/>
        </w:rPr>
        <w:t>sau procedurilor de achiziţii publice de servicii de proiectare și de lucrări</w:t>
      </w:r>
      <w:r w:rsidRPr="0072600B">
        <w:rPr>
          <w:rFonts w:ascii="Times New Roman" w:eastAsia="Times New Roman" w:hAnsi="Times New Roman" w:cs="Times New Roman"/>
          <w:kern w:val="0"/>
          <w:lang w:val="ro-MD" w:eastAsia="ru-RU"/>
          <w14:ligatures w14:val="none"/>
        </w:rPr>
        <w:t xml:space="preserve">. </w:t>
      </w:r>
      <w:r w:rsidRPr="0072600B">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3F2129D4" w14:textId="77777777" w:rsidR="0072600B" w:rsidRPr="0072600B" w:rsidRDefault="0072600B" w:rsidP="0072600B">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kern w:val="0"/>
          <w:lang w:val="ro-MD"/>
          <w14:ligatures w14:val="none"/>
        </w:rPr>
        <w:t xml:space="preserve"> </w:t>
      </w:r>
      <w:r w:rsidRPr="0072600B">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72600B">
        <w:rPr>
          <w:rFonts w:ascii="Times New Roman" w:eastAsia="Times New Roman" w:hAnsi="Times New Roman" w:cs="Times New Roman"/>
          <w:color w:val="000000" w:themeColor="text1"/>
          <w:kern w:val="0"/>
          <w:lang w:val="ro-MD"/>
          <w14:ligatures w14:val="none"/>
        </w:rPr>
        <w:t xml:space="preserve">după cum urmează:     </w:t>
      </w:r>
    </w:p>
    <w:p w14:paraId="764E7684" w14:textId="77777777" w:rsidR="0072600B" w:rsidRPr="0072600B" w:rsidRDefault="0072600B" w:rsidP="0072600B">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kern w:val="0"/>
          <w:lang w:val="ro-MD"/>
          <w14:ligatures w14:val="none"/>
        </w:rPr>
        <w:t>Anunț de intenție (anexa nr.1);</w:t>
      </w:r>
    </w:p>
    <w:p w14:paraId="3B259140" w14:textId="77777777" w:rsidR="0072600B" w:rsidRPr="0072600B" w:rsidRDefault="0072600B" w:rsidP="0072600B">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2B422249" w14:textId="77777777" w:rsidR="0072600B" w:rsidRPr="0072600B" w:rsidRDefault="0072600B" w:rsidP="0072600B">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Invitație de participare la etapele de preselecție/la procedurile negociate (anexa nr. 3);</w:t>
      </w:r>
    </w:p>
    <w:p w14:paraId="232A22CA" w14:textId="77777777" w:rsidR="0072600B" w:rsidRPr="0072600B" w:rsidRDefault="0072600B" w:rsidP="0072600B">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Proces-verbal cu privire la rezultatele preselecției candidaților (anexa nr. 4);</w:t>
      </w:r>
    </w:p>
    <w:p w14:paraId="228551D0" w14:textId="77777777" w:rsidR="0072600B" w:rsidRPr="0072600B" w:rsidRDefault="0072600B" w:rsidP="0072600B">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Anunț de atribuire (anexa nr. 5);</w:t>
      </w:r>
    </w:p>
    <w:p w14:paraId="6FA05567" w14:textId="77777777" w:rsidR="0072600B" w:rsidRPr="0072600B" w:rsidRDefault="0072600B" w:rsidP="0072600B">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Anunț privind modificarea contractului de achiziții publice/acordului-cadru (anexa nr. 6);</w:t>
      </w:r>
    </w:p>
    <w:p w14:paraId="74F93D23" w14:textId="77777777" w:rsidR="0072600B" w:rsidRPr="0072600B" w:rsidRDefault="0072600B" w:rsidP="0072600B">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Cerere de participare (anexa nr. 7);</w:t>
      </w:r>
    </w:p>
    <w:p w14:paraId="18AB5723" w14:textId="77777777" w:rsidR="0072600B" w:rsidRPr="0072600B" w:rsidRDefault="0072600B" w:rsidP="0072600B">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Declaraţie privind valabilitatea ofertei (anexa nr. 8);</w:t>
      </w:r>
    </w:p>
    <w:p w14:paraId="003A9117" w14:textId="77777777" w:rsidR="0072600B" w:rsidRPr="0072600B" w:rsidRDefault="0072600B" w:rsidP="0072600B">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Scrisoare  de  garanţie  bancară (anexa nr. 9);</w:t>
      </w:r>
    </w:p>
    <w:p w14:paraId="61DCDBBF"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Grafic de executare a lucrărilor (anexa nr. 10.);</w:t>
      </w:r>
    </w:p>
    <w:p w14:paraId="70E717A9"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Grafic de  executare a documentației de proiect (anexa nr. 11);</w:t>
      </w:r>
    </w:p>
    <w:p w14:paraId="6C839E7C"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Declarație privind experienţa similară (anexa nr. 12);</w:t>
      </w:r>
    </w:p>
    <w:p w14:paraId="1063F110"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6523A995"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242DB0DE"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07E6F22B"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41E513F8"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Informaţii privind asocierea (anexa nr. 17);</w:t>
      </w:r>
    </w:p>
    <w:p w14:paraId="0C3BDB5A"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Angajament terţ susţinător financiar (anexa nr. 18);</w:t>
      </w:r>
    </w:p>
    <w:p w14:paraId="6F5ABF65"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076D6C46"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Declaraţie terţ susţinător tehnic (anexa nr. 20);</w:t>
      </w:r>
    </w:p>
    <w:p w14:paraId="0BDF602C"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Declaraţie terţ susţinător profesional (anexa nr. 21);</w:t>
      </w:r>
    </w:p>
    <w:p w14:paraId="137927F1"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29FE059E"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Caiet de sarcini. Formularul de deviz nr.1 – lista cu cantitățile de lucrări (anexa nr. 23);</w:t>
      </w:r>
    </w:p>
    <w:p w14:paraId="112A59AA"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Caiet de sarcini. Servicii de proiectare (anexa nr. 24);</w:t>
      </w:r>
    </w:p>
    <w:p w14:paraId="20BE8B61"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lastRenderedPageBreak/>
        <w:t>Contract de antrepriză (anexa nr. 25);</w:t>
      </w:r>
    </w:p>
    <w:p w14:paraId="48F5B9B1"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Contract de achiziţionare a serviciilor de proiectare (anexa nr. 26);</w:t>
      </w:r>
    </w:p>
    <w:p w14:paraId="15E190A6"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Acord adițional (anexa nr. 27);</w:t>
      </w:r>
    </w:p>
    <w:p w14:paraId="0976DF83" w14:textId="77777777" w:rsidR="0072600B" w:rsidRPr="0072600B" w:rsidRDefault="0072600B" w:rsidP="0072600B">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Acord-cadru (anexa nr. 28).</w:t>
      </w:r>
    </w:p>
    <w:p w14:paraId="306968B3" w14:textId="77777777" w:rsidR="0072600B" w:rsidRPr="0072600B" w:rsidRDefault="0072600B" w:rsidP="0072600B">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56E27923" w14:textId="77777777" w:rsidR="0072600B" w:rsidRPr="0072600B" w:rsidRDefault="0072600B" w:rsidP="0072600B">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color w:val="000000" w:themeColor="text1"/>
          <w:kern w:val="0"/>
          <w:lang w:val="ro-MD"/>
          <w14:ligatures w14:val="none"/>
        </w:rPr>
        <w:t xml:space="preserve"> </w:t>
      </w:r>
      <w:r w:rsidRPr="0072600B">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72600B">
        <w:rPr>
          <w:rFonts w:ascii="Times New Roman" w:eastAsia="Times New Roman" w:hAnsi="Times New Roman" w:cs="Times New Roman"/>
          <w:color w:val="000000" w:themeColor="text1"/>
          <w:kern w:val="0"/>
          <w:lang w:val="ro-MD"/>
          <w14:ligatures w14:val="none"/>
        </w:rPr>
        <w:t>documentația standard.</w:t>
      </w:r>
    </w:p>
    <w:p w14:paraId="494E12F3" w14:textId="77777777" w:rsidR="0072600B" w:rsidRPr="0072600B" w:rsidRDefault="0072600B" w:rsidP="0072600B">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5339C8F2" w14:textId="77777777" w:rsidR="0072600B" w:rsidRPr="0072600B" w:rsidRDefault="0072600B" w:rsidP="0072600B">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ADECF7E" w14:textId="77777777" w:rsidR="0072600B" w:rsidRPr="0072600B" w:rsidRDefault="0072600B" w:rsidP="0072600B">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00CAFDFA" w14:textId="77777777" w:rsidR="0072600B" w:rsidRPr="0072600B" w:rsidRDefault="0072600B" w:rsidP="0072600B">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7E1433" w14:textId="77777777" w:rsidR="0072600B" w:rsidRPr="0072600B" w:rsidRDefault="0072600B" w:rsidP="0072600B">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2DD99ABB" w14:textId="77777777" w:rsidR="0072600B" w:rsidRPr="0072600B" w:rsidRDefault="0072600B" w:rsidP="0072600B">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1011D1BC" w14:textId="77777777" w:rsidR="0072600B" w:rsidRPr="0072600B" w:rsidRDefault="0072600B" w:rsidP="0072600B">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Legii nr. 131/2015 privind achizițiile publice; </w:t>
      </w:r>
    </w:p>
    <w:p w14:paraId="16A7CCAA" w14:textId="77777777" w:rsidR="0072600B" w:rsidRPr="0072600B" w:rsidRDefault="00000000" w:rsidP="0072600B">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72600B" w:rsidRPr="0072600B">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72600B" w:rsidRPr="0072600B">
        <w:rPr>
          <w:rFonts w:ascii="Times New Roman" w:eastAsia="Times New Roman" w:hAnsi="Times New Roman" w:cs="Times New Roman"/>
          <w:bCs/>
          <w:kern w:val="0"/>
          <w:bdr w:val="none" w:sz="0" w:space="0" w:color="auto" w:frame="1"/>
          <w:shd w:val="clear" w:color="auto" w:fill="FFFFFF"/>
          <w:lang w:val="ro-MD"/>
          <w14:ligatures w14:val="none"/>
        </w:rPr>
        <w:t>.</w:t>
      </w:r>
    </w:p>
    <w:p w14:paraId="3E6349CC" w14:textId="77777777" w:rsidR="0072600B" w:rsidRPr="0072600B" w:rsidRDefault="0072600B" w:rsidP="0072600B">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72600B">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0212E381" w14:textId="77777777" w:rsidR="0072600B" w:rsidRPr="0072600B" w:rsidRDefault="0072600B" w:rsidP="0072600B">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9AE7321" w14:textId="77777777" w:rsidR="0072600B" w:rsidRPr="0072600B" w:rsidRDefault="0072600B" w:rsidP="0072600B">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2483735D" w14:textId="77777777" w:rsidR="0072600B" w:rsidRPr="0072600B" w:rsidRDefault="0072600B" w:rsidP="0072600B">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61ED6E01" w14:textId="77777777" w:rsidR="0072600B" w:rsidRPr="0072600B" w:rsidRDefault="0072600B" w:rsidP="0072600B">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CA2178B" w14:textId="77777777" w:rsidR="0072600B" w:rsidRPr="0072600B" w:rsidRDefault="0072600B" w:rsidP="0072600B">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16E2104" w14:textId="77777777" w:rsidR="0072600B" w:rsidRPr="0072600B" w:rsidRDefault="0072600B" w:rsidP="0072600B">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18F55120" w14:textId="77777777" w:rsidR="0072600B" w:rsidRPr="0072600B" w:rsidRDefault="0072600B" w:rsidP="0072600B">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1635F4B8" w14:textId="77777777" w:rsidR="0072600B" w:rsidRPr="0072600B" w:rsidRDefault="0072600B" w:rsidP="0072600B">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Ofertantului i se permite să viziteze şi să examineze amplasamentul lucrării sau obiectul supus proiectării, inclusiv împrejurimile, și să obțină toate informațiile care pot fi necesare în vederea </w:t>
      </w:r>
      <w:r w:rsidRPr="0072600B">
        <w:rPr>
          <w:rFonts w:ascii="Times New Roman" w:eastAsia="Times New Roman" w:hAnsi="Times New Roman" w:cs="Times New Roman"/>
          <w:kern w:val="0"/>
          <w:lang w:val="ro-MD"/>
          <w14:ligatures w14:val="none"/>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EFA043F" w14:textId="77777777" w:rsidR="0072600B" w:rsidRPr="0072600B" w:rsidRDefault="0072600B" w:rsidP="0072600B">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881B0B7" w14:textId="77777777" w:rsidR="0072600B" w:rsidRPr="0072600B" w:rsidRDefault="0072600B" w:rsidP="0072600B">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2652F6D" w14:textId="77777777" w:rsidR="0072600B" w:rsidRPr="0072600B" w:rsidRDefault="0072600B" w:rsidP="0072600B">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72600B">
        <w:rPr>
          <w:rFonts w:ascii="Times New Roman" w:eastAsia="Times New Roman" w:hAnsi="Times New Roman" w:cs="Times New Roman"/>
          <w:kern w:val="0"/>
          <w:lang w:val="ro-MD"/>
          <w14:ligatures w14:val="none"/>
        </w:rPr>
        <w:t>.</w:t>
      </w:r>
    </w:p>
    <w:p w14:paraId="6ED9455B" w14:textId="77777777" w:rsidR="0072600B" w:rsidRPr="0072600B" w:rsidRDefault="0072600B" w:rsidP="0072600B">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2046AF51" w14:textId="77777777" w:rsidR="0072600B" w:rsidRPr="0072600B" w:rsidRDefault="0072600B" w:rsidP="0072600B">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2C0889F" w14:textId="77777777" w:rsidR="0072600B" w:rsidRPr="0072600B" w:rsidRDefault="0072600B" w:rsidP="0072600B">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F461F91" w14:textId="77777777" w:rsidR="0072600B" w:rsidRPr="0072600B" w:rsidRDefault="0072600B" w:rsidP="0072600B">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0035D56C" w14:textId="77777777" w:rsidR="0072600B" w:rsidRPr="0072600B" w:rsidRDefault="0072600B" w:rsidP="0072600B">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C49383F" w14:textId="77777777" w:rsidR="0072600B" w:rsidRPr="0072600B" w:rsidRDefault="0072600B" w:rsidP="0072600B">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FFFA295" w14:textId="77777777" w:rsidR="0072600B" w:rsidRPr="0072600B" w:rsidRDefault="0072600B" w:rsidP="0072600B">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5D0CD9E3" w14:textId="77777777" w:rsidR="0072600B" w:rsidRPr="0072600B" w:rsidRDefault="0072600B" w:rsidP="0072600B">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510FB64D" w14:textId="77777777" w:rsidR="0072600B" w:rsidRPr="0072600B" w:rsidRDefault="0072600B" w:rsidP="0072600B">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72600B">
        <w:rPr>
          <w:rFonts w:ascii="Times New Roman" w:eastAsia="Times New Roman" w:hAnsi="Times New Roman" w:cs="Times New Roman"/>
          <w:b/>
          <w:noProof/>
          <w:kern w:val="0"/>
          <w:sz w:val="26"/>
          <w:szCs w:val="26"/>
          <w:lang w:val="ro-MD"/>
          <w14:ligatures w14:val="none"/>
        </w:rPr>
        <w:t>Secţiunea a 2-a</w:t>
      </w:r>
    </w:p>
    <w:p w14:paraId="62D183D5"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p w14:paraId="1ABB76BF" w14:textId="77777777" w:rsidR="0072600B" w:rsidRPr="0072600B" w:rsidRDefault="0072600B" w:rsidP="0072600B">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Calificarea candidaților/ofertanților</w:t>
      </w:r>
    </w:p>
    <w:p w14:paraId="24C7343C"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18.</w:t>
      </w:r>
      <w:r w:rsidRPr="0072600B">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092BBA24" w14:textId="77777777" w:rsidR="0072600B" w:rsidRPr="0072600B" w:rsidRDefault="0072600B" w:rsidP="0072600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19. </w:t>
      </w:r>
      <w:r w:rsidRPr="0072600B">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D90B079" w14:textId="77777777" w:rsidR="0072600B" w:rsidRPr="0072600B" w:rsidRDefault="0072600B" w:rsidP="0072600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20. </w:t>
      </w:r>
      <w:r w:rsidRPr="0072600B">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2CEF10A" w14:textId="77777777" w:rsidR="0072600B" w:rsidRPr="0072600B" w:rsidRDefault="0072600B" w:rsidP="0072600B">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21. </w:t>
      </w:r>
      <w:r w:rsidRPr="0072600B">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72600B">
        <w:rPr>
          <w:rFonts w:ascii="Times New Roman" w:eastAsia="Times New Roman" w:hAnsi="Times New Roman" w:cs="Times New Roman"/>
          <w:kern w:val="0"/>
          <w:lang w:val="ro-MD"/>
          <w14:ligatures w14:val="none"/>
        </w:rPr>
        <w:lastRenderedPageBreak/>
        <w:t>documente care dovedesc eligibilitatea, înregistrarea, capacitatea tehnică și capacitatea economico-financiară.</w:t>
      </w:r>
    </w:p>
    <w:p w14:paraId="3801F9CE" w14:textId="77777777" w:rsidR="0072600B" w:rsidRPr="0072600B" w:rsidRDefault="0072600B" w:rsidP="0072600B">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22.</w:t>
      </w:r>
      <w:r w:rsidRPr="0072600B">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ED92043" w14:textId="77777777" w:rsidR="0072600B" w:rsidRPr="0072600B" w:rsidRDefault="0072600B" w:rsidP="0072600B">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b/>
          <w:kern w:val="0"/>
          <w:lang w:val="ro-MD"/>
          <w14:ligatures w14:val="none"/>
        </w:rPr>
        <w:t xml:space="preserve">23. </w:t>
      </w:r>
      <w:r w:rsidRPr="0072600B">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AB78EAC" w14:textId="77777777" w:rsidR="0072600B" w:rsidRPr="0072600B" w:rsidRDefault="0072600B" w:rsidP="0072600B">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b/>
          <w:kern w:val="0"/>
          <w:lang w:val="ro-MD"/>
          <w14:ligatures w14:val="none"/>
        </w:rPr>
        <w:t xml:space="preserve">24. </w:t>
      </w:r>
      <w:r w:rsidRPr="0072600B">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5EE91847" w14:textId="77777777" w:rsidR="0072600B" w:rsidRPr="0072600B" w:rsidRDefault="0072600B" w:rsidP="0072600B">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72600B">
        <w:rPr>
          <w:rFonts w:ascii="Times New Roman" w:eastAsia="Times New Roman" w:hAnsi="Times New Roman" w:cs="Times New Roman"/>
          <w:b/>
          <w:color w:val="000000" w:themeColor="text1"/>
          <w:kern w:val="0"/>
          <w:lang w:val="ro-MD"/>
          <w14:ligatures w14:val="none"/>
        </w:rPr>
        <w:t xml:space="preserve">25. </w:t>
      </w:r>
      <w:r w:rsidRPr="0072600B">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5533AF" w14:textId="77777777" w:rsidR="0072600B" w:rsidRPr="0072600B" w:rsidRDefault="0072600B" w:rsidP="0072600B">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26. </w:t>
      </w:r>
      <w:r w:rsidRPr="0072600B">
        <w:rPr>
          <w:rFonts w:ascii="Times New Roman" w:eastAsia="Times New Roman" w:hAnsi="Times New Roman" w:cs="Times New Roman"/>
          <w:kern w:val="0"/>
          <w:lang w:val="ro-MD"/>
          <w14:ligatures w14:val="none"/>
        </w:rPr>
        <w:t>Autoritatea contractantă aplică criterii și cerințe de calificare numai referitoare la:</w:t>
      </w:r>
    </w:p>
    <w:p w14:paraId="72AC9CE2" w14:textId="77777777" w:rsidR="0072600B" w:rsidRPr="0072600B" w:rsidRDefault="0072600B" w:rsidP="0072600B">
      <w:pPr>
        <w:spacing w:after="120" w:line="240" w:lineRule="auto"/>
        <w:ind w:left="142"/>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 eligibilitatea ofertantului sau candidatului;</w:t>
      </w:r>
    </w:p>
    <w:p w14:paraId="630B81E9" w14:textId="77777777" w:rsidR="0072600B" w:rsidRPr="0072600B" w:rsidRDefault="0072600B" w:rsidP="0072600B">
      <w:pPr>
        <w:spacing w:after="120" w:line="240" w:lineRule="auto"/>
        <w:ind w:left="142"/>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 capacitatea de exercitare a activității profesionale;</w:t>
      </w:r>
    </w:p>
    <w:p w14:paraId="4B83B291" w14:textId="77777777" w:rsidR="0072600B" w:rsidRPr="0072600B" w:rsidRDefault="0072600B" w:rsidP="0072600B">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3) capacitatea economică şi financiară;</w:t>
      </w:r>
    </w:p>
    <w:p w14:paraId="1666463C" w14:textId="77777777" w:rsidR="0072600B" w:rsidRPr="0072600B" w:rsidRDefault="0072600B" w:rsidP="0072600B">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4) capacitatea tehnică;</w:t>
      </w:r>
    </w:p>
    <w:p w14:paraId="6CA1324D" w14:textId="77777777" w:rsidR="0072600B" w:rsidRPr="0072600B" w:rsidRDefault="0072600B" w:rsidP="0072600B">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5) standarde de asigurare a calității;</w:t>
      </w:r>
    </w:p>
    <w:p w14:paraId="7F13B140" w14:textId="77777777" w:rsidR="0072600B" w:rsidRPr="0072600B" w:rsidRDefault="0072600B" w:rsidP="0072600B">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6) standarde de protecție a mediului.</w:t>
      </w:r>
    </w:p>
    <w:p w14:paraId="3183D910" w14:textId="77777777" w:rsidR="0072600B" w:rsidRPr="0072600B" w:rsidRDefault="0072600B" w:rsidP="0072600B">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27. </w:t>
      </w:r>
      <w:r w:rsidRPr="0072600B">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2600B">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72600B">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2A2B1B8C"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72600B">
        <w:rPr>
          <w:rFonts w:ascii="Times New Roman" w:eastAsia="Times New Roman" w:hAnsi="Times New Roman" w:cs="Times New Roman"/>
          <w:b/>
          <w:kern w:val="0"/>
          <w:lang w:val="ro-MD"/>
          <w14:ligatures w14:val="none"/>
        </w:rPr>
        <w:t>28</w:t>
      </w:r>
      <w:r w:rsidRPr="0072600B">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2CC9071"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29. </w:t>
      </w:r>
      <w:r w:rsidRPr="0072600B">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CCE1CF0" w14:textId="77777777" w:rsidR="0072600B" w:rsidRPr="0072600B" w:rsidRDefault="0072600B" w:rsidP="0072600B">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30. </w:t>
      </w:r>
      <w:r w:rsidRPr="0072600B">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A38ED84" w14:textId="77777777" w:rsidR="0072600B" w:rsidRPr="0072600B" w:rsidRDefault="0072600B" w:rsidP="0072600B">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31. </w:t>
      </w:r>
      <w:r w:rsidRPr="0072600B">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72600B">
        <w:rPr>
          <w:rFonts w:ascii="Times New Roman" w:eastAsia="Times New Roman" w:hAnsi="Times New Roman" w:cs="Times New Roman"/>
          <w:kern w:val="0"/>
          <w:lang w:val="ro-MD"/>
          <w14:ligatures w14:val="none"/>
        </w:rPr>
        <w:lastRenderedPageBreak/>
        <w:t>ar fi certificate, caziere judiciare sau alte documente echivalente emise de autorităţi competente din ţara respectivă.</w:t>
      </w:r>
    </w:p>
    <w:p w14:paraId="54FCC1FC" w14:textId="77777777" w:rsidR="0072600B" w:rsidRPr="0072600B" w:rsidRDefault="0072600B" w:rsidP="0072600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32. </w:t>
      </w:r>
      <w:r w:rsidRPr="0072600B">
        <w:rPr>
          <w:rFonts w:ascii="Times New Roman" w:eastAsia="Times New Roman" w:hAnsi="Times New Roman" w:cs="Times New Roman"/>
          <w:kern w:val="0"/>
          <w:lang w:val="ro-MD"/>
          <w14:ligatures w14:val="none"/>
        </w:rPr>
        <w:t xml:space="preserve">În ceea ce privesc </w:t>
      </w:r>
      <w:r w:rsidRPr="0072600B">
        <w:rPr>
          <w:rFonts w:ascii="Times New Roman" w:eastAsia="Times New Roman" w:hAnsi="Times New Roman" w:cs="Times New Roman"/>
          <w:bCs/>
          <w:kern w:val="0"/>
          <w:lang w:val="ro-MD"/>
          <w14:ligatures w14:val="none"/>
        </w:rPr>
        <w:t>referințele de</w:t>
      </w:r>
      <w:r w:rsidRPr="0072600B">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FAAC300" w14:textId="77777777" w:rsidR="0072600B" w:rsidRPr="0072600B" w:rsidRDefault="0072600B" w:rsidP="0072600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 33. </w:t>
      </w:r>
      <w:r w:rsidRPr="0072600B">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507CAC3" w14:textId="77777777" w:rsidR="0072600B" w:rsidRPr="0072600B" w:rsidRDefault="0072600B" w:rsidP="0072600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34. </w:t>
      </w:r>
      <w:r w:rsidRPr="0072600B">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26FA8D1B"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35. </w:t>
      </w:r>
      <w:r w:rsidRPr="0072600B">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75041EB8"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36. </w:t>
      </w:r>
      <w:r w:rsidRPr="0072600B">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A1B77D9" w14:textId="77777777" w:rsidR="0072600B" w:rsidRPr="0072600B" w:rsidRDefault="0072600B" w:rsidP="0072600B">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AD1952D" w14:textId="77777777" w:rsidR="0072600B" w:rsidRPr="0072600B" w:rsidRDefault="0072600B" w:rsidP="0072600B">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6554B4EA" w14:textId="77777777" w:rsidR="0072600B" w:rsidRPr="0072600B" w:rsidRDefault="0072600B" w:rsidP="0072600B">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7DAD5F7A" w14:textId="77777777" w:rsidR="0072600B" w:rsidRPr="0072600B" w:rsidRDefault="0072600B" w:rsidP="0072600B">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7F34CFCA"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37.  </w:t>
      </w:r>
      <w:r w:rsidRPr="0072600B">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8147DFB" w14:textId="77777777" w:rsidR="0072600B" w:rsidRPr="0072600B" w:rsidRDefault="0072600B" w:rsidP="0072600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38. </w:t>
      </w:r>
      <w:r w:rsidRPr="0072600B">
        <w:rPr>
          <w:rFonts w:ascii="Times New Roman" w:eastAsia="Times New Roman" w:hAnsi="Times New Roman" w:cs="Times New Roman"/>
          <w:bCs/>
          <w:kern w:val="0"/>
          <w:lang w:val="ro-MD"/>
          <w14:ligatures w14:val="none"/>
        </w:rPr>
        <w:t>La solicitarea autorității contactante,</w:t>
      </w:r>
      <w:r w:rsidRPr="0072600B">
        <w:rPr>
          <w:rFonts w:ascii="Times New Roman" w:eastAsia="Times New Roman" w:hAnsi="Times New Roman" w:cs="Times New Roman"/>
          <w:b/>
          <w:kern w:val="0"/>
          <w:lang w:val="ro-MD"/>
          <w14:ligatures w14:val="none"/>
        </w:rPr>
        <w:t xml:space="preserve"> </w:t>
      </w:r>
      <w:r w:rsidRPr="0072600B">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531DAEE" w14:textId="77777777" w:rsidR="0072600B" w:rsidRPr="0072600B" w:rsidRDefault="0072600B" w:rsidP="0072600B">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4A8A0A5" w14:textId="77777777" w:rsidR="0072600B" w:rsidRPr="0072600B" w:rsidRDefault="0072600B" w:rsidP="0072600B">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427BF05" w14:textId="77777777" w:rsidR="0072600B" w:rsidRPr="0072600B" w:rsidRDefault="0072600B" w:rsidP="0072600B">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w:t>
      </w:r>
      <w:r w:rsidRPr="0072600B">
        <w:rPr>
          <w:rFonts w:ascii="Times New Roman" w:eastAsia="Times New Roman" w:hAnsi="Times New Roman" w:cs="Times New Roman"/>
          <w:kern w:val="0"/>
          <w:lang w:val="ro-MD"/>
          <w14:ligatures w14:val="none"/>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3D7FDED" w14:textId="77777777" w:rsidR="0072600B" w:rsidRPr="0072600B" w:rsidRDefault="0072600B" w:rsidP="0072600B">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70356880" w14:textId="77777777" w:rsidR="0072600B" w:rsidRPr="0072600B" w:rsidRDefault="0072600B" w:rsidP="0072600B">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4BF6FCEC" w14:textId="77777777" w:rsidR="0072600B" w:rsidRPr="0072600B" w:rsidRDefault="0072600B" w:rsidP="0072600B">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5D51BE7A" w14:textId="77777777" w:rsidR="0072600B" w:rsidRPr="0072600B" w:rsidRDefault="0072600B" w:rsidP="0072600B">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40538DF"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39. </w:t>
      </w:r>
      <w:r w:rsidRPr="0072600B">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776381B9"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40. </w:t>
      </w:r>
      <w:r w:rsidRPr="0072600B">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3F7497AF"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76EBE99D"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36E3275"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41. </w:t>
      </w:r>
      <w:r w:rsidRPr="0072600B">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592873F"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72600B">
        <w:rPr>
          <w:rFonts w:ascii="Times New Roman" w:eastAsia="Times New Roman" w:hAnsi="Times New Roman" w:cs="Times New Roman"/>
          <w:b/>
          <w:kern w:val="0"/>
          <w:lang w:val="ro-MD"/>
          <w14:ligatures w14:val="none"/>
        </w:rPr>
        <w:t xml:space="preserve">42.  </w:t>
      </w:r>
      <w:r w:rsidRPr="0072600B">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15B6670" w14:textId="77777777" w:rsidR="0072600B" w:rsidRPr="0072600B" w:rsidRDefault="0072600B" w:rsidP="0072600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72600B">
        <w:rPr>
          <w:rFonts w:ascii="Times New Roman" w:eastAsia="Times New Roman" w:hAnsi="Times New Roman" w:cs="Times New Roman"/>
          <w:b/>
          <w:kern w:val="0"/>
          <w:lang w:val="ro-MD"/>
          <w14:ligatures w14:val="none"/>
        </w:rPr>
        <w:t xml:space="preserve">43. </w:t>
      </w:r>
      <w:r w:rsidRPr="0072600B">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4A759567" w14:textId="77777777" w:rsidR="0072600B" w:rsidRPr="0072600B" w:rsidRDefault="0072600B" w:rsidP="0072600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 la Sistemul Comunitar de Management de Mediu şi Audit (EMAS), sau;</w:t>
      </w:r>
    </w:p>
    <w:p w14:paraId="1BF16B89" w14:textId="77777777" w:rsidR="0072600B" w:rsidRPr="0072600B" w:rsidRDefault="0072600B" w:rsidP="0072600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17B71574" w14:textId="77777777" w:rsidR="0072600B" w:rsidRPr="0072600B" w:rsidRDefault="0072600B" w:rsidP="0072600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44. </w:t>
      </w:r>
      <w:r w:rsidRPr="0072600B">
        <w:rPr>
          <w:rFonts w:ascii="Times New Roman" w:eastAsia="Times New Roman" w:hAnsi="Times New Roman" w:cs="Times New Roman"/>
          <w:kern w:val="0"/>
          <w:lang w:val="ro-MD"/>
          <w14:ligatures w14:val="none"/>
        </w:rPr>
        <w:t xml:space="preserve">În conformitate cu principiul recunoaşterii reciproce, autoritatea contractantă are obligaţia de a accepta certificatele echivalente emise de organismele stabilite în statele membre ale Uniunii </w:t>
      </w:r>
      <w:r w:rsidRPr="0072600B">
        <w:rPr>
          <w:rFonts w:ascii="Times New Roman" w:eastAsia="Times New Roman" w:hAnsi="Times New Roman" w:cs="Times New Roman"/>
          <w:kern w:val="0"/>
          <w:lang w:val="ro-MD"/>
          <w14:ligatures w14:val="none"/>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5BEBCD5"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45. </w:t>
      </w:r>
      <w:r w:rsidRPr="0072600B">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615F3256"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 materiale de construcție și aprovizionare durabilă; </w:t>
      </w:r>
    </w:p>
    <w:p w14:paraId="1C1AE9DB"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 depozitarea deșeurilor reciclabile și sistemul de gestionare a deșeurilor;</w:t>
      </w:r>
    </w:p>
    <w:p w14:paraId="4F8A3D84"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 gestionarea deșeurilor din demolări;</w:t>
      </w:r>
    </w:p>
    <w:p w14:paraId="0566CB52"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5392BE83"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5) contractul de performanță energetică;</w:t>
      </w:r>
    </w:p>
    <w:p w14:paraId="3FA38A7F"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6) conținut reciclat în beton și zidărie;</w:t>
      </w:r>
    </w:p>
    <w:p w14:paraId="0004FAFD"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7) reducerea emisiilor de CO</w:t>
      </w:r>
      <w:r w:rsidRPr="0072600B">
        <w:rPr>
          <w:rFonts w:ascii="Times New Roman" w:eastAsia="Times New Roman" w:hAnsi="Times New Roman" w:cs="Times New Roman"/>
          <w:noProof/>
          <w:kern w:val="0"/>
          <w:vertAlign w:val="subscript"/>
          <w:lang w:val="ro-MD"/>
          <w14:ligatures w14:val="none"/>
        </w:rPr>
        <w:t>2</w:t>
      </w:r>
      <w:r w:rsidRPr="0072600B">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5A1D6F03"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36389B49"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9) controlul și managementul consumului de energie;</w:t>
      </w:r>
    </w:p>
    <w:p w14:paraId="34AA1504"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7BF4F797"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7FCB6472"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12) vopsele și lacuri de interior și de exterior;</w:t>
      </w:r>
    </w:p>
    <w:p w14:paraId="38D96EB6"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13) îmbrăcăminți rezistente;</w:t>
      </w:r>
    </w:p>
    <w:p w14:paraId="08791B5B"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14) pardoseli din lemn;</w:t>
      </w:r>
    </w:p>
    <w:p w14:paraId="291B205E"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15) încălzitoare de apă;</w:t>
      </w:r>
    </w:p>
    <w:p w14:paraId="10B5735E"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16) construcțiile eficiente din punctul de vedere al resurselor; </w:t>
      </w:r>
    </w:p>
    <w:p w14:paraId="1C179FFD"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51616149" w14:textId="77777777" w:rsidR="0072600B" w:rsidRPr="0072600B" w:rsidRDefault="0072600B" w:rsidP="0072600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1FDE0616" w14:textId="77777777" w:rsidR="0072600B" w:rsidRPr="0072600B" w:rsidRDefault="0072600B" w:rsidP="0072600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2600B">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39C484B" w14:textId="77777777" w:rsidR="0072600B" w:rsidRPr="0072600B" w:rsidRDefault="0072600B" w:rsidP="0072600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2600B">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3D8E37F8" w14:textId="77777777" w:rsidR="0072600B" w:rsidRPr="0072600B" w:rsidRDefault="0072600B" w:rsidP="0072600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2600B">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1405ECF4" w14:textId="77777777" w:rsidR="0072600B" w:rsidRPr="0072600B" w:rsidRDefault="0072600B" w:rsidP="0072600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2600B">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42600789" w14:textId="77777777" w:rsidR="0072600B" w:rsidRPr="0072600B" w:rsidRDefault="0072600B" w:rsidP="0072600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2600B">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790DE3C4" w14:textId="77777777" w:rsidR="0072600B" w:rsidRPr="0072600B" w:rsidRDefault="0072600B" w:rsidP="0072600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2600B">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24E7BD9B" w14:textId="77777777" w:rsidR="0072600B" w:rsidRPr="0072600B" w:rsidRDefault="0072600B" w:rsidP="0072600B">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72600B">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6961B042" w14:textId="77777777" w:rsidR="0072600B" w:rsidRPr="0072600B" w:rsidRDefault="0072600B" w:rsidP="0072600B">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63B3C2B8" w14:textId="77777777" w:rsidR="0072600B" w:rsidRPr="0072600B" w:rsidRDefault="0072600B" w:rsidP="0072600B">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46.</w:t>
      </w:r>
      <w:r w:rsidRPr="0072600B">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241F885" w14:textId="77777777" w:rsidR="0072600B" w:rsidRPr="0072600B" w:rsidRDefault="0072600B" w:rsidP="0072600B">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47.</w:t>
      </w:r>
      <w:r w:rsidRPr="0072600B">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7E7BA78" w14:textId="77777777" w:rsidR="0072600B" w:rsidRPr="0072600B" w:rsidRDefault="0072600B" w:rsidP="0072600B">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48. </w:t>
      </w:r>
      <w:r w:rsidRPr="0072600B">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72600B">
        <w:rPr>
          <w:rFonts w:ascii="Times New Roman" w:eastAsia="Times New Roman" w:hAnsi="Times New Roman" w:cs="Times New Roman"/>
          <w:noProof/>
          <w:kern w:val="0"/>
          <w:lang w:val="ro-MD"/>
          <w14:ligatures w14:val="none"/>
        </w:rPr>
        <w:lastRenderedPageBreak/>
        <w:t>principiului proporționalității. Liderul asociației execută cel puţin 40% din valoarea viitorului contract de achiziții publice de lucrări.</w:t>
      </w:r>
    </w:p>
    <w:p w14:paraId="4FE95141" w14:textId="77777777" w:rsidR="0072600B" w:rsidRPr="0072600B" w:rsidRDefault="0072600B" w:rsidP="0072600B">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49. </w:t>
      </w:r>
      <w:r w:rsidRPr="0072600B">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4DF1C48" w14:textId="77777777" w:rsidR="0072600B" w:rsidRPr="0072600B" w:rsidRDefault="0072600B" w:rsidP="0072600B">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50.  </w:t>
      </w:r>
      <w:r w:rsidRPr="0072600B">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72600B">
        <w:rPr>
          <w:rFonts w:ascii="Times New Roman" w:eastAsia="Times New Roman" w:hAnsi="Times New Roman" w:cs="Times New Roman"/>
          <w:noProof/>
          <w:color w:val="000000" w:themeColor="text1"/>
          <w:kern w:val="0"/>
          <w:lang w:val="ro-MD"/>
          <w14:ligatures w14:val="none"/>
        </w:rPr>
        <w:t>21</w:t>
      </w:r>
      <w:r w:rsidRPr="0072600B">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3E4CBEB0" w14:textId="77777777" w:rsidR="0072600B" w:rsidRPr="0072600B" w:rsidRDefault="0072600B" w:rsidP="0072600B">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b/>
      </w:r>
    </w:p>
    <w:p w14:paraId="213C392F" w14:textId="77777777" w:rsidR="0072600B" w:rsidRPr="0072600B" w:rsidRDefault="0072600B" w:rsidP="0072600B">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72600B">
        <w:rPr>
          <w:rFonts w:ascii="Times New Roman" w:eastAsia="Times New Roman" w:hAnsi="Times New Roman" w:cs="Times New Roman"/>
          <w:b/>
          <w:noProof/>
          <w:kern w:val="0"/>
          <w:sz w:val="26"/>
          <w:szCs w:val="26"/>
          <w:lang w:val="ro-MD"/>
          <w14:ligatures w14:val="none"/>
        </w:rPr>
        <w:t>Secţiunea a 3-a</w:t>
      </w:r>
    </w:p>
    <w:p w14:paraId="1E6A9259"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bookmarkEnd w:id="25"/>
    <w:bookmarkEnd w:id="26"/>
    <w:p w14:paraId="797D24BD" w14:textId="77777777" w:rsidR="0072600B" w:rsidRPr="0072600B" w:rsidRDefault="0072600B" w:rsidP="0072600B">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Pregătirea/Elaborarea ofertelor</w:t>
      </w:r>
    </w:p>
    <w:p w14:paraId="50F760A5" w14:textId="77777777" w:rsidR="0072600B" w:rsidRPr="0072600B" w:rsidRDefault="0072600B" w:rsidP="0072600B">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3D4368B1" w14:textId="77777777" w:rsidR="0072600B" w:rsidRPr="0072600B" w:rsidRDefault="0072600B" w:rsidP="0072600B">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2600B">
        <w:rPr>
          <w:rFonts w:ascii="Times New Roman" w:eastAsia="Times New Roman" w:hAnsi="Times New Roman" w:cs="Times New Roman"/>
          <w:b/>
          <w:noProof/>
          <w:kern w:val="0"/>
          <w:lang w:val="ro-MD"/>
          <w14:ligatures w14:val="none"/>
        </w:rPr>
        <w:t xml:space="preserve">51. </w:t>
      </w:r>
      <w:r w:rsidRPr="0072600B">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5E142478" w14:textId="77777777" w:rsidR="0072600B" w:rsidRPr="0072600B" w:rsidRDefault="0072600B" w:rsidP="0072600B">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52. </w:t>
      </w:r>
      <w:r w:rsidRPr="0072600B">
        <w:rPr>
          <w:rFonts w:ascii="Times New Roman" w:eastAsia="Times New Roman" w:hAnsi="Times New Roman" w:cs="Times New Roman"/>
          <w:noProof/>
          <w:kern w:val="0"/>
          <w:lang w:val="ro-MD"/>
          <w14:ligatures w14:val="none"/>
        </w:rPr>
        <w:t>Oferta cuprinde următoarele formulare:</w:t>
      </w:r>
    </w:p>
    <w:p w14:paraId="45C7E516" w14:textId="77777777" w:rsidR="0072600B" w:rsidRPr="0072600B" w:rsidRDefault="0072600B" w:rsidP="0072600B">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72600B">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20AC6080" w14:textId="77777777" w:rsidR="0072600B" w:rsidRPr="0072600B" w:rsidRDefault="0072600B" w:rsidP="0072600B">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 Propunerea financiară;</w:t>
      </w:r>
    </w:p>
    <w:p w14:paraId="0FFECA5F" w14:textId="77777777" w:rsidR="0072600B" w:rsidRPr="0072600B" w:rsidRDefault="0072600B" w:rsidP="0072600B">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72600B">
        <w:rPr>
          <w:rFonts w:ascii="Times New Roman" w:eastAsia="Times New Roman" w:hAnsi="Times New Roman" w:cs="Times New Roman"/>
          <w:noProof/>
          <w:kern w:val="0"/>
          <w:lang w:val="ro-MD"/>
          <w14:ligatures w14:val="none"/>
        </w:rPr>
        <w:t xml:space="preserve">3) </w:t>
      </w:r>
      <w:r w:rsidRPr="0072600B">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72600B">
        <w:rPr>
          <w:rFonts w:ascii="Times New Roman" w:eastAsia="Times New Roman" w:hAnsi="Times New Roman" w:cs="Times New Roman"/>
          <w:noProof/>
          <w:color w:val="000000" w:themeColor="text1"/>
          <w:kern w:val="0"/>
          <w:lang w:val="ro-MD"/>
          <w14:ligatures w14:val="none"/>
        </w:rPr>
        <w:t>;</w:t>
      </w:r>
    </w:p>
    <w:p w14:paraId="3CA65702" w14:textId="77777777" w:rsidR="0072600B" w:rsidRPr="0072600B" w:rsidRDefault="0072600B" w:rsidP="0072600B">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color w:val="000000" w:themeColor="text1"/>
          <w:kern w:val="0"/>
          <w:lang w:val="ro-MD"/>
          <w14:ligatures w14:val="none"/>
        </w:rPr>
        <w:t>4) Garanția pentru ofertă, după caz (anexa nr. 9).</w:t>
      </w:r>
    </w:p>
    <w:p w14:paraId="5464BFEB" w14:textId="77777777" w:rsidR="0072600B" w:rsidRPr="0072600B" w:rsidRDefault="0072600B" w:rsidP="0072600B">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53. </w:t>
      </w:r>
      <w:r w:rsidRPr="0072600B">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38236C32"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54</w:t>
      </w:r>
      <w:r w:rsidRPr="0072600B">
        <w:rPr>
          <w:rFonts w:ascii="Times New Roman" w:eastAsia="Times New Roman" w:hAnsi="Times New Roman" w:cs="Times New Roman"/>
          <w:noProof/>
          <w:kern w:val="0"/>
          <w:lang w:val="ro-MD"/>
          <w14:ligatures w14:val="none"/>
        </w:rPr>
        <w:t>. Oferta elaborată de ofertant trebuie să cuprindă:</w:t>
      </w:r>
    </w:p>
    <w:p w14:paraId="41FA7B21"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 </w:t>
      </w:r>
      <w:r w:rsidRPr="0072600B">
        <w:rPr>
          <w:rFonts w:ascii="Times New Roman" w:eastAsia="Times New Roman" w:hAnsi="Times New Roman" w:cs="Times New Roman"/>
          <w:bCs/>
          <w:noProof/>
          <w:kern w:val="0"/>
          <w:lang w:val="ro-MD"/>
          <w14:ligatures w14:val="none"/>
        </w:rPr>
        <w:t>Propunerea tehnică</w:t>
      </w:r>
      <w:r w:rsidRPr="0072600B">
        <w:rPr>
          <w:rFonts w:ascii="Times New Roman" w:eastAsia="Times New Roman" w:hAnsi="Times New Roman" w:cs="Times New Roman"/>
          <w:b/>
          <w:bCs/>
          <w:noProof/>
          <w:kern w:val="0"/>
          <w:lang w:val="ro-MD"/>
          <w14:ligatures w14:val="none"/>
        </w:rPr>
        <w:t xml:space="preserve"> - </w:t>
      </w:r>
      <w:r w:rsidRPr="0072600B">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415266F9" w14:textId="77777777" w:rsidR="0072600B" w:rsidRPr="0072600B" w:rsidRDefault="0072600B" w:rsidP="0072600B">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 graficul de executare a lucrării (anexa nr. 10);</w:t>
      </w:r>
    </w:p>
    <w:p w14:paraId="11452AF6"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58DE44E"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w:t>
      </w:r>
      <w:r w:rsidRPr="0072600B">
        <w:rPr>
          <w:rFonts w:ascii="Times New Roman" w:eastAsia="Times New Roman" w:hAnsi="Times New Roman" w:cs="Times New Roman"/>
          <w:bCs/>
          <w:noProof/>
          <w:kern w:val="0"/>
          <w:lang w:val="ro-MD"/>
          <w14:ligatures w14:val="none"/>
        </w:rPr>
        <w:t xml:space="preserve"> Propunerea financiară</w:t>
      </w:r>
      <w:r w:rsidRPr="0072600B">
        <w:rPr>
          <w:rFonts w:ascii="Times New Roman" w:eastAsia="Times New Roman" w:hAnsi="Times New Roman" w:cs="Times New Roman"/>
          <w:b/>
          <w:bCs/>
          <w:noProof/>
          <w:kern w:val="0"/>
          <w:lang w:val="ro-MD"/>
          <w14:ligatures w14:val="none"/>
        </w:rPr>
        <w:t>-</w:t>
      </w:r>
      <w:r w:rsidRPr="0072600B">
        <w:rPr>
          <w:rFonts w:ascii="Times New Roman" w:eastAsia="Times New Roman" w:hAnsi="Times New Roman" w:cs="Times New Roman"/>
          <w:bCs/>
          <w:noProof/>
          <w:kern w:val="0"/>
          <w:lang w:val="ro-MD"/>
          <w14:ligatures w14:val="none"/>
        </w:rPr>
        <w:t>o</w:t>
      </w:r>
      <w:r w:rsidRPr="0072600B">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F7C3C02"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72600B">
        <w:rPr>
          <w:rFonts w:ascii="Times New Roman" w:eastAsia="Times New Roman" w:hAnsi="Times New Roman" w:cs="Times New Roman"/>
          <w:b/>
          <w:noProof/>
          <w:kern w:val="0"/>
          <w:lang w:val="ro-MD"/>
          <w14:ligatures w14:val="none"/>
        </w:rPr>
        <w:t xml:space="preserve">55. </w:t>
      </w:r>
      <w:r w:rsidRPr="0072600B">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C16F0FD"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72600B">
        <w:rPr>
          <w:rFonts w:ascii="Times New Roman" w:eastAsia="Times New Roman" w:hAnsi="Times New Roman" w:cs="Times New Roman"/>
          <w:b/>
          <w:noProof/>
          <w:kern w:val="0"/>
          <w:lang w:val="ro-MD"/>
          <w14:ligatures w14:val="none"/>
        </w:rPr>
        <w:lastRenderedPageBreak/>
        <w:t xml:space="preserve">56. </w:t>
      </w:r>
      <w:r w:rsidRPr="0072600B">
        <w:rPr>
          <w:rFonts w:ascii="Times New Roman" w:eastAsia="Times New Roman" w:hAnsi="Times New Roman" w:cs="Times New Roman"/>
          <w:color w:val="000000" w:themeColor="text1"/>
          <w:kern w:val="0"/>
          <w:lang w:val="ro-MD"/>
          <w14:ligatures w14:val="none"/>
        </w:rPr>
        <w:t>Ofertantul depune garanția pentru ofertă</w:t>
      </w:r>
      <w:r w:rsidRPr="0072600B">
        <w:rPr>
          <w:rFonts w:ascii="Times New Roman" w:eastAsia="Times New Roman" w:hAnsi="Times New Roman" w:cs="Times New Roman"/>
          <w:noProof/>
          <w:color w:val="000000" w:themeColor="text1"/>
          <w:kern w:val="0"/>
          <w:lang w:val="ro-MD"/>
          <w14:ligatures w14:val="none"/>
        </w:rPr>
        <w:t xml:space="preserve"> conform</w:t>
      </w:r>
      <w:hyperlink r:id="rId8" w:history="1">
        <w:r w:rsidRPr="0072600B">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72600B">
        <w:rPr>
          <w:rFonts w:ascii="Times New Roman" w:eastAsia="Times New Roman" w:hAnsi="Times New Roman" w:cs="Times New Roman"/>
          <w:noProof/>
          <w:kern w:val="0"/>
          <w:lang w:val="ro-MD"/>
          <w14:ligatures w14:val="none"/>
        </w:rPr>
        <w:t>,</w:t>
      </w:r>
      <w:r w:rsidRPr="0072600B">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47281910"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57. </w:t>
      </w:r>
      <w:r w:rsidRPr="0072600B">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68565E17"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58.  </w:t>
      </w:r>
      <w:r w:rsidRPr="0072600B">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4648C0B"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59.  </w:t>
      </w:r>
      <w:r w:rsidRPr="0072600B">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305D6D38"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60.  </w:t>
      </w:r>
      <w:r w:rsidRPr="0072600B">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B33D46A" w14:textId="77777777" w:rsidR="0072600B" w:rsidRPr="0072600B" w:rsidRDefault="0072600B" w:rsidP="0072600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61. </w:t>
      </w:r>
      <w:r w:rsidRPr="0072600B">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72600B">
        <w:rPr>
          <w:rFonts w:ascii="Times New Roman" w:eastAsia="Times New Roman" w:hAnsi="Times New Roman" w:cs="Times New Roman"/>
          <w:noProof/>
          <w:kern w:val="0"/>
          <w:lang w:val="ro-MD" w:eastAsia="en-GB"/>
          <w14:ligatures w14:val="none"/>
        </w:rPr>
        <w:t>sau, după caz, specialistul certificat în domeniul achizițiilor publice</w:t>
      </w:r>
      <w:r w:rsidRPr="0072600B">
        <w:rPr>
          <w:rFonts w:ascii="Times New Roman" w:eastAsia="Times New Roman" w:hAnsi="Times New Roman" w:cs="Times New Roman"/>
          <w:noProof/>
          <w:kern w:val="0"/>
          <w:lang w:val="ro-MD"/>
          <w14:ligatures w14:val="none"/>
        </w:rPr>
        <w:t>.</w:t>
      </w:r>
    </w:p>
    <w:p w14:paraId="5E689C88" w14:textId="77777777" w:rsidR="0072600B" w:rsidRPr="0072600B" w:rsidRDefault="0072600B" w:rsidP="0072600B">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62.  </w:t>
      </w:r>
      <w:r w:rsidRPr="0072600B">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E49E5D2" w14:textId="77777777" w:rsidR="0072600B" w:rsidRPr="0072600B" w:rsidRDefault="0072600B" w:rsidP="0072600B">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63. </w:t>
      </w:r>
      <w:r w:rsidRPr="0072600B">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24029005" w14:textId="77777777" w:rsidR="0072600B" w:rsidRPr="0072600B" w:rsidRDefault="0072600B" w:rsidP="0072600B">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115BC47F" w14:textId="77777777" w:rsidR="0072600B" w:rsidRPr="0072600B" w:rsidRDefault="0072600B" w:rsidP="0072600B">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88DE3DA" w14:textId="77777777" w:rsidR="0072600B" w:rsidRPr="0072600B" w:rsidRDefault="0072600B" w:rsidP="0072600B">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72600B">
        <w:rPr>
          <w:rFonts w:ascii="Times New Roman" w:eastAsia="Times New Roman" w:hAnsi="Times New Roman" w:cs="Times New Roman"/>
          <w:b/>
          <w:noProof/>
          <w:kern w:val="0"/>
          <w:sz w:val="26"/>
          <w:szCs w:val="26"/>
          <w:lang w:val="ro-MD"/>
          <w14:ligatures w14:val="none"/>
        </w:rPr>
        <w:t>Secţiunea a 4-a</w:t>
      </w:r>
    </w:p>
    <w:p w14:paraId="466AE003" w14:textId="77777777" w:rsidR="0072600B" w:rsidRPr="0072600B" w:rsidRDefault="0072600B" w:rsidP="0072600B">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D20A750" w14:textId="77777777" w:rsidR="0072600B" w:rsidRPr="0072600B" w:rsidRDefault="0072600B" w:rsidP="0072600B">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Depunerea și deschiderea ofertelor</w:t>
      </w:r>
    </w:p>
    <w:p w14:paraId="38BF61D5" w14:textId="77777777" w:rsidR="0072600B" w:rsidRPr="0072600B" w:rsidRDefault="0072600B" w:rsidP="0072600B">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211903F2" w14:textId="77777777" w:rsidR="0072600B" w:rsidRPr="0072600B" w:rsidRDefault="0072600B" w:rsidP="0072600B">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64.</w:t>
      </w:r>
      <w:r w:rsidRPr="0072600B">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57B90D0A" w14:textId="77777777" w:rsidR="0072600B" w:rsidRPr="0072600B" w:rsidRDefault="0072600B" w:rsidP="0072600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65.  </w:t>
      </w:r>
      <w:r w:rsidRPr="0072600B">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1362653" w14:textId="77777777" w:rsidR="0072600B" w:rsidRPr="0072600B" w:rsidRDefault="0072600B" w:rsidP="0072600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66. </w:t>
      </w:r>
      <w:r w:rsidRPr="0072600B">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5693B5C" w14:textId="77777777" w:rsidR="0072600B" w:rsidRPr="0072600B" w:rsidRDefault="0072600B" w:rsidP="0072600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67. </w:t>
      </w:r>
      <w:r w:rsidRPr="0072600B">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7116FFFA" w14:textId="77777777" w:rsidR="0072600B" w:rsidRPr="0072600B" w:rsidRDefault="0072600B" w:rsidP="0072600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68.  </w:t>
      </w:r>
      <w:r w:rsidRPr="0072600B">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A670592" w14:textId="77777777" w:rsidR="0072600B" w:rsidRPr="0072600B" w:rsidRDefault="0072600B" w:rsidP="0072600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lastRenderedPageBreak/>
        <w:t xml:space="preserve">69. </w:t>
      </w:r>
      <w:r w:rsidRPr="0072600B">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D4D6D4E" w14:textId="77777777" w:rsidR="0072600B" w:rsidRPr="0072600B" w:rsidRDefault="0072600B" w:rsidP="0072600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70. </w:t>
      </w:r>
      <w:r w:rsidRPr="0072600B">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1E673D2D" w14:textId="77777777" w:rsidR="0072600B" w:rsidRPr="0072600B" w:rsidRDefault="0072600B" w:rsidP="0072600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71.  </w:t>
      </w:r>
      <w:r w:rsidRPr="0072600B">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79A2BA4A" w14:textId="77777777" w:rsidR="0072600B" w:rsidRPr="0072600B" w:rsidRDefault="0072600B" w:rsidP="0072600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72. </w:t>
      </w:r>
      <w:r w:rsidRPr="0072600B">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2D1AC01" w14:textId="77777777" w:rsidR="0072600B" w:rsidRPr="0072600B" w:rsidRDefault="0072600B" w:rsidP="0072600B">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70C09DC4" w14:textId="77777777" w:rsidR="0072600B" w:rsidRPr="0072600B" w:rsidRDefault="0072600B" w:rsidP="0072600B">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28716EB4" w14:textId="77777777" w:rsidR="0072600B" w:rsidRPr="0072600B" w:rsidRDefault="0072600B" w:rsidP="0072600B">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72600B">
        <w:rPr>
          <w:rFonts w:ascii="Times New Roman" w:eastAsiaTheme="majorEastAsia" w:hAnsi="Times New Roman" w:cs="Times New Roman"/>
          <w:b/>
          <w:bCs/>
          <w:noProof/>
          <w:kern w:val="0"/>
          <w:lang w:val="ro-MD"/>
          <w14:ligatures w14:val="none"/>
        </w:rPr>
        <w:t>Secţiunea a 5-a</w:t>
      </w:r>
    </w:p>
    <w:p w14:paraId="22B0A4AB" w14:textId="77777777" w:rsidR="0072600B" w:rsidRPr="0072600B" w:rsidRDefault="0072600B" w:rsidP="0072600B">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DA9ED37" w14:textId="77777777" w:rsidR="0072600B" w:rsidRPr="0072600B" w:rsidRDefault="0072600B" w:rsidP="0072600B">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72600B">
        <w:rPr>
          <w:rFonts w:ascii="Times New Roman" w:eastAsiaTheme="majorEastAsia" w:hAnsi="Times New Roman" w:cs="Times New Roman"/>
          <w:b/>
          <w:bCs/>
          <w:noProof/>
          <w:kern w:val="0"/>
          <w:lang w:val="ro-MD"/>
          <w14:ligatures w14:val="none"/>
        </w:rPr>
        <w:t>Evaluarea și compararea ofertelor</w:t>
      </w:r>
    </w:p>
    <w:p w14:paraId="2AFE408E" w14:textId="77777777" w:rsidR="0072600B" w:rsidRPr="0072600B" w:rsidRDefault="0072600B" w:rsidP="0072600B">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76FF5EE0"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73. </w:t>
      </w:r>
      <w:r w:rsidRPr="0072600B">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E7A8AB"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74. </w:t>
      </w:r>
      <w:r w:rsidRPr="0072600B">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7B3E742C"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25FBA3D6" w14:textId="77777777" w:rsidR="0072600B" w:rsidRPr="0072600B" w:rsidRDefault="0072600B" w:rsidP="0072600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41C9194A" w14:textId="77777777" w:rsidR="0072600B" w:rsidRPr="0072600B" w:rsidRDefault="0072600B" w:rsidP="0072600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5ADC0FD6"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75. </w:t>
      </w:r>
      <w:r w:rsidRPr="0072600B">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7586A6B"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76. </w:t>
      </w:r>
      <w:r w:rsidRPr="0072600B">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5F7775F" w14:textId="77777777" w:rsidR="0072600B" w:rsidRPr="0072600B" w:rsidRDefault="0072600B" w:rsidP="0072600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77. </w:t>
      </w:r>
      <w:r w:rsidRPr="0072600B">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1AB2B97"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78</w:t>
      </w:r>
      <w:r w:rsidRPr="0072600B">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EB3FC8C"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79.  </w:t>
      </w:r>
      <w:r w:rsidRPr="0072600B">
        <w:rPr>
          <w:rFonts w:ascii="Times New Roman" w:eastAsia="Times New Roman" w:hAnsi="Times New Roman" w:cs="Times New Roman"/>
          <w:noProof/>
          <w:kern w:val="0"/>
          <w:lang w:val="ro-MD"/>
          <w14:ligatures w14:val="none"/>
        </w:rPr>
        <w:t xml:space="preserve">Ofertele se examinează de către </w:t>
      </w:r>
      <w:r w:rsidRPr="0072600B">
        <w:rPr>
          <w:rFonts w:ascii="Times New Roman" w:eastAsia="Times New Roman" w:hAnsi="Times New Roman" w:cs="Times New Roman"/>
          <w:noProof/>
          <w:kern w:val="0"/>
          <w:lang w:val="ro-MD" w:eastAsia="en-GB"/>
          <w14:ligatures w14:val="none"/>
        </w:rPr>
        <w:t xml:space="preserve">grupul de lucru </w:t>
      </w:r>
      <w:r w:rsidRPr="0072600B">
        <w:rPr>
          <w:rFonts w:ascii="Times New Roman" w:eastAsia="Times New Roman" w:hAnsi="Times New Roman" w:cs="Times New Roman"/>
          <w:noProof/>
          <w:kern w:val="0"/>
          <w:lang w:val="ro-MD"/>
          <w14:ligatures w14:val="none"/>
        </w:rPr>
        <w:t>creat de autoritatea contractantă</w:t>
      </w:r>
      <w:r w:rsidRPr="0072600B">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72600B">
        <w:rPr>
          <w:rFonts w:ascii="Times New Roman" w:eastAsia="Times New Roman" w:hAnsi="Times New Roman" w:cs="Times New Roman"/>
          <w:noProof/>
          <w:kern w:val="0"/>
          <w:lang w:val="ro-MD"/>
          <w14:ligatures w14:val="none"/>
        </w:rPr>
        <w:t>.</w:t>
      </w:r>
    </w:p>
    <w:p w14:paraId="19EC65A5"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lastRenderedPageBreak/>
        <w:t xml:space="preserve">80.  </w:t>
      </w:r>
      <w:r w:rsidRPr="0072600B">
        <w:rPr>
          <w:rFonts w:ascii="Times New Roman" w:eastAsia="Times New Roman" w:hAnsi="Times New Roman" w:cs="Times New Roman"/>
          <w:noProof/>
          <w:kern w:val="0"/>
          <w:lang w:val="ro-MD"/>
          <w14:ligatures w14:val="none"/>
        </w:rPr>
        <w:t xml:space="preserve">Grupul de lucru </w:t>
      </w:r>
      <w:r w:rsidRPr="0072600B">
        <w:rPr>
          <w:rFonts w:ascii="Times New Roman" w:eastAsia="Times New Roman" w:hAnsi="Times New Roman" w:cs="Times New Roman"/>
          <w:noProof/>
          <w:kern w:val="0"/>
          <w:lang w:val="ro-MD" w:eastAsia="en-GB"/>
          <w14:ligatures w14:val="none"/>
        </w:rPr>
        <w:t>sau, după caz, specialistul certificat în domeniul achizițiilor publice</w:t>
      </w:r>
      <w:r w:rsidRPr="0072600B">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1D043C2B"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81.  </w:t>
      </w:r>
      <w:r w:rsidRPr="0072600B">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4684ED33"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82.</w:t>
      </w:r>
      <w:r w:rsidRPr="0072600B">
        <w:rPr>
          <w:rFonts w:ascii="Times New Roman" w:eastAsia="Times New Roman" w:hAnsi="Times New Roman" w:cs="Times New Roman"/>
          <w:noProof/>
          <w:kern w:val="0"/>
          <w:lang w:val="ro-MD"/>
          <w14:ligatures w14:val="none"/>
        </w:rPr>
        <w:t xml:space="preserve"> Grupul de lucru </w:t>
      </w:r>
      <w:r w:rsidRPr="0072600B">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72600B">
        <w:rPr>
          <w:rFonts w:ascii="Times New Roman" w:eastAsia="Times New Roman" w:hAnsi="Times New Roman" w:cs="Times New Roman"/>
          <w:noProof/>
          <w:kern w:val="0"/>
          <w:lang w:val="ro-MD"/>
          <w14:ligatures w14:val="none"/>
        </w:rPr>
        <w:t>respinge oferta în oricare dintre următoarele cazuri:</w:t>
      </w:r>
    </w:p>
    <w:p w14:paraId="748CA47A"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 ofertantul nu îndeplinește cerințele de calificare și de selecție;</w:t>
      </w:r>
    </w:p>
    <w:p w14:paraId="528ECC30"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4B3C2E9E"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 ofertantul nu transmite în perioada stabilită clarificările solicitate;</w:t>
      </w:r>
    </w:p>
    <w:p w14:paraId="5ED553CA"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4) oferta financiară nu are un preț fixat;</w:t>
      </w:r>
    </w:p>
    <w:p w14:paraId="38FC57E8"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3C52BDC"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7E3062D2"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14C1292"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7E711D50"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83. </w:t>
      </w:r>
      <w:r w:rsidRPr="0072600B">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47E81B1"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84. </w:t>
      </w:r>
      <w:r w:rsidRPr="0072600B">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442586B"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85</w:t>
      </w:r>
      <w:r w:rsidRPr="0072600B">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046B0AD"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86. </w:t>
      </w:r>
      <w:r w:rsidRPr="0072600B">
        <w:rPr>
          <w:rFonts w:ascii="Times New Roman" w:eastAsia="Times New Roman" w:hAnsi="Times New Roman" w:cs="Times New Roman"/>
          <w:noProof/>
          <w:kern w:val="0"/>
          <w:lang w:val="ro-MD"/>
          <w14:ligatures w14:val="none"/>
        </w:rPr>
        <w:t xml:space="preserve">Grupul de lucru, </w:t>
      </w:r>
      <w:r w:rsidRPr="0072600B">
        <w:rPr>
          <w:rFonts w:ascii="Times New Roman" w:eastAsia="Times New Roman" w:hAnsi="Times New Roman" w:cs="Times New Roman"/>
          <w:noProof/>
          <w:kern w:val="0"/>
          <w:lang w:val="ro-MD" w:eastAsia="en-GB"/>
          <w14:ligatures w14:val="none"/>
        </w:rPr>
        <w:t>după caz, specialistul certificat în domeniul achizițiilor publice</w:t>
      </w:r>
      <w:r w:rsidRPr="0072600B">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42F4B257"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87. </w:t>
      </w:r>
      <w:r w:rsidRPr="0072600B">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06A971C" w14:textId="77777777" w:rsidR="0072600B" w:rsidRPr="0072600B" w:rsidRDefault="0072600B" w:rsidP="0072600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lastRenderedPageBreak/>
        <w:t xml:space="preserve">88. </w:t>
      </w:r>
      <w:r w:rsidRPr="0072600B">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433EF67" w14:textId="77777777" w:rsidR="0072600B" w:rsidRPr="0072600B" w:rsidRDefault="0072600B" w:rsidP="0072600B">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72600B">
        <w:rPr>
          <w:rFonts w:ascii="Times New Roman" w:eastAsia="Times New Roman" w:hAnsi="Times New Roman" w:cs="Times New Roman"/>
          <w:b/>
          <w:noProof/>
          <w:kern w:val="0"/>
          <w:lang w:val="ro-MD"/>
          <w14:ligatures w14:val="none"/>
        </w:rPr>
        <w:t xml:space="preserve">    89.</w:t>
      </w:r>
      <w:r w:rsidRPr="0072600B">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72600B">
        <w:rPr>
          <w:rFonts w:ascii="Times New Roman" w:eastAsia="Times New Roman" w:hAnsi="Times New Roman" w:cs="Times New Roman"/>
          <w:noProof/>
          <w:color w:val="000000" w:themeColor="text1"/>
          <w:kern w:val="0"/>
          <w:lang w:val="ro-MD"/>
          <w14:ligatures w14:val="none"/>
        </w:rPr>
        <w:t>în</w:t>
      </w:r>
      <w:hyperlink r:id="rId9" w:history="1">
        <w:r w:rsidRPr="0072600B">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72600B">
        <w:rPr>
          <w:rFonts w:ascii="Times New Roman" w:eastAsia="Times New Roman" w:hAnsi="Times New Roman" w:cs="Times New Roman"/>
          <w:noProof/>
          <w:kern w:val="0"/>
          <w:lang w:val="ro-MD"/>
          <w14:ligatures w14:val="none"/>
        </w:rPr>
        <w:t>,</w:t>
      </w:r>
      <w:r w:rsidRPr="0072600B">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67742146" w14:textId="77777777" w:rsidR="0072600B" w:rsidRPr="0072600B" w:rsidRDefault="0072600B" w:rsidP="0072600B">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90.</w:t>
      </w:r>
      <w:r w:rsidRPr="0072600B">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D2D78FB" w14:textId="77777777" w:rsidR="0072600B" w:rsidRPr="0072600B" w:rsidRDefault="0072600B" w:rsidP="0072600B">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91. </w:t>
      </w:r>
      <w:r w:rsidRPr="0072600B">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04872D5F" w14:textId="77777777" w:rsidR="0072600B" w:rsidRPr="0072600B" w:rsidRDefault="0072600B" w:rsidP="0072600B">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92.</w:t>
      </w:r>
      <w:r w:rsidRPr="0072600B">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0E45679" w14:textId="77777777" w:rsidR="0072600B" w:rsidRPr="0072600B" w:rsidRDefault="0072600B" w:rsidP="0072600B">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62D64C4D" w14:textId="77777777" w:rsidR="0072600B" w:rsidRPr="0072600B" w:rsidRDefault="0072600B" w:rsidP="0072600B">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72600B">
        <w:rPr>
          <w:rFonts w:ascii="Times New Roman" w:eastAsiaTheme="majorEastAsia" w:hAnsi="Times New Roman" w:cs="Times New Roman"/>
          <w:b/>
          <w:bCs/>
          <w:noProof/>
          <w:kern w:val="0"/>
          <w:sz w:val="26"/>
          <w:szCs w:val="26"/>
          <w:lang w:val="ro-MD"/>
          <w14:ligatures w14:val="none"/>
        </w:rPr>
        <w:t>Secţiunea a 6-a</w:t>
      </w:r>
    </w:p>
    <w:p w14:paraId="523A18D6" w14:textId="77777777" w:rsidR="0072600B" w:rsidRPr="0072600B" w:rsidRDefault="0072600B" w:rsidP="0072600B">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19D7B50B" w14:textId="77777777" w:rsidR="0072600B" w:rsidRPr="0072600B" w:rsidRDefault="0072600B" w:rsidP="0072600B">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72600B">
        <w:rPr>
          <w:rFonts w:ascii="Times New Roman" w:eastAsiaTheme="majorEastAsia" w:hAnsi="Times New Roman" w:cs="Times New Roman"/>
          <w:b/>
          <w:bCs/>
          <w:noProof/>
          <w:kern w:val="0"/>
          <w:lang w:val="ro-MD"/>
          <w14:ligatures w14:val="none"/>
        </w:rPr>
        <w:t>Atribuirea contractului</w:t>
      </w:r>
    </w:p>
    <w:p w14:paraId="03491EAC" w14:textId="77777777" w:rsidR="0072600B" w:rsidRPr="0072600B" w:rsidRDefault="0072600B" w:rsidP="0072600B">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272A5E63"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93. </w:t>
      </w:r>
      <w:r w:rsidRPr="0072600B">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1F73D4C2"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94. </w:t>
      </w:r>
      <w:r w:rsidRPr="0072600B">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9B5EA52" w14:textId="77777777" w:rsidR="0072600B" w:rsidRPr="0072600B" w:rsidRDefault="0072600B" w:rsidP="0072600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95. </w:t>
      </w:r>
      <w:r w:rsidRPr="0072600B">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2EB2F72"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96. </w:t>
      </w:r>
      <w:r w:rsidRPr="0072600B">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387F237"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72600B">
        <w:rPr>
          <w:rFonts w:ascii="Times New Roman" w:eastAsia="Times New Roman" w:hAnsi="Times New Roman" w:cs="Times New Roman"/>
          <w:b/>
          <w:noProof/>
          <w:kern w:val="0"/>
          <w:lang w:val="ro-MD"/>
          <w14:ligatures w14:val="none"/>
        </w:rPr>
        <w:t xml:space="preserve">97.  </w:t>
      </w:r>
      <w:r w:rsidRPr="0072600B">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72600B">
        <w:rPr>
          <w:rFonts w:ascii="Times New Roman" w:eastAsia="Times New Roman" w:hAnsi="Times New Roman" w:cs="Times New Roman"/>
          <w:noProof/>
          <w:color w:val="000000" w:themeColor="text1"/>
          <w:kern w:val="0"/>
          <w:lang w:val="ro-MD"/>
          <w14:ligatures w14:val="none"/>
        </w:rPr>
        <w:t>stipulate în</w:t>
      </w:r>
      <w:hyperlink r:id="rId10" w:history="1">
        <w:r w:rsidRPr="0072600B">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72600B">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716424F5" w14:textId="77777777" w:rsidR="0072600B" w:rsidRPr="0072600B" w:rsidRDefault="0072600B" w:rsidP="0072600B">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72600B">
        <w:rPr>
          <w:rFonts w:ascii="Times New Roman" w:eastAsia="Times New Roman" w:hAnsi="Times New Roman" w:cs="Times New Roman"/>
          <w:b/>
          <w:color w:val="000000" w:themeColor="text1"/>
          <w:kern w:val="0"/>
          <w:lang w:val="ro-MD" w:eastAsia="ru-RU"/>
          <w14:ligatures w14:val="none"/>
        </w:rPr>
        <w:t xml:space="preserve">98.  </w:t>
      </w:r>
      <w:r w:rsidRPr="0072600B">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29EACA4F" w14:textId="77777777" w:rsidR="0072600B" w:rsidRPr="0072600B" w:rsidRDefault="0072600B" w:rsidP="0072600B">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72600B">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F60038E" w14:textId="77777777" w:rsidR="0072600B" w:rsidRPr="0072600B" w:rsidRDefault="0072600B" w:rsidP="0072600B">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72600B">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117523AC"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72600B">
        <w:rPr>
          <w:rFonts w:ascii="Times New Roman" w:eastAsia="Times New Roman" w:hAnsi="Times New Roman" w:cs="Times New Roman"/>
          <w:color w:val="000000" w:themeColor="text1"/>
          <w:kern w:val="0"/>
          <w:lang w:val="ro-MD" w:eastAsia="it-IT"/>
          <w14:ligatures w14:val="none"/>
        </w:rPr>
        <w:t xml:space="preserve">  3</w:t>
      </w:r>
      <w:r w:rsidRPr="0072600B">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55E64317"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bCs/>
          <w:color w:val="000000" w:themeColor="text1"/>
          <w:kern w:val="0"/>
          <w:lang w:val="ro-MD" w:eastAsia="it-IT"/>
          <w14:ligatures w14:val="none"/>
        </w:rPr>
        <w:t>99.</w:t>
      </w:r>
      <w:r w:rsidRPr="0072600B">
        <w:rPr>
          <w:rFonts w:ascii="Times New Roman" w:eastAsia="Times New Roman" w:hAnsi="Times New Roman" w:cs="Times New Roman"/>
          <w:bCs/>
          <w:color w:val="000000" w:themeColor="text1"/>
          <w:kern w:val="0"/>
          <w:lang w:val="ro-MD" w:eastAsia="it-IT"/>
          <w14:ligatures w14:val="none"/>
        </w:rPr>
        <w:t xml:space="preserve">  Refuzul</w:t>
      </w:r>
      <w:r w:rsidRPr="0072600B">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72600B">
        <w:rPr>
          <w:rFonts w:ascii="Times New Roman" w:eastAsia="Times New Roman" w:hAnsi="Times New Roman" w:cs="Times New Roman"/>
          <w:noProof/>
          <w:kern w:val="0"/>
          <w:lang w:val="ro-MD"/>
          <w14:ligatures w14:val="none"/>
        </w:rPr>
        <w:lastRenderedPageBreak/>
        <w:t>în executarea contractului. Totodată, autoritatea contractantă este în drept să respingă toate celelalte oferte.</w:t>
      </w:r>
    </w:p>
    <w:p w14:paraId="7DA8BFBD" w14:textId="77777777" w:rsidR="0072600B" w:rsidRPr="0072600B" w:rsidRDefault="0072600B" w:rsidP="0072600B">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72600B">
        <w:rPr>
          <w:rFonts w:ascii="Times New Roman" w:eastAsia="Times New Roman" w:hAnsi="Times New Roman" w:cs="Times New Roman"/>
          <w:b/>
          <w:noProof/>
          <w:kern w:val="0"/>
          <w:lang w:val="ro-MD" w:eastAsia="en-GB"/>
          <w14:ligatures w14:val="none"/>
        </w:rPr>
        <w:t xml:space="preserve">100. </w:t>
      </w:r>
      <w:r w:rsidRPr="0072600B">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DD0B590" w14:textId="77777777" w:rsidR="0072600B" w:rsidRPr="0072600B" w:rsidRDefault="0072600B" w:rsidP="0072600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72600B">
        <w:rPr>
          <w:rFonts w:ascii="Times New Roman" w:eastAsia="Times New Roman" w:hAnsi="Times New Roman" w:cs="Times New Roman"/>
          <w:b/>
          <w:noProof/>
          <w:kern w:val="0"/>
          <w:lang w:val="ro-MD" w:eastAsia="en-GB"/>
          <w14:ligatures w14:val="none"/>
        </w:rPr>
        <w:t xml:space="preserve">101. </w:t>
      </w:r>
      <w:r w:rsidRPr="0072600B">
        <w:rPr>
          <w:rFonts w:ascii="Times New Roman" w:eastAsia="Times New Roman" w:hAnsi="Times New Roman" w:cs="Times New Roman"/>
          <w:noProof/>
          <w:kern w:val="0"/>
          <w:lang w:val="ro-MD" w:eastAsia="en-GB"/>
          <w14:ligatures w14:val="none"/>
        </w:rPr>
        <w:t>La data încheierii contractului de achiziție publică de lucrări</w:t>
      </w:r>
      <w:r w:rsidRPr="0072600B">
        <w:rPr>
          <w:rFonts w:ascii="Times New Roman" w:eastAsia="Times New Roman" w:hAnsi="Times New Roman" w:cs="Times New Roman"/>
          <w:noProof/>
          <w:kern w:val="0"/>
          <w:lang w:val="ro-MD"/>
          <w14:ligatures w14:val="none"/>
        </w:rPr>
        <w:t xml:space="preserve"> sau de servicii de proiectare și de lucrări</w:t>
      </w:r>
      <w:r w:rsidRPr="0072600B">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5AD2318C"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eastAsia="en-GB"/>
          <w14:ligatures w14:val="none"/>
        </w:rPr>
        <w:t xml:space="preserve">102. </w:t>
      </w:r>
      <w:r w:rsidRPr="0072600B">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CC3B8B3"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103. </w:t>
      </w:r>
      <w:r w:rsidRPr="0072600B">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B919A00"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104. </w:t>
      </w:r>
      <w:r w:rsidRPr="0072600B">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BCDA5D9"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105. </w:t>
      </w:r>
      <w:r w:rsidRPr="0072600B">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72600B">
        <w:rPr>
          <w:rFonts w:ascii="Times New Roman" w:eastAsia="Times New Roman" w:hAnsi="Times New Roman" w:cs="Times New Roman"/>
          <w:noProof/>
          <w:kern w:val="0"/>
          <w:lang w:val="ro-MD"/>
          <w14:ligatures w14:val="none"/>
        </w:rPr>
        <w:t>obligațiile</w:t>
      </w:r>
      <w:bookmarkEnd w:id="44"/>
      <w:r w:rsidRPr="0072600B">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B606A58"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106. </w:t>
      </w:r>
      <w:r w:rsidRPr="0072600B">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CDC9D31"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107. </w:t>
      </w:r>
      <w:r w:rsidRPr="0072600B">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468737DE"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108. </w:t>
      </w:r>
      <w:r w:rsidRPr="0072600B">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771C09" w14:textId="77777777" w:rsidR="0072600B" w:rsidRPr="0072600B" w:rsidRDefault="0072600B" w:rsidP="0072600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109. </w:t>
      </w:r>
      <w:r w:rsidRPr="0072600B">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107B5DB0" w14:textId="77777777" w:rsidR="0072600B" w:rsidRPr="0072600B" w:rsidRDefault="0072600B" w:rsidP="0072600B">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72600B">
        <w:rPr>
          <w:rFonts w:ascii="Times New Roman" w:eastAsia="Times New Roman" w:hAnsi="Times New Roman" w:cs="Times New Roman"/>
          <w:b/>
          <w:bCs/>
          <w:noProof/>
          <w:color w:val="000000"/>
          <w:kern w:val="0"/>
          <w:lang w:val="ro-MD"/>
          <w14:ligatures w14:val="none"/>
        </w:rPr>
        <w:t xml:space="preserve">110. </w:t>
      </w:r>
      <w:r w:rsidRPr="0072600B">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7C5E94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2E9409F0"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w:t>
      </w:r>
    </w:p>
    <w:p w14:paraId="004E034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4BE13C8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1ADC9AB5"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1C27DD6F"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4066B055" w14:textId="77777777" w:rsidR="0072600B" w:rsidRPr="0072600B" w:rsidRDefault="0072600B" w:rsidP="0072600B">
      <w:pPr>
        <w:spacing w:after="0" w:line="276" w:lineRule="auto"/>
        <w:jc w:val="center"/>
        <w:rPr>
          <w:rFonts w:ascii="Times New Roman" w:eastAsia="Calibri" w:hAnsi="Times New Roman" w:cs="Times New Roman"/>
          <w:b/>
          <w:kern w:val="0"/>
          <w:sz w:val="28"/>
          <w:szCs w:val="28"/>
          <w:lang w:val="ro-MD"/>
          <w14:ligatures w14:val="none"/>
        </w:rPr>
      </w:pPr>
      <w:r w:rsidRPr="0072600B">
        <w:rPr>
          <w:rFonts w:ascii="Times New Roman" w:eastAsia="Calibri" w:hAnsi="Times New Roman" w:cs="Times New Roman"/>
          <w:b/>
          <w:kern w:val="0"/>
          <w:sz w:val="28"/>
          <w:szCs w:val="28"/>
          <w:lang w:val="ro-MD"/>
          <w14:ligatures w14:val="none"/>
        </w:rPr>
        <w:t>ANUNȚ DE INTENȚIE</w:t>
      </w:r>
    </w:p>
    <w:p w14:paraId="3E8791E2" w14:textId="77777777" w:rsidR="0072600B" w:rsidRPr="0072600B" w:rsidRDefault="0072600B" w:rsidP="0072600B">
      <w:pPr>
        <w:spacing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 xml:space="preserve">Nr. ______din____________ </w:t>
      </w:r>
    </w:p>
    <w:p w14:paraId="71F45F3E" w14:textId="77777777" w:rsidR="0072600B" w:rsidRPr="0072600B" w:rsidRDefault="0072600B" w:rsidP="0072600B">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72600B">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2600B" w:rsidRPr="0072600B" w14:paraId="02D06CA4" w14:textId="77777777" w:rsidTr="001A6833">
        <w:tc>
          <w:tcPr>
            <w:tcW w:w="5949" w:type="dxa"/>
            <w:shd w:val="clear" w:color="auto" w:fill="F2F2F2"/>
          </w:tcPr>
          <w:p w14:paraId="46F6CD0D"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Denumirea autorității contractante</w:t>
            </w:r>
          </w:p>
        </w:tc>
        <w:tc>
          <w:tcPr>
            <w:tcW w:w="3969" w:type="dxa"/>
          </w:tcPr>
          <w:p w14:paraId="05254B8F" w14:textId="77777777" w:rsidR="0072600B" w:rsidRPr="0072600B" w:rsidRDefault="0072600B" w:rsidP="0072600B">
            <w:pPr>
              <w:spacing w:line="276" w:lineRule="auto"/>
              <w:jc w:val="both"/>
              <w:rPr>
                <w:rFonts w:ascii="Times New Roman" w:eastAsia="Calibri" w:hAnsi="Times New Roman" w:cs="Times New Roman"/>
                <w:lang w:val="ro-MD"/>
              </w:rPr>
            </w:pPr>
          </w:p>
        </w:tc>
      </w:tr>
      <w:tr w:rsidR="0072600B" w:rsidRPr="0072600B" w14:paraId="5F026DC8" w14:textId="77777777" w:rsidTr="001A6833">
        <w:tc>
          <w:tcPr>
            <w:tcW w:w="5949" w:type="dxa"/>
            <w:shd w:val="clear" w:color="auto" w:fill="F2F2F2"/>
          </w:tcPr>
          <w:p w14:paraId="10E49231"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IDNO</w:t>
            </w:r>
          </w:p>
        </w:tc>
        <w:tc>
          <w:tcPr>
            <w:tcW w:w="3969" w:type="dxa"/>
          </w:tcPr>
          <w:p w14:paraId="2BC927A3" w14:textId="77777777" w:rsidR="0072600B" w:rsidRPr="0072600B" w:rsidRDefault="0072600B" w:rsidP="0072600B">
            <w:pPr>
              <w:spacing w:line="276" w:lineRule="auto"/>
              <w:jc w:val="both"/>
              <w:rPr>
                <w:rFonts w:ascii="Times New Roman" w:eastAsia="Calibri" w:hAnsi="Times New Roman" w:cs="Times New Roman"/>
                <w:lang w:val="ro-MD"/>
              </w:rPr>
            </w:pPr>
          </w:p>
        </w:tc>
      </w:tr>
      <w:tr w:rsidR="0072600B" w:rsidRPr="0072600B" w14:paraId="07E08A52" w14:textId="77777777" w:rsidTr="001A6833">
        <w:tc>
          <w:tcPr>
            <w:tcW w:w="5949" w:type="dxa"/>
            <w:shd w:val="clear" w:color="auto" w:fill="F2F2F2"/>
          </w:tcPr>
          <w:p w14:paraId="7B3A7C20"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Adresa</w:t>
            </w:r>
          </w:p>
        </w:tc>
        <w:tc>
          <w:tcPr>
            <w:tcW w:w="3969" w:type="dxa"/>
          </w:tcPr>
          <w:p w14:paraId="0DB8DC1A" w14:textId="77777777" w:rsidR="0072600B" w:rsidRPr="0072600B" w:rsidRDefault="0072600B" w:rsidP="0072600B">
            <w:pPr>
              <w:spacing w:line="276" w:lineRule="auto"/>
              <w:jc w:val="both"/>
              <w:rPr>
                <w:rFonts w:ascii="Times New Roman" w:eastAsia="Calibri" w:hAnsi="Times New Roman" w:cs="Times New Roman"/>
                <w:lang w:val="ro-MD"/>
              </w:rPr>
            </w:pPr>
          </w:p>
        </w:tc>
      </w:tr>
      <w:tr w:rsidR="0072600B" w:rsidRPr="0072600B" w14:paraId="7162C2CE" w14:textId="77777777" w:rsidTr="001A6833">
        <w:tc>
          <w:tcPr>
            <w:tcW w:w="5949" w:type="dxa"/>
            <w:shd w:val="clear" w:color="auto" w:fill="F2F2F2"/>
          </w:tcPr>
          <w:p w14:paraId="4C271A18"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Numărul de telefon/fax</w:t>
            </w:r>
          </w:p>
        </w:tc>
        <w:tc>
          <w:tcPr>
            <w:tcW w:w="3969" w:type="dxa"/>
          </w:tcPr>
          <w:p w14:paraId="1320EE4D" w14:textId="77777777" w:rsidR="0072600B" w:rsidRPr="0072600B" w:rsidRDefault="0072600B" w:rsidP="0072600B">
            <w:pPr>
              <w:spacing w:line="276" w:lineRule="auto"/>
              <w:jc w:val="both"/>
              <w:rPr>
                <w:rFonts w:ascii="Times New Roman" w:eastAsia="Calibri" w:hAnsi="Times New Roman" w:cs="Times New Roman"/>
                <w:lang w:val="ro-MD"/>
              </w:rPr>
            </w:pPr>
          </w:p>
        </w:tc>
      </w:tr>
      <w:tr w:rsidR="0072600B" w:rsidRPr="00141AEF" w14:paraId="1934AE5D" w14:textId="77777777" w:rsidTr="001A6833">
        <w:tc>
          <w:tcPr>
            <w:tcW w:w="5949" w:type="dxa"/>
            <w:shd w:val="clear" w:color="auto" w:fill="F2F2F2"/>
          </w:tcPr>
          <w:p w14:paraId="74D859EF"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Adresa de e-mail a autorității contractante</w:t>
            </w:r>
          </w:p>
        </w:tc>
        <w:tc>
          <w:tcPr>
            <w:tcW w:w="3969" w:type="dxa"/>
          </w:tcPr>
          <w:p w14:paraId="2AFF24D4" w14:textId="77777777" w:rsidR="0072600B" w:rsidRPr="0072600B" w:rsidRDefault="0072600B" w:rsidP="0072600B">
            <w:pPr>
              <w:spacing w:line="276" w:lineRule="auto"/>
              <w:jc w:val="both"/>
              <w:rPr>
                <w:rFonts w:ascii="Times New Roman" w:eastAsia="Calibri" w:hAnsi="Times New Roman" w:cs="Times New Roman"/>
                <w:lang w:val="ro-MD"/>
              </w:rPr>
            </w:pPr>
          </w:p>
        </w:tc>
      </w:tr>
      <w:tr w:rsidR="0072600B" w:rsidRPr="00141AEF" w14:paraId="688E05B6" w14:textId="77777777" w:rsidTr="001A6833">
        <w:tc>
          <w:tcPr>
            <w:tcW w:w="5949" w:type="dxa"/>
            <w:shd w:val="clear" w:color="auto" w:fill="F2F2F2"/>
          </w:tcPr>
          <w:p w14:paraId="1511D4FE"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Pagina web oficială a autorității contractante</w:t>
            </w:r>
          </w:p>
        </w:tc>
        <w:tc>
          <w:tcPr>
            <w:tcW w:w="3969" w:type="dxa"/>
          </w:tcPr>
          <w:p w14:paraId="6824D862" w14:textId="77777777" w:rsidR="0072600B" w:rsidRPr="0072600B" w:rsidRDefault="0072600B" w:rsidP="0072600B">
            <w:pPr>
              <w:spacing w:line="276" w:lineRule="auto"/>
              <w:jc w:val="both"/>
              <w:rPr>
                <w:rFonts w:ascii="Times New Roman" w:eastAsia="Calibri" w:hAnsi="Times New Roman" w:cs="Times New Roman"/>
                <w:lang w:val="ro-MD"/>
              </w:rPr>
            </w:pPr>
          </w:p>
        </w:tc>
      </w:tr>
      <w:tr w:rsidR="0072600B" w:rsidRPr="00141AEF" w14:paraId="0A34665E" w14:textId="77777777" w:rsidTr="001A6833">
        <w:tc>
          <w:tcPr>
            <w:tcW w:w="5949" w:type="dxa"/>
            <w:shd w:val="clear" w:color="auto" w:fill="F2F2F2"/>
          </w:tcPr>
          <w:p w14:paraId="2B7DF65A"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Persoana de contact, numărul de telefon/e-mail</w:t>
            </w:r>
          </w:p>
        </w:tc>
        <w:tc>
          <w:tcPr>
            <w:tcW w:w="3969" w:type="dxa"/>
          </w:tcPr>
          <w:p w14:paraId="1A60AF5E" w14:textId="77777777" w:rsidR="0072600B" w:rsidRPr="0072600B" w:rsidRDefault="0072600B" w:rsidP="0072600B">
            <w:pPr>
              <w:spacing w:line="276" w:lineRule="auto"/>
              <w:jc w:val="both"/>
              <w:rPr>
                <w:rFonts w:ascii="Times New Roman" w:eastAsia="Calibri" w:hAnsi="Times New Roman" w:cs="Times New Roman"/>
                <w:lang w:val="ro-MD"/>
              </w:rPr>
            </w:pPr>
          </w:p>
        </w:tc>
      </w:tr>
      <w:tr w:rsidR="0072600B" w:rsidRPr="00141AEF" w14:paraId="4805AB4B" w14:textId="77777777" w:rsidTr="001A6833">
        <w:tc>
          <w:tcPr>
            <w:tcW w:w="5949" w:type="dxa"/>
            <w:shd w:val="clear" w:color="auto" w:fill="F2F2F2"/>
          </w:tcPr>
          <w:p w14:paraId="1747E6FD"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Adresa de e-mail sau pagina web oficială de la care se va putea obține accesul liber, direct, total și gratuit la documentația de atribuire</w:t>
            </w:r>
          </w:p>
          <w:p w14:paraId="3C752C49" w14:textId="77777777" w:rsidR="0072600B" w:rsidRPr="0072600B" w:rsidRDefault="0072600B" w:rsidP="0072600B">
            <w:pPr>
              <w:spacing w:line="276" w:lineRule="auto"/>
              <w:jc w:val="both"/>
              <w:rPr>
                <w:rFonts w:ascii="Times New Roman" w:eastAsia="Calibri" w:hAnsi="Times New Roman" w:cs="Times New Roman"/>
                <w:sz w:val="20"/>
                <w:szCs w:val="20"/>
                <w:lang w:val="ro-MD"/>
              </w:rPr>
            </w:pPr>
            <w:r w:rsidRPr="0072600B">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7630C515" w14:textId="77777777" w:rsidR="0072600B" w:rsidRPr="0072600B" w:rsidRDefault="0072600B" w:rsidP="0072600B">
            <w:pPr>
              <w:spacing w:line="276" w:lineRule="auto"/>
              <w:jc w:val="both"/>
              <w:rPr>
                <w:rFonts w:ascii="Times New Roman" w:eastAsia="Calibri" w:hAnsi="Times New Roman" w:cs="Times New Roman"/>
                <w:lang w:val="ro-MD"/>
              </w:rPr>
            </w:pPr>
          </w:p>
        </w:tc>
      </w:tr>
      <w:tr w:rsidR="0072600B" w:rsidRPr="00141AEF" w14:paraId="7D3906F7" w14:textId="77777777" w:rsidTr="001A6833">
        <w:tc>
          <w:tcPr>
            <w:tcW w:w="5949" w:type="dxa"/>
            <w:shd w:val="clear" w:color="auto" w:fill="F2F2F2"/>
          </w:tcPr>
          <w:p w14:paraId="1C892F0B"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Tipul autorității contractante și obiectul principal de activitate</w:t>
            </w:r>
          </w:p>
          <w:p w14:paraId="55DE87D2" w14:textId="77777777" w:rsidR="0072600B" w:rsidRPr="0072600B" w:rsidRDefault="0072600B" w:rsidP="0072600B">
            <w:pPr>
              <w:spacing w:line="276" w:lineRule="auto"/>
              <w:jc w:val="both"/>
              <w:rPr>
                <w:rFonts w:ascii="Times New Roman" w:eastAsia="Calibri" w:hAnsi="Times New Roman" w:cs="Times New Roman"/>
                <w:sz w:val="20"/>
                <w:szCs w:val="20"/>
                <w:lang w:val="ro-MD"/>
              </w:rPr>
            </w:pPr>
            <w:r w:rsidRPr="0072600B">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50D606D" w14:textId="77777777" w:rsidR="0072600B" w:rsidRPr="0072600B" w:rsidRDefault="0072600B" w:rsidP="0072600B">
            <w:pPr>
              <w:spacing w:line="276" w:lineRule="auto"/>
              <w:jc w:val="both"/>
              <w:rPr>
                <w:rFonts w:ascii="Times New Roman" w:eastAsia="Calibri" w:hAnsi="Times New Roman" w:cs="Times New Roman"/>
                <w:lang w:val="ro-MD"/>
              </w:rPr>
            </w:pPr>
          </w:p>
        </w:tc>
      </w:tr>
    </w:tbl>
    <w:p w14:paraId="0FCD3BFA" w14:textId="77777777" w:rsidR="0072600B" w:rsidRPr="0072600B" w:rsidRDefault="0072600B" w:rsidP="0072600B">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72600B">
        <w:rPr>
          <w:rFonts w:ascii="Times New Roman" w:eastAsia="Calibri" w:hAnsi="Times New Roman" w:cs="Times New Roman"/>
          <w:b/>
          <w:kern w:val="0"/>
          <w:lang w:val="ro-MD"/>
          <w14:ligatures w14:val="none"/>
        </w:rPr>
        <w:t>Informații despre obiectul achiziției</w:t>
      </w:r>
      <w:r w:rsidRPr="0072600B">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2600B" w:rsidRPr="00141AEF" w14:paraId="58841EA4" w14:textId="77777777" w:rsidTr="001A683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F829E3E"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0FD81BE"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8675254"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ECE4778"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989040"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9E2AFEF"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Valoarea estimată,</w:t>
            </w:r>
            <w:r w:rsidRPr="0072600B">
              <w:rPr>
                <w:rFonts w:ascii="Times New Roman" w:eastAsia="Calibri" w:hAnsi="Times New Roman" w:cs="Times New Roman"/>
                <w:kern w:val="0"/>
                <w:lang w:val="ro-MD"/>
                <w14:ligatures w14:val="none"/>
              </w:rPr>
              <w:br/>
              <w:t>fără TVA</w:t>
            </w:r>
            <w:r w:rsidRPr="0072600B">
              <w:rPr>
                <w:rFonts w:ascii="Times New Roman" w:eastAsia="Calibri" w:hAnsi="Times New Roman" w:cs="Times New Roman"/>
                <w:i/>
                <w:kern w:val="0"/>
                <w:sz w:val="20"/>
                <w:szCs w:val="20"/>
                <w:lang w:val="ro-MD"/>
                <w14:ligatures w14:val="none"/>
              </w:rPr>
              <w:t>(pentru fiecare lot în parte)</w:t>
            </w:r>
          </w:p>
        </w:tc>
      </w:tr>
      <w:tr w:rsidR="0072600B" w:rsidRPr="0072600B" w14:paraId="1E0FACAB" w14:textId="77777777" w:rsidTr="001A683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9869F8"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263A9D" w14:textId="77777777" w:rsidR="0072600B" w:rsidRPr="0072600B" w:rsidRDefault="0072600B" w:rsidP="0072600B">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A38BF9"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DC1DF"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B436FDC" w14:textId="77777777" w:rsidR="0072600B" w:rsidRPr="0072600B" w:rsidRDefault="0072600B" w:rsidP="0072600B">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2741B0"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p>
        </w:tc>
      </w:tr>
      <w:tr w:rsidR="0072600B" w:rsidRPr="0072600B" w14:paraId="2E9A95F3" w14:textId="77777777" w:rsidTr="001A683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5FEAA5"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B9A392" w14:textId="77777777" w:rsidR="0072600B" w:rsidRPr="0072600B" w:rsidRDefault="0072600B" w:rsidP="0072600B">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C4D388"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F3EAC9"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5830DD0" w14:textId="77777777" w:rsidR="0072600B" w:rsidRPr="0072600B" w:rsidRDefault="0072600B" w:rsidP="0072600B">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B5DADF" w14:textId="77777777" w:rsidR="0072600B" w:rsidRPr="0072600B" w:rsidRDefault="0072600B" w:rsidP="0072600B">
            <w:pPr>
              <w:spacing w:after="0" w:line="276" w:lineRule="auto"/>
              <w:jc w:val="center"/>
              <w:rPr>
                <w:rFonts w:ascii="Times New Roman" w:eastAsia="Calibri" w:hAnsi="Times New Roman" w:cs="Times New Roman"/>
                <w:kern w:val="0"/>
                <w:lang w:val="ro-MD"/>
                <w14:ligatures w14:val="none"/>
              </w:rPr>
            </w:pPr>
          </w:p>
        </w:tc>
      </w:tr>
    </w:tbl>
    <w:p w14:paraId="7B774558" w14:textId="77777777" w:rsidR="0072600B" w:rsidRPr="0072600B" w:rsidRDefault="0072600B" w:rsidP="0072600B">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72600B">
        <w:rPr>
          <w:rFonts w:ascii="Times New Roman" w:eastAsia="Calibri" w:hAnsi="Times New Roman" w:cs="Times New Roman"/>
          <w:b/>
          <w:kern w:val="0"/>
          <w:lang w:val="ro-MD"/>
          <w14:ligatures w14:val="none"/>
        </w:rPr>
        <w:t xml:space="preserve">Condiții de participare </w:t>
      </w:r>
      <w:r w:rsidRPr="0072600B">
        <w:rPr>
          <w:rFonts w:ascii="Times New Roman" w:eastAsia="Calibri" w:hAnsi="Times New Roman" w:cs="Times New Roman"/>
          <w:i/>
          <w:kern w:val="0"/>
          <w:lang w:val="ro-MD"/>
          <w14:ligatures w14:val="none"/>
        </w:rPr>
        <w:t>(în măsura în care sunt deja cunoscute)</w:t>
      </w:r>
      <w:r w:rsidRPr="0072600B">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72600B" w:rsidRPr="0072600B" w14:paraId="5B650D84" w14:textId="77777777" w:rsidTr="001A6833">
        <w:tc>
          <w:tcPr>
            <w:tcW w:w="5954" w:type="dxa"/>
            <w:shd w:val="clear" w:color="auto" w:fill="F2F2F2"/>
          </w:tcPr>
          <w:p w14:paraId="29AC3868"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4EFCB5F0"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Nu □</w:t>
            </w:r>
          </w:p>
          <w:p w14:paraId="4FDC8EF4"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Da □</w:t>
            </w:r>
          </w:p>
        </w:tc>
      </w:tr>
      <w:tr w:rsidR="0072600B" w:rsidRPr="0072600B" w14:paraId="372D9252" w14:textId="77777777" w:rsidTr="001A6833">
        <w:tc>
          <w:tcPr>
            <w:tcW w:w="5954" w:type="dxa"/>
            <w:shd w:val="clear" w:color="auto" w:fill="F2F2F2"/>
          </w:tcPr>
          <w:p w14:paraId="4EC469DA"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601DB56C"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Nu □</w:t>
            </w:r>
          </w:p>
          <w:p w14:paraId="6EC5D948"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Da □</w:t>
            </w:r>
          </w:p>
        </w:tc>
      </w:tr>
      <w:tr w:rsidR="0072600B" w:rsidRPr="00141AEF" w14:paraId="71476AD2" w14:textId="77777777" w:rsidTr="001A6833">
        <w:tc>
          <w:tcPr>
            <w:tcW w:w="5954" w:type="dxa"/>
            <w:shd w:val="clear" w:color="auto" w:fill="F2F2F2"/>
          </w:tcPr>
          <w:p w14:paraId="6A5334AB"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Scurtă descriere a criteriilor de selecție</w:t>
            </w:r>
          </w:p>
        </w:tc>
        <w:tc>
          <w:tcPr>
            <w:tcW w:w="3969" w:type="dxa"/>
          </w:tcPr>
          <w:p w14:paraId="15187F02" w14:textId="77777777" w:rsidR="0072600B" w:rsidRPr="0072600B" w:rsidRDefault="0072600B" w:rsidP="0072600B">
            <w:pPr>
              <w:spacing w:line="276" w:lineRule="auto"/>
              <w:contextualSpacing/>
              <w:jc w:val="both"/>
              <w:rPr>
                <w:rFonts w:ascii="Times New Roman" w:eastAsia="Calibri" w:hAnsi="Times New Roman" w:cs="Times New Roman"/>
                <w:sz w:val="20"/>
                <w:szCs w:val="20"/>
                <w:lang w:val="ro-MD"/>
              </w:rPr>
            </w:pPr>
          </w:p>
          <w:p w14:paraId="67CD1F01" w14:textId="77777777" w:rsidR="0072600B" w:rsidRPr="0072600B" w:rsidRDefault="0072600B" w:rsidP="0072600B">
            <w:pPr>
              <w:spacing w:line="276" w:lineRule="auto"/>
              <w:contextualSpacing/>
              <w:jc w:val="both"/>
              <w:rPr>
                <w:rFonts w:ascii="Times New Roman" w:eastAsia="Calibri" w:hAnsi="Times New Roman" w:cs="Times New Roman"/>
                <w:lang w:val="ro-MD"/>
              </w:rPr>
            </w:pPr>
          </w:p>
          <w:p w14:paraId="432B5ACE" w14:textId="77777777" w:rsidR="0072600B" w:rsidRPr="0072600B" w:rsidRDefault="0072600B" w:rsidP="0072600B">
            <w:pPr>
              <w:spacing w:line="276" w:lineRule="auto"/>
              <w:contextualSpacing/>
              <w:jc w:val="both"/>
              <w:rPr>
                <w:rFonts w:ascii="Times New Roman" w:eastAsia="Calibri" w:hAnsi="Times New Roman" w:cs="Times New Roman"/>
                <w:lang w:val="ro-MD"/>
              </w:rPr>
            </w:pPr>
          </w:p>
        </w:tc>
      </w:tr>
    </w:tbl>
    <w:p w14:paraId="5BDA0042" w14:textId="77777777" w:rsidR="0072600B" w:rsidRPr="0072600B" w:rsidRDefault="0072600B" w:rsidP="0072600B">
      <w:pPr>
        <w:spacing w:before="240" w:line="276" w:lineRule="auto"/>
        <w:ind w:left="1080"/>
        <w:jc w:val="both"/>
        <w:rPr>
          <w:rFonts w:ascii="Times New Roman" w:eastAsia="Calibri" w:hAnsi="Times New Roman" w:cs="Times New Roman"/>
          <w:b/>
          <w:kern w:val="0"/>
          <w:lang w:val="ro-MD"/>
          <w14:ligatures w14:val="none"/>
        </w:rPr>
      </w:pPr>
    </w:p>
    <w:p w14:paraId="5548DB7C" w14:textId="77777777" w:rsidR="0072600B" w:rsidRPr="0072600B" w:rsidRDefault="0072600B" w:rsidP="0072600B">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72600B">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72600B" w:rsidRPr="00141AEF" w14:paraId="2E3348FB" w14:textId="77777777" w:rsidTr="001A6833">
        <w:tc>
          <w:tcPr>
            <w:tcW w:w="5812" w:type="dxa"/>
            <w:shd w:val="clear" w:color="auto" w:fill="F2F2F2"/>
          </w:tcPr>
          <w:p w14:paraId="67191962"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lastRenderedPageBreak/>
              <w:t>Data estimată pentru publicarea anunțului de participare pentru contractul/contractele la care se referă anunțul de intenție</w:t>
            </w:r>
          </w:p>
        </w:tc>
        <w:tc>
          <w:tcPr>
            <w:tcW w:w="4111" w:type="dxa"/>
          </w:tcPr>
          <w:p w14:paraId="48EFAFAD" w14:textId="77777777" w:rsidR="0072600B" w:rsidRPr="0072600B" w:rsidRDefault="0072600B" w:rsidP="0072600B">
            <w:pPr>
              <w:spacing w:line="276" w:lineRule="auto"/>
              <w:contextualSpacing/>
              <w:jc w:val="both"/>
              <w:rPr>
                <w:rFonts w:ascii="Times New Roman" w:eastAsia="Calibri" w:hAnsi="Times New Roman" w:cs="Times New Roman"/>
                <w:lang w:val="ro-MD"/>
              </w:rPr>
            </w:pPr>
          </w:p>
        </w:tc>
      </w:tr>
      <w:tr w:rsidR="0072600B" w:rsidRPr="00141AEF" w14:paraId="493AC790" w14:textId="77777777" w:rsidTr="001A6833">
        <w:tc>
          <w:tcPr>
            <w:tcW w:w="5812" w:type="dxa"/>
            <w:shd w:val="clear" w:color="auto" w:fill="F2F2F2"/>
          </w:tcPr>
          <w:p w14:paraId="00838374"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Tehnici și instrumente specifice de atribuire utilizate</w:t>
            </w:r>
          </w:p>
        </w:tc>
        <w:tc>
          <w:tcPr>
            <w:tcW w:w="4111" w:type="dxa"/>
          </w:tcPr>
          <w:p w14:paraId="5056AA71"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Acord-cadru □</w:t>
            </w:r>
          </w:p>
          <w:p w14:paraId="27D59ED3"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Sistem dinamic de achiziție □</w:t>
            </w:r>
          </w:p>
        </w:tc>
      </w:tr>
      <w:tr w:rsidR="0072600B" w:rsidRPr="0072600B" w14:paraId="7FF1C80A" w14:textId="77777777" w:rsidTr="001A6833">
        <w:tc>
          <w:tcPr>
            <w:tcW w:w="5812" w:type="dxa"/>
            <w:shd w:val="clear" w:color="auto" w:fill="F2F2F2"/>
          </w:tcPr>
          <w:p w14:paraId="6F06C104" w14:textId="77777777" w:rsidR="0072600B" w:rsidRPr="0072600B" w:rsidRDefault="0072600B" w:rsidP="0072600B">
            <w:pPr>
              <w:spacing w:line="276" w:lineRule="auto"/>
              <w:contextualSpacing/>
              <w:jc w:val="both"/>
              <w:rPr>
                <w:rFonts w:ascii="Times New Roman" w:eastAsia="Times New Roman" w:hAnsi="Times New Roman" w:cs="Times New Roman"/>
                <w:lang w:val="ro-MD" w:eastAsia="zh-CN"/>
              </w:rPr>
            </w:pPr>
            <w:r w:rsidRPr="0072600B">
              <w:rPr>
                <w:rFonts w:ascii="Times New Roman" w:eastAsia="Times New Roman" w:hAnsi="Times New Roman" w:cs="Times New Roman"/>
                <w:lang w:val="ro-MD" w:eastAsia="zh-CN"/>
              </w:rPr>
              <w:t>Contractul intră sub incidența Acordului privind achizițiile guvernamentale al Organizației Mondiale a Comerțului</w:t>
            </w:r>
          </w:p>
          <w:p w14:paraId="7127B142"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1AC82618"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Nu □</w:t>
            </w:r>
          </w:p>
          <w:p w14:paraId="0B6A169A" w14:textId="77777777" w:rsidR="0072600B" w:rsidRPr="0072600B" w:rsidRDefault="0072600B" w:rsidP="0072600B">
            <w:pPr>
              <w:spacing w:line="276" w:lineRule="auto"/>
              <w:contextualSpacing/>
              <w:jc w:val="both"/>
              <w:rPr>
                <w:rFonts w:ascii="Times New Roman" w:eastAsia="Calibri" w:hAnsi="Times New Roman" w:cs="Times New Roman"/>
                <w:lang w:val="ro-MD"/>
              </w:rPr>
            </w:pPr>
            <w:r w:rsidRPr="0072600B">
              <w:rPr>
                <w:rFonts w:ascii="Times New Roman" w:eastAsia="Calibri" w:hAnsi="Times New Roman" w:cs="Times New Roman"/>
                <w:lang w:val="ro-MD"/>
              </w:rPr>
              <w:t>Da □</w:t>
            </w:r>
          </w:p>
        </w:tc>
      </w:tr>
      <w:tr w:rsidR="0072600B" w:rsidRPr="00141AEF" w14:paraId="08DD71DA" w14:textId="77777777" w:rsidTr="001A6833">
        <w:tc>
          <w:tcPr>
            <w:tcW w:w="5812" w:type="dxa"/>
            <w:shd w:val="clear" w:color="auto" w:fill="F2F2F2"/>
          </w:tcPr>
          <w:p w14:paraId="79942D60"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Agenția Națională pentru Soluționarea Contestațiilor</w:t>
            </w:r>
          </w:p>
          <w:p w14:paraId="449DC4EB" w14:textId="77777777" w:rsidR="0072600B" w:rsidRPr="0072600B" w:rsidRDefault="0072600B" w:rsidP="0072600B">
            <w:pPr>
              <w:spacing w:line="276" w:lineRule="auto"/>
              <w:contextualSpacing/>
              <w:jc w:val="both"/>
              <w:rPr>
                <w:rFonts w:ascii="Times New Roman" w:eastAsia="Times New Roman" w:hAnsi="Times New Roman" w:cs="Times New Roman"/>
                <w:lang w:val="ro-MD" w:eastAsia="zh-CN"/>
              </w:rPr>
            </w:pPr>
          </w:p>
        </w:tc>
        <w:tc>
          <w:tcPr>
            <w:tcW w:w="4111" w:type="dxa"/>
          </w:tcPr>
          <w:p w14:paraId="73984DC0"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mun. Chișinău, bd. Ștefan cel Mare și Sfânt, 124, MD-2001;</w:t>
            </w:r>
          </w:p>
          <w:p w14:paraId="34EBAB8C"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 xml:space="preserve">tel/fax: (022) 820 652, 820-651 </w:t>
            </w:r>
          </w:p>
          <w:p w14:paraId="5020E9CF" w14:textId="77777777" w:rsidR="0072600B" w:rsidRPr="0072600B" w:rsidRDefault="0072600B" w:rsidP="0072600B">
            <w:pPr>
              <w:spacing w:line="276" w:lineRule="auto"/>
              <w:jc w:val="both"/>
              <w:rPr>
                <w:rFonts w:ascii="Times New Roman" w:eastAsia="Calibri" w:hAnsi="Times New Roman" w:cs="Times New Roman"/>
                <w:color w:val="0563C1"/>
                <w:u w:val="single"/>
                <w:lang w:val="ro-MD"/>
              </w:rPr>
            </w:pPr>
            <w:r w:rsidRPr="0072600B">
              <w:rPr>
                <w:rFonts w:ascii="Times New Roman" w:eastAsia="Calibri" w:hAnsi="Times New Roman" w:cs="Times New Roman"/>
                <w:lang w:val="ro-MD"/>
              </w:rPr>
              <w:t xml:space="preserve">e-mail: </w:t>
            </w:r>
            <w:hyperlink r:id="rId11" w:history="1">
              <w:r w:rsidRPr="0072600B">
                <w:rPr>
                  <w:rFonts w:ascii="Times New Roman" w:eastAsia="Calibri" w:hAnsi="Times New Roman" w:cs="Times New Roman"/>
                  <w:color w:val="0563C1"/>
                  <w:u w:val="single"/>
                  <w:lang w:val="ro-MD"/>
                </w:rPr>
                <w:t>contestatii@ansc.md</w:t>
              </w:r>
            </w:hyperlink>
          </w:p>
          <w:p w14:paraId="19B67CC6" w14:textId="77777777" w:rsidR="0072600B" w:rsidRPr="0072600B" w:rsidRDefault="0072600B" w:rsidP="0072600B">
            <w:pPr>
              <w:spacing w:line="276"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 xml:space="preserve">pagina web: </w:t>
            </w:r>
            <w:r w:rsidRPr="0072600B">
              <w:rPr>
                <w:rFonts w:ascii="Times New Roman" w:eastAsia="Calibri" w:hAnsi="Times New Roman" w:cs="Times New Roman"/>
                <w:color w:val="0563C1"/>
                <w:u w:val="single"/>
                <w:lang w:val="ro-MD"/>
              </w:rPr>
              <w:t>www.ansc.md</w:t>
            </w:r>
          </w:p>
        </w:tc>
      </w:tr>
      <w:tr w:rsidR="0072600B" w:rsidRPr="0072600B" w14:paraId="0E58307E" w14:textId="77777777" w:rsidTr="001A6833">
        <w:tc>
          <w:tcPr>
            <w:tcW w:w="5812" w:type="dxa"/>
            <w:shd w:val="clear" w:color="auto" w:fill="F2F2F2"/>
          </w:tcPr>
          <w:p w14:paraId="32657B55" w14:textId="77777777" w:rsidR="0072600B" w:rsidRPr="0072600B" w:rsidRDefault="0072600B" w:rsidP="0072600B">
            <w:pPr>
              <w:spacing w:line="276" w:lineRule="auto"/>
              <w:contextualSpacing/>
              <w:jc w:val="both"/>
              <w:rPr>
                <w:rFonts w:ascii="Times New Roman" w:eastAsia="Times New Roman" w:hAnsi="Times New Roman" w:cs="Times New Roman"/>
                <w:lang w:val="ro-MD" w:eastAsia="zh-CN"/>
              </w:rPr>
            </w:pPr>
            <w:r w:rsidRPr="0072600B">
              <w:rPr>
                <w:rFonts w:ascii="Times New Roman" w:eastAsia="Times New Roman" w:hAnsi="Times New Roman" w:cs="Times New Roman"/>
                <w:lang w:val="ro-MD" w:eastAsia="zh-CN"/>
              </w:rPr>
              <w:t>Alte informații relevante</w:t>
            </w:r>
          </w:p>
        </w:tc>
        <w:tc>
          <w:tcPr>
            <w:tcW w:w="4111" w:type="dxa"/>
          </w:tcPr>
          <w:p w14:paraId="7A393C20" w14:textId="77777777" w:rsidR="0072600B" w:rsidRPr="0072600B" w:rsidRDefault="0072600B" w:rsidP="0072600B">
            <w:pPr>
              <w:spacing w:line="276" w:lineRule="auto"/>
              <w:jc w:val="both"/>
              <w:rPr>
                <w:rFonts w:ascii="Times New Roman" w:eastAsia="Calibri" w:hAnsi="Times New Roman" w:cs="Times New Roman"/>
                <w:lang w:val="ro-MD"/>
              </w:rPr>
            </w:pPr>
          </w:p>
          <w:p w14:paraId="00C48613" w14:textId="77777777" w:rsidR="0072600B" w:rsidRPr="0072600B" w:rsidRDefault="0072600B" w:rsidP="0072600B">
            <w:pPr>
              <w:spacing w:line="276" w:lineRule="auto"/>
              <w:jc w:val="both"/>
              <w:rPr>
                <w:rFonts w:ascii="Times New Roman" w:eastAsia="Calibri" w:hAnsi="Times New Roman" w:cs="Times New Roman"/>
                <w:lang w:val="ro-MD"/>
              </w:rPr>
            </w:pPr>
          </w:p>
        </w:tc>
      </w:tr>
    </w:tbl>
    <w:p w14:paraId="6848FDFB" w14:textId="77777777" w:rsidR="0072600B" w:rsidRPr="0072600B" w:rsidRDefault="0072600B" w:rsidP="0072600B">
      <w:pPr>
        <w:spacing w:line="276" w:lineRule="auto"/>
        <w:jc w:val="both"/>
        <w:rPr>
          <w:rFonts w:ascii="Times New Roman" w:eastAsia="Calibri" w:hAnsi="Times New Roman" w:cs="Times New Roman"/>
          <w:kern w:val="0"/>
          <w:lang w:val="ro-MD"/>
          <w14:ligatures w14:val="none"/>
        </w:rPr>
      </w:pPr>
    </w:p>
    <w:p w14:paraId="534471F8" w14:textId="77777777" w:rsidR="0072600B" w:rsidRPr="0072600B" w:rsidRDefault="0072600B" w:rsidP="0072600B">
      <w:pPr>
        <w:spacing w:before="120" w:after="120" w:line="276" w:lineRule="auto"/>
        <w:ind w:firstLine="567"/>
        <w:rPr>
          <w:rFonts w:ascii="Times New Roman" w:eastAsia="Calibri" w:hAnsi="Times New Roman" w:cs="Times New Roman"/>
          <w:b/>
          <w:kern w:val="0"/>
          <w:lang w:val="ro-MD"/>
          <w14:ligatures w14:val="none"/>
        </w:rPr>
      </w:pPr>
      <w:r w:rsidRPr="0072600B">
        <w:rPr>
          <w:rFonts w:ascii="Times New Roman" w:eastAsia="Calibri" w:hAnsi="Times New Roman" w:cs="Times New Roman"/>
          <w:b/>
          <w:kern w:val="0"/>
          <w:lang w:val="ro-MD"/>
          <w14:ligatures w14:val="none"/>
        </w:rPr>
        <w:t xml:space="preserve">Conducătorul grupului de lucru:  ___________________________                </w:t>
      </w:r>
    </w:p>
    <w:p w14:paraId="03D508EB" w14:textId="77777777" w:rsidR="0072600B" w:rsidRPr="0072600B" w:rsidRDefault="0072600B" w:rsidP="0072600B">
      <w:pPr>
        <w:spacing w:line="276" w:lineRule="auto"/>
        <w:jc w:val="both"/>
        <w:rPr>
          <w:rFonts w:ascii="Times New Roman" w:eastAsia="Calibri" w:hAnsi="Times New Roman" w:cs="Times New Roman"/>
          <w:kern w:val="0"/>
          <w:lang w:val="ro-MD"/>
          <w14:ligatures w14:val="none"/>
        </w:rPr>
      </w:pPr>
    </w:p>
    <w:p w14:paraId="1EC3E056" w14:textId="77777777" w:rsidR="0072600B" w:rsidRPr="0072600B" w:rsidRDefault="0072600B" w:rsidP="0072600B">
      <w:pPr>
        <w:spacing w:line="276" w:lineRule="auto"/>
        <w:jc w:val="both"/>
        <w:rPr>
          <w:rFonts w:ascii="Times New Roman" w:eastAsia="Calibri" w:hAnsi="Times New Roman" w:cs="Times New Roman"/>
          <w:kern w:val="0"/>
          <w:lang w:val="ro-MD"/>
          <w14:ligatures w14:val="none"/>
        </w:rPr>
      </w:pPr>
    </w:p>
    <w:p w14:paraId="5B820939" w14:textId="77777777" w:rsidR="0072600B" w:rsidRPr="0072600B" w:rsidRDefault="0072600B" w:rsidP="0072600B">
      <w:pPr>
        <w:spacing w:line="276" w:lineRule="auto"/>
        <w:jc w:val="both"/>
        <w:rPr>
          <w:rFonts w:ascii="Times New Roman" w:eastAsia="Calibri" w:hAnsi="Times New Roman" w:cs="Times New Roman"/>
          <w:i/>
          <w:kern w:val="0"/>
          <w:lang w:val="ro-MD"/>
          <w14:ligatures w14:val="none"/>
        </w:rPr>
      </w:pPr>
      <w:r w:rsidRPr="0072600B">
        <w:rPr>
          <w:rFonts w:ascii="Times New Roman" w:eastAsia="Calibri" w:hAnsi="Times New Roman" w:cs="Times New Roman"/>
          <w:b/>
          <w:i/>
          <w:color w:val="FF0000"/>
          <w:kern w:val="0"/>
          <w:lang w:val="ro-MD"/>
          <w14:ligatures w14:val="none"/>
        </w:rPr>
        <w:t xml:space="preserve">Notă: </w:t>
      </w:r>
      <w:r w:rsidRPr="0072600B">
        <w:rPr>
          <w:rFonts w:ascii="Times New Roman" w:eastAsia="Calibri" w:hAnsi="Times New Roman" w:cs="Times New Roman"/>
          <w:i/>
          <w:kern w:val="0"/>
          <w:lang w:val="ro-MD"/>
          <w14:ligatures w14:val="none"/>
        </w:rPr>
        <w:t>A</w:t>
      </w:r>
      <w:r w:rsidRPr="0072600B">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6A8C293" w14:textId="77777777" w:rsidR="0072600B" w:rsidRPr="0072600B" w:rsidRDefault="0072600B" w:rsidP="0072600B">
      <w:pPr>
        <w:spacing w:line="276" w:lineRule="auto"/>
        <w:rPr>
          <w:rFonts w:ascii="Calibri" w:eastAsia="Calibri" w:hAnsi="Calibri" w:cs="Times New Roman"/>
          <w:kern w:val="0"/>
          <w:sz w:val="22"/>
          <w:szCs w:val="22"/>
          <w:lang w:val="ro-MD"/>
          <w14:ligatures w14:val="none"/>
        </w:rPr>
      </w:pPr>
    </w:p>
    <w:p w14:paraId="333D4656" w14:textId="77777777" w:rsidR="0072600B" w:rsidRPr="0072600B" w:rsidRDefault="0072600B" w:rsidP="0072600B">
      <w:pPr>
        <w:spacing w:line="276" w:lineRule="auto"/>
        <w:rPr>
          <w:rFonts w:ascii="Calibri" w:eastAsia="Calibri" w:hAnsi="Calibri" w:cs="Times New Roman"/>
          <w:kern w:val="0"/>
          <w:sz w:val="22"/>
          <w:szCs w:val="22"/>
          <w:lang w:val="ro-MD"/>
          <w14:ligatures w14:val="none"/>
        </w:rPr>
      </w:pPr>
    </w:p>
    <w:p w14:paraId="50C02F47" w14:textId="77777777" w:rsidR="0072600B" w:rsidRPr="0072600B" w:rsidRDefault="0072600B" w:rsidP="0072600B">
      <w:pPr>
        <w:spacing w:line="276" w:lineRule="auto"/>
        <w:rPr>
          <w:rFonts w:ascii="Calibri" w:eastAsia="Calibri" w:hAnsi="Calibri" w:cs="Times New Roman"/>
          <w:kern w:val="0"/>
          <w:sz w:val="22"/>
          <w:szCs w:val="22"/>
          <w:lang w:val="ro-MD"/>
          <w14:ligatures w14:val="none"/>
        </w:rPr>
      </w:pPr>
    </w:p>
    <w:p w14:paraId="77E28F0E" w14:textId="77777777" w:rsidR="0072600B" w:rsidRPr="0072600B" w:rsidRDefault="0072600B" w:rsidP="0072600B">
      <w:pPr>
        <w:spacing w:after="0" w:line="240" w:lineRule="auto"/>
        <w:rPr>
          <w:rFonts w:ascii="Calibri" w:eastAsia="Calibri" w:hAnsi="Calibri" w:cs="Times New Roman"/>
          <w:kern w:val="0"/>
          <w:sz w:val="22"/>
          <w:szCs w:val="22"/>
          <w:lang w:val="ro-MD"/>
          <w14:ligatures w14:val="none"/>
        </w:rPr>
      </w:pPr>
    </w:p>
    <w:p w14:paraId="49970B3D" w14:textId="77777777" w:rsidR="0072600B" w:rsidRPr="0072600B" w:rsidRDefault="0072600B" w:rsidP="0072600B">
      <w:pPr>
        <w:spacing w:after="0" w:line="240" w:lineRule="auto"/>
        <w:rPr>
          <w:rFonts w:ascii="Calibri" w:eastAsia="Calibri" w:hAnsi="Calibri" w:cs="Times New Roman"/>
          <w:kern w:val="0"/>
          <w:sz w:val="22"/>
          <w:szCs w:val="22"/>
          <w:lang w:val="ro-MD"/>
          <w14:ligatures w14:val="none"/>
        </w:rPr>
      </w:pPr>
    </w:p>
    <w:p w14:paraId="42970671"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36DEEA61"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20D2501A"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3F57A626"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208DDC32"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7D451C36"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5F5850B5"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5A1D0ACA"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2733DBD3"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0B84EB79"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054A2ED1"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09F2C1B3"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40FDA53A"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5DB87A8F"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0942ADA6"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5E0C69C8"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1D430B81"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301D1248"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66531365"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1C1BEF39" w14:textId="77777777" w:rsidR="0072600B" w:rsidRPr="0072600B" w:rsidRDefault="0072600B" w:rsidP="0072600B">
      <w:pPr>
        <w:spacing w:after="0" w:line="240" w:lineRule="auto"/>
        <w:rPr>
          <w:rFonts w:ascii="Times New Roman" w:eastAsia="Times New Roman" w:hAnsi="Times New Roman" w:cs="Times New Roman"/>
          <w:kern w:val="0"/>
          <w:lang w:val="en-US"/>
          <w14:ligatures w14:val="none"/>
        </w:rPr>
      </w:pPr>
    </w:p>
    <w:p w14:paraId="26C2EA41" w14:textId="77777777" w:rsidR="00141AEF" w:rsidRPr="00141AEF" w:rsidRDefault="00141AEF" w:rsidP="00141AEF">
      <w:pPr>
        <w:spacing w:after="0" w:line="240" w:lineRule="auto"/>
        <w:rPr>
          <w:rFonts w:ascii="Times New Roman" w:eastAsia="Times New Roman" w:hAnsi="Times New Roman" w:cs="Times New Roman"/>
          <w:kern w:val="0"/>
          <w:lang w:val="en-US"/>
          <w14:ligatures w14:val="none"/>
        </w:rPr>
      </w:pPr>
    </w:p>
    <w:p w14:paraId="08A3C191" w14:textId="77777777" w:rsidR="00141AEF" w:rsidRPr="00141AEF" w:rsidRDefault="00141AEF" w:rsidP="00141AEF">
      <w:pPr>
        <w:spacing w:after="0" w:line="240" w:lineRule="auto"/>
        <w:rPr>
          <w:rFonts w:ascii="Times New Roman" w:eastAsia="Times New Roman" w:hAnsi="Times New Roman" w:cs="Times New Roman"/>
          <w:kern w:val="0"/>
          <w:lang w:val="en-US"/>
          <w14:ligatures w14:val="none"/>
        </w:rPr>
      </w:pPr>
    </w:p>
    <w:p w14:paraId="0D457EF1" w14:textId="77777777" w:rsidR="00141AEF" w:rsidRPr="00141AEF" w:rsidRDefault="00141AEF" w:rsidP="00141AEF">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141AEF">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3E239DEC" w14:textId="77777777" w:rsidR="00141AEF" w:rsidRPr="00141AEF" w:rsidRDefault="00141AEF" w:rsidP="00141AEF">
      <w:pPr>
        <w:spacing w:after="0" w:line="240" w:lineRule="auto"/>
        <w:rPr>
          <w:rFonts w:ascii="Times New Roman" w:eastAsia="Times New Roman" w:hAnsi="Times New Roman" w:cs="Times New Roman"/>
          <w:kern w:val="0"/>
          <w:sz w:val="20"/>
          <w:szCs w:val="20"/>
          <w:lang w:val="en-US" w:eastAsia="ru-RU"/>
          <w14:ligatures w14:val="none"/>
        </w:rPr>
      </w:pPr>
    </w:p>
    <w:p w14:paraId="776E2D50" w14:textId="77777777" w:rsidR="00141AEF" w:rsidRPr="00141AEF" w:rsidRDefault="00141AEF" w:rsidP="00141AEF">
      <w:pPr>
        <w:autoSpaceDE w:val="0"/>
        <w:autoSpaceDN w:val="0"/>
        <w:adjustRightInd w:val="0"/>
        <w:spacing w:after="0" w:line="240" w:lineRule="auto"/>
        <w:rPr>
          <w:rFonts w:ascii="TimesNewRomanPS-BoldMT" w:hAnsi="TimesNewRomanPS-BoldMT" w:cs="TimesNewRomanPS-BoldMT"/>
          <w:b/>
          <w:bCs/>
          <w:kern w:val="0"/>
          <w:lang w:val="en-US"/>
        </w:rPr>
      </w:pPr>
      <w:proofErr w:type="spellStart"/>
      <w:r w:rsidRPr="00141AEF">
        <w:rPr>
          <w:rFonts w:ascii="Times New Roman" w:eastAsia="Times New Roman" w:hAnsi="Times New Roman" w:cs="Times New Roman"/>
          <w:b/>
          <w:kern w:val="0"/>
          <w:lang w:val="en-US" w:eastAsia="ru-RU"/>
          <w14:ligatures w14:val="none"/>
        </w:rPr>
        <w:t>privind</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achiziționarea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NewRomanPS-BoldMT" w:hAnsi="TimesNewRomanPS-BoldMT" w:cs="TimesNewRomanPS-BoldMT"/>
          <w:b/>
          <w:bCs/>
          <w:i/>
          <w:iCs/>
          <w:kern w:val="0"/>
          <w:u w:val="single"/>
          <w:lang w:val="en-US"/>
        </w:rPr>
        <w:t>Constructia</w:t>
      </w:r>
      <w:proofErr w:type="spellEnd"/>
      <w:r w:rsidRPr="00141AEF">
        <w:rPr>
          <w:rFonts w:ascii="TimesNewRomanPS-BoldMT" w:hAnsi="TimesNewRomanPS-BoldMT" w:cs="TimesNewRomanPS-BoldMT"/>
          <w:b/>
          <w:bCs/>
          <w:i/>
          <w:iCs/>
          <w:kern w:val="0"/>
          <w:u w:val="single"/>
          <w:lang w:val="en-US"/>
        </w:rPr>
        <w:t xml:space="preserve"> </w:t>
      </w:r>
      <w:proofErr w:type="spellStart"/>
      <w:r w:rsidRPr="00141AEF">
        <w:rPr>
          <w:rFonts w:ascii="TimesNewRomanPS-BoldMT" w:hAnsi="TimesNewRomanPS-BoldMT" w:cs="TimesNewRomanPS-BoldMT"/>
          <w:b/>
          <w:bCs/>
          <w:i/>
          <w:iCs/>
          <w:kern w:val="0"/>
          <w:u w:val="single"/>
          <w:lang w:val="en-US"/>
        </w:rPr>
        <w:t>trotuarului</w:t>
      </w:r>
      <w:proofErr w:type="spellEnd"/>
      <w:r w:rsidRPr="00141AEF">
        <w:rPr>
          <w:rFonts w:ascii="TimesNewRomanPS-BoldMT" w:hAnsi="TimesNewRomanPS-BoldMT" w:cs="TimesNewRomanPS-BoldMT"/>
          <w:b/>
          <w:bCs/>
          <w:i/>
          <w:iCs/>
          <w:kern w:val="0"/>
          <w:u w:val="single"/>
          <w:lang w:val="en-US"/>
        </w:rPr>
        <w:t xml:space="preserve"> </w:t>
      </w:r>
      <w:proofErr w:type="spellStart"/>
      <w:r w:rsidRPr="00141AEF">
        <w:rPr>
          <w:rFonts w:ascii="TimesNewRomanPS-BoldMT" w:hAnsi="TimesNewRomanPS-BoldMT" w:cs="TimesNewRomanPS-BoldMT"/>
          <w:b/>
          <w:bCs/>
          <w:i/>
          <w:iCs/>
          <w:kern w:val="0"/>
          <w:u w:val="single"/>
          <w:lang w:val="en-US"/>
        </w:rPr>
        <w:t>strada</w:t>
      </w:r>
      <w:proofErr w:type="spellEnd"/>
      <w:r w:rsidRPr="00141AEF">
        <w:rPr>
          <w:rFonts w:ascii="TimesNewRomanPS-BoldMT" w:hAnsi="TimesNewRomanPS-BoldMT" w:cs="TimesNewRomanPS-BoldMT"/>
          <w:b/>
          <w:bCs/>
          <w:i/>
          <w:iCs/>
          <w:kern w:val="0"/>
          <w:u w:val="single"/>
          <w:lang w:val="en-US"/>
        </w:rPr>
        <w:t xml:space="preserve"> Spartacus </w:t>
      </w:r>
      <w:proofErr w:type="spellStart"/>
      <w:r w:rsidRPr="00141AEF">
        <w:rPr>
          <w:rFonts w:ascii="TimesNewRomanPS-BoldMT" w:hAnsi="TimesNewRomanPS-BoldMT" w:cs="TimesNewRomanPS-BoldMT"/>
          <w:b/>
          <w:bCs/>
          <w:i/>
          <w:iCs/>
          <w:kern w:val="0"/>
          <w:u w:val="single"/>
          <w:lang w:val="en-US"/>
        </w:rPr>
        <w:t>orasul</w:t>
      </w:r>
      <w:proofErr w:type="spellEnd"/>
      <w:r w:rsidRPr="00141AEF">
        <w:rPr>
          <w:rFonts w:ascii="TimesNewRomanPS-BoldMT" w:hAnsi="TimesNewRomanPS-BoldMT" w:cs="TimesNewRomanPS-BoldMT"/>
          <w:b/>
          <w:bCs/>
          <w:i/>
          <w:iCs/>
          <w:kern w:val="0"/>
          <w:u w:val="single"/>
          <w:lang w:val="en-US"/>
        </w:rPr>
        <w:t xml:space="preserve"> </w:t>
      </w:r>
      <w:proofErr w:type="spellStart"/>
      <w:r w:rsidRPr="00141AEF">
        <w:rPr>
          <w:rFonts w:ascii="TimesNewRomanPS-BoldMT" w:hAnsi="TimesNewRomanPS-BoldMT" w:cs="TimesNewRomanPS-BoldMT"/>
          <w:b/>
          <w:bCs/>
          <w:i/>
          <w:iCs/>
          <w:kern w:val="0"/>
          <w:u w:val="single"/>
          <w:lang w:val="en-US"/>
        </w:rPr>
        <w:t>Causeni</w:t>
      </w:r>
      <w:proofErr w:type="spellEnd"/>
      <w:r w:rsidRPr="00141AEF">
        <w:rPr>
          <w:rFonts w:ascii="Times New Roman" w:eastAsia="Times New Roman" w:hAnsi="Times New Roman" w:cs="Times New Roman"/>
          <w:kern w:val="0"/>
          <w:sz w:val="20"/>
          <w:lang w:val="en-US" w:eastAsia="ru-RU"/>
          <w14:ligatures w14:val="none"/>
        </w:rPr>
        <w:t xml:space="preserve">                                                      </w:t>
      </w:r>
    </w:p>
    <w:p w14:paraId="58CD5A4F" w14:textId="77777777" w:rsidR="00141AEF" w:rsidRPr="00141AEF" w:rsidRDefault="00141AEF" w:rsidP="00141AEF">
      <w:pPr>
        <w:autoSpaceDE w:val="0"/>
        <w:autoSpaceDN w:val="0"/>
        <w:adjustRightInd w:val="0"/>
        <w:spacing w:after="0" w:line="240" w:lineRule="auto"/>
        <w:rPr>
          <w:rFonts w:ascii="TimesNewRomanPS-BoldMT" w:hAnsi="TimesNewRomanPS-BoldMT" w:cs="TimesNewRomanPS-BoldMT"/>
          <w:b/>
          <w:bCs/>
          <w:kern w:val="0"/>
          <w:lang w:val="en-US"/>
        </w:rPr>
      </w:pPr>
    </w:p>
    <w:p w14:paraId="590E7977" w14:textId="77777777" w:rsidR="00141AEF" w:rsidRPr="00141AEF" w:rsidRDefault="00141AEF" w:rsidP="00141AEF">
      <w:pPr>
        <w:spacing w:line="259" w:lineRule="auto"/>
        <w:rPr>
          <w:rFonts w:ascii="Times New Roman" w:hAnsi="Times New Roman" w:cs="Times New Roman"/>
          <w:b/>
          <w:bCs/>
          <w:kern w:val="0"/>
          <w:sz w:val="28"/>
          <w:szCs w:val="28"/>
          <w:lang w:val="en-US"/>
          <w14:ligatures w14:val="none"/>
        </w:rPr>
      </w:pPr>
      <w:proofErr w:type="spellStart"/>
      <w:r w:rsidRPr="00141AEF">
        <w:rPr>
          <w:rFonts w:ascii="Times New Roman" w:eastAsia="Times New Roman" w:hAnsi="Times New Roman" w:cs="Times New Roman"/>
          <w:b/>
          <w:kern w:val="0"/>
          <w:lang w:val="en-US" w:eastAsia="ru-RU"/>
          <w14:ligatures w14:val="none"/>
        </w:rPr>
        <w:t>prin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procedura</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achiziție</w:t>
      </w:r>
      <w:proofErr w:type="spellEnd"/>
      <w:r w:rsidRPr="00141AEF">
        <w:rPr>
          <w:rFonts w:ascii="Times New Roman" w:eastAsia="Times New Roman" w:hAnsi="Times New Roman" w:cs="Times New Roman"/>
          <w:b/>
          <w:kern w:val="0"/>
          <w:lang w:val="en-US" w:eastAsia="ru-RU"/>
          <w14:ligatures w14:val="none"/>
        </w:rPr>
        <w:t xml:space="preserve">   COP</w:t>
      </w:r>
    </w:p>
    <w:p w14:paraId="1B56B23C" w14:textId="77777777" w:rsidR="00141AEF" w:rsidRPr="00141AEF" w:rsidRDefault="00141AEF" w:rsidP="00141AEF">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141AEF">
        <w:rPr>
          <w:rFonts w:ascii="Times New Roman" w:eastAsia="Times New Roman" w:hAnsi="Times New Roman" w:cs="Times New Roman"/>
          <w:b/>
          <w:kern w:val="0"/>
          <w:lang w:val="en-US"/>
          <w14:ligatures w14:val="none"/>
        </w:rPr>
        <w:t>*</w:t>
      </w:r>
      <w:proofErr w:type="spellStart"/>
      <w:r w:rsidRPr="00141AEF">
        <w:rPr>
          <w:rFonts w:ascii="Times New Roman" w:eastAsia="Times New Roman" w:hAnsi="Times New Roman" w:cs="Times New Roman"/>
          <w:b/>
          <w:kern w:val="0"/>
          <w:lang w:val="en-US"/>
          <w14:ligatures w14:val="none"/>
        </w:rPr>
        <w:t>Procedura</w:t>
      </w:r>
      <w:proofErr w:type="spellEnd"/>
      <w:r w:rsidRPr="00141AEF">
        <w:rPr>
          <w:rFonts w:ascii="Times New Roman" w:eastAsia="Times New Roman" w:hAnsi="Times New Roman" w:cs="Times New Roman"/>
          <w:b/>
          <w:kern w:val="0"/>
          <w:lang w:val="en-US"/>
          <w14:ligatures w14:val="none"/>
        </w:rPr>
        <w:t xml:space="preserve"> a </w:t>
      </w:r>
      <w:proofErr w:type="spellStart"/>
      <w:r w:rsidRPr="00141AEF">
        <w:rPr>
          <w:rFonts w:ascii="Times New Roman" w:eastAsia="Times New Roman" w:hAnsi="Times New Roman" w:cs="Times New Roman"/>
          <w:b/>
          <w:kern w:val="0"/>
          <w:lang w:val="en-US"/>
          <w14:ligatures w14:val="none"/>
        </w:rPr>
        <w:t>fost</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inclusă</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în</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planul</w:t>
      </w:r>
      <w:proofErr w:type="spellEnd"/>
      <w:r w:rsidRPr="00141AEF">
        <w:rPr>
          <w:rFonts w:ascii="Times New Roman" w:eastAsia="Times New Roman" w:hAnsi="Times New Roman" w:cs="Times New Roman"/>
          <w:b/>
          <w:kern w:val="0"/>
          <w:lang w:val="en-US"/>
          <w14:ligatures w14:val="none"/>
        </w:rPr>
        <w:t xml:space="preserve"> de </w:t>
      </w:r>
      <w:proofErr w:type="spellStart"/>
      <w:r w:rsidRPr="00141AEF">
        <w:rPr>
          <w:rFonts w:ascii="Times New Roman" w:eastAsia="Times New Roman" w:hAnsi="Times New Roman" w:cs="Times New Roman"/>
          <w:b/>
          <w:kern w:val="0"/>
          <w:lang w:val="en-US"/>
          <w14:ligatures w14:val="none"/>
        </w:rPr>
        <w:t>achiziții</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publice</w:t>
      </w:r>
      <w:proofErr w:type="spellEnd"/>
      <w:r w:rsidRPr="00141AEF">
        <w:rPr>
          <w:rFonts w:ascii="Times New Roman" w:eastAsia="Times New Roman" w:hAnsi="Times New Roman" w:cs="Times New Roman"/>
          <w:b/>
          <w:kern w:val="0"/>
          <w:lang w:val="en-US"/>
          <w14:ligatures w14:val="none"/>
        </w:rPr>
        <w:t xml:space="preserve"> a </w:t>
      </w:r>
      <w:proofErr w:type="spellStart"/>
      <w:r w:rsidRPr="00141AEF">
        <w:rPr>
          <w:rFonts w:ascii="Times New Roman" w:eastAsia="Times New Roman" w:hAnsi="Times New Roman" w:cs="Times New Roman"/>
          <w:b/>
          <w:kern w:val="0"/>
          <w:lang w:val="en-US"/>
          <w14:ligatures w14:val="none"/>
        </w:rPr>
        <w:t>autorității</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contractante</w:t>
      </w:r>
      <w:proofErr w:type="spellEnd"/>
      <w:r w:rsidRPr="00141AEF">
        <w:rPr>
          <w:rFonts w:ascii="Times New Roman" w:eastAsia="Times New Roman" w:hAnsi="Times New Roman" w:cs="Times New Roman"/>
          <w:b/>
          <w:kern w:val="0"/>
          <w:lang w:val="en-US"/>
          <w14:ligatures w14:val="none"/>
        </w:rPr>
        <w:t xml:space="preserve"> (Da/</w:t>
      </w:r>
      <w:r w:rsidRPr="00141AEF">
        <w:rPr>
          <w:rFonts w:ascii="Times New Roman" w:eastAsia="Times New Roman" w:hAnsi="Times New Roman" w:cs="Times New Roman"/>
          <w:b/>
          <w:kern w:val="0"/>
          <w:u w:val="single"/>
          <w:lang w:val="en-US"/>
          <w14:ligatures w14:val="none"/>
        </w:rPr>
        <w:t>Nu</w:t>
      </w:r>
      <w:proofErr w:type="gramStart"/>
      <w:r w:rsidRPr="00141AEF">
        <w:rPr>
          <w:rFonts w:ascii="Times New Roman" w:eastAsia="Times New Roman" w:hAnsi="Times New Roman" w:cs="Times New Roman"/>
          <w:b/>
          <w:kern w:val="0"/>
          <w:lang w:val="en-US"/>
          <w14:ligatures w14:val="none"/>
        </w:rPr>
        <w:t>):Da</w:t>
      </w:r>
      <w:proofErr w:type="gramEnd"/>
    </w:p>
    <w:p w14:paraId="68005FC4" w14:textId="77777777" w:rsidR="00141AEF" w:rsidRPr="00141AEF" w:rsidRDefault="00141AEF" w:rsidP="00141AEF">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141AEF">
        <w:rPr>
          <w:rFonts w:ascii="Times New Roman" w:eastAsia="Times New Roman" w:hAnsi="Times New Roman" w:cs="Times New Roman"/>
          <w:b/>
          <w:kern w:val="0"/>
          <w:lang w:val="en-US"/>
          <w14:ligatures w14:val="none"/>
        </w:rPr>
        <w:t>Link-</w:t>
      </w:r>
      <w:proofErr w:type="spellStart"/>
      <w:r w:rsidRPr="00141AEF">
        <w:rPr>
          <w:rFonts w:ascii="Times New Roman" w:eastAsia="Times New Roman" w:hAnsi="Times New Roman" w:cs="Times New Roman"/>
          <w:b/>
          <w:kern w:val="0"/>
          <w:lang w:val="en-US"/>
          <w14:ligatures w14:val="none"/>
        </w:rPr>
        <w:t>ul</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către</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planul</w:t>
      </w:r>
      <w:proofErr w:type="spellEnd"/>
      <w:r w:rsidRPr="00141AEF">
        <w:rPr>
          <w:rFonts w:ascii="Times New Roman" w:eastAsia="Times New Roman" w:hAnsi="Times New Roman" w:cs="Times New Roman"/>
          <w:b/>
          <w:kern w:val="0"/>
          <w:lang w:val="en-US"/>
          <w14:ligatures w14:val="none"/>
        </w:rPr>
        <w:t xml:space="preserve"> de </w:t>
      </w:r>
      <w:proofErr w:type="spellStart"/>
      <w:r w:rsidRPr="00141AEF">
        <w:rPr>
          <w:rFonts w:ascii="Times New Roman" w:eastAsia="Times New Roman" w:hAnsi="Times New Roman" w:cs="Times New Roman"/>
          <w:b/>
          <w:kern w:val="0"/>
          <w:lang w:val="en-US"/>
          <w14:ligatures w14:val="none"/>
        </w:rPr>
        <w:t>achiziții</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publice</w:t>
      </w:r>
      <w:proofErr w:type="spellEnd"/>
      <w:r w:rsidRPr="00141AEF">
        <w:rPr>
          <w:rFonts w:ascii="Times New Roman" w:eastAsia="Times New Roman" w:hAnsi="Times New Roman" w:cs="Times New Roman"/>
          <w:b/>
          <w:kern w:val="0"/>
          <w:lang w:val="en-US"/>
          <w14:ligatures w14:val="none"/>
        </w:rPr>
        <w:t xml:space="preserve"> </w:t>
      </w:r>
      <w:proofErr w:type="spellStart"/>
      <w:r w:rsidRPr="00141AEF">
        <w:rPr>
          <w:rFonts w:ascii="Times New Roman" w:eastAsia="Times New Roman" w:hAnsi="Times New Roman" w:cs="Times New Roman"/>
          <w:b/>
          <w:kern w:val="0"/>
          <w:lang w:val="en-US"/>
          <w14:ligatures w14:val="none"/>
        </w:rPr>
        <w:t>publicat</w:t>
      </w:r>
      <w:proofErr w:type="spellEnd"/>
      <w:r w:rsidRPr="00141AEF">
        <w:rPr>
          <w:rFonts w:ascii="Times New Roman" w:eastAsia="Times New Roman" w:hAnsi="Times New Roman" w:cs="Times New Roman"/>
          <w:b/>
          <w:kern w:val="0"/>
          <w:lang w:val="en-US"/>
          <w14:ligatures w14:val="none"/>
        </w:rPr>
        <w:t xml:space="preserve">: </w:t>
      </w:r>
      <w:hyperlink r:id="rId12" w:tgtFrame="_blank" w:history="1">
        <w:r w:rsidRPr="00141AEF">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7166D657" w14:textId="77777777" w:rsidR="00141AEF" w:rsidRPr="00141AEF" w:rsidRDefault="00141AEF" w:rsidP="00141AEF">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Denumirea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autorității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contractante</w:t>
      </w:r>
      <w:proofErr w:type="spellEnd"/>
      <w:r w:rsidRPr="00141AEF">
        <w:rPr>
          <w:rFonts w:ascii="Times New Roman" w:eastAsia="Times New Roman" w:hAnsi="Times New Roman" w:cs="Times New Roman"/>
          <w:b/>
          <w:kern w:val="0"/>
          <w:lang w:val="en-US" w:eastAsia="ru-RU"/>
          <w14:ligatures w14:val="none"/>
        </w:rPr>
        <w:t xml:space="preserve">: Primaria </w:t>
      </w:r>
      <w:proofErr w:type="spellStart"/>
      <w:r w:rsidRPr="00141AEF">
        <w:rPr>
          <w:rFonts w:ascii="Times New Roman" w:eastAsia="Times New Roman" w:hAnsi="Times New Roman" w:cs="Times New Roman"/>
          <w:b/>
          <w:kern w:val="0"/>
          <w:lang w:val="en-US" w:eastAsia="ru-RU"/>
          <w14:ligatures w14:val="none"/>
        </w:rPr>
        <w:t>orasului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Causeni</w:t>
      </w:r>
      <w:proofErr w:type="spellEnd"/>
    </w:p>
    <w:p w14:paraId="1139B647" w14:textId="77777777" w:rsidR="00141AEF" w:rsidRPr="00141AEF" w:rsidRDefault="00141AEF" w:rsidP="00141AEF">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141AEF">
        <w:rPr>
          <w:rFonts w:ascii="Times New Roman" w:eastAsia="Times New Roman" w:hAnsi="Times New Roman" w:cs="Times New Roman"/>
          <w:b/>
          <w:kern w:val="0"/>
          <w:lang w:val="en-US" w:eastAsia="ru-RU"/>
          <w14:ligatures w14:val="none"/>
        </w:rPr>
        <w:t xml:space="preserve">IDNO: </w:t>
      </w:r>
      <w:r w:rsidRPr="00141AEF">
        <w:rPr>
          <w:rFonts w:ascii="Times New Roman" w:eastAsia="Times New Roman" w:hAnsi="Times New Roman" w:cs="Times New Roman"/>
          <w:b/>
          <w:kern w:val="0"/>
          <w:shd w:val="clear" w:color="auto" w:fill="FFFFFF" w:themeFill="background1"/>
          <w:lang w:val="en-US" w:eastAsia="ru-RU"/>
          <w14:ligatures w14:val="none"/>
        </w:rPr>
        <w:t>1007601006151</w:t>
      </w:r>
    </w:p>
    <w:p w14:paraId="6E128035" w14:textId="77777777" w:rsidR="00141AEF" w:rsidRPr="00141AEF" w:rsidRDefault="00141AEF" w:rsidP="00141AEF">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Adresa</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141AEF">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141AEF">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141AEF">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141AEF">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56CD56DB" w14:textId="77777777" w:rsidR="00141AEF" w:rsidRPr="00141AEF" w:rsidRDefault="00141AEF" w:rsidP="00141AEF">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Numărul</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telefon</w:t>
      </w:r>
      <w:proofErr w:type="spellEnd"/>
      <w:r w:rsidRPr="00141AEF">
        <w:rPr>
          <w:rFonts w:ascii="Times New Roman" w:eastAsia="Times New Roman" w:hAnsi="Times New Roman" w:cs="Times New Roman"/>
          <w:b/>
          <w:kern w:val="0"/>
          <w:lang w:val="en-US" w:eastAsia="ru-RU"/>
          <w14:ligatures w14:val="none"/>
        </w:rPr>
        <w:t xml:space="preserve">/fax: </w:t>
      </w:r>
      <w:r w:rsidRPr="00141AEF">
        <w:rPr>
          <w:rFonts w:ascii="Times New Roman" w:eastAsia="Times New Roman" w:hAnsi="Times New Roman" w:cs="Times New Roman"/>
          <w:b/>
          <w:kern w:val="0"/>
          <w:shd w:val="clear" w:color="auto" w:fill="FFFFFF" w:themeFill="background1"/>
          <w:lang w:val="en-US" w:eastAsia="ru-RU"/>
          <w14:ligatures w14:val="none"/>
        </w:rPr>
        <w:t>024322233, 069214273</w:t>
      </w:r>
    </w:p>
    <w:p w14:paraId="1E89F517" w14:textId="77777777" w:rsidR="00141AEF" w:rsidRPr="00141AEF" w:rsidRDefault="00141AEF" w:rsidP="00141AEF">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Adresa</w:t>
      </w:r>
      <w:proofErr w:type="spellEnd"/>
      <w:r w:rsidRPr="00141AEF">
        <w:rPr>
          <w:rFonts w:ascii="Times New Roman" w:eastAsia="Times New Roman" w:hAnsi="Times New Roman" w:cs="Times New Roman"/>
          <w:b/>
          <w:kern w:val="0"/>
          <w:lang w:val="en-US" w:eastAsia="ru-RU"/>
          <w14:ligatures w14:val="none"/>
        </w:rPr>
        <w:t xml:space="preserve"> de e-mail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pagina</w:t>
      </w:r>
      <w:proofErr w:type="spellEnd"/>
      <w:r w:rsidRPr="00141AEF">
        <w:rPr>
          <w:rFonts w:ascii="Times New Roman" w:eastAsia="Times New Roman" w:hAnsi="Times New Roman" w:cs="Times New Roman"/>
          <w:b/>
          <w:kern w:val="0"/>
          <w:lang w:val="en-US" w:eastAsia="ru-RU"/>
          <w14:ligatures w14:val="none"/>
        </w:rPr>
        <w:t xml:space="preserve"> web </w:t>
      </w:r>
      <w:proofErr w:type="spellStart"/>
      <w:r w:rsidRPr="00141AEF">
        <w:rPr>
          <w:rFonts w:ascii="Times New Roman" w:eastAsia="Times New Roman" w:hAnsi="Times New Roman" w:cs="Times New Roman"/>
          <w:b/>
          <w:kern w:val="0"/>
          <w:lang w:val="en-US" w:eastAsia="ru-RU"/>
          <w14:ligatures w14:val="none"/>
        </w:rPr>
        <w:t>oficială</w:t>
      </w:r>
      <w:proofErr w:type="spellEnd"/>
      <w:r w:rsidRPr="00141AEF">
        <w:rPr>
          <w:rFonts w:ascii="Times New Roman" w:eastAsia="Times New Roman" w:hAnsi="Times New Roman" w:cs="Times New Roman"/>
          <w:b/>
          <w:kern w:val="0"/>
          <w:lang w:val="en-US" w:eastAsia="ru-RU"/>
          <w14:ligatures w14:val="none"/>
        </w:rPr>
        <w:t xml:space="preserve"> </w:t>
      </w:r>
      <w:proofErr w:type="gramStart"/>
      <w:r w:rsidRPr="00141AEF">
        <w:rPr>
          <w:rFonts w:ascii="Times New Roman" w:eastAsia="Times New Roman" w:hAnsi="Times New Roman" w:cs="Times New Roman"/>
          <w:b/>
          <w:kern w:val="0"/>
          <w:lang w:val="en-US" w:eastAsia="ru-RU"/>
          <w14:ligatures w14:val="none"/>
        </w:rPr>
        <w:t>a</w:t>
      </w:r>
      <w:proofErr w:type="gram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autorității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contractante</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kern w:val="0"/>
          <w:shd w:val="clear" w:color="auto" w:fill="FFFFFF" w:themeFill="background1"/>
          <w:lang w:val="en-US" w:eastAsia="ru-RU"/>
          <w14:ligatures w14:val="none"/>
        </w:rPr>
        <w:t>primaria@causeni.org</w:t>
      </w:r>
    </w:p>
    <w:p w14:paraId="2D8C2B8E" w14:textId="77777777" w:rsidR="00141AEF" w:rsidRPr="00141AEF" w:rsidRDefault="00141AEF" w:rsidP="00141AEF">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Adresa</w:t>
      </w:r>
      <w:proofErr w:type="spellEnd"/>
      <w:r w:rsidRPr="00141AEF">
        <w:rPr>
          <w:rFonts w:ascii="Times New Roman" w:eastAsia="Times New Roman" w:hAnsi="Times New Roman" w:cs="Times New Roman"/>
          <w:b/>
          <w:kern w:val="0"/>
          <w:lang w:val="en-US" w:eastAsia="ru-RU"/>
          <w14:ligatures w14:val="none"/>
        </w:rPr>
        <w:t xml:space="preserve"> de e-mail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pagina</w:t>
      </w:r>
      <w:proofErr w:type="spellEnd"/>
      <w:r w:rsidRPr="00141AEF">
        <w:rPr>
          <w:rFonts w:ascii="Times New Roman" w:eastAsia="Times New Roman" w:hAnsi="Times New Roman" w:cs="Times New Roman"/>
          <w:b/>
          <w:kern w:val="0"/>
          <w:lang w:val="en-US" w:eastAsia="ru-RU"/>
          <w14:ligatures w14:val="none"/>
        </w:rPr>
        <w:t xml:space="preserve"> web </w:t>
      </w:r>
      <w:proofErr w:type="spellStart"/>
      <w:r w:rsidRPr="00141AEF">
        <w:rPr>
          <w:rFonts w:ascii="Times New Roman" w:eastAsia="Times New Roman" w:hAnsi="Times New Roman" w:cs="Times New Roman"/>
          <w:b/>
          <w:kern w:val="0"/>
          <w:lang w:val="en-US" w:eastAsia="ru-RU"/>
          <w14:ligatures w14:val="none"/>
        </w:rPr>
        <w:t>oficială</w:t>
      </w:r>
      <w:proofErr w:type="spellEnd"/>
      <w:r w:rsidRPr="00141AEF">
        <w:rPr>
          <w:rFonts w:ascii="Times New Roman" w:eastAsia="Times New Roman" w:hAnsi="Times New Roman" w:cs="Times New Roman"/>
          <w:b/>
          <w:kern w:val="0"/>
          <w:lang w:val="en-US" w:eastAsia="ru-RU"/>
          <w14:ligatures w14:val="none"/>
        </w:rPr>
        <w:t xml:space="preserve"> de la care se </w:t>
      </w:r>
      <w:proofErr w:type="spellStart"/>
      <w:r w:rsidRPr="00141AEF">
        <w:rPr>
          <w:rFonts w:ascii="Times New Roman" w:eastAsia="Times New Roman" w:hAnsi="Times New Roman" w:cs="Times New Roman"/>
          <w:b/>
          <w:kern w:val="0"/>
          <w:lang w:val="en-US" w:eastAsia="ru-RU"/>
          <w14:ligatures w14:val="none"/>
        </w:rPr>
        <w:t>va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putea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obține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accesul</w:t>
      </w:r>
      <w:proofErr w:type="spellEnd"/>
      <w:r w:rsidRPr="00141AEF">
        <w:rPr>
          <w:rFonts w:ascii="Times New Roman" w:eastAsia="Times New Roman" w:hAnsi="Times New Roman" w:cs="Times New Roman"/>
          <w:b/>
          <w:kern w:val="0"/>
          <w:lang w:val="en-US" w:eastAsia="ru-RU"/>
          <w14:ligatures w14:val="none"/>
        </w:rPr>
        <w:t xml:space="preserve"> la </w:t>
      </w:r>
      <w:proofErr w:type="spellStart"/>
      <w:r w:rsidRPr="00141AEF">
        <w:rPr>
          <w:rFonts w:ascii="Times New Roman" w:eastAsia="Times New Roman" w:hAnsi="Times New Roman" w:cs="Times New Roman"/>
          <w:b/>
          <w:kern w:val="0"/>
          <w:lang w:val="en-US" w:eastAsia="ru-RU"/>
          <w14:ligatures w14:val="none"/>
        </w:rPr>
        <w:t>documentația</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atribuire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documentația</w:t>
      </w:r>
      <w:proofErr w:type="spellEnd"/>
      <w:r w:rsidRPr="00141AEF">
        <w:rPr>
          <w:rFonts w:ascii="Times New Roman" w:eastAsia="Times New Roman" w:hAnsi="Times New Roman" w:cs="Times New Roman"/>
          <w:b/>
          <w:i/>
          <w:kern w:val="0"/>
          <w:lang w:val="en-US" w:eastAsia="ru-RU"/>
          <w14:ligatures w14:val="none"/>
        </w:rPr>
        <w:t xml:space="preserve"> de </w:t>
      </w:r>
      <w:proofErr w:type="spellStart"/>
      <w:r w:rsidRPr="00141AEF">
        <w:rPr>
          <w:rFonts w:ascii="Times New Roman" w:eastAsia="Times New Roman" w:hAnsi="Times New Roman" w:cs="Times New Roman"/>
          <w:b/>
          <w:i/>
          <w:kern w:val="0"/>
          <w:lang w:val="en-US" w:eastAsia="ru-RU"/>
          <w14:ligatures w14:val="none"/>
        </w:rPr>
        <w:t>atribuire</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este</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anexată</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în</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cadrul</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procedurii</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în</w:t>
      </w:r>
      <w:proofErr w:type="spellEnd"/>
      <w:r w:rsidRPr="00141AEF">
        <w:rPr>
          <w:rFonts w:ascii="Times New Roman" w:eastAsia="Times New Roman" w:hAnsi="Times New Roman" w:cs="Times New Roman"/>
          <w:b/>
          <w:i/>
          <w:kern w:val="0"/>
          <w:lang w:val="en-US" w:eastAsia="ru-RU"/>
          <w14:ligatures w14:val="none"/>
        </w:rPr>
        <w:t xml:space="preserve"> SIA RSAP</w:t>
      </w:r>
    </w:p>
    <w:p w14:paraId="756FA2E6" w14:textId="77777777" w:rsidR="00141AEF" w:rsidRPr="00141AEF" w:rsidRDefault="00141AEF" w:rsidP="00141AEF">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Tipul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autorității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contractante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obiectul</w:t>
      </w:r>
      <w:proofErr w:type="spellEnd"/>
      <w:r w:rsidRPr="00141AEF">
        <w:rPr>
          <w:rFonts w:ascii="Times New Roman" w:eastAsia="Times New Roman" w:hAnsi="Times New Roman" w:cs="Times New Roman"/>
          <w:b/>
          <w:kern w:val="0"/>
          <w:lang w:val="en-US" w:eastAsia="ru-RU"/>
          <w14:ligatures w14:val="none"/>
        </w:rPr>
        <w:t xml:space="preserve"> principal de </w:t>
      </w:r>
      <w:proofErr w:type="spellStart"/>
      <w:r w:rsidRPr="00141AEF">
        <w:rPr>
          <w:rFonts w:ascii="Times New Roman" w:eastAsia="Times New Roman" w:hAnsi="Times New Roman" w:cs="Times New Roman"/>
          <w:b/>
          <w:kern w:val="0"/>
          <w:lang w:val="en-US" w:eastAsia="ru-RU"/>
          <w14:ligatures w14:val="none"/>
        </w:rPr>
        <w:t>activitate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dacă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este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mențiunea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autoritatea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contractantă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este</w:t>
      </w:r>
      <w:proofErr w:type="spellEnd"/>
      <w:r w:rsidRPr="00141AEF">
        <w:rPr>
          <w:rFonts w:ascii="Times New Roman" w:eastAsia="Times New Roman" w:hAnsi="Times New Roman" w:cs="Times New Roman"/>
          <w:b/>
          <w:kern w:val="0"/>
          <w:lang w:val="en-US" w:eastAsia="ru-RU"/>
          <w14:ligatures w14:val="none"/>
        </w:rPr>
        <w:t xml:space="preserve"> o </w:t>
      </w:r>
      <w:proofErr w:type="spellStart"/>
      <w:r w:rsidRPr="00141AEF">
        <w:rPr>
          <w:rFonts w:ascii="Times New Roman" w:eastAsia="Times New Roman" w:hAnsi="Times New Roman" w:cs="Times New Roman"/>
          <w:b/>
          <w:kern w:val="0"/>
          <w:lang w:val="en-US" w:eastAsia="ru-RU"/>
          <w14:ligatures w14:val="none"/>
        </w:rPr>
        <w:t>autoritate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centrală</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achiziție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achiziția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implică</w:t>
      </w:r>
      <w:proofErr w:type="spellEnd"/>
      <w:r w:rsidRPr="00141AEF">
        <w:rPr>
          <w:rFonts w:ascii="Times New Roman" w:eastAsia="Times New Roman" w:hAnsi="Times New Roman" w:cs="Times New Roman"/>
          <w:b/>
          <w:kern w:val="0"/>
          <w:lang w:val="en-US" w:eastAsia="ru-RU"/>
          <w14:ligatures w14:val="none"/>
        </w:rPr>
        <w:t xml:space="preserve"> o </w:t>
      </w:r>
      <w:proofErr w:type="spellStart"/>
      <w:r w:rsidRPr="00141AEF">
        <w:rPr>
          <w:rFonts w:ascii="Times New Roman" w:eastAsia="Times New Roman" w:hAnsi="Times New Roman" w:cs="Times New Roman"/>
          <w:b/>
          <w:kern w:val="0"/>
          <w:lang w:val="en-US" w:eastAsia="ru-RU"/>
          <w14:ligatures w14:val="none"/>
        </w:rPr>
        <w:t>altă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formă</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achiziție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comună</w:t>
      </w:r>
      <w:proofErr w:type="spellEnd"/>
      <w:r w:rsidRPr="00141AEF">
        <w:rPr>
          <w:rFonts w:ascii="Times New Roman" w:eastAsia="Times New Roman" w:hAnsi="Times New Roman" w:cs="Times New Roman"/>
          <w:b/>
          <w:kern w:val="0"/>
          <w:lang w:val="en-US" w:eastAsia="ru-RU"/>
          <w14:ligatures w14:val="none"/>
        </w:rPr>
        <w:t xml:space="preserve">): APL </w:t>
      </w:r>
      <w:proofErr w:type="spellStart"/>
      <w:r w:rsidRPr="00141AEF">
        <w:rPr>
          <w:rFonts w:ascii="Times New Roman" w:eastAsia="Times New Roman" w:hAnsi="Times New Roman" w:cs="Times New Roman"/>
          <w:b/>
          <w:kern w:val="0"/>
          <w:lang w:val="en-US" w:eastAsia="ru-RU"/>
          <w14:ligatures w14:val="none"/>
        </w:rPr>
        <w:t>nivelul</w:t>
      </w:r>
      <w:proofErr w:type="spellEnd"/>
      <w:r w:rsidRPr="00141AEF">
        <w:rPr>
          <w:rFonts w:ascii="Times New Roman" w:eastAsia="Times New Roman" w:hAnsi="Times New Roman" w:cs="Times New Roman"/>
          <w:b/>
          <w:kern w:val="0"/>
          <w:lang w:val="en-US" w:eastAsia="ru-RU"/>
          <w14:ligatures w14:val="none"/>
        </w:rPr>
        <w:t xml:space="preserve"> I</w:t>
      </w:r>
    </w:p>
    <w:p w14:paraId="56C95A39" w14:textId="77777777" w:rsidR="00141AEF" w:rsidRPr="00141AEF" w:rsidRDefault="00141AEF" w:rsidP="00141AEF">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Cumpărătorul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invită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operatorii</w:t>
      </w:r>
      <w:proofErr w:type="spellEnd"/>
      <w:r w:rsidRPr="00141AEF">
        <w:rPr>
          <w:rFonts w:ascii="Times New Roman" w:eastAsia="Times New Roman" w:hAnsi="Times New Roman" w:cs="Times New Roman"/>
          <w:b/>
          <w:kern w:val="0"/>
          <w:lang w:val="en-US" w:eastAsia="ru-RU"/>
          <w14:ligatures w14:val="none"/>
        </w:rPr>
        <w:t xml:space="preserve"> economici </w:t>
      </w:r>
      <w:proofErr w:type="spellStart"/>
      <w:r w:rsidRPr="00141AEF">
        <w:rPr>
          <w:rFonts w:ascii="Times New Roman" w:eastAsia="Times New Roman" w:hAnsi="Times New Roman" w:cs="Times New Roman"/>
          <w:b/>
          <w:kern w:val="0"/>
          <w:lang w:val="en-US" w:eastAsia="ru-RU"/>
          <w14:ligatures w14:val="none"/>
        </w:rPr>
        <w:t>interesați</w:t>
      </w:r>
      <w:proofErr w:type="spellEnd"/>
      <w:r w:rsidRPr="00141AEF">
        <w:rPr>
          <w:rFonts w:ascii="Times New Roman" w:eastAsia="Times New Roman" w:hAnsi="Times New Roman" w:cs="Times New Roman"/>
          <w:b/>
          <w:kern w:val="0"/>
          <w:lang w:val="en-US" w:eastAsia="ru-RU"/>
          <w14:ligatures w14:val="none"/>
        </w:rPr>
        <w:t xml:space="preserve">, care </w:t>
      </w:r>
      <w:proofErr w:type="spellStart"/>
      <w:r w:rsidRPr="00141AEF">
        <w:rPr>
          <w:rFonts w:ascii="Times New Roman" w:eastAsia="Times New Roman" w:hAnsi="Times New Roman" w:cs="Times New Roman"/>
          <w:b/>
          <w:kern w:val="0"/>
          <w:lang w:val="en-US" w:eastAsia="ru-RU"/>
          <w14:ligatures w14:val="none"/>
        </w:rPr>
        <w:t>îi</w:t>
      </w:r>
      <w:proofErr w:type="spellEnd"/>
      <w:r w:rsidRPr="00141AEF">
        <w:rPr>
          <w:rFonts w:ascii="Times New Roman" w:eastAsia="Times New Roman" w:hAnsi="Times New Roman" w:cs="Times New Roman"/>
          <w:b/>
          <w:kern w:val="0"/>
          <w:lang w:val="en-US" w:eastAsia="ru-RU"/>
          <w14:ligatures w14:val="none"/>
        </w:rPr>
        <w:t xml:space="preserve"> pot </w:t>
      </w:r>
      <w:proofErr w:type="spellStart"/>
      <w:r w:rsidRPr="00141AEF">
        <w:rPr>
          <w:rFonts w:ascii="Times New Roman" w:eastAsia="Times New Roman" w:hAnsi="Times New Roman" w:cs="Times New Roman"/>
          <w:b/>
          <w:kern w:val="0"/>
          <w:lang w:val="en-US" w:eastAsia="ru-RU"/>
          <w14:ligatures w14:val="none"/>
        </w:rPr>
        <w:t>satisface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necesitățile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participe</w:t>
      </w:r>
      <w:proofErr w:type="spellEnd"/>
      <w:r w:rsidRPr="00141AEF">
        <w:rPr>
          <w:rFonts w:ascii="Times New Roman" w:eastAsia="Times New Roman" w:hAnsi="Times New Roman" w:cs="Times New Roman"/>
          <w:b/>
          <w:kern w:val="0"/>
          <w:lang w:val="en-US" w:eastAsia="ru-RU"/>
          <w14:ligatures w14:val="none"/>
        </w:rPr>
        <w:t xml:space="preserve"> la </w:t>
      </w:r>
      <w:proofErr w:type="spellStart"/>
      <w:r w:rsidRPr="00141AEF">
        <w:rPr>
          <w:rFonts w:ascii="Times New Roman" w:eastAsia="Times New Roman" w:hAnsi="Times New Roman" w:cs="Times New Roman"/>
          <w:b/>
          <w:kern w:val="0"/>
          <w:lang w:val="en-US" w:eastAsia="ru-RU"/>
          <w14:ligatures w14:val="none"/>
        </w:rPr>
        <w:t>procedura</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achiziție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privind</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prestarea</w:t>
      </w:r>
      <w:proofErr w:type="spellEnd"/>
      <w:r w:rsidRPr="00141AEF">
        <w:rPr>
          <w:rFonts w:ascii="Times New Roman" w:eastAsia="Times New Roman" w:hAnsi="Times New Roman" w:cs="Times New Roman"/>
          <w:b/>
          <w:kern w:val="0"/>
          <w:lang w:val="en-US" w:eastAsia="ru-RU"/>
          <w14:ligatures w14:val="none"/>
        </w:rPr>
        <w:t>/</w:t>
      </w:r>
      <w:proofErr w:type="spellStart"/>
      <w:r w:rsidRPr="00141AEF">
        <w:rPr>
          <w:rFonts w:ascii="Times New Roman" w:eastAsia="Times New Roman" w:hAnsi="Times New Roman" w:cs="Times New Roman"/>
          <w:b/>
          <w:kern w:val="0"/>
          <w:lang w:val="en-US" w:eastAsia="ru-RU"/>
          <w14:ligatures w14:val="none"/>
        </w:rPr>
        <w:t>executarea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următoarelor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servicii</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proiectare</w:t>
      </w:r>
      <w:proofErr w:type="spellEnd"/>
      <w:r w:rsidRPr="00141AEF">
        <w:rPr>
          <w:rFonts w:ascii="Times New Roman" w:eastAsia="Times New Roman" w:hAnsi="Times New Roman" w:cs="Times New Roman"/>
          <w:b/>
          <w:kern w:val="0"/>
          <w:lang w:val="en-US" w:eastAsia="ru-RU"/>
          <w14:ligatures w14:val="none"/>
        </w:rPr>
        <w:t>/</w:t>
      </w:r>
      <w:proofErr w:type="spellStart"/>
      <w:r w:rsidRPr="00141AEF">
        <w:rPr>
          <w:rFonts w:ascii="Times New Roman" w:eastAsia="Times New Roman" w:hAnsi="Times New Roman" w:cs="Times New Roman"/>
          <w:b/>
          <w:kern w:val="0"/>
          <w:lang w:val="en-US" w:eastAsia="ru-RU"/>
          <w14:ligatures w14:val="none"/>
        </w:rPr>
        <w:t>lucrări</w:t>
      </w:r>
      <w:proofErr w:type="spellEnd"/>
      <w:r w:rsidRPr="00141AEF">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41AEF" w:rsidRPr="00141AEF" w14:paraId="0B164E97" w14:textId="77777777" w:rsidTr="00C1674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97228A"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141AEF">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14B5D8"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141AEF">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90CB4D"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1AEF">
              <w:rPr>
                <w:rFonts w:ascii="Times New Roman" w:eastAsia="Times New Roman" w:hAnsi="Times New Roman" w:cs="Times New Roman"/>
                <w:b/>
                <w:kern w:val="0"/>
                <w:sz w:val="20"/>
                <w:szCs w:val="20"/>
                <w:lang w:val="en-US" w:eastAsia="ru-RU"/>
                <w14:ligatures w14:val="none"/>
              </w:rPr>
              <w:t>Denumirea</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serviciilor</w:t>
            </w:r>
            <w:proofErr w:type="spellEnd"/>
            <w:r w:rsidRPr="00141AEF">
              <w:rPr>
                <w:rFonts w:ascii="Times New Roman" w:eastAsia="Times New Roman" w:hAnsi="Times New Roman" w:cs="Times New Roman"/>
                <w:b/>
                <w:kern w:val="0"/>
                <w:sz w:val="20"/>
                <w:szCs w:val="20"/>
                <w:lang w:val="en-US" w:eastAsia="ru-RU"/>
                <w14:ligatures w14:val="none"/>
              </w:rPr>
              <w:t xml:space="preserve"> de </w:t>
            </w:r>
            <w:proofErr w:type="spellStart"/>
            <w:r w:rsidRPr="00141AEF">
              <w:rPr>
                <w:rFonts w:ascii="Times New Roman" w:eastAsia="Times New Roman" w:hAnsi="Times New Roman" w:cs="Times New Roman"/>
                <w:b/>
                <w:kern w:val="0"/>
                <w:sz w:val="20"/>
                <w:szCs w:val="20"/>
                <w:lang w:val="en-US" w:eastAsia="ru-RU"/>
                <w14:ligatures w14:val="none"/>
              </w:rPr>
              <w:t>proiectare</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sau</w:t>
            </w:r>
            <w:proofErr w:type="spellEnd"/>
            <w:r w:rsidRPr="00141AEF">
              <w:rPr>
                <w:rFonts w:ascii="Times New Roman" w:eastAsia="Times New Roman" w:hAnsi="Times New Roman" w:cs="Times New Roman"/>
                <w:b/>
                <w:kern w:val="0"/>
                <w:sz w:val="20"/>
                <w:szCs w:val="20"/>
                <w:lang w:val="en-US" w:eastAsia="ru-RU"/>
                <w14:ligatures w14:val="none"/>
              </w:rPr>
              <w:t xml:space="preserve"> de </w:t>
            </w:r>
            <w:proofErr w:type="spellStart"/>
            <w:r w:rsidRPr="00141AEF">
              <w:rPr>
                <w:rFonts w:ascii="Times New Roman" w:eastAsia="Times New Roman" w:hAnsi="Times New Roman" w:cs="Times New Roman"/>
                <w:b/>
                <w:kern w:val="0"/>
                <w:sz w:val="20"/>
                <w:szCs w:val="20"/>
                <w:lang w:val="en-US" w:eastAsia="ru-RU"/>
                <w14:ligatures w14:val="none"/>
              </w:rPr>
              <w:t>lucrări</w:t>
            </w:r>
            <w:proofErr w:type="spellEnd"/>
            <w:r w:rsidRPr="00141AEF">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D42CC7"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1AEF">
              <w:rPr>
                <w:rFonts w:ascii="Times New Roman" w:eastAsia="Times New Roman" w:hAnsi="Times New Roman" w:cs="Times New Roman"/>
                <w:b/>
                <w:kern w:val="0"/>
                <w:sz w:val="20"/>
                <w:szCs w:val="20"/>
                <w:lang w:val="en-US" w:eastAsia="ru-RU"/>
                <w14:ligatures w14:val="none"/>
              </w:rPr>
              <w:t>Unitatea</w:t>
            </w:r>
            <w:proofErr w:type="spellEnd"/>
            <w:r w:rsidRPr="00141AEF">
              <w:rPr>
                <w:rFonts w:ascii="Times New Roman" w:eastAsia="Times New Roman" w:hAnsi="Times New Roman" w:cs="Times New Roman"/>
                <w:b/>
                <w:kern w:val="0"/>
                <w:sz w:val="20"/>
                <w:szCs w:val="20"/>
                <w:lang w:val="en-US" w:eastAsia="ru-RU"/>
                <w14:ligatures w14:val="none"/>
              </w:rPr>
              <w:t xml:space="preserve"> de </w:t>
            </w:r>
            <w:proofErr w:type="spellStart"/>
            <w:r w:rsidRPr="00141AEF">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6A608"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1AEF">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DC75A6"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1AEF">
              <w:rPr>
                <w:rFonts w:ascii="Times New Roman" w:eastAsia="Times New Roman" w:hAnsi="Times New Roman" w:cs="Times New Roman"/>
                <w:b/>
                <w:kern w:val="0"/>
                <w:sz w:val="20"/>
                <w:szCs w:val="20"/>
                <w:lang w:val="en-US" w:eastAsia="ru-RU"/>
                <w14:ligatures w14:val="none"/>
              </w:rPr>
              <w:t>Specificarea</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tehnică</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deplină</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solicitată</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Standarde</w:t>
            </w:r>
            <w:proofErr w:type="spellEnd"/>
            <w:r w:rsidRPr="00141AEF">
              <w:rPr>
                <w:rFonts w:ascii="Times New Roman" w:eastAsia="Times New Roman" w:hAnsi="Times New Roman" w:cs="Times New Roman"/>
                <w:b/>
                <w:kern w:val="0"/>
                <w:sz w:val="20"/>
                <w:szCs w:val="20"/>
                <w:lang w:val="en-US" w:eastAsia="ru-RU"/>
                <w14:ligatures w14:val="none"/>
              </w:rPr>
              <w:t xml:space="preserve"> de </w:t>
            </w:r>
            <w:proofErr w:type="spellStart"/>
            <w:r w:rsidRPr="00141AEF">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9A14A2"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141AEF">
              <w:rPr>
                <w:rFonts w:ascii="Times New Roman" w:eastAsia="Times New Roman" w:hAnsi="Times New Roman" w:cs="Times New Roman"/>
                <w:b/>
                <w:kern w:val="0"/>
                <w:sz w:val="20"/>
                <w:szCs w:val="20"/>
                <w:lang w:val="en-US" w:eastAsia="ru-RU"/>
                <w14:ligatures w14:val="none"/>
              </w:rPr>
              <w:t>Valoarea</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estimată</w:t>
            </w:r>
            <w:proofErr w:type="spellEnd"/>
            <w:r w:rsidRPr="00141AEF">
              <w:rPr>
                <w:rFonts w:ascii="Times New Roman" w:eastAsia="Times New Roman" w:hAnsi="Times New Roman" w:cs="Times New Roman"/>
                <w:b/>
                <w:kern w:val="0"/>
                <w:sz w:val="20"/>
                <w:szCs w:val="20"/>
                <w:lang w:val="en-US" w:eastAsia="ru-RU"/>
                <w14:ligatures w14:val="none"/>
              </w:rPr>
              <w:br/>
              <w:t xml:space="preserve">(se </w:t>
            </w:r>
            <w:proofErr w:type="spellStart"/>
            <w:r w:rsidRPr="00141AEF">
              <w:rPr>
                <w:rFonts w:ascii="Times New Roman" w:eastAsia="Times New Roman" w:hAnsi="Times New Roman" w:cs="Times New Roman"/>
                <w:b/>
                <w:kern w:val="0"/>
                <w:sz w:val="20"/>
                <w:szCs w:val="20"/>
                <w:lang w:val="en-US" w:eastAsia="ru-RU"/>
                <w14:ligatures w14:val="none"/>
              </w:rPr>
              <w:t>va</w:t>
            </w:r>
            <w:proofErr w:type="spellEnd"/>
            <w:r w:rsidRPr="00141AEF">
              <w:rPr>
                <w:rFonts w:ascii="Times New Roman" w:eastAsia="Times New Roman" w:hAnsi="Times New Roman" w:cs="Times New Roman"/>
                <w:b/>
                <w:kern w:val="0"/>
                <w:sz w:val="20"/>
                <w:szCs w:val="20"/>
                <w:lang w:val="en-US" w:eastAsia="ru-RU"/>
                <w14:ligatures w14:val="none"/>
              </w:rPr>
              <w:t xml:space="preserve"> indica </w:t>
            </w:r>
            <w:proofErr w:type="spellStart"/>
            <w:r w:rsidRPr="00141AEF">
              <w:rPr>
                <w:rFonts w:ascii="Times New Roman" w:eastAsia="Times New Roman" w:hAnsi="Times New Roman" w:cs="Times New Roman"/>
                <w:b/>
                <w:kern w:val="0"/>
                <w:sz w:val="20"/>
                <w:szCs w:val="20"/>
                <w:lang w:val="en-US" w:eastAsia="ru-RU"/>
                <w14:ligatures w14:val="none"/>
              </w:rPr>
              <w:t>pentru</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fiecare</w:t>
            </w:r>
            <w:proofErr w:type="spellEnd"/>
            <w:r w:rsidRPr="00141AEF">
              <w:rPr>
                <w:rFonts w:ascii="Times New Roman" w:eastAsia="Times New Roman" w:hAnsi="Times New Roman" w:cs="Times New Roman"/>
                <w:b/>
                <w:kern w:val="0"/>
                <w:sz w:val="20"/>
                <w:szCs w:val="20"/>
                <w:lang w:val="en-US" w:eastAsia="ru-RU"/>
                <w14:ligatures w14:val="none"/>
              </w:rPr>
              <w:t xml:space="preserve"> lot </w:t>
            </w:r>
            <w:proofErr w:type="spellStart"/>
            <w:r w:rsidRPr="00141AEF">
              <w:rPr>
                <w:rFonts w:ascii="Times New Roman" w:eastAsia="Times New Roman" w:hAnsi="Times New Roman" w:cs="Times New Roman"/>
                <w:b/>
                <w:kern w:val="0"/>
                <w:sz w:val="20"/>
                <w:szCs w:val="20"/>
                <w:lang w:val="en-US" w:eastAsia="ru-RU"/>
                <w14:ligatures w14:val="none"/>
              </w:rPr>
              <w:t>în</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parte</w:t>
            </w:r>
            <w:proofErr w:type="spellEnd"/>
            <w:r w:rsidRPr="00141AEF">
              <w:rPr>
                <w:rFonts w:ascii="Times New Roman" w:eastAsia="Times New Roman" w:hAnsi="Times New Roman" w:cs="Times New Roman"/>
                <w:b/>
                <w:kern w:val="0"/>
                <w:sz w:val="20"/>
                <w:szCs w:val="20"/>
                <w:lang w:val="en-US" w:eastAsia="ru-RU"/>
                <w14:ligatures w14:val="none"/>
              </w:rPr>
              <w:t>)</w:t>
            </w:r>
          </w:p>
        </w:tc>
      </w:tr>
      <w:tr w:rsidR="00141AEF" w:rsidRPr="00141AEF" w14:paraId="3A5E2732" w14:textId="77777777" w:rsidTr="00C1674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D1B21F"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141AEF">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AB431B"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141AEF">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3A0F65"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kern w:val="0"/>
                <w:lang w:val="en-US" w:eastAsia="ru-RU"/>
                <w14:ligatures w14:val="none"/>
              </w:rPr>
            </w:pPr>
            <w:proofErr w:type="spellStart"/>
            <w:r w:rsidRPr="00141AEF">
              <w:rPr>
                <w:rFonts w:ascii="TimesNewRomanPS-BoldMT" w:hAnsi="TimesNewRomanPS-BoldMT" w:cs="TimesNewRomanPS-BoldMT"/>
                <w:b/>
                <w:bCs/>
                <w:i/>
                <w:iCs/>
                <w:kern w:val="0"/>
                <w:u w:val="single"/>
                <w:lang w:val="en-US"/>
              </w:rPr>
              <w:t>Constructia</w:t>
            </w:r>
            <w:proofErr w:type="spellEnd"/>
            <w:r w:rsidRPr="00141AEF">
              <w:rPr>
                <w:rFonts w:ascii="TimesNewRomanPS-BoldMT" w:hAnsi="TimesNewRomanPS-BoldMT" w:cs="TimesNewRomanPS-BoldMT"/>
                <w:b/>
                <w:bCs/>
                <w:i/>
                <w:iCs/>
                <w:kern w:val="0"/>
                <w:u w:val="single"/>
                <w:lang w:val="en-US"/>
              </w:rPr>
              <w:t xml:space="preserve"> </w:t>
            </w:r>
            <w:proofErr w:type="spellStart"/>
            <w:r w:rsidRPr="00141AEF">
              <w:rPr>
                <w:rFonts w:ascii="TimesNewRomanPS-BoldMT" w:hAnsi="TimesNewRomanPS-BoldMT" w:cs="TimesNewRomanPS-BoldMT"/>
                <w:b/>
                <w:bCs/>
                <w:i/>
                <w:iCs/>
                <w:kern w:val="0"/>
                <w:u w:val="single"/>
                <w:lang w:val="en-US"/>
              </w:rPr>
              <w:t>trotuarului</w:t>
            </w:r>
            <w:proofErr w:type="spellEnd"/>
            <w:r w:rsidRPr="00141AEF">
              <w:rPr>
                <w:rFonts w:ascii="TimesNewRomanPS-BoldMT" w:hAnsi="TimesNewRomanPS-BoldMT" w:cs="TimesNewRomanPS-BoldMT"/>
                <w:b/>
                <w:bCs/>
                <w:i/>
                <w:iCs/>
                <w:kern w:val="0"/>
                <w:u w:val="single"/>
                <w:lang w:val="en-US"/>
              </w:rPr>
              <w:t xml:space="preserve"> </w:t>
            </w:r>
            <w:proofErr w:type="spellStart"/>
            <w:r w:rsidRPr="00141AEF">
              <w:rPr>
                <w:rFonts w:ascii="TimesNewRomanPS-BoldMT" w:hAnsi="TimesNewRomanPS-BoldMT" w:cs="TimesNewRomanPS-BoldMT"/>
                <w:b/>
                <w:bCs/>
                <w:i/>
                <w:iCs/>
                <w:kern w:val="0"/>
                <w:u w:val="single"/>
                <w:lang w:val="en-US"/>
              </w:rPr>
              <w:t>strada</w:t>
            </w:r>
            <w:proofErr w:type="spellEnd"/>
            <w:r w:rsidRPr="00141AEF">
              <w:rPr>
                <w:rFonts w:ascii="TimesNewRomanPS-BoldMT" w:hAnsi="TimesNewRomanPS-BoldMT" w:cs="TimesNewRomanPS-BoldMT"/>
                <w:b/>
                <w:bCs/>
                <w:i/>
                <w:iCs/>
                <w:kern w:val="0"/>
                <w:u w:val="single"/>
                <w:lang w:val="en-US"/>
              </w:rPr>
              <w:t xml:space="preserve"> Spartacus </w:t>
            </w:r>
            <w:proofErr w:type="spellStart"/>
            <w:r w:rsidRPr="00141AEF">
              <w:rPr>
                <w:rFonts w:ascii="TimesNewRomanPS-BoldMT" w:hAnsi="TimesNewRomanPS-BoldMT" w:cs="TimesNewRomanPS-BoldMT"/>
                <w:b/>
                <w:bCs/>
                <w:i/>
                <w:iCs/>
                <w:kern w:val="0"/>
                <w:u w:val="single"/>
                <w:lang w:val="en-US"/>
              </w:rPr>
              <w:t>orasul</w:t>
            </w:r>
            <w:proofErr w:type="spellEnd"/>
            <w:r w:rsidRPr="00141AEF">
              <w:rPr>
                <w:rFonts w:ascii="TimesNewRomanPS-BoldMT" w:hAnsi="TimesNewRomanPS-BoldMT" w:cs="TimesNewRomanPS-BoldMT"/>
                <w:b/>
                <w:bCs/>
                <w:i/>
                <w:iCs/>
                <w:kern w:val="0"/>
                <w:u w:val="single"/>
                <w:lang w:val="en-US"/>
              </w:rPr>
              <w:t xml:space="preserve"> </w:t>
            </w:r>
            <w:proofErr w:type="spellStart"/>
            <w:r w:rsidRPr="00141AEF">
              <w:rPr>
                <w:rFonts w:ascii="TimesNewRomanPS-BoldMT" w:hAnsi="TimesNewRomanPS-BoldMT" w:cs="TimesNewRomanPS-BoldMT"/>
                <w:b/>
                <w:bCs/>
                <w:i/>
                <w:iCs/>
                <w:kern w:val="0"/>
                <w:u w:val="single"/>
                <w:lang w:val="en-US"/>
              </w:rPr>
              <w:t>Causeni</w:t>
            </w:r>
            <w:proofErr w:type="spellEnd"/>
            <w:r w:rsidRPr="00141AEF">
              <w:rPr>
                <w:rFonts w:ascii="Times New Roman" w:eastAsia="Times New Roman" w:hAnsi="Times New Roman" w:cs="Times New Roman"/>
                <w:kern w:val="0"/>
                <w:sz w:val="20"/>
                <w:lang w:val="en-US" w:eastAsia="ru-RU"/>
                <w14:ligatures w14:val="none"/>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36D4C18"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141AEF">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0CE33F"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141AEF">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076E060"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141AEF">
              <w:rPr>
                <w:rFonts w:ascii="Times New Roman" w:eastAsia="Times New Roman" w:hAnsi="Times New Roman" w:cs="Times New Roman"/>
                <w:kern w:val="0"/>
                <w:sz w:val="20"/>
                <w:szCs w:val="20"/>
                <w:lang w:val="en-US" w:eastAsia="ru-RU"/>
                <w14:ligatures w14:val="none"/>
              </w:rPr>
              <w:t xml:space="preserve">Conform </w:t>
            </w:r>
            <w:proofErr w:type="spellStart"/>
            <w:r w:rsidRPr="00141AEF">
              <w:rPr>
                <w:rFonts w:ascii="Times New Roman" w:eastAsia="Times New Roman" w:hAnsi="Times New Roman" w:cs="Times New Roman"/>
                <w:kern w:val="0"/>
                <w:sz w:val="20"/>
                <w:szCs w:val="20"/>
                <w:lang w:val="en-US" w:eastAsia="ru-RU"/>
                <w14:ligatures w14:val="none"/>
              </w:rPr>
              <w:t>caietului</w:t>
            </w:r>
            <w:proofErr w:type="spellEnd"/>
            <w:r w:rsidRPr="00141AEF">
              <w:rPr>
                <w:rFonts w:ascii="Times New Roman" w:eastAsia="Times New Roman" w:hAnsi="Times New Roman" w:cs="Times New Roman"/>
                <w:kern w:val="0"/>
                <w:sz w:val="20"/>
                <w:szCs w:val="20"/>
                <w:lang w:val="en-US" w:eastAsia="ru-RU"/>
                <w14:ligatures w14:val="none"/>
              </w:rPr>
              <w:t xml:space="preserve"> de </w:t>
            </w:r>
            <w:proofErr w:type="spellStart"/>
            <w:r w:rsidRPr="00141AEF">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8A7958"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141AEF">
              <w:rPr>
                <w:rFonts w:ascii="Times New Roman" w:eastAsia="Times New Roman" w:hAnsi="Times New Roman" w:cs="Times New Roman"/>
                <w:b/>
                <w:bCs/>
                <w:kern w:val="0"/>
                <w:sz w:val="20"/>
                <w:szCs w:val="20"/>
                <w:lang w:val="en-US" w:eastAsia="ru-RU"/>
                <w14:ligatures w14:val="none"/>
              </w:rPr>
              <w:t>600624,16</w:t>
            </w:r>
          </w:p>
        </w:tc>
      </w:tr>
      <w:tr w:rsidR="00141AEF" w:rsidRPr="00141AEF" w14:paraId="69BA7E18" w14:textId="77777777" w:rsidTr="00C1674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91282B4"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141AEF">
              <w:rPr>
                <w:rFonts w:ascii="Times New Roman" w:eastAsia="Times New Roman" w:hAnsi="Times New Roman" w:cs="Times New Roman"/>
                <w:b/>
                <w:kern w:val="0"/>
                <w:sz w:val="20"/>
                <w:szCs w:val="20"/>
                <w:lang w:val="en-US" w:eastAsia="ru-RU"/>
                <w14:ligatures w14:val="none"/>
              </w:rPr>
              <w:t>Valoarea</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estimativă</w:t>
            </w:r>
            <w:proofErr w:type="spellEnd"/>
            <w:r w:rsidRPr="00141AEF">
              <w:rPr>
                <w:rFonts w:ascii="Times New Roman" w:eastAsia="Times New Roman" w:hAnsi="Times New Roman" w:cs="Times New Roman"/>
                <w:b/>
                <w:kern w:val="0"/>
                <w:sz w:val="20"/>
                <w:szCs w:val="20"/>
                <w:lang w:val="en-US" w:eastAsia="ru-RU"/>
                <w14:ligatures w14:val="none"/>
              </w:rPr>
              <w:t xml:space="preserve"> </w:t>
            </w:r>
            <w:proofErr w:type="spellStart"/>
            <w:r w:rsidRPr="00141AEF">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2D0F8D" w14:textId="77777777" w:rsidR="00141AEF" w:rsidRPr="00141AEF" w:rsidRDefault="00141AEF" w:rsidP="00141AEF">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141AEF">
              <w:rPr>
                <w:rFonts w:ascii="Times New Roman" w:eastAsia="Times New Roman" w:hAnsi="Times New Roman" w:cs="Times New Roman"/>
                <w:b/>
                <w:bCs/>
                <w:kern w:val="0"/>
                <w:sz w:val="20"/>
                <w:szCs w:val="20"/>
                <w:lang w:val="en-US" w:eastAsia="ru-RU"/>
                <w14:ligatures w14:val="none"/>
              </w:rPr>
              <w:t>600624,16</w:t>
            </w:r>
          </w:p>
        </w:tc>
      </w:tr>
    </w:tbl>
    <w:p w14:paraId="328451CF"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procedurilor</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preselecție</w:t>
      </w:r>
      <w:proofErr w:type="spellEnd"/>
      <w:r w:rsidRPr="00141AEF">
        <w:rPr>
          <w:rFonts w:ascii="Times New Roman" w:eastAsia="Times New Roman" w:hAnsi="Times New Roman" w:cs="Times New Roman"/>
          <w:b/>
          <w:kern w:val="0"/>
          <w:lang w:val="en-US" w:eastAsia="ru-RU"/>
          <w14:ligatures w14:val="none"/>
        </w:rPr>
        <w:t xml:space="preserve"> se </w:t>
      </w:r>
      <w:proofErr w:type="spellStart"/>
      <w:r w:rsidRPr="00141AEF">
        <w:rPr>
          <w:rFonts w:ascii="Times New Roman" w:eastAsia="Times New Roman" w:hAnsi="Times New Roman" w:cs="Times New Roman"/>
          <w:b/>
          <w:kern w:val="0"/>
          <w:lang w:val="en-US" w:eastAsia="ru-RU"/>
          <w14:ligatures w14:val="none"/>
        </w:rPr>
        <w:t>indică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numărul</w:t>
      </w:r>
      <w:proofErr w:type="spellEnd"/>
      <w:r w:rsidRPr="00141AEF">
        <w:rPr>
          <w:rFonts w:ascii="Times New Roman" w:eastAsia="Times New Roman" w:hAnsi="Times New Roman" w:cs="Times New Roman"/>
          <w:b/>
          <w:kern w:val="0"/>
          <w:lang w:val="en-US" w:eastAsia="ru-RU"/>
          <w14:ligatures w14:val="none"/>
        </w:rPr>
        <w:t xml:space="preserve"> minim al </w:t>
      </w:r>
      <w:proofErr w:type="spellStart"/>
      <w:r w:rsidRPr="00141AEF">
        <w:rPr>
          <w:rFonts w:ascii="Times New Roman" w:eastAsia="Times New Roman" w:hAnsi="Times New Roman" w:cs="Times New Roman"/>
          <w:b/>
          <w:kern w:val="0"/>
          <w:lang w:val="en-US" w:eastAsia="ru-RU"/>
          <w14:ligatures w14:val="none"/>
        </w:rPr>
        <w:t>candidaţilor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şi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dacă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este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numărul</w:t>
      </w:r>
      <w:proofErr w:type="spellEnd"/>
      <w:r w:rsidRPr="00141AEF">
        <w:rPr>
          <w:rFonts w:ascii="Times New Roman" w:eastAsia="Times New Roman" w:hAnsi="Times New Roman" w:cs="Times New Roman"/>
          <w:b/>
          <w:kern w:val="0"/>
          <w:lang w:val="en-US" w:eastAsia="ru-RU"/>
          <w14:ligatures w14:val="none"/>
        </w:rPr>
        <w:t xml:space="preserve"> maxim al </w:t>
      </w:r>
      <w:proofErr w:type="spellStart"/>
      <w:r w:rsidRPr="00141AEF">
        <w:rPr>
          <w:rFonts w:ascii="Times New Roman" w:eastAsia="Times New Roman" w:hAnsi="Times New Roman" w:cs="Times New Roman"/>
          <w:b/>
          <w:kern w:val="0"/>
          <w:lang w:val="en-US" w:eastAsia="ru-RU"/>
          <w14:ligatures w14:val="none"/>
        </w:rPr>
        <w:t>acestora</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 xml:space="preserve">nu se </w:t>
      </w:r>
      <w:proofErr w:type="spellStart"/>
      <w:r w:rsidRPr="00141AEF">
        <w:rPr>
          <w:rFonts w:ascii="Times New Roman" w:eastAsia="Times New Roman" w:hAnsi="Times New Roman" w:cs="Times New Roman"/>
          <w:b/>
          <w:color w:val="FF0000"/>
          <w:kern w:val="0"/>
          <w:lang w:val="en-US" w:eastAsia="ru-RU"/>
          <w14:ligatures w14:val="none"/>
        </w:rPr>
        <w:t>aplica</w:t>
      </w:r>
      <w:proofErr w:type="spellEnd"/>
    </w:p>
    <w:p w14:paraId="19434C0A"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care </w:t>
      </w:r>
      <w:proofErr w:type="spellStart"/>
      <w:r w:rsidRPr="00141AEF">
        <w:rPr>
          <w:rFonts w:ascii="Times New Roman" w:eastAsia="Times New Roman" w:hAnsi="Times New Roman" w:cs="Times New Roman"/>
          <w:b/>
          <w:kern w:val="0"/>
          <w:lang w:val="en-US" w:eastAsia="ru-RU"/>
          <w14:ligatures w14:val="none"/>
        </w:rPr>
        <w:t>contractul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este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împărțit</w:t>
      </w:r>
      <w:proofErr w:type="spellEnd"/>
      <w:r w:rsidRPr="00141AEF">
        <w:rPr>
          <w:rFonts w:ascii="Times New Roman" w:eastAsia="Times New Roman" w:hAnsi="Times New Roman" w:cs="Times New Roman"/>
          <w:b/>
          <w:kern w:val="0"/>
          <w:lang w:val="en-US" w:eastAsia="ru-RU"/>
          <w14:ligatures w14:val="none"/>
        </w:rPr>
        <w:t xml:space="preserve"> pe </w:t>
      </w:r>
      <w:proofErr w:type="spellStart"/>
      <w:r w:rsidRPr="00141AEF">
        <w:rPr>
          <w:rFonts w:ascii="Times New Roman" w:eastAsia="Times New Roman" w:hAnsi="Times New Roman" w:cs="Times New Roman"/>
          <w:b/>
          <w:kern w:val="0"/>
          <w:lang w:val="en-US" w:eastAsia="ru-RU"/>
          <w14:ligatures w14:val="none"/>
        </w:rPr>
        <w:t>loturi</w:t>
      </w:r>
      <w:proofErr w:type="spellEnd"/>
      <w:r w:rsidRPr="00141AEF">
        <w:rPr>
          <w:rFonts w:ascii="Times New Roman" w:eastAsia="Times New Roman" w:hAnsi="Times New Roman" w:cs="Times New Roman"/>
          <w:b/>
          <w:kern w:val="0"/>
          <w:lang w:val="en-US" w:eastAsia="ru-RU"/>
          <w14:ligatures w14:val="none"/>
        </w:rPr>
        <w:t xml:space="preserve">, un operator economic </w:t>
      </w:r>
      <w:proofErr w:type="spellStart"/>
      <w:r w:rsidRPr="00141AEF">
        <w:rPr>
          <w:rFonts w:ascii="Times New Roman" w:eastAsia="Times New Roman" w:hAnsi="Times New Roman" w:cs="Times New Roman"/>
          <w:b/>
          <w:kern w:val="0"/>
          <w:lang w:val="en-US" w:eastAsia="ru-RU"/>
          <w14:ligatures w14:val="none"/>
        </w:rPr>
        <w:t>poate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depune</w:t>
      </w:r>
      <w:proofErr w:type="spellEnd"/>
      <w:r w:rsidRPr="00141AEF">
        <w:rPr>
          <w:rFonts w:ascii="Times New Roman" w:eastAsia="Times New Roman" w:hAnsi="Times New Roman" w:cs="Times New Roman"/>
          <w:b/>
          <w:kern w:val="0"/>
          <w:lang w:val="en-US" w:eastAsia="ru-RU"/>
          <w14:ligatures w14:val="none"/>
        </w:rPr>
        <w:t xml:space="preserve"> </w:t>
      </w:r>
    </w:p>
    <w:p w14:paraId="45C8ED4E" w14:textId="77777777" w:rsidR="00141AEF" w:rsidRPr="00141AEF" w:rsidRDefault="00141AEF" w:rsidP="00141AEF">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oferta</w:t>
      </w:r>
      <w:proofErr w:type="spellEnd"/>
      <w:r w:rsidRPr="00141AEF">
        <w:rPr>
          <w:rFonts w:ascii="Times New Roman" w:eastAsia="Times New Roman" w:hAnsi="Times New Roman" w:cs="Times New Roman"/>
          <w:b/>
          <w:kern w:val="0"/>
          <w:lang w:val="en-US" w:eastAsia="ru-RU"/>
          <w14:ligatures w14:val="none"/>
        </w:rPr>
        <w:t xml:space="preserve"> (se </w:t>
      </w:r>
      <w:proofErr w:type="spellStart"/>
      <w:r w:rsidRPr="00141AEF">
        <w:rPr>
          <w:rFonts w:ascii="Times New Roman" w:eastAsia="Times New Roman" w:hAnsi="Times New Roman" w:cs="Times New Roman"/>
          <w:b/>
          <w:kern w:val="0"/>
          <w:lang w:val="en-US" w:eastAsia="ru-RU"/>
          <w14:ligatures w14:val="none"/>
        </w:rPr>
        <w:t>va</w:t>
      </w:r>
      <w:proofErr w:type="spellEnd"/>
      <w:r w:rsidRPr="00141AEF">
        <w:rPr>
          <w:rFonts w:ascii="Times New Roman" w:eastAsia="Times New Roman" w:hAnsi="Times New Roman" w:cs="Times New Roman"/>
          <w:b/>
          <w:kern w:val="0"/>
          <w:lang w:val="en-US" w:eastAsia="ru-RU"/>
          <w14:ligatures w14:val="none"/>
        </w:rPr>
        <w:t xml:space="preserve"> selecta):</w:t>
      </w:r>
    </w:p>
    <w:p w14:paraId="4844A2BA" w14:textId="77777777" w:rsidR="00141AEF" w:rsidRPr="00141AEF" w:rsidRDefault="00141AEF" w:rsidP="00141AEF">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Pentru</w:t>
      </w:r>
      <w:proofErr w:type="spellEnd"/>
      <w:r w:rsidRPr="00141AEF">
        <w:rPr>
          <w:rFonts w:ascii="Times New Roman" w:eastAsia="Times New Roman" w:hAnsi="Times New Roman" w:cs="Times New Roman"/>
          <w:b/>
          <w:kern w:val="0"/>
          <w:lang w:val="en-US" w:eastAsia="ru-RU"/>
          <w14:ligatures w14:val="none"/>
        </w:rPr>
        <w:t xml:space="preserve"> un </w:t>
      </w:r>
      <w:proofErr w:type="spellStart"/>
      <w:r w:rsidRPr="00141AEF">
        <w:rPr>
          <w:rFonts w:ascii="Times New Roman" w:eastAsia="Times New Roman" w:hAnsi="Times New Roman" w:cs="Times New Roman"/>
          <w:b/>
          <w:kern w:val="0"/>
          <w:lang w:val="en-US" w:eastAsia="ru-RU"/>
          <w14:ligatures w14:val="none"/>
        </w:rPr>
        <w:t>singur</w:t>
      </w:r>
      <w:proofErr w:type="spellEnd"/>
      <w:r w:rsidRPr="00141AEF">
        <w:rPr>
          <w:rFonts w:ascii="Times New Roman" w:eastAsia="Times New Roman" w:hAnsi="Times New Roman" w:cs="Times New Roman"/>
          <w:b/>
          <w:kern w:val="0"/>
          <w:lang w:val="en-US" w:eastAsia="ru-RU"/>
          <w14:ligatures w14:val="none"/>
        </w:rPr>
        <w:t xml:space="preserve"> lot;</w:t>
      </w:r>
    </w:p>
    <w:p w14:paraId="0C2387CD" w14:textId="77777777" w:rsidR="00141AEF" w:rsidRPr="00141AEF" w:rsidRDefault="00141AEF" w:rsidP="00141AEF">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141AEF">
        <w:rPr>
          <w:rFonts w:ascii="Times New Roman" w:eastAsia="Times New Roman" w:hAnsi="Times New Roman" w:cs="Times New Roman"/>
          <w:kern w:val="0"/>
          <w:u w:val="single"/>
          <w:lang w:val="en-US" w:eastAsia="ru-RU"/>
          <w14:ligatures w14:val="none"/>
        </w:rPr>
        <w:t>Pentru</w:t>
      </w:r>
      <w:proofErr w:type="spellEnd"/>
      <w:r w:rsidRPr="00141AEF">
        <w:rPr>
          <w:rFonts w:ascii="Times New Roman" w:eastAsia="Times New Roman" w:hAnsi="Times New Roman" w:cs="Times New Roman"/>
          <w:kern w:val="0"/>
          <w:u w:val="single"/>
          <w:lang w:val="en-US" w:eastAsia="ru-RU"/>
          <w14:ligatures w14:val="none"/>
        </w:rPr>
        <w:t xml:space="preserve"> </w:t>
      </w:r>
      <w:proofErr w:type="spellStart"/>
      <w:r w:rsidRPr="00141AEF">
        <w:rPr>
          <w:rFonts w:ascii="Times New Roman" w:eastAsia="Times New Roman" w:hAnsi="Times New Roman" w:cs="Times New Roman"/>
          <w:kern w:val="0"/>
          <w:u w:val="single"/>
          <w:lang w:val="en-US" w:eastAsia="ru-RU"/>
          <w14:ligatures w14:val="none"/>
        </w:rPr>
        <w:t>mai</w:t>
      </w:r>
      <w:proofErr w:type="spellEnd"/>
      <w:r w:rsidRPr="00141AEF">
        <w:rPr>
          <w:rFonts w:ascii="Times New Roman" w:eastAsia="Times New Roman" w:hAnsi="Times New Roman" w:cs="Times New Roman"/>
          <w:kern w:val="0"/>
          <w:u w:val="single"/>
          <w:lang w:val="en-US" w:eastAsia="ru-RU"/>
          <w14:ligatures w14:val="none"/>
        </w:rPr>
        <w:t xml:space="preserve"> </w:t>
      </w:r>
      <w:proofErr w:type="spellStart"/>
      <w:r w:rsidRPr="00141AEF">
        <w:rPr>
          <w:rFonts w:ascii="Times New Roman" w:eastAsia="Times New Roman" w:hAnsi="Times New Roman" w:cs="Times New Roman"/>
          <w:kern w:val="0"/>
          <w:u w:val="single"/>
          <w:lang w:val="en-US" w:eastAsia="ru-RU"/>
          <w14:ligatures w14:val="none"/>
        </w:rPr>
        <w:t>multe</w:t>
      </w:r>
      <w:proofErr w:type="spellEnd"/>
      <w:r w:rsidRPr="00141AEF">
        <w:rPr>
          <w:rFonts w:ascii="Times New Roman" w:eastAsia="Times New Roman" w:hAnsi="Times New Roman" w:cs="Times New Roman"/>
          <w:kern w:val="0"/>
          <w:u w:val="single"/>
          <w:lang w:val="en-US" w:eastAsia="ru-RU"/>
          <w14:ligatures w14:val="none"/>
        </w:rPr>
        <w:t xml:space="preserve"> </w:t>
      </w:r>
      <w:proofErr w:type="spellStart"/>
      <w:r w:rsidRPr="00141AEF">
        <w:rPr>
          <w:rFonts w:ascii="Times New Roman" w:eastAsia="Times New Roman" w:hAnsi="Times New Roman" w:cs="Times New Roman"/>
          <w:kern w:val="0"/>
          <w:u w:val="single"/>
          <w:lang w:val="en-US" w:eastAsia="ru-RU"/>
          <w14:ligatures w14:val="none"/>
        </w:rPr>
        <w:t>loturi</w:t>
      </w:r>
      <w:proofErr w:type="spellEnd"/>
      <w:r w:rsidRPr="00141AEF">
        <w:rPr>
          <w:rFonts w:ascii="Times New Roman" w:eastAsia="Times New Roman" w:hAnsi="Times New Roman" w:cs="Times New Roman"/>
          <w:kern w:val="0"/>
          <w:u w:val="single"/>
          <w:lang w:val="en-US" w:eastAsia="ru-RU"/>
          <w14:ligatures w14:val="none"/>
        </w:rPr>
        <w:t>;</w:t>
      </w:r>
    </w:p>
    <w:p w14:paraId="4A1D68DD" w14:textId="77777777" w:rsidR="00141AEF" w:rsidRPr="00141AEF" w:rsidRDefault="00141AEF" w:rsidP="00141AEF">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141AEF">
        <w:rPr>
          <w:rFonts w:ascii="Times New Roman" w:eastAsia="Times New Roman" w:hAnsi="Times New Roman" w:cs="Times New Roman"/>
          <w:kern w:val="0"/>
          <w:lang w:val="en-US" w:eastAsia="ru-RU"/>
          <w14:ligatures w14:val="none"/>
        </w:rPr>
        <w:t>Pentru</w:t>
      </w:r>
      <w:proofErr w:type="spellEnd"/>
      <w:r w:rsidRPr="00141AEF">
        <w:rPr>
          <w:rFonts w:ascii="Times New Roman" w:eastAsia="Times New Roman" w:hAnsi="Times New Roman" w:cs="Times New Roman"/>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toate</w:t>
      </w:r>
      <w:proofErr w:type="spellEnd"/>
      <w:r w:rsidRPr="00141AEF">
        <w:rPr>
          <w:rFonts w:ascii="Times New Roman" w:eastAsia="Times New Roman" w:hAnsi="Times New Roman" w:cs="Times New Roman"/>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loturile</w:t>
      </w:r>
      <w:proofErr w:type="spellEnd"/>
      <w:r w:rsidRPr="00141AEF">
        <w:rPr>
          <w:rFonts w:ascii="Times New Roman" w:eastAsia="Times New Roman" w:hAnsi="Times New Roman" w:cs="Times New Roman"/>
          <w:kern w:val="0"/>
          <w:lang w:val="en-US" w:eastAsia="ru-RU"/>
          <w14:ligatures w14:val="none"/>
        </w:rPr>
        <w:t>;</w:t>
      </w:r>
    </w:p>
    <w:p w14:paraId="654CB243" w14:textId="77777777" w:rsidR="00141AEF" w:rsidRPr="00141AEF" w:rsidRDefault="00141AEF" w:rsidP="00141AEF">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141AEF">
        <w:rPr>
          <w:rFonts w:ascii="Times New Roman" w:eastAsia="Times New Roman" w:hAnsi="Times New Roman" w:cs="Times New Roman"/>
          <w:kern w:val="0"/>
          <w:lang w:val="en-US" w:eastAsia="ru-RU"/>
          <w14:ligatures w14:val="none"/>
        </w:rPr>
        <w:t xml:space="preserve">Alte </w:t>
      </w:r>
      <w:proofErr w:type="spellStart"/>
      <w:r w:rsidRPr="00141AEF">
        <w:rPr>
          <w:rFonts w:ascii="Times New Roman" w:eastAsia="Times New Roman" w:hAnsi="Times New Roman" w:cs="Times New Roman"/>
          <w:kern w:val="0"/>
          <w:lang w:val="en-US" w:eastAsia="ru-RU"/>
          <w14:ligatures w14:val="none"/>
        </w:rPr>
        <w:t>limitări</w:t>
      </w:r>
      <w:proofErr w:type="spellEnd"/>
      <w:r w:rsidRPr="00141AEF">
        <w:rPr>
          <w:rFonts w:ascii="Times New Roman" w:eastAsia="Times New Roman" w:hAnsi="Times New Roman" w:cs="Times New Roman"/>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privind</w:t>
      </w:r>
      <w:proofErr w:type="spellEnd"/>
      <w:r w:rsidRPr="00141AEF">
        <w:rPr>
          <w:rFonts w:ascii="Times New Roman" w:eastAsia="Times New Roman" w:hAnsi="Times New Roman" w:cs="Times New Roman"/>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numărul</w:t>
      </w:r>
      <w:proofErr w:type="spellEnd"/>
      <w:r w:rsidRPr="00141AEF">
        <w:rPr>
          <w:rFonts w:ascii="Times New Roman" w:eastAsia="Times New Roman" w:hAnsi="Times New Roman" w:cs="Times New Roman"/>
          <w:kern w:val="0"/>
          <w:lang w:val="en-US" w:eastAsia="ru-RU"/>
          <w14:ligatures w14:val="none"/>
        </w:rPr>
        <w:t xml:space="preserve"> de </w:t>
      </w:r>
      <w:proofErr w:type="spellStart"/>
      <w:r w:rsidRPr="00141AEF">
        <w:rPr>
          <w:rFonts w:ascii="Times New Roman" w:eastAsia="Times New Roman" w:hAnsi="Times New Roman" w:cs="Times New Roman"/>
          <w:kern w:val="0"/>
          <w:lang w:val="en-US" w:eastAsia="ru-RU"/>
          <w14:ligatures w14:val="none"/>
        </w:rPr>
        <w:t>loturi</w:t>
      </w:r>
      <w:proofErr w:type="spellEnd"/>
      <w:r w:rsidRPr="00141AEF">
        <w:rPr>
          <w:rFonts w:ascii="Times New Roman" w:eastAsia="Times New Roman" w:hAnsi="Times New Roman" w:cs="Times New Roman"/>
          <w:kern w:val="0"/>
          <w:lang w:val="en-US" w:eastAsia="ru-RU"/>
          <w14:ligatures w14:val="none"/>
        </w:rPr>
        <w:t xml:space="preserve"> care pot fi </w:t>
      </w:r>
      <w:proofErr w:type="spellStart"/>
      <w:r w:rsidRPr="00141AEF">
        <w:rPr>
          <w:rFonts w:ascii="Times New Roman" w:eastAsia="Times New Roman" w:hAnsi="Times New Roman" w:cs="Times New Roman"/>
          <w:kern w:val="0"/>
          <w:lang w:val="en-US" w:eastAsia="ru-RU"/>
          <w14:ligatures w14:val="none"/>
        </w:rPr>
        <w:t>atribuite</w:t>
      </w:r>
      <w:proofErr w:type="spellEnd"/>
      <w:r w:rsidRPr="00141AEF">
        <w:rPr>
          <w:rFonts w:ascii="Times New Roman" w:eastAsia="Times New Roman" w:hAnsi="Times New Roman" w:cs="Times New Roman"/>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aceluiași</w:t>
      </w:r>
      <w:proofErr w:type="spellEnd"/>
      <w:r w:rsidRPr="00141AEF">
        <w:rPr>
          <w:rFonts w:ascii="Times New Roman" w:eastAsia="Times New Roman" w:hAnsi="Times New Roman" w:cs="Times New Roman"/>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ofertant</w:t>
      </w:r>
      <w:proofErr w:type="spellEnd"/>
      <w:r w:rsidRPr="00141AEF">
        <w:rPr>
          <w:rFonts w:ascii="Times New Roman" w:eastAsia="Times New Roman" w:hAnsi="Times New Roman" w:cs="Times New Roman"/>
          <w:kern w:val="0"/>
          <w:lang w:val="en-US" w:eastAsia="ru-RU"/>
          <w14:ligatures w14:val="none"/>
        </w:rPr>
        <w:t>___________</w:t>
      </w:r>
    </w:p>
    <w:p w14:paraId="4A5F9539"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Admiterea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interzicerea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ofertelor</w:t>
      </w:r>
      <w:proofErr w:type="spellEnd"/>
      <w:r w:rsidRPr="00141AEF">
        <w:rPr>
          <w:rFonts w:ascii="Times New Roman" w:eastAsia="Times New Roman" w:hAnsi="Times New Roman" w:cs="Times New Roman"/>
          <w:b/>
          <w:kern w:val="0"/>
          <w:lang w:val="en-US" w:eastAsia="ru-RU"/>
          <w14:ligatures w14:val="none"/>
        </w:rPr>
        <w:t xml:space="preserve"> alternative: </w:t>
      </w:r>
      <w:r w:rsidRPr="00141AEF">
        <w:rPr>
          <w:rFonts w:ascii="Times New Roman" w:eastAsia="Times New Roman" w:hAnsi="Times New Roman" w:cs="Times New Roman"/>
          <w:b/>
          <w:color w:val="FF0000"/>
          <w:kern w:val="0"/>
          <w:lang w:val="en-US" w:eastAsia="ru-RU"/>
          <w14:ligatures w14:val="none"/>
        </w:rPr>
        <w:t xml:space="preserve">Nu se </w:t>
      </w:r>
      <w:proofErr w:type="spellStart"/>
      <w:r w:rsidRPr="00141AEF">
        <w:rPr>
          <w:rFonts w:ascii="Times New Roman" w:eastAsia="Times New Roman" w:hAnsi="Times New Roman" w:cs="Times New Roman"/>
          <w:b/>
          <w:color w:val="FF0000"/>
          <w:kern w:val="0"/>
          <w:lang w:val="en-US" w:eastAsia="ru-RU"/>
          <w14:ligatures w14:val="none"/>
        </w:rPr>
        <w:t>admite</w:t>
      </w:r>
      <w:proofErr w:type="spellEnd"/>
    </w:p>
    <w:p w14:paraId="4FEC803A" w14:textId="77777777" w:rsidR="00141AEF" w:rsidRPr="00141AEF" w:rsidRDefault="00141AEF" w:rsidP="00141AEF">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Termenii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condițiile</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prestare</w:t>
      </w:r>
      <w:proofErr w:type="spellEnd"/>
      <w:r w:rsidRPr="00141AEF">
        <w:rPr>
          <w:rFonts w:ascii="Times New Roman" w:eastAsia="Times New Roman" w:hAnsi="Times New Roman" w:cs="Times New Roman"/>
          <w:b/>
          <w:kern w:val="0"/>
          <w:lang w:val="en-US" w:eastAsia="ru-RU"/>
          <w14:ligatures w14:val="none"/>
        </w:rPr>
        <w:t>/</w:t>
      </w:r>
      <w:proofErr w:type="spellStart"/>
      <w:r w:rsidRPr="00141AEF">
        <w:rPr>
          <w:rFonts w:ascii="Times New Roman" w:eastAsia="Times New Roman" w:hAnsi="Times New Roman" w:cs="Times New Roman"/>
          <w:b/>
          <w:kern w:val="0"/>
          <w:lang w:val="en-US" w:eastAsia="ru-RU"/>
          <w14:ligatures w14:val="none"/>
        </w:rPr>
        <w:t>executare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solicitați</w:t>
      </w:r>
      <w:proofErr w:type="spellEnd"/>
      <w:r w:rsidRPr="00141AEF">
        <w:rPr>
          <w:rFonts w:ascii="Times New Roman" w:eastAsia="Times New Roman" w:hAnsi="Times New Roman" w:cs="Times New Roman"/>
          <w:b/>
          <w:kern w:val="0"/>
          <w:lang w:val="en-US" w:eastAsia="ru-RU"/>
          <w14:ligatures w14:val="none"/>
        </w:rPr>
        <w:t xml:space="preserve">: In termen de 90 </w:t>
      </w:r>
      <w:proofErr w:type="spellStart"/>
      <w:r w:rsidRPr="00141AEF">
        <w:rPr>
          <w:rFonts w:ascii="Times New Roman" w:eastAsia="Times New Roman" w:hAnsi="Times New Roman" w:cs="Times New Roman"/>
          <w:b/>
          <w:kern w:val="0"/>
          <w:lang w:val="en-US" w:eastAsia="ru-RU"/>
          <w14:ligatures w14:val="none"/>
        </w:rPr>
        <w:t>zile</w:t>
      </w:r>
      <w:proofErr w:type="spellEnd"/>
      <w:r w:rsidRPr="00141AEF">
        <w:rPr>
          <w:rFonts w:ascii="Times New Roman" w:eastAsia="Times New Roman" w:hAnsi="Times New Roman" w:cs="Times New Roman"/>
          <w:b/>
          <w:kern w:val="0"/>
          <w:lang w:val="en-US" w:eastAsia="ru-RU"/>
          <w14:ligatures w14:val="none"/>
        </w:rPr>
        <w:t xml:space="preserve"> de la </w:t>
      </w:r>
      <w:proofErr w:type="spellStart"/>
      <w:r w:rsidRPr="00141AEF">
        <w:rPr>
          <w:rFonts w:ascii="Times New Roman" w:eastAsia="Times New Roman" w:hAnsi="Times New Roman" w:cs="Times New Roman"/>
          <w:b/>
          <w:kern w:val="0"/>
          <w:lang w:val="en-US" w:eastAsia="ru-RU"/>
          <w14:ligatures w14:val="none"/>
        </w:rPr>
        <w:t>semnarea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contractului</w:t>
      </w:r>
      <w:proofErr w:type="spellEnd"/>
    </w:p>
    <w:p w14:paraId="3F0006B7" w14:textId="77777777" w:rsidR="00141AEF" w:rsidRPr="00141AEF" w:rsidRDefault="00141AEF" w:rsidP="00141AEF">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Termenul</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valabilitate</w:t>
      </w:r>
      <w:proofErr w:type="spellEnd"/>
      <w:r w:rsidRPr="00141AEF">
        <w:rPr>
          <w:rFonts w:ascii="Times New Roman" w:eastAsia="Times New Roman" w:hAnsi="Times New Roman" w:cs="Times New Roman"/>
          <w:b/>
          <w:kern w:val="0"/>
          <w:lang w:val="en-US" w:eastAsia="ru-RU"/>
          <w14:ligatures w14:val="none"/>
        </w:rPr>
        <w:t xml:space="preserve"> a contractului:31.12.2026</w:t>
      </w:r>
    </w:p>
    <w:p w14:paraId="7F0E658E" w14:textId="77777777" w:rsidR="00141AEF" w:rsidRPr="00141AEF" w:rsidRDefault="00141AEF" w:rsidP="00141AEF">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141AEF">
        <w:rPr>
          <w:rFonts w:ascii="Times New Roman" w:eastAsia="Times New Roman" w:hAnsi="Times New Roman" w:cs="Times New Roman"/>
          <w:b/>
          <w:kern w:val="0"/>
          <w:lang w:val="en-US" w:eastAsia="ru-RU"/>
          <w14:ligatures w14:val="none"/>
        </w:rPr>
        <w:t xml:space="preserve">Contract de </w:t>
      </w:r>
      <w:proofErr w:type="spellStart"/>
      <w:r w:rsidRPr="00141AEF">
        <w:rPr>
          <w:rFonts w:ascii="Times New Roman" w:eastAsia="Times New Roman" w:hAnsi="Times New Roman" w:cs="Times New Roman"/>
          <w:b/>
          <w:kern w:val="0"/>
          <w:lang w:val="en-US" w:eastAsia="ru-RU"/>
          <w14:ligatures w14:val="none"/>
        </w:rPr>
        <w:t>achiziție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rezervat</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atelierelor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protejate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acesta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poate</w:t>
      </w:r>
      <w:proofErr w:type="spellEnd"/>
      <w:r w:rsidRPr="00141AEF">
        <w:rPr>
          <w:rFonts w:ascii="Times New Roman" w:eastAsia="Times New Roman" w:hAnsi="Times New Roman" w:cs="Times New Roman"/>
          <w:b/>
          <w:kern w:val="0"/>
          <w:lang w:val="en-US" w:eastAsia="ru-RU"/>
          <w14:ligatures w14:val="none"/>
        </w:rPr>
        <w:t xml:space="preserve"> fi </w:t>
      </w:r>
      <w:proofErr w:type="spellStart"/>
      <w:r w:rsidRPr="00141AEF">
        <w:rPr>
          <w:rFonts w:ascii="Times New Roman" w:eastAsia="Times New Roman" w:hAnsi="Times New Roman" w:cs="Times New Roman"/>
          <w:b/>
          <w:kern w:val="0"/>
          <w:lang w:val="en-US" w:eastAsia="ru-RU"/>
          <w14:ligatures w14:val="none"/>
        </w:rPr>
        <w:t>executat</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numai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cadrul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unor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programe</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angajare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protejată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după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 xml:space="preserve">Nu </w:t>
      </w:r>
    </w:p>
    <w:p w14:paraId="665AF8F0" w14:textId="77777777" w:rsidR="00141AEF" w:rsidRPr="00141AEF" w:rsidRDefault="00141AEF" w:rsidP="00141AEF">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4B0CEEDF"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lastRenderedPageBreak/>
        <w:t>Prestarea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serviciului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este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rezervată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unei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anumite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profesii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temeiul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unor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legi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al </w:t>
      </w:r>
      <w:proofErr w:type="spellStart"/>
      <w:r w:rsidRPr="00141AEF">
        <w:rPr>
          <w:rFonts w:ascii="Times New Roman" w:eastAsia="Times New Roman" w:hAnsi="Times New Roman" w:cs="Times New Roman"/>
          <w:b/>
          <w:kern w:val="0"/>
          <w:lang w:val="en-US" w:eastAsia="ru-RU"/>
          <w14:ligatures w14:val="none"/>
        </w:rPr>
        <w:t>unor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acte</w:t>
      </w:r>
      <w:proofErr w:type="spellEnd"/>
      <w:r w:rsidRPr="00141AEF">
        <w:rPr>
          <w:rFonts w:ascii="Times New Roman" w:eastAsia="Times New Roman" w:hAnsi="Times New Roman" w:cs="Times New Roman"/>
          <w:b/>
          <w:kern w:val="0"/>
          <w:lang w:val="en-US" w:eastAsia="ru-RU"/>
          <w14:ligatures w14:val="none"/>
        </w:rPr>
        <w:t xml:space="preserve"> administrative (</w:t>
      </w:r>
      <w:proofErr w:type="spellStart"/>
      <w:r w:rsidRPr="00141AEF">
        <w:rPr>
          <w:rFonts w:ascii="Times New Roman" w:eastAsia="Times New Roman" w:hAnsi="Times New Roman" w:cs="Times New Roman"/>
          <w:b/>
          <w:kern w:val="0"/>
          <w:lang w:val="en-US" w:eastAsia="ru-RU"/>
          <w14:ligatures w14:val="none"/>
        </w:rPr>
        <w:t>după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 xml:space="preserve">nu se </w:t>
      </w:r>
      <w:proofErr w:type="spellStart"/>
      <w:r w:rsidRPr="00141AEF">
        <w:rPr>
          <w:rFonts w:ascii="Times New Roman" w:eastAsia="Times New Roman" w:hAnsi="Times New Roman" w:cs="Times New Roman"/>
          <w:b/>
          <w:color w:val="FF0000"/>
          <w:kern w:val="0"/>
          <w:lang w:val="en-US" w:eastAsia="ru-RU"/>
          <w14:ligatures w14:val="none"/>
        </w:rPr>
        <w:t>aplica</w:t>
      </w:r>
      <w:proofErr w:type="spellEnd"/>
    </w:p>
    <w:p w14:paraId="4A34B921"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Scurta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descriere</w:t>
      </w:r>
      <w:proofErr w:type="spellEnd"/>
      <w:r w:rsidRPr="00141AEF">
        <w:rPr>
          <w:rFonts w:ascii="Times New Roman" w:eastAsia="Times New Roman" w:hAnsi="Times New Roman" w:cs="Times New Roman"/>
          <w:b/>
          <w:kern w:val="0"/>
          <w:lang w:val="en-US" w:eastAsia="ru-RU"/>
          <w14:ligatures w14:val="none"/>
        </w:rPr>
        <w:t xml:space="preserve"> a </w:t>
      </w:r>
      <w:proofErr w:type="spellStart"/>
      <w:r w:rsidRPr="00141AEF">
        <w:rPr>
          <w:rFonts w:ascii="Times New Roman" w:eastAsia="Times New Roman" w:hAnsi="Times New Roman" w:cs="Times New Roman"/>
          <w:b/>
          <w:kern w:val="0"/>
          <w:lang w:val="en-US" w:eastAsia="ru-RU"/>
          <w14:ligatures w14:val="none"/>
        </w:rPr>
        <w:t>criteriilor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privind</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eligibilitatea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operatorilor</w:t>
      </w:r>
      <w:proofErr w:type="spellEnd"/>
      <w:r w:rsidRPr="00141AEF">
        <w:rPr>
          <w:rFonts w:ascii="Times New Roman" w:eastAsia="Times New Roman" w:hAnsi="Times New Roman" w:cs="Times New Roman"/>
          <w:b/>
          <w:kern w:val="0"/>
          <w:lang w:val="en-US" w:eastAsia="ru-RU"/>
          <w14:ligatures w14:val="none"/>
        </w:rPr>
        <w:t xml:space="preserve"> economici care pot </w:t>
      </w:r>
      <w:proofErr w:type="spellStart"/>
      <w:r w:rsidRPr="00141AEF">
        <w:rPr>
          <w:rFonts w:ascii="Times New Roman" w:eastAsia="Times New Roman" w:hAnsi="Times New Roman" w:cs="Times New Roman"/>
          <w:b/>
          <w:kern w:val="0"/>
          <w:lang w:val="en-US" w:eastAsia="ru-RU"/>
          <w14:ligatures w14:val="none"/>
        </w:rPr>
        <w:t>determina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eliminarea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acestora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a </w:t>
      </w:r>
      <w:proofErr w:type="spellStart"/>
      <w:r w:rsidRPr="00141AEF">
        <w:rPr>
          <w:rFonts w:ascii="Times New Roman" w:eastAsia="Times New Roman" w:hAnsi="Times New Roman" w:cs="Times New Roman"/>
          <w:b/>
          <w:kern w:val="0"/>
          <w:lang w:val="en-US" w:eastAsia="ru-RU"/>
          <w14:ligatures w14:val="none"/>
        </w:rPr>
        <w:t>criteriilor</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selecție</w:t>
      </w:r>
      <w:proofErr w:type="spellEnd"/>
      <w:r w:rsidRPr="00141AEF">
        <w:rPr>
          <w:rFonts w:ascii="Times New Roman" w:eastAsia="Times New Roman" w:hAnsi="Times New Roman" w:cs="Times New Roman"/>
          <w:b/>
          <w:kern w:val="0"/>
          <w:lang w:val="en-US" w:eastAsia="ru-RU"/>
          <w14:ligatures w14:val="none"/>
        </w:rPr>
        <w:t xml:space="preserve">/de </w:t>
      </w:r>
      <w:proofErr w:type="spellStart"/>
      <w:r w:rsidRPr="00141AEF">
        <w:rPr>
          <w:rFonts w:ascii="Times New Roman" w:eastAsia="Times New Roman" w:hAnsi="Times New Roman" w:cs="Times New Roman"/>
          <w:b/>
          <w:kern w:val="0"/>
          <w:lang w:val="en-US" w:eastAsia="ru-RU"/>
          <w14:ligatures w14:val="none"/>
        </w:rPr>
        <w:t>preselecție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nivelul</w:t>
      </w:r>
      <w:proofErr w:type="spellEnd"/>
      <w:r w:rsidRPr="00141AEF">
        <w:rPr>
          <w:rFonts w:ascii="Times New Roman" w:eastAsia="Times New Roman" w:hAnsi="Times New Roman" w:cs="Times New Roman"/>
          <w:b/>
          <w:kern w:val="0"/>
          <w:lang w:val="en-US" w:eastAsia="ru-RU"/>
          <w14:ligatures w14:val="none"/>
        </w:rPr>
        <w:t xml:space="preserve"> minim (</w:t>
      </w:r>
      <w:proofErr w:type="spellStart"/>
      <w:r w:rsidRPr="00141AEF">
        <w:rPr>
          <w:rFonts w:ascii="Times New Roman" w:eastAsia="Times New Roman" w:hAnsi="Times New Roman" w:cs="Times New Roman"/>
          <w:b/>
          <w:kern w:val="0"/>
          <w:lang w:val="en-US" w:eastAsia="ru-RU"/>
          <w14:ligatures w14:val="none"/>
        </w:rPr>
        <w:t>nivelurile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minime</w:t>
      </w:r>
      <w:proofErr w:type="spellEnd"/>
      <w:r w:rsidRPr="00141AEF">
        <w:rPr>
          <w:rFonts w:ascii="Times New Roman" w:eastAsia="Times New Roman" w:hAnsi="Times New Roman" w:cs="Times New Roman"/>
          <w:b/>
          <w:kern w:val="0"/>
          <w:lang w:val="en-US" w:eastAsia="ru-RU"/>
          <w14:ligatures w14:val="none"/>
        </w:rPr>
        <w:t xml:space="preserve">) al (ale) </w:t>
      </w:r>
      <w:proofErr w:type="spellStart"/>
      <w:r w:rsidRPr="00141AEF">
        <w:rPr>
          <w:rFonts w:ascii="Times New Roman" w:eastAsia="Times New Roman" w:hAnsi="Times New Roman" w:cs="Times New Roman"/>
          <w:b/>
          <w:kern w:val="0"/>
          <w:lang w:val="en-US" w:eastAsia="ru-RU"/>
          <w14:ligatures w14:val="none"/>
        </w:rPr>
        <w:t>cerințelor</w:t>
      </w:r>
      <w:proofErr w:type="spellEnd"/>
      <w:r w:rsidRPr="00141AEF">
        <w:rPr>
          <w:rFonts w:ascii="Times New Roman" w:eastAsia="Times New Roman" w:hAnsi="Times New Roman" w:cs="Times New Roman"/>
          <w:b/>
          <w:kern w:val="0"/>
          <w:lang w:val="en-US" w:eastAsia="ru-RU"/>
          <w14:ligatures w14:val="none"/>
        </w:rPr>
        <w:t xml:space="preserve"> eventual </w:t>
      </w:r>
      <w:proofErr w:type="spellStart"/>
      <w:r w:rsidRPr="00141AEF">
        <w:rPr>
          <w:rFonts w:ascii="Times New Roman" w:eastAsia="Times New Roman" w:hAnsi="Times New Roman" w:cs="Times New Roman"/>
          <w:b/>
          <w:kern w:val="0"/>
          <w:lang w:val="en-US" w:eastAsia="ru-RU"/>
          <w14:ligatures w14:val="none"/>
        </w:rPr>
        <w:t>impuse</w:t>
      </w:r>
      <w:proofErr w:type="spellEnd"/>
      <w:r w:rsidRPr="00141AEF">
        <w:rPr>
          <w:rFonts w:ascii="Times New Roman" w:eastAsia="Times New Roman" w:hAnsi="Times New Roman" w:cs="Times New Roman"/>
          <w:b/>
          <w:kern w:val="0"/>
          <w:lang w:val="en-US" w:eastAsia="ru-RU"/>
          <w14:ligatures w14:val="none"/>
        </w:rPr>
        <w:t xml:space="preserve">; se </w:t>
      </w:r>
      <w:proofErr w:type="spellStart"/>
      <w:r w:rsidRPr="00141AEF">
        <w:rPr>
          <w:rFonts w:ascii="Times New Roman" w:eastAsia="Times New Roman" w:hAnsi="Times New Roman" w:cs="Times New Roman"/>
          <w:b/>
          <w:kern w:val="0"/>
          <w:lang w:val="en-US" w:eastAsia="ru-RU"/>
          <w14:ligatures w14:val="none"/>
        </w:rPr>
        <w:t>menționeazăinformațiile</w:t>
      </w:r>
      <w:proofErr w:type="spellEnd"/>
      <w:r w:rsidRPr="00141AEF">
        <w:rPr>
          <w:rFonts w:ascii="Times New Roman" w:eastAsia="Times New Roman" w:hAnsi="Times New Roman" w:cs="Times New Roman"/>
          <w:b/>
          <w:kern w:val="0"/>
          <w:lang w:val="en-US" w:eastAsia="ru-RU"/>
          <w14:ligatures w14:val="none"/>
        </w:rPr>
        <w:t xml:space="preserve"> solicitate (DUAE, </w:t>
      </w:r>
      <w:proofErr w:type="spellStart"/>
      <w:r w:rsidRPr="00141AEF">
        <w:rPr>
          <w:rFonts w:ascii="Times New Roman" w:eastAsia="Times New Roman" w:hAnsi="Times New Roman" w:cs="Times New Roman"/>
          <w:b/>
          <w:kern w:val="0"/>
          <w:lang w:val="en-US" w:eastAsia="ru-RU"/>
          <w14:ligatures w14:val="none"/>
        </w:rPr>
        <w:t>documentație</w:t>
      </w:r>
      <w:proofErr w:type="spellEnd"/>
      <w:r w:rsidRPr="00141AEF">
        <w:rPr>
          <w:rFonts w:ascii="Times New Roman" w:eastAsia="Times New Roman" w:hAnsi="Times New Roman" w:cs="Times New Roman"/>
          <w:b/>
          <w:kern w:val="0"/>
          <w:lang w:val="en-US" w:eastAsia="ru-RU"/>
          <w14:ligatures w14:val="none"/>
        </w:rPr>
        <w:t xml:space="preserve">): </w:t>
      </w:r>
    </w:p>
    <w:tbl>
      <w:tblPr>
        <w:tblStyle w:val="Grigliatabella2111"/>
        <w:tblW w:w="9958" w:type="dxa"/>
        <w:jc w:val="center"/>
        <w:tblInd w:w="0" w:type="dxa"/>
        <w:tblLook w:val="04A0" w:firstRow="1" w:lastRow="0" w:firstColumn="1" w:lastColumn="0" w:noHBand="0" w:noVBand="1"/>
      </w:tblPr>
      <w:tblGrid>
        <w:gridCol w:w="500"/>
        <w:gridCol w:w="3681"/>
        <w:gridCol w:w="4060"/>
        <w:gridCol w:w="1717"/>
      </w:tblGrid>
      <w:tr w:rsidR="00141AEF" w:rsidRPr="00141AEF" w14:paraId="7F2F23FB" w14:textId="77777777" w:rsidTr="00C16743">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63AEF1D7" w14:textId="77777777" w:rsidR="00141AEF" w:rsidRPr="00141AEF" w:rsidRDefault="00141AEF" w:rsidP="00141AEF">
            <w:pPr>
              <w:shd w:val="clear" w:color="auto" w:fill="FFFFFF"/>
              <w:tabs>
                <w:tab w:val="left" w:pos="612"/>
              </w:tabs>
              <w:spacing w:line="259" w:lineRule="auto"/>
              <w:rPr>
                <w:rFonts w:ascii="Times New Roman" w:hAnsi="Times New Roman"/>
                <w:b/>
                <w:iCs/>
                <w:sz w:val="20"/>
                <w:szCs w:val="20"/>
                <w:lang w:eastAsia="ru-RU"/>
              </w:rPr>
            </w:pPr>
            <w:r w:rsidRPr="00141AEF">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4980B08D"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Criteriile de calificare și de selecție</w:t>
            </w:r>
          </w:p>
          <w:p w14:paraId="6901FD31"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0C5B3731"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226105FB"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Nivelul minim/</w:t>
            </w:r>
            <w:r w:rsidRPr="00141AEF">
              <w:rPr>
                <w:rFonts w:ascii="Times New Roman" w:hAnsi="Times New Roman"/>
                <w:b/>
                <w:iCs/>
                <w:sz w:val="20"/>
                <w:szCs w:val="20"/>
                <w:lang w:eastAsia="ru-RU"/>
              </w:rPr>
              <w:br/>
              <w:t>Obligativitatea</w:t>
            </w:r>
          </w:p>
        </w:tc>
      </w:tr>
      <w:tr w:rsidR="00141AEF" w:rsidRPr="00141AEF" w14:paraId="4A42A4C4"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4E843E0F"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424D9240"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4F0820F"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9BA4701"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66D83124"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79B7BDE7"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18FD4ACB" w14:textId="77777777" w:rsidR="00141AEF" w:rsidRPr="00141AEF" w:rsidRDefault="00141AEF" w:rsidP="00141AEF">
            <w:pPr>
              <w:shd w:val="clear" w:color="auto" w:fill="FFFFFF"/>
              <w:tabs>
                <w:tab w:val="left" w:pos="612"/>
              </w:tabs>
              <w:spacing w:before="120" w:after="120" w:line="259" w:lineRule="auto"/>
              <w:jc w:val="center"/>
              <w:rPr>
                <w:rFonts w:ascii="Times New Roman" w:hAnsi="Times New Roman"/>
                <w:b/>
                <w:iCs/>
                <w:noProof/>
                <w:sz w:val="20"/>
                <w:szCs w:val="20"/>
              </w:rPr>
            </w:pPr>
            <w:r w:rsidRPr="00141AEF">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482B1B99"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bCs/>
                <w:iCs/>
                <w:sz w:val="20"/>
                <w:szCs w:val="20"/>
                <w:lang w:eastAsia="ru-RU"/>
              </w:rPr>
              <w:t>Completat conform documentației de deviz (formularele 3,5 și 7 corespunzător CPL/2012)</w:t>
            </w:r>
            <w:r w:rsidRPr="00141AEF">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8CE8BDB"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7DE5A303"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0EE21117"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1B65F1F" w14:textId="77777777" w:rsidR="00141AEF" w:rsidRPr="00141AEF" w:rsidRDefault="00141AEF" w:rsidP="00141AEF">
            <w:pPr>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1C6BF1D8"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429AD2E"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223CCE1D"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6DAB9A1B"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B43ECED"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Garanția pentru ofertă 2%</w:t>
            </w:r>
          </w:p>
          <w:p w14:paraId="27E52853"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1D48C51B" w14:textId="77777777" w:rsidR="00141AEF" w:rsidRPr="00141AEF" w:rsidRDefault="00141AEF" w:rsidP="00141AEF">
            <w:pPr>
              <w:tabs>
                <w:tab w:val="left" w:pos="0"/>
              </w:tabs>
              <w:spacing w:line="259" w:lineRule="auto"/>
              <w:contextualSpacing/>
              <w:jc w:val="center"/>
              <w:rPr>
                <w:rFonts w:ascii="Times New Roman" w:hAnsi="Times New Roman"/>
                <w:b/>
                <w:iCs/>
                <w:sz w:val="20"/>
                <w:szCs w:val="20"/>
                <w:lang w:eastAsia="ru-RU"/>
              </w:rPr>
            </w:pPr>
            <w:r w:rsidRPr="00141AEF">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0BBE6531"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0B7593BA"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11BBE2B0"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FF43D98" w14:textId="77777777" w:rsidR="00141AEF" w:rsidRPr="00141AEF" w:rsidRDefault="00141AEF" w:rsidP="00141AEF">
            <w:pPr>
              <w:shd w:val="clear" w:color="auto" w:fill="FFFFFF"/>
              <w:tabs>
                <w:tab w:val="left" w:pos="612"/>
              </w:tabs>
              <w:spacing w:line="259" w:lineRule="auto"/>
              <w:jc w:val="center"/>
              <w:rPr>
                <w:rFonts w:ascii="Times New Roman" w:hAnsi="Times New Roman"/>
                <w:b/>
                <w:iCs/>
                <w:noProof/>
                <w:sz w:val="20"/>
                <w:szCs w:val="20"/>
              </w:rPr>
            </w:pPr>
            <w:r w:rsidRPr="00141AEF">
              <w:rPr>
                <w:rFonts w:ascii="Times New Roman" w:hAnsi="Times New Roman"/>
                <w:b/>
                <w:iCs/>
                <w:noProof/>
                <w:sz w:val="20"/>
                <w:szCs w:val="20"/>
              </w:rPr>
              <w:t>Grafic de executare a lucrărilor</w:t>
            </w:r>
          </w:p>
          <w:p w14:paraId="07EBF140" w14:textId="77777777" w:rsidR="00141AEF" w:rsidRPr="00141AEF" w:rsidRDefault="00141AEF" w:rsidP="00141AEF">
            <w:pPr>
              <w:shd w:val="clear" w:color="auto" w:fill="FFFFFF"/>
              <w:tabs>
                <w:tab w:val="left" w:pos="612"/>
              </w:tabs>
              <w:spacing w:line="259" w:lineRule="auto"/>
              <w:jc w:val="center"/>
              <w:rPr>
                <w:rFonts w:ascii="Times New Roman" w:hAnsi="Times New Roman"/>
                <w:b/>
                <w:iCs/>
                <w:noProof/>
                <w:sz w:val="20"/>
                <w:szCs w:val="20"/>
              </w:rPr>
            </w:pPr>
            <w:r w:rsidRPr="00141AEF">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0192CFA3"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8345A35"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4B569808"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38B0F7F3"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824F3A6" w14:textId="77777777" w:rsidR="00141AEF" w:rsidRPr="00141AEF" w:rsidRDefault="00141AEF" w:rsidP="00141AEF">
            <w:pPr>
              <w:shd w:val="clear" w:color="auto" w:fill="FFFFFF"/>
              <w:tabs>
                <w:tab w:val="left" w:pos="612"/>
              </w:tabs>
              <w:spacing w:line="259" w:lineRule="auto"/>
              <w:jc w:val="center"/>
              <w:rPr>
                <w:rFonts w:ascii="Times New Roman" w:hAnsi="Times New Roman"/>
                <w:b/>
                <w:iCs/>
                <w:noProof/>
                <w:sz w:val="20"/>
                <w:szCs w:val="20"/>
              </w:rPr>
            </w:pPr>
            <w:r w:rsidRPr="00141AEF">
              <w:rPr>
                <w:rFonts w:ascii="Times New Roman" w:eastAsia="Times New Roman" w:hAnsi="Times New Roman"/>
                <w:b/>
                <w:noProof/>
                <w:sz w:val="20"/>
                <w:szCs w:val="20"/>
              </w:rPr>
              <w:t xml:space="preserve">Declarație privind experienţa similară </w:t>
            </w:r>
            <w:r w:rsidRPr="00141AEF">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3CA4275C"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086B83C"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1D45E5F8"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54135AA0" w14:textId="77777777" w:rsidR="00141AEF" w:rsidRPr="00141AEF" w:rsidRDefault="00141AEF" w:rsidP="00141AEF">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5888AC3"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141AEF">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62401E20" w14:textId="77777777" w:rsidR="00141AEF" w:rsidRPr="00141AEF" w:rsidRDefault="00141AEF" w:rsidP="00141AEF">
            <w:pPr>
              <w:spacing w:line="259" w:lineRule="auto"/>
              <w:jc w:val="center"/>
              <w:rPr>
                <w:rFonts w:ascii="Times New Roman" w:hAnsi="Times New Roman"/>
                <w:b/>
                <w:sz w:val="20"/>
                <w:szCs w:val="20"/>
              </w:rPr>
            </w:pPr>
            <w:r w:rsidRPr="00141AEF">
              <w:rPr>
                <w:rFonts w:ascii="Times New Roman" w:hAnsi="Times New Roman"/>
                <w:b/>
                <w:sz w:val="20"/>
                <w:szCs w:val="20"/>
              </w:rPr>
              <w:t>Semnată electronic de către reprezentantul legal al Participantului.</w:t>
            </w:r>
          </w:p>
          <w:p w14:paraId="50D08FCF" w14:textId="77777777" w:rsidR="00141AEF" w:rsidRPr="00141AEF" w:rsidRDefault="00141AEF" w:rsidP="00141AEF">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6C29DE66"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69B03571"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1D9418C3"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586B71F"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2C2C08A3" w14:textId="77777777" w:rsidR="00141AEF" w:rsidRPr="00141AEF" w:rsidRDefault="00141AEF" w:rsidP="00141AEF">
            <w:pPr>
              <w:spacing w:line="259" w:lineRule="auto"/>
              <w:jc w:val="center"/>
              <w:rPr>
                <w:rFonts w:ascii="Times New Roman" w:hAnsi="Times New Roman"/>
                <w:b/>
                <w:sz w:val="20"/>
                <w:szCs w:val="20"/>
              </w:rPr>
            </w:pPr>
            <w:r w:rsidRPr="00141AEF">
              <w:rPr>
                <w:rFonts w:ascii="Times New Roman" w:hAnsi="Times New Roman"/>
                <w:b/>
                <w:sz w:val="20"/>
                <w:szCs w:val="20"/>
              </w:rPr>
              <w:t>Semnată electronic de către reprezentantul legal al Participantului.</w:t>
            </w:r>
          </w:p>
          <w:p w14:paraId="30543007" w14:textId="77777777" w:rsidR="00141AEF" w:rsidRPr="00141AEF" w:rsidRDefault="00141AEF" w:rsidP="00141AEF">
            <w:pPr>
              <w:spacing w:line="259" w:lineRule="auto"/>
              <w:jc w:val="center"/>
              <w:rPr>
                <w:rFonts w:ascii="Times New Roman" w:hAnsi="Times New Roman"/>
                <w:b/>
                <w:sz w:val="20"/>
                <w:szCs w:val="20"/>
              </w:rPr>
            </w:pPr>
            <w:r w:rsidRPr="00141AEF">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28C35C14"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60293A8E"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27FF2983"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2E84AEE"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248F32C0" w14:textId="77777777" w:rsidR="00141AEF" w:rsidRPr="00141AEF" w:rsidRDefault="00141AEF" w:rsidP="00141AEF">
            <w:pPr>
              <w:spacing w:line="259" w:lineRule="auto"/>
              <w:jc w:val="center"/>
              <w:rPr>
                <w:rFonts w:ascii="Times New Roman" w:hAnsi="Times New Roman"/>
                <w:b/>
                <w:sz w:val="20"/>
                <w:szCs w:val="20"/>
              </w:rPr>
            </w:pPr>
            <w:r w:rsidRPr="00141AEF">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249AC2A0"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2E46D5E8"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28B84FE6"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1DDFD20"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Manualul calității</w:t>
            </w:r>
          </w:p>
        </w:tc>
        <w:tc>
          <w:tcPr>
            <w:tcW w:w="4060" w:type="dxa"/>
            <w:tcBorders>
              <w:top w:val="single" w:sz="4" w:space="0" w:color="auto"/>
              <w:left w:val="single" w:sz="4" w:space="0" w:color="auto"/>
              <w:bottom w:val="single" w:sz="4" w:space="0" w:color="auto"/>
              <w:right w:val="single" w:sz="4" w:space="0" w:color="auto"/>
            </w:tcBorders>
            <w:vAlign w:val="center"/>
          </w:tcPr>
          <w:p w14:paraId="7C4494E8" w14:textId="77777777" w:rsidR="00141AEF" w:rsidRPr="00141AEF" w:rsidRDefault="00141AEF" w:rsidP="00141AEF">
            <w:pPr>
              <w:spacing w:line="259" w:lineRule="auto"/>
              <w:jc w:val="center"/>
              <w:rPr>
                <w:rFonts w:ascii="Times New Roman" w:hAnsi="Times New Roman"/>
                <w:b/>
                <w:sz w:val="20"/>
                <w:szCs w:val="20"/>
              </w:rPr>
            </w:pPr>
            <w:r w:rsidRPr="00141AEF">
              <w:rPr>
                <w:rFonts w:ascii="Times New Roman" w:hAnsi="Times New Roman"/>
                <w:b/>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6E1171C7"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5BEFDB30"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6E88ED6F"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609B875"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 xml:space="preserve">Dovada accesului la laboratoarele de încercări și teste a lucrărilor și materialelor </w:t>
            </w:r>
          </w:p>
        </w:tc>
        <w:tc>
          <w:tcPr>
            <w:tcW w:w="4060" w:type="dxa"/>
            <w:tcBorders>
              <w:top w:val="single" w:sz="4" w:space="0" w:color="auto"/>
              <w:left w:val="single" w:sz="4" w:space="0" w:color="auto"/>
              <w:bottom w:val="single" w:sz="4" w:space="0" w:color="auto"/>
              <w:right w:val="single" w:sz="4" w:space="0" w:color="auto"/>
            </w:tcBorders>
            <w:vAlign w:val="center"/>
          </w:tcPr>
          <w:p w14:paraId="0DF6212C" w14:textId="77777777" w:rsidR="00141AEF" w:rsidRPr="00141AEF" w:rsidRDefault="00141AEF" w:rsidP="00141AEF">
            <w:pPr>
              <w:spacing w:line="259" w:lineRule="auto"/>
              <w:jc w:val="center"/>
              <w:rPr>
                <w:rFonts w:ascii="Times New Roman" w:hAnsi="Times New Roman"/>
                <w:b/>
                <w:sz w:val="20"/>
                <w:szCs w:val="20"/>
              </w:rPr>
            </w:pPr>
            <w:r w:rsidRPr="00141AEF">
              <w:rPr>
                <w:rFonts w:ascii="Times New Roman" w:hAnsi="Times New Roman"/>
                <w:b/>
                <w:sz w:val="20"/>
                <w:szCs w:val="20"/>
              </w:rPr>
              <w:t>Contract cu un laborator de încercări acreditat.</w:t>
            </w:r>
          </w:p>
          <w:p w14:paraId="36633F18" w14:textId="77777777" w:rsidR="00141AEF" w:rsidRPr="00141AEF" w:rsidRDefault="00141AEF" w:rsidP="00141AEF">
            <w:pPr>
              <w:spacing w:line="259" w:lineRule="auto"/>
              <w:jc w:val="center"/>
              <w:rPr>
                <w:rFonts w:ascii="Times New Roman" w:hAnsi="Times New Roman"/>
                <w:b/>
                <w:sz w:val="20"/>
                <w:szCs w:val="20"/>
              </w:rPr>
            </w:pPr>
            <w:r w:rsidRPr="00141AEF">
              <w:rPr>
                <w:rFonts w:ascii="Times New Roman" w:hAnsi="Times New Roman"/>
                <w:b/>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187858B5"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6DCA19B2"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1BB8AC90"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6C0C7EA" w14:textId="77777777" w:rsidR="00141AEF" w:rsidRPr="00141AEF" w:rsidRDefault="00141AEF" w:rsidP="00141AEF">
            <w:pPr>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7CC206F0" w14:textId="77777777" w:rsidR="00141AEF" w:rsidRPr="00141AEF" w:rsidRDefault="00141AEF" w:rsidP="00141AEF">
            <w:pPr>
              <w:spacing w:line="259" w:lineRule="auto"/>
              <w:jc w:val="center"/>
              <w:rPr>
                <w:rFonts w:ascii="Times New Roman" w:hAnsi="Times New Roman"/>
                <w:b/>
                <w:sz w:val="20"/>
                <w:szCs w:val="20"/>
              </w:rPr>
            </w:pPr>
            <w:r w:rsidRPr="00141AEF">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A912876"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1A86BFA5"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7D48B1E7"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68DDEF04"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 xml:space="preserve">Declarație privind confirmarea identității beneficiarilor efectivi și </w:t>
            </w:r>
            <w:r w:rsidRPr="00141AEF">
              <w:rPr>
                <w:rFonts w:ascii="Times New Roman" w:hAnsi="Times New Roman"/>
                <w:b/>
                <w:iCs/>
                <w:sz w:val="20"/>
                <w:szCs w:val="20"/>
                <w:lang w:eastAsia="ru-RU"/>
              </w:rPr>
              <w:lastRenderedPageBreak/>
              <w:t>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25274F49" w14:textId="77777777" w:rsidR="00141AEF" w:rsidRPr="00141AEF" w:rsidRDefault="00141AEF" w:rsidP="00141AEF">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141AEF">
              <w:rPr>
                <w:rFonts w:ascii="Times New Roman" w:hAnsi="Times New Roman"/>
                <w:b/>
                <w:iCs/>
                <w:sz w:val="20"/>
                <w:szCs w:val="20"/>
                <w:lang w:eastAsia="ru-RU"/>
              </w:rPr>
              <w:lastRenderedPageBreak/>
              <w:t xml:space="preserve">Operatorul economic desemnat învingător va prezenta în termen de 5 zile de la data </w:t>
            </w:r>
            <w:r w:rsidRPr="00141AEF">
              <w:rPr>
                <w:rFonts w:ascii="Times New Roman" w:hAnsi="Times New Roman"/>
                <w:b/>
                <w:iCs/>
                <w:sz w:val="20"/>
                <w:szCs w:val="20"/>
                <w:lang w:eastAsia="ru-RU"/>
              </w:rPr>
              <w:lastRenderedPageBreak/>
              <w:t>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70196D65" w14:textId="77777777" w:rsidR="00141AEF" w:rsidRPr="00141AEF" w:rsidRDefault="00141AEF" w:rsidP="00141AEF">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141AEF">
              <w:rPr>
                <w:rFonts w:ascii="Times New Roman" w:hAnsi="Times New Roman"/>
                <w:b/>
                <w:iCs/>
                <w:sz w:val="20"/>
                <w:szCs w:val="20"/>
                <w:lang w:eastAsia="ru-RU"/>
              </w:rPr>
              <w:lastRenderedPageBreak/>
              <w:t xml:space="preserve">Obligatoriu pentru </w:t>
            </w:r>
            <w:r w:rsidRPr="00141AEF">
              <w:rPr>
                <w:rFonts w:ascii="Times New Roman" w:hAnsi="Times New Roman"/>
                <w:b/>
                <w:iCs/>
                <w:sz w:val="20"/>
                <w:szCs w:val="20"/>
                <w:lang w:eastAsia="ru-RU"/>
              </w:rPr>
              <w:lastRenderedPageBreak/>
              <w:t>Participantul desemnat învingător</w:t>
            </w:r>
          </w:p>
        </w:tc>
      </w:tr>
      <w:tr w:rsidR="00141AEF" w:rsidRPr="00141AEF" w14:paraId="28123C3D"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3E72CB79"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54F4B314"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Garanția de bună execuție 5%</w:t>
            </w:r>
          </w:p>
          <w:p w14:paraId="4A86E31A"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(conform Anexei nr.10)</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3C3384F" w14:textId="77777777" w:rsidR="00141AEF" w:rsidRPr="00141AEF" w:rsidRDefault="00141AEF" w:rsidP="00141AEF">
            <w:pPr>
              <w:shd w:val="clear" w:color="auto" w:fill="FFFFFF"/>
              <w:tabs>
                <w:tab w:val="left" w:pos="0"/>
              </w:tabs>
              <w:spacing w:line="259" w:lineRule="auto"/>
              <w:jc w:val="center"/>
              <w:rPr>
                <w:rFonts w:ascii="Times New Roman" w:eastAsia="Times New Roman" w:hAnsi="Times New Roman"/>
                <w:b/>
                <w:iCs/>
                <w:sz w:val="20"/>
                <w:szCs w:val="20"/>
                <w:lang w:eastAsia="ru-RU"/>
              </w:rPr>
            </w:pPr>
            <w:r w:rsidRPr="00141AEF">
              <w:rPr>
                <w:rFonts w:ascii="Times New Roman" w:hAnsi="Times New Roman"/>
                <w:b/>
                <w:iCs/>
                <w:sz w:val="20"/>
                <w:szCs w:val="20"/>
                <w:lang w:eastAsia="ru-RU"/>
              </w:rPr>
              <w:t>Semnată electronic de către reprezentantul legal al Participantului, în conformitate cu condițiile din pct.18.</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353FCB3" w14:textId="77777777" w:rsidR="00141AEF" w:rsidRPr="00141AEF" w:rsidRDefault="00141AEF" w:rsidP="00141AEF">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141AEF">
              <w:rPr>
                <w:rFonts w:ascii="Times New Roman" w:hAnsi="Times New Roman"/>
                <w:b/>
                <w:iCs/>
                <w:sz w:val="20"/>
                <w:szCs w:val="20"/>
                <w:lang w:eastAsia="ru-RU"/>
              </w:rPr>
              <w:t>La semnarea contractului</w:t>
            </w:r>
          </w:p>
        </w:tc>
      </w:tr>
      <w:tr w:rsidR="00141AEF" w:rsidRPr="00141AEF" w14:paraId="16DB6552"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5E9DC880"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621B642"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Ofertantul trebuie sa demonstreze ca are pe contul curent bani lichizi – minim  500 000</w:t>
            </w:r>
          </w:p>
        </w:tc>
        <w:tc>
          <w:tcPr>
            <w:tcW w:w="4060" w:type="dxa"/>
            <w:tcBorders>
              <w:top w:val="single" w:sz="4" w:space="0" w:color="auto"/>
              <w:left w:val="single" w:sz="4" w:space="0" w:color="auto"/>
              <w:bottom w:val="single" w:sz="4" w:space="0" w:color="auto"/>
              <w:right w:val="single" w:sz="4" w:space="0" w:color="auto"/>
            </w:tcBorders>
            <w:vAlign w:val="center"/>
          </w:tcPr>
          <w:p w14:paraId="3659E110" w14:textId="77777777" w:rsidR="00141AEF" w:rsidRPr="00141AEF" w:rsidRDefault="00141AEF" w:rsidP="00141AEF">
            <w:pPr>
              <w:shd w:val="clear" w:color="auto" w:fill="FFFFFF"/>
              <w:tabs>
                <w:tab w:val="left" w:pos="0"/>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Extrasul din contul curent bancar despre disponibilitatea de bani lichizi – minim 500 000 confirmata prin semnatura electronica a ofertantului</w:t>
            </w:r>
          </w:p>
        </w:tc>
        <w:tc>
          <w:tcPr>
            <w:tcW w:w="1717" w:type="dxa"/>
            <w:tcBorders>
              <w:top w:val="single" w:sz="4" w:space="0" w:color="auto"/>
              <w:left w:val="single" w:sz="4" w:space="0" w:color="auto"/>
              <w:bottom w:val="single" w:sz="4" w:space="0" w:color="auto"/>
              <w:right w:val="single" w:sz="4" w:space="0" w:color="auto"/>
            </w:tcBorders>
            <w:vAlign w:val="center"/>
          </w:tcPr>
          <w:p w14:paraId="311BE98C"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43ABCAAE"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79CABCDF"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71BCBF27" w14:textId="77777777" w:rsidR="00141AEF" w:rsidRPr="00141AEF" w:rsidRDefault="00141AEF" w:rsidP="00141AEF">
            <w:pPr>
              <w:shd w:val="clear" w:color="auto" w:fill="FFFFFF" w:themeFill="background1"/>
              <w:tabs>
                <w:tab w:val="left" w:pos="612"/>
              </w:tabs>
              <w:spacing w:line="259" w:lineRule="auto"/>
              <w:jc w:val="center"/>
              <w:rPr>
                <w:rFonts w:ascii="Times New Roman" w:hAnsi="Times New Roman"/>
                <w:b/>
                <w:sz w:val="20"/>
                <w:szCs w:val="20"/>
                <w:lang w:val="en-US"/>
              </w:rPr>
            </w:pPr>
            <w:r w:rsidRPr="00141AEF">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70FE3D04" w14:textId="77777777" w:rsidR="00141AEF" w:rsidRPr="00141AEF" w:rsidRDefault="00141AEF" w:rsidP="00141AEF">
            <w:pPr>
              <w:widowControl w:val="0"/>
              <w:spacing w:line="259" w:lineRule="auto"/>
              <w:contextualSpacing/>
              <w:jc w:val="center"/>
              <w:rPr>
                <w:rFonts w:ascii="Times New Roman" w:hAnsi="Times New Roman"/>
                <w:b/>
                <w:sz w:val="20"/>
                <w:szCs w:val="20"/>
              </w:rPr>
            </w:pPr>
            <w:r w:rsidRPr="00141AEF">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141AEF">
              <w:rPr>
                <w:rFonts w:ascii="Times New Roman" w:eastAsia="Calibri" w:hAnsi="Times New Roman"/>
                <w:b/>
                <w:sz w:val="20"/>
                <w:szCs w:val="20"/>
              </w:rPr>
              <w:t xml:space="preserve"> </w:t>
            </w:r>
            <w:r w:rsidRPr="00141AEF">
              <w:rPr>
                <w:rFonts w:ascii="Times New Roman" w:hAnsi="Times New Roman"/>
                <w:b/>
                <w:sz w:val="20"/>
                <w:szCs w:val="20"/>
              </w:rPr>
              <w:t xml:space="preserve">Valabil la ziua petrecerii concursului. </w:t>
            </w:r>
          </w:p>
          <w:p w14:paraId="6477BA69" w14:textId="77777777" w:rsidR="00141AEF" w:rsidRPr="00141AEF" w:rsidRDefault="00141AEF" w:rsidP="00141AEF">
            <w:pPr>
              <w:widowControl w:val="0"/>
              <w:spacing w:line="259" w:lineRule="auto"/>
              <w:contextualSpacing/>
              <w:jc w:val="center"/>
              <w:rPr>
                <w:rFonts w:ascii="Times New Roman" w:hAnsi="Times New Roman"/>
                <w:b/>
                <w:iCs/>
                <w:sz w:val="20"/>
                <w:szCs w:val="20"/>
                <w:lang w:val="ro-MD" w:eastAsia="ru-RU"/>
              </w:rPr>
            </w:pPr>
            <w:r w:rsidRPr="00141AEF">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60374701"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0126DF3F"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308B3C78"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689B9777" w14:textId="77777777" w:rsidR="00141AEF" w:rsidRPr="00141AEF" w:rsidRDefault="00141AEF" w:rsidP="00141AEF">
            <w:pPr>
              <w:shd w:val="clear" w:color="auto" w:fill="FFFFFF" w:themeFill="background1"/>
              <w:tabs>
                <w:tab w:val="left" w:pos="612"/>
              </w:tabs>
              <w:spacing w:line="259" w:lineRule="auto"/>
              <w:jc w:val="center"/>
              <w:rPr>
                <w:rFonts w:ascii="Times New Roman" w:hAnsi="Times New Roman"/>
                <w:b/>
                <w:sz w:val="20"/>
                <w:szCs w:val="20"/>
                <w:lang w:val="ro-MD"/>
              </w:rPr>
            </w:pPr>
            <w:r w:rsidRPr="00141AEF">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340EA233" w14:textId="77777777" w:rsidR="00141AEF" w:rsidRPr="00141AEF" w:rsidRDefault="00141AEF" w:rsidP="00141AEF">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141AEF">
              <w:rPr>
                <w:rFonts w:ascii="Times New Roman" w:hAnsi="Times New Roman"/>
                <w:b/>
                <w:iCs/>
                <w:sz w:val="20"/>
                <w:szCs w:val="20"/>
                <w:lang w:val="ro-MD" w:eastAsia="ru-RU"/>
              </w:rPr>
              <w:t xml:space="preserve">Descărcat de pe platforma (MConnect) </w:t>
            </w:r>
          </w:p>
          <w:p w14:paraId="30713C92" w14:textId="77777777" w:rsidR="00141AEF" w:rsidRPr="00141AEF" w:rsidRDefault="00141AEF" w:rsidP="00141AEF">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141AEF">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032D6FCE"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r w:rsidR="00141AEF" w:rsidRPr="00141AEF" w14:paraId="5256C0E8" w14:textId="77777777" w:rsidTr="00C16743">
        <w:trPr>
          <w:jc w:val="center"/>
        </w:trPr>
        <w:tc>
          <w:tcPr>
            <w:tcW w:w="500" w:type="dxa"/>
            <w:tcBorders>
              <w:top w:val="single" w:sz="4" w:space="0" w:color="auto"/>
              <w:left w:val="single" w:sz="4" w:space="0" w:color="auto"/>
              <w:bottom w:val="single" w:sz="4" w:space="0" w:color="auto"/>
              <w:right w:val="single" w:sz="4" w:space="0" w:color="auto"/>
            </w:tcBorders>
          </w:tcPr>
          <w:p w14:paraId="4B4F2A36" w14:textId="77777777" w:rsidR="00141AEF" w:rsidRPr="00141AEF" w:rsidRDefault="00141AEF" w:rsidP="00141AEF">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37133E8A" w14:textId="77777777" w:rsidR="00141AEF" w:rsidRPr="00141AEF" w:rsidRDefault="00141AEF" w:rsidP="00141AEF">
            <w:pPr>
              <w:shd w:val="clear" w:color="auto" w:fill="FFFFFF" w:themeFill="background1"/>
              <w:tabs>
                <w:tab w:val="left" w:pos="612"/>
              </w:tabs>
              <w:spacing w:line="259" w:lineRule="auto"/>
              <w:rPr>
                <w:rFonts w:ascii="Times New Roman" w:hAnsi="Times New Roman"/>
                <w:b/>
                <w:sz w:val="20"/>
                <w:szCs w:val="20"/>
                <w:lang w:val="ro-MD"/>
              </w:rPr>
            </w:pPr>
            <w:r w:rsidRPr="00141AEF">
              <w:rPr>
                <w:rFonts w:ascii="Times New Roman" w:hAnsi="Times New Roman"/>
                <w:b/>
                <w:sz w:val="20"/>
                <w:szCs w:val="20"/>
              </w:rPr>
              <w:t>Timp de 3 zile până la data limită de depunere a ofertelor vor fi organizate vizite la șantier totodată se va lua cunoștință cu volumul de lucru și schița de proiect.</w:t>
            </w:r>
          </w:p>
        </w:tc>
        <w:tc>
          <w:tcPr>
            <w:tcW w:w="4060" w:type="dxa"/>
            <w:shd w:val="clear" w:color="auto" w:fill="auto"/>
          </w:tcPr>
          <w:p w14:paraId="78531490" w14:textId="77777777" w:rsidR="00141AEF" w:rsidRPr="00141AEF" w:rsidRDefault="00141AEF" w:rsidP="00141AEF">
            <w:pPr>
              <w:shd w:val="clear" w:color="auto" w:fill="FFFFFF" w:themeFill="background1"/>
              <w:tabs>
                <w:tab w:val="left" w:pos="612"/>
              </w:tabs>
              <w:spacing w:line="259" w:lineRule="auto"/>
              <w:rPr>
                <w:rFonts w:ascii="Times New Roman" w:hAnsi="Times New Roman"/>
                <w:b/>
                <w:iCs/>
                <w:sz w:val="20"/>
                <w:szCs w:val="20"/>
                <w:lang w:val="ro-MD" w:eastAsia="ru-RU"/>
              </w:rPr>
            </w:pPr>
            <w:r w:rsidRPr="00141AEF">
              <w:rPr>
                <w:rFonts w:ascii="Times New Roman" w:hAnsi="Times New Roman"/>
                <w:b/>
                <w:sz w:val="20"/>
                <w:szCs w:val="20"/>
              </w:rPr>
              <w:t xml:space="preserve">Înscrierea și confirmarea vizitei se va efectua pe adresa de e-mail: olga.guranda@mail.ru sau la nr de tel. 069214273 </w:t>
            </w:r>
          </w:p>
        </w:tc>
        <w:tc>
          <w:tcPr>
            <w:tcW w:w="1717" w:type="dxa"/>
            <w:tcBorders>
              <w:top w:val="single" w:sz="4" w:space="0" w:color="auto"/>
              <w:left w:val="single" w:sz="4" w:space="0" w:color="auto"/>
              <w:bottom w:val="single" w:sz="4" w:space="0" w:color="auto"/>
              <w:right w:val="single" w:sz="4" w:space="0" w:color="auto"/>
            </w:tcBorders>
            <w:vAlign w:val="center"/>
          </w:tcPr>
          <w:p w14:paraId="2648CFC0" w14:textId="77777777" w:rsidR="00141AEF" w:rsidRPr="00141AEF" w:rsidRDefault="00141AEF" w:rsidP="00141AEF">
            <w:pPr>
              <w:shd w:val="clear" w:color="auto" w:fill="FFFFFF"/>
              <w:tabs>
                <w:tab w:val="left" w:pos="612"/>
              </w:tabs>
              <w:spacing w:line="259" w:lineRule="auto"/>
              <w:jc w:val="center"/>
              <w:rPr>
                <w:rFonts w:ascii="Times New Roman" w:hAnsi="Times New Roman"/>
                <w:b/>
                <w:iCs/>
                <w:sz w:val="20"/>
                <w:szCs w:val="20"/>
                <w:lang w:eastAsia="ru-RU"/>
              </w:rPr>
            </w:pPr>
            <w:r w:rsidRPr="00141AEF">
              <w:rPr>
                <w:rFonts w:ascii="Times New Roman" w:hAnsi="Times New Roman"/>
                <w:b/>
                <w:iCs/>
                <w:sz w:val="20"/>
                <w:szCs w:val="20"/>
                <w:lang w:eastAsia="ru-RU"/>
              </w:rPr>
              <w:t>Obligatoriu</w:t>
            </w:r>
          </w:p>
        </w:tc>
      </w:tr>
    </w:tbl>
    <w:p w14:paraId="65335B0C" w14:textId="77777777" w:rsidR="00141AEF" w:rsidRPr="00141AEF" w:rsidRDefault="00141AEF" w:rsidP="00141AEF">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7E38C23C"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Garanția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pentru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după</w:t>
      </w:r>
      <w:proofErr w:type="spellEnd"/>
      <w:r w:rsidRPr="00141AEF">
        <w:rPr>
          <w:rFonts w:ascii="Times New Roman" w:eastAsia="Times New Roman" w:hAnsi="Times New Roman" w:cs="Times New Roman"/>
          <w:b/>
          <w:kern w:val="0"/>
          <w:lang w:val="en-US" w:eastAsia="ru-RU"/>
          <w14:ligatures w14:val="none"/>
        </w:rPr>
        <w:t xml:space="preserve"> </w:t>
      </w:r>
      <w:proofErr w:type="spellStart"/>
      <w:proofErr w:type="gramStart"/>
      <w:r w:rsidRPr="00141AEF">
        <w:rPr>
          <w:rFonts w:ascii="Times New Roman" w:eastAsia="Times New Roman" w:hAnsi="Times New Roman" w:cs="Times New Roman"/>
          <w:b/>
          <w:kern w:val="0"/>
          <w:lang w:val="en-US" w:eastAsia="ru-RU"/>
          <w14:ligatures w14:val="none"/>
        </w:rPr>
        <w:t>caz</w:t>
      </w:r>
      <w:proofErr w:type="spellEnd"/>
      <w:r w:rsidRPr="00141AEF">
        <w:rPr>
          <w:rFonts w:ascii="Times New Roman" w:eastAsia="Times New Roman" w:hAnsi="Times New Roman" w:cs="Times New Roman"/>
          <w:b/>
          <w:kern w:val="0"/>
          <w:lang w:val="en-US" w:eastAsia="ru-RU"/>
          <w14:ligatures w14:val="none"/>
        </w:rPr>
        <w:t xml:space="preserve">  2</w:t>
      </w:r>
      <w:proofErr w:type="gram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noProof/>
          <w:kern w:val="0"/>
          <w:lang w:val="en-US"/>
          <w14:ligatures w14:val="none"/>
        </w:rPr>
        <w:t xml:space="preserve">, </w:t>
      </w:r>
      <w:proofErr w:type="spellStart"/>
      <w:r w:rsidRPr="00141AEF">
        <w:rPr>
          <w:rFonts w:ascii="Times New Roman" w:eastAsia="Times New Roman" w:hAnsi="Times New Roman" w:cs="Times New Roman"/>
          <w:b/>
          <w:kern w:val="0"/>
          <w:lang w:val="en-US" w:eastAsia="ru-RU"/>
          <w14:ligatures w14:val="none"/>
        </w:rPr>
        <w:t>cuantumul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valorii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contractului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fara</w:t>
      </w:r>
      <w:proofErr w:type="spellEnd"/>
      <w:r w:rsidRPr="00141AEF">
        <w:rPr>
          <w:rFonts w:ascii="Times New Roman" w:eastAsia="Times New Roman" w:hAnsi="Times New Roman" w:cs="Times New Roman"/>
          <w:b/>
          <w:kern w:val="0"/>
          <w:lang w:val="en-US" w:eastAsia="ru-RU"/>
          <w14:ligatures w14:val="none"/>
        </w:rPr>
        <w:t xml:space="preserve"> TVA.</w:t>
      </w:r>
    </w:p>
    <w:p w14:paraId="628060B2"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Termenul</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garanție</w:t>
      </w:r>
      <w:proofErr w:type="spellEnd"/>
      <w:r w:rsidRPr="00141AEF">
        <w:rPr>
          <w:rFonts w:ascii="Times New Roman" w:eastAsia="Times New Roman" w:hAnsi="Times New Roman" w:cs="Times New Roman"/>
          <w:b/>
          <w:kern w:val="0"/>
          <w:lang w:val="en-US" w:eastAsia="ru-RU"/>
          <w14:ligatures w14:val="none"/>
        </w:rPr>
        <w:t xml:space="preserve"> a </w:t>
      </w:r>
      <w:proofErr w:type="spellStart"/>
      <w:r w:rsidRPr="00141AEF">
        <w:rPr>
          <w:rFonts w:ascii="Times New Roman" w:eastAsia="Times New Roman" w:hAnsi="Times New Roman" w:cs="Times New Roman"/>
          <w:b/>
          <w:kern w:val="0"/>
          <w:lang w:val="en-US" w:eastAsia="ru-RU"/>
          <w14:ligatures w14:val="none"/>
        </w:rPr>
        <w:t>lucrărilor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serviciilor</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proiectare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lucrări</w:t>
      </w:r>
      <w:proofErr w:type="spellEnd"/>
      <w:r w:rsidRPr="00141AEF">
        <w:rPr>
          <w:rFonts w:ascii="Times New Roman" w:eastAsia="Times New Roman" w:hAnsi="Times New Roman" w:cs="Times New Roman"/>
          <w:b/>
          <w:kern w:val="0"/>
          <w:lang w:val="en-US" w:eastAsia="ru-RU"/>
          <w14:ligatures w14:val="none"/>
        </w:rPr>
        <w:t xml:space="preserve"> 5 ani.</w:t>
      </w:r>
    </w:p>
    <w:p w14:paraId="720A71E4"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Garanția</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bună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execuție</w:t>
      </w:r>
      <w:proofErr w:type="spellEnd"/>
      <w:r w:rsidRPr="00141AEF">
        <w:rPr>
          <w:rFonts w:ascii="Times New Roman" w:eastAsia="Times New Roman" w:hAnsi="Times New Roman" w:cs="Times New Roman"/>
          <w:b/>
          <w:kern w:val="0"/>
          <w:lang w:val="en-US" w:eastAsia="ru-RU"/>
          <w14:ligatures w14:val="none"/>
        </w:rPr>
        <w:t xml:space="preserve"> a </w:t>
      </w:r>
      <w:proofErr w:type="spellStart"/>
      <w:r w:rsidRPr="00141AEF">
        <w:rPr>
          <w:rFonts w:ascii="Times New Roman" w:eastAsia="Times New Roman" w:hAnsi="Times New Roman" w:cs="Times New Roman"/>
          <w:b/>
          <w:kern w:val="0"/>
          <w:lang w:val="en-US" w:eastAsia="ru-RU"/>
          <w14:ligatures w14:val="none"/>
        </w:rPr>
        <w:t>contractului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după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w:t>
      </w:r>
      <w:proofErr w:type="spellEnd"/>
      <w:r w:rsidRPr="00141AEF">
        <w:rPr>
          <w:rFonts w:ascii="Times New Roman" w:eastAsia="Times New Roman" w:hAnsi="Times New Roman" w:cs="Times New Roman"/>
          <w:b/>
          <w:kern w:val="0"/>
          <w:lang w:val="en-US" w:eastAsia="ru-RU"/>
          <w14:ligatures w14:val="none"/>
        </w:rPr>
        <w:t xml:space="preserve"> 5 %, </w:t>
      </w:r>
      <w:proofErr w:type="spellStart"/>
      <w:r w:rsidRPr="00141AEF">
        <w:rPr>
          <w:rFonts w:ascii="Times New Roman" w:eastAsia="Times New Roman" w:hAnsi="Times New Roman" w:cs="Times New Roman"/>
          <w:b/>
          <w:kern w:val="0"/>
          <w:lang w:val="en-US" w:eastAsia="ru-RU"/>
          <w14:ligatures w14:val="none"/>
        </w:rPr>
        <w:t>cuantumul</w:t>
      </w:r>
      <w:proofErr w:type="spellEnd"/>
      <w:r w:rsidRPr="00141AEF">
        <w:rPr>
          <w:rFonts w:ascii="Times New Roman" w:eastAsia="Times New Roman" w:hAnsi="Times New Roman" w:cs="Times New Roman"/>
          <w:b/>
          <w:kern w:val="0"/>
          <w:lang w:val="en-US" w:eastAsia="ru-RU"/>
          <w14:ligatures w14:val="none"/>
        </w:rPr>
        <w:t xml:space="preserve">_ </w:t>
      </w:r>
      <w:proofErr w:type="spellStart"/>
      <w:r w:rsidRPr="00141AEF">
        <w:rPr>
          <w:rFonts w:ascii="Times New Roman" w:eastAsia="Times New Roman" w:hAnsi="Times New Roman" w:cs="Times New Roman"/>
          <w:b/>
          <w:kern w:val="0"/>
          <w:lang w:val="en-US" w:eastAsia="ru-RU"/>
          <w14:ligatures w14:val="none"/>
        </w:rPr>
        <w:t>cuantumul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valorii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contractului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fara</w:t>
      </w:r>
      <w:proofErr w:type="spellEnd"/>
      <w:r w:rsidRPr="00141AEF">
        <w:rPr>
          <w:rFonts w:ascii="Times New Roman" w:eastAsia="Times New Roman" w:hAnsi="Times New Roman" w:cs="Times New Roman"/>
          <w:b/>
          <w:kern w:val="0"/>
          <w:lang w:val="en-US" w:eastAsia="ru-RU"/>
          <w14:ligatures w14:val="none"/>
        </w:rPr>
        <w:t xml:space="preserve"> TVA.</w:t>
      </w:r>
    </w:p>
    <w:p w14:paraId="15C020E1"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Motivul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recurgerii</w:t>
      </w:r>
      <w:proofErr w:type="spellEnd"/>
      <w:r w:rsidRPr="00141AEF">
        <w:rPr>
          <w:rFonts w:ascii="Times New Roman" w:eastAsia="Times New Roman" w:hAnsi="Times New Roman" w:cs="Times New Roman"/>
          <w:b/>
          <w:kern w:val="0"/>
          <w:lang w:val="en-US" w:eastAsia="ru-RU"/>
          <w14:ligatures w14:val="none"/>
        </w:rPr>
        <w:t xml:space="preserve"> la </w:t>
      </w:r>
      <w:proofErr w:type="spellStart"/>
      <w:r w:rsidRPr="00141AEF">
        <w:rPr>
          <w:rFonts w:ascii="Times New Roman" w:eastAsia="Times New Roman" w:hAnsi="Times New Roman" w:cs="Times New Roman"/>
          <w:b/>
          <w:kern w:val="0"/>
          <w:lang w:val="en-US" w:eastAsia="ru-RU"/>
          <w14:ligatures w14:val="none"/>
        </w:rPr>
        <w:t>procedura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accelerată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licitației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deschise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restrânse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a </w:t>
      </w:r>
      <w:proofErr w:type="spellStart"/>
      <w:r w:rsidRPr="00141AEF">
        <w:rPr>
          <w:rFonts w:ascii="Times New Roman" w:eastAsia="Times New Roman" w:hAnsi="Times New Roman" w:cs="Times New Roman"/>
          <w:b/>
          <w:kern w:val="0"/>
          <w:lang w:val="en-US" w:eastAsia="ru-RU"/>
          <w14:ligatures w14:val="none"/>
        </w:rPr>
        <w:t>procedurii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negociate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după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 xml:space="preserve">nu se </w:t>
      </w:r>
      <w:proofErr w:type="spellStart"/>
      <w:r w:rsidRPr="00141AEF">
        <w:rPr>
          <w:rFonts w:ascii="Times New Roman" w:eastAsia="Times New Roman" w:hAnsi="Times New Roman" w:cs="Times New Roman"/>
          <w:b/>
          <w:color w:val="FF0000"/>
          <w:kern w:val="0"/>
          <w:lang w:val="en-US" w:eastAsia="ru-RU"/>
          <w14:ligatures w14:val="none"/>
        </w:rPr>
        <w:t>aplica</w:t>
      </w:r>
      <w:proofErr w:type="spellEnd"/>
    </w:p>
    <w:p w14:paraId="06BA24B2"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Tehnici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instrumente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specifice</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atribuire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dacă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este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specificați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dacă</w:t>
      </w:r>
      <w:proofErr w:type="spellEnd"/>
      <w:r w:rsidRPr="00141AEF">
        <w:rPr>
          <w:rFonts w:ascii="Times New Roman" w:eastAsia="Times New Roman" w:hAnsi="Times New Roman" w:cs="Times New Roman"/>
          <w:b/>
          <w:kern w:val="0"/>
          <w:lang w:val="en-US" w:eastAsia="ru-RU"/>
          <w14:ligatures w14:val="none"/>
        </w:rPr>
        <w:t xml:space="preserve"> se </w:t>
      </w:r>
      <w:proofErr w:type="spellStart"/>
      <w:r w:rsidRPr="00141AEF">
        <w:rPr>
          <w:rFonts w:ascii="Times New Roman" w:eastAsia="Times New Roman" w:hAnsi="Times New Roman" w:cs="Times New Roman"/>
          <w:b/>
          <w:kern w:val="0"/>
          <w:lang w:val="en-US" w:eastAsia="ru-RU"/>
          <w14:ligatures w14:val="none"/>
        </w:rPr>
        <w:t>va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utiliza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acordul-cadru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sistemul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dinamic</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achiziție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licitația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electronică</w:t>
      </w:r>
      <w:proofErr w:type="spellEnd"/>
      <w:r w:rsidRPr="00141AEF">
        <w:rPr>
          <w:rFonts w:ascii="Times New Roman" w:eastAsia="Times New Roman" w:hAnsi="Times New Roman" w:cs="Times New Roman"/>
          <w:b/>
          <w:kern w:val="0"/>
          <w:lang w:val="en-US" w:eastAsia="ru-RU"/>
          <w14:ligatures w14:val="none"/>
        </w:rPr>
        <w:t>):</w:t>
      </w:r>
      <w:r w:rsidRPr="00141AEF">
        <w:rPr>
          <w:rFonts w:ascii="Times New Roman" w:eastAsia="Times New Roman" w:hAnsi="Times New Roman" w:cs="Times New Roman"/>
          <w:b/>
          <w:color w:val="FF0000"/>
          <w:kern w:val="0"/>
          <w:lang w:val="en-US" w:eastAsia="ru-RU"/>
          <w14:ligatures w14:val="none"/>
        </w:rPr>
        <w:t xml:space="preserve">nu se </w:t>
      </w:r>
      <w:proofErr w:type="spellStart"/>
      <w:r w:rsidRPr="00141AEF">
        <w:rPr>
          <w:rFonts w:ascii="Times New Roman" w:eastAsia="Times New Roman" w:hAnsi="Times New Roman" w:cs="Times New Roman"/>
          <w:b/>
          <w:color w:val="FF0000"/>
          <w:kern w:val="0"/>
          <w:lang w:val="en-US" w:eastAsia="ru-RU"/>
          <w14:ligatures w14:val="none"/>
        </w:rPr>
        <w:t>aplica</w:t>
      </w:r>
      <w:proofErr w:type="spellEnd"/>
    </w:p>
    <w:p w14:paraId="2E1E62AF" w14:textId="77777777" w:rsidR="00141AEF" w:rsidRPr="00141AEF" w:rsidRDefault="00141AEF" w:rsidP="00141AEF">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Condiții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speciale</w:t>
      </w:r>
      <w:proofErr w:type="spellEnd"/>
      <w:r w:rsidRPr="00141AEF">
        <w:rPr>
          <w:rFonts w:ascii="Times New Roman" w:eastAsia="Times New Roman" w:hAnsi="Times New Roman" w:cs="Times New Roman"/>
          <w:b/>
          <w:kern w:val="0"/>
          <w:lang w:val="en-US" w:eastAsia="ru-RU"/>
          <w14:ligatures w14:val="none"/>
        </w:rPr>
        <w:t xml:space="preserve"> de care </w:t>
      </w:r>
      <w:proofErr w:type="spellStart"/>
      <w:r w:rsidRPr="00141AEF">
        <w:rPr>
          <w:rFonts w:ascii="Times New Roman" w:eastAsia="Times New Roman" w:hAnsi="Times New Roman" w:cs="Times New Roman"/>
          <w:b/>
          <w:kern w:val="0"/>
          <w:lang w:val="en-US" w:eastAsia="ru-RU"/>
          <w14:ligatures w14:val="none"/>
        </w:rPr>
        <w:t>depinde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îndeplinirea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contractului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indicați</w:t>
      </w:r>
      <w:proofErr w:type="spellEnd"/>
      <w:r w:rsidRPr="00141AEF">
        <w:rPr>
          <w:rFonts w:ascii="Times New Roman" w:eastAsia="Times New Roman" w:hAnsi="Times New Roman" w:cs="Times New Roman"/>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după</w:t>
      </w:r>
      <w:proofErr w:type="spellEnd"/>
      <w:r w:rsidRPr="00141AEF">
        <w:rPr>
          <w:rFonts w:ascii="Times New Roman" w:eastAsia="Times New Roman" w:hAnsi="Times New Roman" w:cs="Times New Roman"/>
          <w:kern w:val="0"/>
          <w:lang w:val="en-US" w:eastAsia="ru-RU"/>
          <w14:ligatures w14:val="none"/>
        </w:rPr>
        <w:t xml:space="preserve"> </w:t>
      </w:r>
      <w:proofErr w:type="spellStart"/>
      <w:r w:rsidRPr="00141AEF">
        <w:rPr>
          <w:rFonts w:ascii="Times New Roman" w:eastAsia="Times New Roman" w:hAnsi="Times New Roman" w:cs="Times New Roman"/>
          <w:kern w:val="0"/>
          <w:lang w:val="en-US" w:eastAsia="ru-RU"/>
          <w14:ligatures w14:val="none"/>
        </w:rPr>
        <w:t>caz</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 xml:space="preserve">nu se </w:t>
      </w:r>
      <w:proofErr w:type="spellStart"/>
      <w:r w:rsidRPr="00141AEF">
        <w:rPr>
          <w:rFonts w:ascii="Times New Roman" w:eastAsia="Times New Roman" w:hAnsi="Times New Roman" w:cs="Times New Roman"/>
          <w:b/>
          <w:color w:val="FF0000"/>
          <w:kern w:val="0"/>
          <w:lang w:val="en-US" w:eastAsia="ru-RU"/>
          <w14:ligatures w14:val="none"/>
        </w:rPr>
        <w:t>aplica</w:t>
      </w:r>
      <w:proofErr w:type="spellEnd"/>
    </w:p>
    <w:p w14:paraId="5EBC98E2" w14:textId="77777777" w:rsidR="00141AEF" w:rsidRPr="00141AEF" w:rsidRDefault="00141AEF" w:rsidP="00141AEF">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5" w:name="_Hlk71621175"/>
      <w:proofErr w:type="spellStart"/>
      <w:r w:rsidRPr="00141AEF">
        <w:rPr>
          <w:rFonts w:ascii="Times New Roman" w:eastAsia="Times New Roman" w:hAnsi="Times New Roman" w:cs="Times New Roman"/>
          <w:b/>
          <w:kern w:val="0"/>
          <w:lang w:val="en-US" w:eastAsia="ru-RU"/>
          <w14:ligatures w14:val="none"/>
        </w:rPr>
        <w:t>Ofertele</w:t>
      </w:r>
      <w:proofErr w:type="spellEnd"/>
      <w:r w:rsidRPr="00141AEF">
        <w:rPr>
          <w:rFonts w:ascii="Times New Roman" w:eastAsia="Times New Roman" w:hAnsi="Times New Roman" w:cs="Times New Roman"/>
          <w:b/>
          <w:kern w:val="0"/>
          <w:lang w:val="en-US" w:eastAsia="ru-RU"/>
          <w14:ligatures w14:val="none"/>
        </w:rPr>
        <w:t xml:space="preserve"> se </w:t>
      </w:r>
      <w:proofErr w:type="spellStart"/>
      <w:r w:rsidRPr="00141AEF">
        <w:rPr>
          <w:rFonts w:ascii="Times New Roman" w:eastAsia="Times New Roman" w:hAnsi="Times New Roman" w:cs="Times New Roman"/>
          <w:b/>
          <w:kern w:val="0"/>
          <w:lang w:val="en-US" w:eastAsia="ru-RU"/>
          <w14:ligatures w14:val="none"/>
        </w:rPr>
        <w:t>prezintă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valută_</w:t>
      </w:r>
      <w:bookmarkEnd w:id="45"/>
      <w:r w:rsidRPr="00141AEF">
        <w:rPr>
          <w:rFonts w:ascii="Times New Roman" w:eastAsia="Times New Roman" w:hAnsi="Times New Roman" w:cs="Times New Roman"/>
          <w:b/>
          <w:kern w:val="0"/>
          <w:lang w:val="en-US" w:eastAsia="ru-RU"/>
          <w14:ligatures w14:val="none"/>
        </w:rPr>
        <w:t>MDL</w:t>
      </w:r>
      <w:proofErr w:type="spellEnd"/>
    </w:p>
    <w:p w14:paraId="0441F09E" w14:textId="77777777" w:rsidR="00141AEF" w:rsidRPr="00141AEF" w:rsidRDefault="00141AEF" w:rsidP="00141AEF">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Criteriul</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evaluare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aplicat</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pentru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atribuirea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contractului</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 xml:space="preserve">Cel </w:t>
      </w:r>
      <w:proofErr w:type="spellStart"/>
      <w:r w:rsidRPr="00141AEF">
        <w:rPr>
          <w:rFonts w:ascii="Times New Roman" w:eastAsia="Times New Roman" w:hAnsi="Times New Roman" w:cs="Times New Roman"/>
          <w:b/>
          <w:color w:val="FF0000"/>
          <w:kern w:val="0"/>
          <w:lang w:val="en-US" w:eastAsia="ru-RU"/>
          <w14:ligatures w14:val="none"/>
        </w:rPr>
        <w:t>mai</w:t>
      </w:r>
      <w:proofErr w:type="spellEnd"/>
      <w:r w:rsidRPr="00141AEF">
        <w:rPr>
          <w:rFonts w:ascii="Times New Roman" w:eastAsia="Times New Roman" w:hAnsi="Times New Roman" w:cs="Times New Roman"/>
          <w:b/>
          <w:color w:val="FF0000"/>
          <w:kern w:val="0"/>
          <w:lang w:val="en-US" w:eastAsia="ru-RU"/>
          <w14:ligatures w14:val="none"/>
        </w:rPr>
        <w:t xml:space="preserve"> mic </w:t>
      </w:r>
      <w:proofErr w:type="spellStart"/>
      <w:r w:rsidRPr="00141AEF">
        <w:rPr>
          <w:rFonts w:ascii="Times New Roman" w:eastAsia="Times New Roman" w:hAnsi="Times New Roman" w:cs="Times New Roman"/>
          <w:b/>
          <w:color w:val="FF0000"/>
          <w:kern w:val="0"/>
          <w:lang w:val="en-US" w:eastAsia="ru-RU"/>
          <w14:ligatures w14:val="none"/>
        </w:rPr>
        <w:t>pret</w:t>
      </w:r>
      <w:proofErr w:type="spellEnd"/>
    </w:p>
    <w:p w14:paraId="70B8A10E" w14:textId="77777777" w:rsidR="00141AEF" w:rsidRPr="00141AEF" w:rsidRDefault="00141AEF" w:rsidP="00141AEF">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Factorii</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evaluare</w:t>
      </w:r>
      <w:proofErr w:type="spellEnd"/>
      <w:r w:rsidRPr="00141AEF">
        <w:rPr>
          <w:rFonts w:ascii="Times New Roman" w:eastAsia="Times New Roman" w:hAnsi="Times New Roman" w:cs="Times New Roman"/>
          <w:b/>
          <w:kern w:val="0"/>
          <w:lang w:val="en-US" w:eastAsia="ru-RU"/>
          <w14:ligatures w14:val="none"/>
        </w:rPr>
        <w:t xml:space="preserve"> </w:t>
      </w:r>
      <w:proofErr w:type="gramStart"/>
      <w:r w:rsidRPr="00141AEF">
        <w:rPr>
          <w:rFonts w:ascii="Times New Roman" w:eastAsia="Times New Roman" w:hAnsi="Times New Roman" w:cs="Times New Roman"/>
          <w:b/>
          <w:kern w:val="0"/>
          <w:lang w:val="en-US" w:eastAsia="ru-RU"/>
          <w14:ligatures w14:val="none"/>
        </w:rPr>
        <w:t>a</w:t>
      </w:r>
      <w:proofErr w:type="gram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ofertei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celei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mai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avantajoase</w:t>
      </w:r>
      <w:proofErr w:type="spellEnd"/>
      <w:r w:rsidRPr="00141AEF">
        <w:rPr>
          <w:rFonts w:ascii="Times New Roman" w:eastAsia="Times New Roman" w:hAnsi="Times New Roman" w:cs="Times New Roman"/>
          <w:b/>
          <w:kern w:val="0"/>
          <w:lang w:val="en-US" w:eastAsia="ru-RU"/>
          <w14:ligatures w14:val="none"/>
        </w:rPr>
        <w:t xml:space="preserve"> din </w:t>
      </w:r>
      <w:proofErr w:type="spellStart"/>
      <w:r w:rsidRPr="00141AEF">
        <w:rPr>
          <w:rFonts w:ascii="Times New Roman" w:eastAsia="Times New Roman" w:hAnsi="Times New Roman" w:cs="Times New Roman"/>
          <w:b/>
          <w:kern w:val="0"/>
          <w:lang w:val="en-US" w:eastAsia="ru-RU"/>
          <w14:ligatures w14:val="none"/>
        </w:rPr>
        <w:t>punct</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vedere</w:t>
      </w:r>
      <w:proofErr w:type="spellEnd"/>
      <w:r w:rsidRPr="00141AEF">
        <w:rPr>
          <w:rFonts w:ascii="Times New Roman" w:eastAsia="Times New Roman" w:hAnsi="Times New Roman" w:cs="Times New Roman"/>
          <w:b/>
          <w:kern w:val="0"/>
          <w:lang w:val="en-US" w:eastAsia="ru-RU"/>
          <w14:ligatures w14:val="none"/>
        </w:rPr>
        <w:t xml:space="preserve"> economic, precum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ponderile</w:t>
      </w:r>
      <w:proofErr w:type="spellEnd"/>
      <w:r w:rsidRPr="00141AEF">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1"/>
        <w:gridCol w:w="1789"/>
      </w:tblGrid>
      <w:tr w:rsidR="00141AEF" w:rsidRPr="00141AEF" w14:paraId="699220ED" w14:textId="77777777" w:rsidTr="00C16743">
        <w:tc>
          <w:tcPr>
            <w:tcW w:w="577" w:type="dxa"/>
            <w:shd w:val="clear" w:color="auto" w:fill="auto"/>
          </w:tcPr>
          <w:p w14:paraId="7607971C" w14:textId="77777777" w:rsidR="00141AEF" w:rsidRPr="00141AEF" w:rsidRDefault="00141AEF" w:rsidP="00141AEF">
            <w:pPr>
              <w:shd w:val="clear" w:color="auto" w:fill="FFFFFF" w:themeFill="background1"/>
              <w:tabs>
                <w:tab w:val="left" w:pos="612"/>
              </w:tabs>
              <w:spacing w:before="120" w:after="120" w:line="259" w:lineRule="auto"/>
              <w:rPr>
                <w:b/>
                <w:iCs/>
                <w:sz w:val="20"/>
                <w:szCs w:val="20"/>
                <w:lang w:val="en-US" w:eastAsia="ru-RU"/>
              </w:rPr>
            </w:pPr>
            <w:r w:rsidRPr="00141AEF">
              <w:rPr>
                <w:b/>
                <w:iCs/>
                <w:sz w:val="20"/>
                <w:szCs w:val="20"/>
                <w:lang w:val="en-US" w:eastAsia="ru-RU"/>
              </w:rPr>
              <w:t>Nr. d/o</w:t>
            </w:r>
          </w:p>
        </w:tc>
        <w:tc>
          <w:tcPr>
            <w:tcW w:w="7248" w:type="dxa"/>
            <w:shd w:val="clear" w:color="auto" w:fill="auto"/>
          </w:tcPr>
          <w:p w14:paraId="1C3D0549" w14:textId="77777777" w:rsidR="00141AEF" w:rsidRPr="00141AEF" w:rsidRDefault="00141AEF" w:rsidP="00141AEF">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141AEF">
              <w:rPr>
                <w:b/>
                <w:iCs/>
                <w:sz w:val="20"/>
                <w:szCs w:val="20"/>
                <w:lang w:val="en-US" w:eastAsia="ru-RU"/>
              </w:rPr>
              <w:t>Denumirea</w:t>
            </w:r>
            <w:proofErr w:type="spellEnd"/>
            <w:r w:rsidRPr="00141AEF">
              <w:rPr>
                <w:b/>
                <w:iCs/>
                <w:sz w:val="20"/>
                <w:szCs w:val="20"/>
                <w:lang w:val="en-US" w:eastAsia="ru-RU"/>
              </w:rPr>
              <w:t xml:space="preserve"> </w:t>
            </w:r>
            <w:proofErr w:type="spellStart"/>
            <w:r w:rsidRPr="00141AEF">
              <w:rPr>
                <w:b/>
                <w:iCs/>
                <w:sz w:val="20"/>
                <w:szCs w:val="20"/>
                <w:lang w:val="en-US" w:eastAsia="ru-RU"/>
              </w:rPr>
              <w:t>factorului</w:t>
            </w:r>
            <w:proofErr w:type="spellEnd"/>
            <w:r w:rsidRPr="00141AEF">
              <w:rPr>
                <w:b/>
                <w:iCs/>
                <w:sz w:val="20"/>
                <w:szCs w:val="20"/>
                <w:lang w:val="en-US" w:eastAsia="ru-RU"/>
              </w:rPr>
              <w:t xml:space="preserve"> de </w:t>
            </w:r>
            <w:proofErr w:type="spellStart"/>
            <w:r w:rsidRPr="00141AEF">
              <w:rPr>
                <w:b/>
                <w:iCs/>
                <w:sz w:val="20"/>
                <w:szCs w:val="20"/>
                <w:lang w:val="en-US" w:eastAsia="ru-RU"/>
              </w:rPr>
              <w:t>evaluare</w:t>
            </w:r>
            <w:proofErr w:type="spellEnd"/>
          </w:p>
        </w:tc>
        <w:tc>
          <w:tcPr>
            <w:tcW w:w="1800" w:type="dxa"/>
            <w:shd w:val="clear" w:color="auto" w:fill="auto"/>
          </w:tcPr>
          <w:p w14:paraId="6C007B96" w14:textId="77777777" w:rsidR="00141AEF" w:rsidRPr="00141AEF" w:rsidRDefault="00141AEF" w:rsidP="00141AEF">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141AEF">
              <w:rPr>
                <w:b/>
                <w:iCs/>
                <w:sz w:val="20"/>
                <w:szCs w:val="20"/>
                <w:lang w:val="en-US" w:eastAsia="ru-RU"/>
              </w:rPr>
              <w:t>Ponderea</w:t>
            </w:r>
            <w:proofErr w:type="spellEnd"/>
            <w:r w:rsidRPr="00141AEF">
              <w:rPr>
                <w:b/>
                <w:iCs/>
                <w:sz w:val="20"/>
                <w:szCs w:val="20"/>
                <w:lang w:val="en-US" w:eastAsia="ru-RU"/>
              </w:rPr>
              <w:t>%</w:t>
            </w:r>
          </w:p>
        </w:tc>
      </w:tr>
      <w:tr w:rsidR="00141AEF" w:rsidRPr="00141AEF" w14:paraId="5DC52940" w14:textId="77777777" w:rsidTr="00C16743">
        <w:tc>
          <w:tcPr>
            <w:tcW w:w="577" w:type="dxa"/>
            <w:shd w:val="clear" w:color="auto" w:fill="auto"/>
          </w:tcPr>
          <w:p w14:paraId="2606129E" w14:textId="77777777" w:rsidR="00141AEF" w:rsidRPr="00141AEF" w:rsidRDefault="00141AEF" w:rsidP="00141AEF">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52050E2A" w14:textId="77777777" w:rsidR="00141AEF" w:rsidRPr="00141AEF" w:rsidRDefault="00141AEF" w:rsidP="00141AEF">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26FD4823" w14:textId="77777777" w:rsidR="00141AEF" w:rsidRPr="00141AEF" w:rsidRDefault="00141AEF" w:rsidP="00141AEF">
            <w:pPr>
              <w:shd w:val="clear" w:color="auto" w:fill="FFFFFF" w:themeFill="background1"/>
              <w:tabs>
                <w:tab w:val="left" w:pos="612"/>
              </w:tabs>
              <w:spacing w:before="120" w:after="120" w:line="259" w:lineRule="auto"/>
              <w:rPr>
                <w:iCs/>
                <w:lang w:val="en-US" w:eastAsia="ru-RU"/>
              </w:rPr>
            </w:pPr>
          </w:p>
        </w:tc>
      </w:tr>
    </w:tbl>
    <w:p w14:paraId="6FCC617A"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Termenul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limită</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depunere</w:t>
      </w:r>
      <w:proofErr w:type="spellEnd"/>
      <w:r w:rsidRPr="00141AEF">
        <w:rPr>
          <w:rFonts w:ascii="Times New Roman" w:eastAsia="Times New Roman" w:hAnsi="Times New Roman" w:cs="Times New Roman"/>
          <w:b/>
          <w:kern w:val="0"/>
          <w:lang w:val="en-US" w:eastAsia="ru-RU"/>
          <w14:ligatures w14:val="none"/>
        </w:rPr>
        <w:t>/</w:t>
      </w:r>
      <w:proofErr w:type="spellStart"/>
      <w:r w:rsidRPr="00141AEF">
        <w:rPr>
          <w:rFonts w:ascii="Times New Roman" w:eastAsia="Times New Roman" w:hAnsi="Times New Roman" w:cs="Times New Roman"/>
          <w:b/>
          <w:kern w:val="0"/>
          <w:lang w:val="en-US" w:eastAsia="ru-RU"/>
          <w14:ligatures w14:val="none"/>
        </w:rPr>
        <w:t>deschidere</w:t>
      </w:r>
      <w:proofErr w:type="spellEnd"/>
      <w:r w:rsidRPr="00141AEF">
        <w:rPr>
          <w:rFonts w:ascii="Times New Roman" w:eastAsia="Times New Roman" w:hAnsi="Times New Roman" w:cs="Times New Roman"/>
          <w:b/>
          <w:kern w:val="0"/>
          <w:lang w:val="en-US" w:eastAsia="ru-RU"/>
          <w14:ligatures w14:val="none"/>
        </w:rPr>
        <w:t xml:space="preserve"> </w:t>
      </w:r>
      <w:proofErr w:type="gramStart"/>
      <w:r w:rsidRPr="00141AEF">
        <w:rPr>
          <w:rFonts w:ascii="Times New Roman" w:eastAsia="Times New Roman" w:hAnsi="Times New Roman" w:cs="Times New Roman"/>
          <w:b/>
          <w:kern w:val="0"/>
          <w:lang w:val="en-US" w:eastAsia="ru-RU"/>
          <w14:ligatures w14:val="none"/>
        </w:rPr>
        <w:t>a</w:t>
      </w:r>
      <w:proofErr w:type="gram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ofertelor</w:t>
      </w:r>
      <w:proofErr w:type="spellEnd"/>
      <w:r w:rsidRPr="00141AEF">
        <w:rPr>
          <w:rFonts w:ascii="Times New Roman" w:eastAsia="Times New Roman" w:hAnsi="Times New Roman" w:cs="Times New Roman"/>
          <w:b/>
          <w:kern w:val="0"/>
          <w:lang w:val="en-US" w:eastAsia="ru-RU"/>
          <w14:ligatures w14:val="none"/>
        </w:rPr>
        <w:t>:</w:t>
      </w:r>
    </w:p>
    <w:p w14:paraId="0EC46E60" w14:textId="77777777" w:rsidR="00141AEF" w:rsidRPr="00141AEF" w:rsidRDefault="00141AEF" w:rsidP="00141AEF">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141AEF">
        <w:rPr>
          <w:rFonts w:ascii="Times New Roman" w:eastAsia="Times New Roman" w:hAnsi="Times New Roman" w:cs="Times New Roman"/>
          <w:b/>
          <w:kern w:val="0"/>
          <w:lang w:val="en-US" w:eastAsia="ru-RU"/>
          <w14:ligatures w14:val="none"/>
        </w:rPr>
        <w:t>conform SIA RSAP /</w:t>
      </w:r>
      <w:proofErr w:type="spellStart"/>
      <w:r w:rsidRPr="00141AEF">
        <w:rPr>
          <w:rFonts w:ascii="Times New Roman" w:eastAsia="Times New Roman" w:hAnsi="Times New Roman" w:cs="Times New Roman"/>
          <w:b/>
          <w:kern w:val="0"/>
          <w:lang w:val="en-US" w:eastAsia="ru-RU"/>
          <w14:ligatures w14:val="none"/>
        </w:rPr>
        <w:t>până</w:t>
      </w:r>
      <w:proofErr w:type="spellEnd"/>
      <w:r w:rsidRPr="00141AEF">
        <w:rPr>
          <w:rFonts w:ascii="Times New Roman" w:eastAsia="Times New Roman" w:hAnsi="Times New Roman" w:cs="Times New Roman"/>
          <w:b/>
          <w:kern w:val="0"/>
          <w:lang w:val="en-US" w:eastAsia="ru-RU"/>
          <w14:ligatures w14:val="none"/>
        </w:rPr>
        <w:t xml:space="preserve"> la: </w:t>
      </w:r>
      <w:r w:rsidRPr="00141AEF">
        <w:rPr>
          <w:rFonts w:ascii="Times New Roman" w:eastAsia="Times New Roman" w:hAnsi="Times New Roman" w:cs="Times New Roman"/>
          <w:b/>
          <w:i/>
          <w:kern w:val="0"/>
          <w:lang w:val="en-US" w:eastAsia="ru-RU"/>
          <w14:ligatures w14:val="none"/>
        </w:rPr>
        <w:t>conform SIA RSAP</w:t>
      </w:r>
    </w:p>
    <w:p w14:paraId="20CAFF77" w14:textId="77777777" w:rsidR="00141AEF" w:rsidRPr="00141AEF" w:rsidRDefault="00141AEF" w:rsidP="00141AEF">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141AEF">
        <w:rPr>
          <w:rFonts w:ascii="Times New Roman" w:eastAsia="Times New Roman" w:hAnsi="Times New Roman" w:cs="Times New Roman"/>
          <w:b/>
          <w:kern w:val="0"/>
          <w:lang w:val="en-US" w:eastAsia="ru-RU"/>
          <w14:ligatures w14:val="none"/>
        </w:rPr>
        <w:t xml:space="preserve">pe: </w:t>
      </w:r>
      <w:r w:rsidRPr="00141AEF">
        <w:rPr>
          <w:rFonts w:ascii="Times New Roman" w:eastAsia="Times New Roman" w:hAnsi="Times New Roman" w:cs="Times New Roman"/>
          <w:b/>
          <w:i/>
          <w:kern w:val="0"/>
          <w:lang w:val="en-US" w:eastAsia="ru-RU"/>
          <w14:ligatures w14:val="none"/>
        </w:rPr>
        <w:t>conform SIA RSAP</w:t>
      </w:r>
    </w:p>
    <w:p w14:paraId="26B7409D" w14:textId="77777777" w:rsidR="00141AEF" w:rsidRPr="00141AEF" w:rsidRDefault="00141AEF" w:rsidP="00141AEF">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Adresa</w:t>
      </w:r>
      <w:proofErr w:type="spellEnd"/>
      <w:r w:rsidRPr="00141AEF">
        <w:rPr>
          <w:rFonts w:ascii="Times New Roman" w:eastAsia="Times New Roman" w:hAnsi="Times New Roman" w:cs="Times New Roman"/>
          <w:b/>
          <w:kern w:val="0"/>
          <w:lang w:val="en-US" w:eastAsia="ru-RU"/>
          <w14:ligatures w14:val="none"/>
        </w:rPr>
        <w:t xml:space="preserve"> la care </w:t>
      </w:r>
      <w:proofErr w:type="spellStart"/>
      <w:r w:rsidRPr="00141AEF">
        <w:rPr>
          <w:rFonts w:ascii="Times New Roman" w:eastAsia="Times New Roman" w:hAnsi="Times New Roman" w:cs="Times New Roman"/>
          <w:b/>
          <w:kern w:val="0"/>
          <w:lang w:val="en-US" w:eastAsia="ru-RU"/>
          <w14:ligatures w14:val="none"/>
        </w:rPr>
        <w:t>trebuie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transmise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ofertele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cererile</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participare</w:t>
      </w:r>
      <w:proofErr w:type="spellEnd"/>
      <w:r w:rsidRPr="00141AEF">
        <w:rPr>
          <w:rFonts w:ascii="Times New Roman" w:eastAsia="Times New Roman" w:hAnsi="Times New Roman" w:cs="Times New Roman"/>
          <w:b/>
          <w:kern w:val="0"/>
          <w:lang w:val="en-US" w:eastAsia="ru-RU"/>
          <w14:ligatures w14:val="none"/>
        </w:rPr>
        <w:t xml:space="preserve">: </w:t>
      </w:r>
    </w:p>
    <w:p w14:paraId="5F368C58" w14:textId="77777777" w:rsidR="00141AEF" w:rsidRPr="00141AEF" w:rsidRDefault="00141AEF" w:rsidP="00141AEF">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i/>
          <w:kern w:val="0"/>
          <w:lang w:val="en-US" w:eastAsia="ru-RU"/>
          <w14:ligatures w14:val="none"/>
        </w:rPr>
        <w:t>Ofertele</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sau</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cererile</w:t>
      </w:r>
      <w:proofErr w:type="spellEnd"/>
      <w:r w:rsidRPr="00141AEF">
        <w:rPr>
          <w:rFonts w:ascii="Times New Roman" w:eastAsia="Times New Roman" w:hAnsi="Times New Roman" w:cs="Times New Roman"/>
          <w:b/>
          <w:i/>
          <w:kern w:val="0"/>
          <w:lang w:val="en-US" w:eastAsia="ru-RU"/>
          <w14:ligatures w14:val="none"/>
        </w:rPr>
        <w:t xml:space="preserve"> de </w:t>
      </w:r>
      <w:proofErr w:type="spellStart"/>
      <w:r w:rsidRPr="00141AEF">
        <w:rPr>
          <w:rFonts w:ascii="Times New Roman" w:eastAsia="Times New Roman" w:hAnsi="Times New Roman" w:cs="Times New Roman"/>
          <w:b/>
          <w:i/>
          <w:kern w:val="0"/>
          <w:lang w:val="en-US" w:eastAsia="ru-RU"/>
          <w14:ligatures w14:val="none"/>
        </w:rPr>
        <w:t>participare</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vor</w:t>
      </w:r>
      <w:proofErr w:type="spellEnd"/>
      <w:r w:rsidRPr="00141AEF">
        <w:rPr>
          <w:rFonts w:ascii="Times New Roman" w:eastAsia="Times New Roman" w:hAnsi="Times New Roman" w:cs="Times New Roman"/>
          <w:b/>
          <w:i/>
          <w:kern w:val="0"/>
          <w:lang w:val="en-US" w:eastAsia="ru-RU"/>
          <w14:ligatures w14:val="none"/>
        </w:rPr>
        <w:t xml:space="preserve"> fi </w:t>
      </w:r>
      <w:proofErr w:type="spellStart"/>
      <w:r w:rsidRPr="00141AEF">
        <w:rPr>
          <w:rFonts w:ascii="Times New Roman" w:eastAsia="Times New Roman" w:hAnsi="Times New Roman" w:cs="Times New Roman"/>
          <w:b/>
          <w:i/>
          <w:kern w:val="0"/>
          <w:lang w:val="en-US" w:eastAsia="ru-RU"/>
          <w14:ligatures w14:val="none"/>
        </w:rPr>
        <w:t>depuse</w:t>
      </w:r>
      <w:proofErr w:type="spellEnd"/>
      <w:r w:rsidRPr="00141AEF">
        <w:rPr>
          <w:rFonts w:ascii="Times New Roman" w:eastAsia="Times New Roman" w:hAnsi="Times New Roman" w:cs="Times New Roman"/>
          <w:b/>
          <w:i/>
          <w:kern w:val="0"/>
          <w:lang w:val="en-US" w:eastAsia="ru-RU"/>
          <w14:ligatures w14:val="none"/>
        </w:rPr>
        <w:t xml:space="preserve"> electronic </w:t>
      </w:r>
      <w:proofErr w:type="spellStart"/>
      <w:r w:rsidRPr="00141AEF">
        <w:rPr>
          <w:rFonts w:ascii="Times New Roman" w:eastAsia="Times New Roman" w:hAnsi="Times New Roman" w:cs="Times New Roman"/>
          <w:b/>
          <w:i/>
          <w:kern w:val="0"/>
          <w:lang w:val="en-US" w:eastAsia="ru-RU"/>
          <w14:ligatures w14:val="none"/>
        </w:rPr>
        <w:t>prin</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intermediul</w:t>
      </w:r>
      <w:proofErr w:type="spellEnd"/>
      <w:r w:rsidRPr="00141AEF">
        <w:rPr>
          <w:rFonts w:ascii="Times New Roman" w:eastAsia="Times New Roman" w:hAnsi="Times New Roman" w:cs="Times New Roman"/>
          <w:b/>
          <w:i/>
          <w:kern w:val="0"/>
          <w:lang w:val="en-US" w:eastAsia="ru-RU"/>
          <w14:ligatures w14:val="none"/>
        </w:rPr>
        <w:t xml:space="preserve"> SIA RSAP</w:t>
      </w:r>
    </w:p>
    <w:p w14:paraId="4AB2E67B" w14:textId="77777777" w:rsidR="00141AEF" w:rsidRPr="00141AEF" w:rsidRDefault="00141AEF" w:rsidP="00141AEF">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Termenul</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valabilitate</w:t>
      </w:r>
      <w:proofErr w:type="spellEnd"/>
      <w:r w:rsidRPr="00141AEF">
        <w:rPr>
          <w:rFonts w:ascii="Times New Roman" w:eastAsia="Times New Roman" w:hAnsi="Times New Roman" w:cs="Times New Roman"/>
          <w:b/>
          <w:kern w:val="0"/>
          <w:lang w:val="en-US" w:eastAsia="ru-RU"/>
          <w14:ligatures w14:val="none"/>
        </w:rPr>
        <w:t xml:space="preserve"> </w:t>
      </w:r>
      <w:proofErr w:type="gramStart"/>
      <w:r w:rsidRPr="00141AEF">
        <w:rPr>
          <w:rFonts w:ascii="Times New Roman" w:eastAsia="Times New Roman" w:hAnsi="Times New Roman" w:cs="Times New Roman"/>
          <w:b/>
          <w:kern w:val="0"/>
          <w:lang w:val="en-US" w:eastAsia="ru-RU"/>
          <w14:ligatures w14:val="none"/>
        </w:rPr>
        <w:t>a</w:t>
      </w:r>
      <w:proofErr w:type="gram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ofertelor</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 xml:space="preserve">60 </w:t>
      </w:r>
      <w:proofErr w:type="spellStart"/>
      <w:r w:rsidRPr="00141AEF">
        <w:rPr>
          <w:rFonts w:ascii="Times New Roman" w:eastAsia="Times New Roman" w:hAnsi="Times New Roman" w:cs="Times New Roman"/>
          <w:b/>
          <w:color w:val="FF0000"/>
          <w:kern w:val="0"/>
          <w:lang w:val="en-US" w:eastAsia="ru-RU"/>
          <w14:ligatures w14:val="none"/>
        </w:rPr>
        <w:t>zile</w:t>
      </w:r>
      <w:proofErr w:type="spellEnd"/>
    </w:p>
    <w:p w14:paraId="4C40E6B5" w14:textId="77777777" w:rsidR="00141AEF" w:rsidRPr="00141AEF" w:rsidRDefault="00141AEF" w:rsidP="00141AEF">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Locul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deschiderii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ofertelor</w:t>
      </w:r>
      <w:proofErr w:type="spellEnd"/>
      <w:r w:rsidRPr="00141AEF">
        <w:rPr>
          <w:rFonts w:ascii="Times New Roman" w:eastAsia="Times New Roman" w:hAnsi="Times New Roman" w:cs="Times New Roman"/>
          <w:b/>
          <w:kern w:val="0"/>
          <w:lang w:val="en-US" w:eastAsia="ru-RU"/>
          <w14:ligatures w14:val="none"/>
        </w:rPr>
        <w:t xml:space="preserve">: SIA RSAP </w:t>
      </w:r>
    </w:p>
    <w:p w14:paraId="70DF886A" w14:textId="77777777" w:rsidR="00141AEF" w:rsidRPr="00141AEF" w:rsidRDefault="00141AEF" w:rsidP="00141AEF">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141AEF">
        <w:rPr>
          <w:rFonts w:ascii="Times New Roman" w:eastAsia="Times New Roman" w:hAnsi="Times New Roman" w:cs="Times New Roman"/>
          <w:b/>
          <w:i/>
          <w:kern w:val="0"/>
          <w:lang w:val="en-US" w:eastAsia="ru-RU"/>
          <w14:ligatures w14:val="none"/>
        </w:rPr>
        <w:t>Ofertele</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întârziate</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vor</w:t>
      </w:r>
      <w:proofErr w:type="spellEnd"/>
      <w:r w:rsidRPr="00141AEF">
        <w:rPr>
          <w:rFonts w:ascii="Times New Roman" w:eastAsia="Times New Roman" w:hAnsi="Times New Roman" w:cs="Times New Roman"/>
          <w:b/>
          <w:i/>
          <w:kern w:val="0"/>
          <w:lang w:val="en-US" w:eastAsia="ru-RU"/>
          <w14:ligatures w14:val="none"/>
        </w:rPr>
        <w:t xml:space="preserve"> fi </w:t>
      </w:r>
      <w:proofErr w:type="spellStart"/>
      <w:r w:rsidRPr="00141AEF">
        <w:rPr>
          <w:rFonts w:ascii="Times New Roman" w:eastAsia="Times New Roman" w:hAnsi="Times New Roman" w:cs="Times New Roman"/>
          <w:b/>
          <w:i/>
          <w:kern w:val="0"/>
          <w:lang w:val="en-US" w:eastAsia="ru-RU"/>
          <w14:ligatures w14:val="none"/>
        </w:rPr>
        <w:t>respinse</w:t>
      </w:r>
      <w:proofErr w:type="spellEnd"/>
      <w:r w:rsidRPr="00141AEF">
        <w:rPr>
          <w:rFonts w:ascii="Times New Roman" w:eastAsia="Times New Roman" w:hAnsi="Times New Roman" w:cs="Times New Roman"/>
          <w:b/>
          <w:i/>
          <w:kern w:val="0"/>
          <w:lang w:val="en-US" w:eastAsia="ru-RU"/>
          <w14:ligatures w14:val="none"/>
        </w:rPr>
        <w:t xml:space="preserve">. </w:t>
      </w:r>
    </w:p>
    <w:p w14:paraId="4A814278"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Persoanele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autorizate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asiste</w:t>
      </w:r>
      <w:proofErr w:type="spellEnd"/>
      <w:r w:rsidRPr="00141AEF">
        <w:rPr>
          <w:rFonts w:ascii="Times New Roman" w:eastAsia="Times New Roman" w:hAnsi="Times New Roman" w:cs="Times New Roman"/>
          <w:b/>
          <w:kern w:val="0"/>
          <w:lang w:val="en-US" w:eastAsia="ru-RU"/>
          <w14:ligatures w14:val="none"/>
        </w:rPr>
        <w:t xml:space="preserve"> la </w:t>
      </w:r>
      <w:proofErr w:type="spellStart"/>
      <w:r w:rsidRPr="00141AEF">
        <w:rPr>
          <w:rFonts w:ascii="Times New Roman" w:eastAsia="Times New Roman" w:hAnsi="Times New Roman" w:cs="Times New Roman"/>
          <w:b/>
          <w:kern w:val="0"/>
          <w:lang w:val="en-US" w:eastAsia="ru-RU"/>
          <w14:ligatures w14:val="none"/>
        </w:rPr>
        <w:t>deschiderea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ofertelor</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kern w:val="0"/>
          <w:lang w:val="en-US" w:eastAsia="ru-RU"/>
          <w14:ligatures w14:val="none"/>
        </w:rPr>
        <w:br/>
      </w:r>
      <w:proofErr w:type="spellStart"/>
      <w:r w:rsidRPr="00141AEF">
        <w:rPr>
          <w:rFonts w:ascii="Times New Roman" w:eastAsia="Times New Roman" w:hAnsi="Times New Roman" w:cs="Times New Roman"/>
          <w:b/>
          <w:i/>
          <w:kern w:val="0"/>
          <w:lang w:val="en-US" w:eastAsia="ru-RU"/>
          <w14:ligatures w14:val="none"/>
        </w:rPr>
        <w:t>Ofertanții</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sau</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reprezentanții</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acestora</w:t>
      </w:r>
      <w:proofErr w:type="spellEnd"/>
      <w:r w:rsidRPr="00141AEF">
        <w:rPr>
          <w:rFonts w:ascii="Times New Roman" w:eastAsia="Times New Roman" w:hAnsi="Times New Roman" w:cs="Times New Roman"/>
          <w:b/>
          <w:i/>
          <w:kern w:val="0"/>
          <w:lang w:val="en-US" w:eastAsia="ru-RU"/>
          <w14:ligatures w14:val="none"/>
        </w:rPr>
        <w:t xml:space="preserve"> au </w:t>
      </w:r>
      <w:proofErr w:type="spellStart"/>
      <w:r w:rsidRPr="00141AEF">
        <w:rPr>
          <w:rFonts w:ascii="Times New Roman" w:eastAsia="Times New Roman" w:hAnsi="Times New Roman" w:cs="Times New Roman"/>
          <w:b/>
          <w:i/>
          <w:kern w:val="0"/>
          <w:lang w:val="en-US" w:eastAsia="ru-RU"/>
          <w14:ligatures w14:val="none"/>
        </w:rPr>
        <w:t>dreptul</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să</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participe</w:t>
      </w:r>
      <w:proofErr w:type="spellEnd"/>
      <w:r w:rsidRPr="00141AEF">
        <w:rPr>
          <w:rFonts w:ascii="Times New Roman" w:eastAsia="Times New Roman" w:hAnsi="Times New Roman" w:cs="Times New Roman"/>
          <w:b/>
          <w:i/>
          <w:kern w:val="0"/>
          <w:lang w:val="en-US" w:eastAsia="ru-RU"/>
          <w14:ligatures w14:val="none"/>
        </w:rPr>
        <w:t xml:space="preserve"> la </w:t>
      </w:r>
      <w:proofErr w:type="spellStart"/>
      <w:r w:rsidRPr="00141AEF">
        <w:rPr>
          <w:rFonts w:ascii="Times New Roman" w:eastAsia="Times New Roman" w:hAnsi="Times New Roman" w:cs="Times New Roman"/>
          <w:b/>
          <w:i/>
          <w:kern w:val="0"/>
          <w:lang w:val="en-US" w:eastAsia="ru-RU"/>
          <w14:ligatures w14:val="none"/>
        </w:rPr>
        <w:t>deschiderea</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ofertelor</w:t>
      </w:r>
      <w:proofErr w:type="spellEnd"/>
      <w:r w:rsidRPr="00141AEF">
        <w:rPr>
          <w:rFonts w:ascii="Times New Roman" w:eastAsia="Times New Roman" w:hAnsi="Times New Roman" w:cs="Times New Roman"/>
          <w:b/>
          <w:i/>
          <w:kern w:val="0"/>
          <w:lang w:val="en-US" w:eastAsia="ru-RU"/>
          <w14:ligatures w14:val="none"/>
        </w:rPr>
        <w:t xml:space="preserve">, cu </w:t>
      </w:r>
      <w:proofErr w:type="spellStart"/>
      <w:r w:rsidRPr="00141AEF">
        <w:rPr>
          <w:rFonts w:ascii="Times New Roman" w:eastAsia="Times New Roman" w:hAnsi="Times New Roman" w:cs="Times New Roman"/>
          <w:b/>
          <w:i/>
          <w:kern w:val="0"/>
          <w:lang w:val="en-US" w:eastAsia="ru-RU"/>
          <w14:ligatures w14:val="none"/>
        </w:rPr>
        <w:t>excepția</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cazului</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când</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ofertele</w:t>
      </w:r>
      <w:proofErr w:type="spellEnd"/>
      <w:r w:rsidRPr="00141AEF">
        <w:rPr>
          <w:rFonts w:ascii="Times New Roman" w:eastAsia="Times New Roman" w:hAnsi="Times New Roman" w:cs="Times New Roman"/>
          <w:b/>
          <w:i/>
          <w:kern w:val="0"/>
          <w:lang w:val="en-US" w:eastAsia="ru-RU"/>
          <w14:ligatures w14:val="none"/>
        </w:rPr>
        <w:t xml:space="preserve"> au </w:t>
      </w:r>
      <w:proofErr w:type="spellStart"/>
      <w:r w:rsidRPr="00141AEF">
        <w:rPr>
          <w:rFonts w:ascii="Times New Roman" w:eastAsia="Times New Roman" w:hAnsi="Times New Roman" w:cs="Times New Roman"/>
          <w:b/>
          <w:i/>
          <w:kern w:val="0"/>
          <w:lang w:val="en-US" w:eastAsia="ru-RU"/>
          <w14:ligatures w14:val="none"/>
        </w:rPr>
        <w:t>fost</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depuse</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prin</w:t>
      </w:r>
      <w:proofErr w:type="spellEnd"/>
      <w:r w:rsidRPr="00141AEF">
        <w:rPr>
          <w:rFonts w:ascii="Times New Roman" w:eastAsia="Times New Roman" w:hAnsi="Times New Roman" w:cs="Times New Roman"/>
          <w:b/>
          <w:i/>
          <w:kern w:val="0"/>
          <w:lang w:val="en-US" w:eastAsia="ru-RU"/>
          <w14:ligatures w14:val="none"/>
        </w:rPr>
        <w:t xml:space="preserve"> SIA RSAP</w:t>
      </w:r>
      <w:r w:rsidRPr="00141AEF">
        <w:rPr>
          <w:rFonts w:ascii="Times New Roman" w:eastAsia="Times New Roman" w:hAnsi="Times New Roman" w:cs="Times New Roman"/>
          <w:b/>
          <w:kern w:val="0"/>
          <w:lang w:val="en-US" w:eastAsia="ru-RU"/>
          <w14:ligatures w14:val="none"/>
        </w:rPr>
        <w:t>.</w:t>
      </w:r>
    </w:p>
    <w:p w14:paraId="5BDFC817"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141AEF">
        <w:rPr>
          <w:rFonts w:ascii="Times New Roman" w:eastAsia="Times New Roman" w:hAnsi="Times New Roman" w:cs="Times New Roman"/>
          <w:b/>
          <w:kern w:val="0"/>
          <w:lang w:val="en-US" w:eastAsia="ru-RU"/>
          <w14:ligatures w14:val="none"/>
        </w:rPr>
        <w:t xml:space="preserve">Limba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limbile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care </w:t>
      </w:r>
      <w:proofErr w:type="spellStart"/>
      <w:r w:rsidRPr="00141AEF">
        <w:rPr>
          <w:rFonts w:ascii="Times New Roman" w:eastAsia="Times New Roman" w:hAnsi="Times New Roman" w:cs="Times New Roman"/>
          <w:b/>
          <w:kern w:val="0"/>
          <w:lang w:val="en-US" w:eastAsia="ru-RU"/>
          <w14:ligatures w14:val="none"/>
        </w:rPr>
        <w:t>trebuie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redactate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ofertele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cererile</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participare</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Limba de Stat</w:t>
      </w:r>
    </w:p>
    <w:p w14:paraId="330BF3AC"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Respectivul</w:t>
      </w:r>
      <w:proofErr w:type="spellEnd"/>
      <w:r w:rsidRPr="00141AEF">
        <w:rPr>
          <w:rFonts w:ascii="Times New Roman" w:eastAsia="Times New Roman" w:hAnsi="Times New Roman" w:cs="Times New Roman"/>
          <w:b/>
          <w:kern w:val="0"/>
          <w:lang w:val="en-US" w:eastAsia="ru-RU"/>
          <w14:ligatures w14:val="none"/>
        </w:rPr>
        <w:t xml:space="preserve"> contract se </w:t>
      </w:r>
      <w:proofErr w:type="spellStart"/>
      <w:r w:rsidRPr="00141AEF">
        <w:rPr>
          <w:rFonts w:ascii="Times New Roman" w:eastAsia="Times New Roman" w:hAnsi="Times New Roman" w:cs="Times New Roman"/>
          <w:b/>
          <w:kern w:val="0"/>
          <w:lang w:val="en-US" w:eastAsia="ru-RU"/>
          <w14:ligatures w14:val="none"/>
        </w:rPr>
        <w:t>referă</w:t>
      </w:r>
      <w:proofErr w:type="spellEnd"/>
      <w:r w:rsidRPr="00141AEF">
        <w:rPr>
          <w:rFonts w:ascii="Times New Roman" w:eastAsia="Times New Roman" w:hAnsi="Times New Roman" w:cs="Times New Roman"/>
          <w:b/>
          <w:kern w:val="0"/>
          <w:lang w:val="en-US" w:eastAsia="ru-RU"/>
          <w14:ligatures w14:val="none"/>
        </w:rPr>
        <w:t xml:space="preserve"> la un </w:t>
      </w:r>
      <w:proofErr w:type="spellStart"/>
      <w:r w:rsidRPr="00141AEF">
        <w:rPr>
          <w:rFonts w:ascii="Times New Roman" w:eastAsia="Times New Roman" w:hAnsi="Times New Roman" w:cs="Times New Roman"/>
          <w:b/>
          <w:kern w:val="0"/>
          <w:lang w:val="en-US" w:eastAsia="ru-RU"/>
          <w14:ligatures w14:val="none"/>
        </w:rPr>
        <w:t>proiect</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program </w:t>
      </w:r>
      <w:proofErr w:type="spellStart"/>
      <w:r w:rsidRPr="00141AEF">
        <w:rPr>
          <w:rFonts w:ascii="Times New Roman" w:eastAsia="Times New Roman" w:hAnsi="Times New Roman" w:cs="Times New Roman"/>
          <w:b/>
          <w:kern w:val="0"/>
          <w:lang w:val="en-US" w:eastAsia="ru-RU"/>
          <w14:ligatures w14:val="none"/>
        </w:rPr>
        <w:t>finanțat</w:t>
      </w:r>
      <w:proofErr w:type="spellEnd"/>
      <w:r w:rsidRPr="00141AEF">
        <w:rPr>
          <w:rFonts w:ascii="Times New Roman" w:eastAsia="Times New Roman" w:hAnsi="Times New Roman" w:cs="Times New Roman"/>
          <w:b/>
          <w:kern w:val="0"/>
          <w:lang w:val="en-US" w:eastAsia="ru-RU"/>
          <w14:ligatures w14:val="none"/>
        </w:rPr>
        <w:t xml:space="preserve"> din </w:t>
      </w:r>
      <w:proofErr w:type="spellStart"/>
      <w:r w:rsidRPr="00141AEF">
        <w:rPr>
          <w:rFonts w:ascii="Times New Roman" w:eastAsia="Times New Roman" w:hAnsi="Times New Roman" w:cs="Times New Roman"/>
          <w:b/>
          <w:kern w:val="0"/>
          <w:lang w:val="en-US" w:eastAsia="ru-RU"/>
          <w14:ligatures w14:val="none"/>
        </w:rPr>
        <w:t>fonduri</w:t>
      </w:r>
      <w:proofErr w:type="spellEnd"/>
      <w:r w:rsidRPr="00141AEF">
        <w:rPr>
          <w:rFonts w:ascii="Times New Roman" w:eastAsia="Times New Roman" w:hAnsi="Times New Roman" w:cs="Times New Roman"/>
          <w:b/>
          <w:kern w:val="0"/>
          <w:lang w:val="en-US" w:eastAsia="ru-RU"/>
          <w14:ligatures w14:val="none"/>
        </w:rPr>
        <w:t xml:space="preserve"> ale </w:t>
      </w:r>
      <w:proofErr w:type="spellStart"/>
      <w:r w:rsidRPr="00141AEF">
        <w:rPr>
          <w:rFonts w:ascii="Times New Roman" w:eastAsia="Times New Roman" w:hAnsi="Times New Roman" w:cs="Times New Roman"/>
          <w:b/>
          <w:kern w:val="0"/>
          <w:lang w:val="en-US" w:eastAsia="ru-RU"/>
          <w14:ligatures w14:val="none"/>
        </w:rPr>
        <w:t>Uniunii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Europene</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NU</w:t>
      </w:r>
    </w:p>
    <w:p w14:paraId="6C8FD4BD"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Denumirea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adresa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organismului</w:t>
      </w:r>
      <w:proofErr w:type="spellEnd"/>
      <w:r w:rsidRPr="00141AEF">
        <w:rPr>
          <w:rFonts w:ascii="Times New Roman" w:eastAsia="Times New Roman" w:hAnsi="Times New Roman" w:cs="Times New Roman"/>
          <w:b/>
          <w:kern w:val="0"/>
          <w:lang w:val="en-US" w:eastAsia="ru-RU"/>
          <w14:ligatures w14:val="none"/>
        </w:rPr>
        <w:t xml:space="preserve"> competent de </w:t>
      </w:r>
      <w:proofErr w:type="spellStart"/>
      <w:r w:rsidRPr="00141AEF">
        <w:rPr>
          <w:rFonts w:ascii="Times New Roman" w:eastAsia="Times New Roman" w:hAnsi="Times New Roman" w:cs="Times New Roman"/>
          <w:b/>
          <w:kern w:val="0"/>
          <w:lang w:val="en-US" w:eastAsia="ru-RU"/>
          <w14:ligatures w14:val="none"/>
        </w:rPr>
        <w:t>soluționare</w:t>
      </w:r>
      <w:proofErr w:type="spellEnd"/>
      <w:r w:rsidRPr="00141AEF">
        <w:rPr>
          <w:rFonts w:ascii="Times New Roman" w:eastAsia="Times New Roman" w:hAnsi="Times New Roman" w:cs="Times New Roman"/>
          <w:b/>
          <w:kern w:val="0"/>
          <w:lang w:val="en-US" w:eastAsia="ru-RU"/>
          <w14:ligatures w14:val="none"/>
        </w:rPr>
        <w:t xml:space="preserve"> a </w:t>
      </w:r>
      <w:proofErr w:type="spellStart"/>
      <w:r w:rsidRPr="00141AEF">
        <w:rPr>
          <w:rFonts w:ascii="Times New Roman" w:eastAsia="Times New Roman" w:hAnsi="Times New Roman" w:cs="Times New Roman"/>
          <w:b/>
          <w:kern w:val="0"/>
          <w:lang w:val="en-US" w:eastAsia="ru-RU"/>
          <w14:ligatures w14:val="none"/>
        </w:rPr>
        <w:t>contestațiilor</w:t>
      </w:r>
      <w:proofErr w:type="spellEnd"/>
      <w:r w:rsidRPr="00141AEF">
        <w:rPr>
          <w:rFonts w:ascii="Times New Roman" w:eastAsia="Times New Roman" w:hAnsi="Times New Roman" w:cs="Times New Roman"/>
          <w:b/>
          <w:kern w:val="0"/>
          <w:lang w:val="en-US" w:eastAsia="ru-RU"/>
          <w14:ligatures w14:val="none"/>
        </w:rPr>
        <w:t xml:space="preserve">: </w:t>
      </w:r>
    </w:p>
    <w:p w14:paraId="64E14CE5" w14:textId="77777777" w:rsidR="00141AEF" w:rsidRPr="00141AEF" w:rsidRDefault="00141AEF" w:rsidP="00141AEF">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141AEF">
        <w:rPr>
          <w:rFonts w:ascii="Times New Roman" w:eastAsia="Times New Roman" w:hAnsi="Times New Roman" w:cs="Times New Roman"/>
          <w:b/>
          <w:i/>
          <w:kern w:val="0"/>
          <w:lang w:val="en-US" w:eastAsia="ru-RU"/>
          <w14:ligatures w14:val="none"/>
        </w:rPr>
        <w:t>Agenția</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Națională</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pentru</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Soluționarea</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Contestațiilor</w:t>
      </w:r>
      <w:proofErr w:type="spellEnd"/>
    </w:p>
    <w:p w14:paraId="324FDF4F" w14:textId="77777777" w:rsidR="00141AEF" w:rsidRPr="00141AEF" w:rsidRDefault="00141AEF" w:rsidP="00141AEF">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141AEF">
        <w:rPr>
          <w:rFonts w:ascii="Times New Roman" w:eastAsia="Times New Roman" w:hAnsi="Times New Roman" w:cs="Times New Roman"/>
          <w:b/>
          <w:i/>
          <w:kern w:val="0"/>
          <w:lang w:val="en-US" w:eastAsia="ru-RU"/>
          <w14:ligatures w14:val="none"/>
        </w:rPr>
        <w:t>Adresa</w:t>
      </w:r>
      <w:proofErr w:type="spellEnd"/>
      <w:r w:rsidRPr="00141AEF">
        <w:rPr>
          <w:rFonts w:ascii="Times New Roman" w:eastAsia="Times New Roman" w:hAnsi="Times New Roman" w:cs="Times New Roman"/>
          <w:b/>
          <w:i/>
          <w:kern w:val="0"/>
          <w:lang w:val="en-US" w:eastAsia="ru-RU"/>
          <w14:ligatures w14:val="none"/>
        </w:rPr>
        <w:t xml:space="preserve">: mun. Chișinău, bd. </w:t>
      </w:r>
      <w:proofErr w:type="spellStart"/>
      <w:r w:rsidRPr="00141AEF">
        <w:rPr>
          <w:rFonts w:ascii="Times New Roman" w:eastAsia="Times New Roman" w:hAnsi="Times New Roman" w:cs="Times New Roman"/>
          <w:b/>
          <w:i/>
          <w:kern w:val="0"/>
          <w:lang w:val="en-US" w:eastAsia="ru-RU"/>
          <w14:ligatures w14:val="none"/>
        </w:rPr>
        <w:t>Ștefan</w:t>
      </w:r>
      <w:proofErr w:type="spellEnd"/>
      <w:r w:rsidRPr="00141AEF">
        <w:rPr>
          <w:rFonts w:ascii="Times New Roman" w:eastAsia="Times New Roman" w:hAnsi="Times New Roman" w:cs="Times New Roman"/>
          <w:b/>
          <w:i/>
          <w:kern w:val="0"/>
          <w:lang w:val="en-US" w:eastAsia="ru-RU"/>
          <w14:ligatures w14:val="none"/>
        </w:rPr>
        <w:t xml:space="preserve"> cel Mare </w:t>
      </w:r>
      <w:proofErr w:type="spellStart"/>
      <w:r w:rsidRPr="00141AEF">
        <w:rPr>
          <w:rFonts w:ascii="Times New Roman" w:eastAsia="Times New Roman" w:hAnsi="Times New Roman" w:cs="Times New Roman"/>
          <w:b/>
          <w:i/>
          <w:kern w:val="0"/>
          <w:lang w:val="en-US" w:eastAsia="ru-RU"/>
          <w14:ligatures w14:val="none"/>
        </w:rPr>
        <w:t>și</w:t>
      </w:r>
      <w:proofErr w:type="spellEnd"/>
      <w:r w:rsidRPr="00141AEF">
        <w:rPr>
          <w:rFonts w:ascii="Times New Roman" w:eastAsia="Times New Roman" w:hAnsi="Times New Roman" w:cs="Times New Roman"/>
          <w:b/>
          <w:i/>
          <w:kern w:val="0"/>
          <w:lang w:val="en-US" w:eastAsia="ru-RU"/>
          <w14:ligatures w14:val="none"/>
        </w:rPr>
        <w:t xml:space="preserve"> </w:t>
      </w:r>
      <w:proofErr w:type="spellStart"/>
      <w:r w:rsidRPr="00141AEF">
        <w:rPr>
          <w:rFonts w:ascii="Times New Roman" w:eastAsia="Times New Roman" w:hAnsi="Times New Roman" w:cs="Times New Roman"/>
          <w:b/>
          <w:i/>
          <w:kern w:val="0"/>
          <w:lang w:val="en-US" w:eastAsia="ru-RU"/>
          <w14:ligatures w14:val="none"/>
        </w:rPr>
        <w:t>Sfânt</w:t>
      </w:r>
      <w:proofErr w:type="spellEnd"/>
      <w:r w:rsidRPr="00141AEF">
        <w:rPr>
          <w:rFonts w:ascii="Times New Roman" w:eastAsia="Times New Roman" w:hAnsi="Times New Roman" w:cs="Times New Roman"/>
          <w:b/>
          <w:i/>
          <w:kern w:val="0"/>
          <w:lang w:val="en-US" w:eastAsia="ru-RU"/>
          <w14:ligatures w14:val="none"/>
        </w:rPr>
        <w:t xml:space="preserve"> nr.124 (et.4), MD 2001;</w:t>
      </w:r>
    </w:p>
    <w:p w14:paraId="3D36A5AD" w14:textId="77777777" w:rsidR="00141AEF" w:rsidRPr="00141AEF" w:rsidRDefault="00141AEF" w:rsidP="00141AEF">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141AEF">
        <w:rPr>
          <w:rFonts w:ascii="Times New Roman" w:eastAsia="Times New Roman" w:hAnsi="Times New Roman" w:cs="Times New Roman"/>
          <w:b/>
          <w:i/>
          <w:kern w:val="0"/>
          <w:lang w:val="en-US" w:eastAsia="ru-RU"/>
          <w14:ligatures w14:val="none"/>
        </w:rPr>
        <w:t>Tel/Fax/email: 022-820 652, 022 820-651, contestatii@ansc.md</w:t>
      </w:r>
    </w:p>
    <w:p w14:paraId="747EBEBA"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141AEF">
        <w:rPr>
          <w:rFonts w:ascii="Times New Roman" w:eastAsia="Times New Roman" w:hAnsi="Times New Roman" w:cs="Times New Roman"/>
          <w:b/>
          <w:kern w:val="0"/>
          <w:lang w:val="en-US" w:eastAsia="ru-RU"/>
          <w14:ligatures w14:val="none"/>
        </w:rPr>
        <w:t>Data (</w:t>
      </w:r>
      <w:proofErr w:type="spellStart"/>
      <w:r w:rsidRPr="00141AEF">
        <w:rPr>
          <w:rFonts w:ascii="Times New Roman" w:eastAsia="Times New Roman" w:hAnsi="Times New Roman" w:cs="Times New Roman"/>
          <w:b/>
          <w:kern w:val="0"/>
          <w:lang w:val="en-US" w:eastAsia="ru-RU"/>
          <w14:ligatures w14:val="none"/>
        </w:rPr>
        <w:t>datele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și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referința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referințele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publicărilor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anterioare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Jurnalul </w:t>
      </w:r>
      <w:proofErr w:type="spellStart"/>
      <w:r w:rsidRPr="00141AEF">
        <w:rPr>
          <w:rFonts w:ascii="Times New Roman" w:eastAsia="Times New Roman" w:hAnsi="Times New Roman" w:cs="Times New Roman"/>
          <w:b/>
          <w:kern w:val="0"/>
          <w:lang w:val="en-US" w:eastAsia="ru-RU"/>
          <w14:ligatures w14:val="none"/>
        </w:rPr>
        <w:t>Oficial</w:t>
      </w:r>
      <w:proofErr w:type="spellEnd"/>
      <w:r w:rsidRPr="00141AEF">
        <w:rPr>
          <w:rFonts w:ascii="Times New Roman" w:eastAsia="Times New Roman" w:hAnsi="Times New Roman" w:cs="Times New Roman"/>
          <w:b/>
          <w:kern w:val="0"/>
          <w:lang w:val="en-US" w:eastAsia="ru-RU"/>
          <w14:ligatures w14:val="none"/>
        </w:rPr>
        <w:t xml:space="preserve"> al </w:t>
      </w:r>
      <w:proofErr w:type="spellStart"/>
      <w:r w:rsidRPr="00141AEF">
        <w:rPr>
          <w:rFonts w:ascii="Times New Roman" w:eastAsia="Times New Roman" w:hAnsi="Times New Roman" w:cs="Times New Roman"/>
          <w:b/>
          <w:kern w:val="0"/>
          <w:lang w:val="en-US" w:eastAsia="ru-RU"/>
          <w14:ligatures w14:val="none"/>
        </w:rPr>
        <w:t>Uniunii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Europene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privind</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contractele</w:t>
      </w:r>
      <w:proofErr w:type="spellEnd"/>
      <w:r w:rsidRPr="00141AEF">
        <w:rPr>
          <w:rFonts w:ascii="Times New Roman" w:eastAsia="Times New Roman" w:hAnsi="Times New Roman" w:cs="Times New Roman"/>
          <w:b/>
          <w:kern w:val="0"/>
          <w:lang w:val="en-US" w:eastAsia="ru-RU"/>
          <w14:ligatures w14:val="none"/>
        </w:rPr>
        <w:t xml:space="preserve">) la care se </w:t>
      </w:r>
      <w:proofErr w:type="spellStart"/>
      <w:r w:rsidRPr="00141AEF">
        <w:rPr>
          <w:rFonts w:ascii="Times New Roman" w:eastAsia="Times New Roman" w:hAnsi="Times New Roman" w:cs="Times New Roman"/>
          <w:b/>
          <w:kern w:val="0"/>
          <w:lang w:val="en-US" w:eastAsia="ru-RU"/>
          <w14:ligatures w14:val="none"/>
        </w:rPr>
        <w:t>referă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anunțul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respectiv</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dacă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este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proofErr w:type="gramStart"/>
      <w:r w:rsidRPr="00141AEF">
        <w:rPr>
          <w:rFonts w:ascii="Times New Roman" w:eastAsia="Times New Roman" w:hAnsi="Times New Roman" w:cs="Times New Roman"/>
          <w:b/>
          <w:kern w:val="0"/>
          <w:lang w:val="en-US" w:eastAsia="ru-RU"/>
          <w14:ligatures w14:val="none"/>
        </w:rPr>
        <w:t>):</w:t>
      </w:r>
      <w:r w:rsidRPr="00141AEF">
        <w:rPr>
          <w:rFonts w:ascii="Times New Roman" w:eastAsia="Times New Roman" w:hAnsi="Times New Roman" w:cs="Times New Roman"/>
          <w:b/>
          <w:color w:val="FF0000"/>
          <w:kern w:val="0"/>
          <w:lang w:val="en-US" w:eastAsia="ru-RU"/>
          <w14:ligatures w14:val="none"/>
        </w:rPr>
        <w:t>Nu</w:t>
      </w:r>
      <w:proofErr w:type="gramEnd"/>
    </w:p>
    <w:p w14:paraId="3D67E074"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achizițiilor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periodice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calendarul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estimat</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pentru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publicarea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anunțurilor</w:t>
      </w:r>
      <w:proofErr w:type="spellEnd"/>
      <w:r w:rsidRPr="00141AEF">
        <w:rPr>
          <w:rFonts w:ascii="Times New Roman" w:eastAsia="Times New Roman" w:hAnsi="Times New Roman" w:cs="Times New Roman"/>
          <w:b/>
          <w:kern w:val="0"/>
          <w:lang w:val="en-US" w:eastAsia="ru-RU"/>
          <w14:ligatures w14:val="none"/>
        </w:rPr>
        <w:t xml:space="preserve"> </w:t>
      </w:r>
      <w:proofErr w:type="gramStart"/>
      <w:r w:rsidRPr="00141AEF">
        <w:rPr>
          <w:rFonts w:ascii="Times New Roman" w:eastAsia="Times New Roman" w:hAnsi="Times New Roman" w:cs="Times New Roman"/>
          <w:b/>
          <w:kern w:val="0"/>
          <w:lang w:val="en-US" w:eastAsia="ru-RU"/>
          <w14:ligatures w14:val="none"/>
        </w:rPr>
        <w:t>viitoare</w:t>
      </w:r>
      <w:r w:rsidRPr="00141AEF">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141AEF">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551A97C8"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141AEF">
        <w:rPr>
          <w:rFonts w:ascii="Times New Roman" w:eastAsia="Times New Roman" w:hAnsi="Times New Roman" w:cs="Times New Roman"/>
          <w:b/>
          <w:kern w:val="0"/>
          <w:lang w:val="en-US" w:eastAsia="ru-RU"/>
          <w14:ligatures w14:val="none"/>
        </w:rPr>
        <w:t xml:space="preserve">Data </w:t>
      </w:r>
      <w:proofErr w:type="spellStart"/>
      <w:r w:rsidRPr="00141AEF">
        <w:rPr>
          <w:rFonts w:ascii="Times New Roman" w:eastAsia="Times New Roman" w:hAnsi="Times New Roman" w:cs="Times New Roman"/>
          <w:b/>
          <w:kern w:val="0"/>
          <w:lang w:val="en-US" w:eastAsia="ru-RU"/>
          <w14:ligatures w14:val="none"/>
        </w:rPr>
        <w:t>publicării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anunțului</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intenție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sau</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după</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precizarea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că</w:t>
      </w:r>
      <w:proofErr w:type="spellEnd"/>
      <w:r w:rsidRPr="00141AEF">
        <w:rPr>
          <w:rFonts w:ascii="Times New Roman" w:eastAsia="Times New Roman" w:hAnsi="Times New Roman" w:cs="Times New Roman"/>
          <w:b/>
          <w:kern w:val="0"/>
          <w:lang w:val="en-US" w:eastAsia="ru-RU"/>
          <w14:ligatures w14:val="none"/>
        </w:rPr>
        <w:t xml:space="preserve"> nu a </w:t>
      </w:r>
      <w:proofErr w:type="spellStart"/>
      <w:r w:rsidRPr="00141AEF">
        <w:rPr>
          <w:rFonts w:ascii="Times New Roman" w:eastAsia="Times New Roman" w:hAnsi="Times New Roman" w:cs="Times New Roman"/>
          <w:b/>
          <w:kern w:val="0"/>
          <w:lang w:val="en-US" w:eastAsia="ru-RU"/>
          <w14:ligatures w14:val="none"/>
        </w:rPr>
        <w:t>fost</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publicat</w:t>
      </w:r>
      <w:proofErr w:type="spellEnd"/>
      <w:r w:rsidRPr="00141AEF">
        <w:rPr>
          <w:rFonts w:ascii="Times New Roman" w:eastAsia="Times New Roman" w:hAnsi="Times New Roman" w:cs="Times New Roman"/>
          <w:b/>
          <w:kern w:val="0"/>
          <w:lang w:val="en-US" w:eastAsia="ru-RU"/>
          <w14:ligatures w14:val="none"/>
        </w:rPr>
        <w:t xml:space="preserve"> un </w:t>
      </w:r>
      <w:proofErr w:type="spellStart"/>
      <w:r w:rsidRPr="00141AEF">
        <w:rPr>
          <w:rFonts w:ascii="Times New Roman" w:eastAsia="Times New Roman" w:hAnsi="Times New Roman" w:cs="Times New Roman"/>
          <w:b/>
          <w:kern w:val="0"/>
          <w:lang w:val="en-US" w:eastAsia="ru-RU"/>
          <w14:ligatures w14:val="none"/>
        </w:rPr>
        <w:t>astfel</w:t>
      </w:r>
      <w:proofErr w:type="spellEnd"/>
      <w:r w:rsidRPr="00141AEF">
        <w:rPr>
          <w:rFonts w:ascii="Times New Roman" w:eastAsia="Times New Roman" w:hAnsi="Times New Roman" w:cs="Times New Roman"/>
          <w:b/>
          <w:kern w:val="0"/>
          <w:lang w:val="en-US" w:eastAsia="ru-RU"/>
          <w14:ligatures w14:val="none"/>
        </w:rPr>
        <w:t xml:space="preserve"> de </w:t>
      </w:r>
      <w:proofErr w:type="gramStart"/>
      <w:r w:rsidRPr="00141AEF">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141AEF">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783DC518"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141AEF">
        <w:rPr>
          <w:rFonts w:ascii="Times New Roman" w:eastAsia="Times New Roman" w:hAnsi="Times New Roman" w:cs="Times New Roman"/>
          <w:b/>
          <w:kern w:val="0"/>
          <w:lang w:val="en-US" w:eastAsia="ru-RU"/>
          <w14:ligatures w14:val="none"/>
        </w:rPr>
        <w:t xml:space="preserve">Data </w:t>
      </w:r>
      <w:proofErr w:type="spellStart"/>
      <w:r w:rsidRPr="00141AEF">
        <w:rPr>
          <w:rFonts w:ascii="Times New Roman" w:eastAsia="Times New Roman" w:hAnsi="Times New Roman" w:cs="Times New Roman"/>
          <w:b/>
          <w:kern w:val="0"/>
          <w:lang w:val="en-US" w:eastAsia="ru-RU"/>
          <w14:ligatures w14:val="none"/>
        </w:rPr>
        <w:t>transmiterii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spre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publicare</w:t>
      </w:r>
      <w:proofErr w:type="spellEnd"/>
      <w:r w:rsidRPr="00141AEF">
        <w:rPr>
          <w:rFonts w:ascii="Times New Roman" w:eastAsia="Times New Roman" w:hAnsi="Times New Roman" w:cs="Times New Roman"/>
          <w:b/>
          <w:kern w:val="0"/>
          <w:lang w:val="en-US" w:eastAsia="ru-RU"/>
          <w14:ligatures w14:val="none"/>
        </w:rPr>
        <w:t xml:space="preserve"> </w:t>
      </w:r>
      <w:proofErr w:type="gramStart"/>
      <w:r w:rsidRPr="00141AEF">
        <w:rPr>
          <w:rFonts w:ascii="Times New Roman" w:eastAsia="Times New Roman" w:hAnsi="Times New Roman" w:cs="Times New Roman"/>
          <w:b/>
          <w:kern w:val="0"/>
          <w:lang w:val="en-US" w:eastAsia="ru-RU"/>
          <w14:ligatures w14:val="none"/>
        </w:rPr>
        <w:t>a</w:t>
      </w:r>
      <w:proofErr w:type="gram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anunțului</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participar</w:t>
      </w:r>
      <w:r w:rsidRPr="00141AEF">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141AEF">
        <w:rPr>
          <w:rFonts w:ascii="Times New Roman" w:eastAsia="Times New Roman" w:hAnsi="Times New Roman" w:cs="Times New Roman"/>
          <w:b/>
          <w:kern w:val="0"/>
          <w:shd w:val="clear" w:color="auto" w:fill="FFFFFF" w:themeFill="background1"/>
          <w:lang w:val="en-US" w:eastAsia="ru-RU"/>
          <w14:ligatures w14:val="none"/>
        </w:rPr>
        <w:t xml:space="preserve">: </w:t>
      </w:r>
    </w:p>
    <w:p w14:paraId="74BF2A11"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cadrul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procedurii</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achiziție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publică</w:t>
      </w:r>
      <w:proofErr w:type="spellEnd"/>
      <w:r w:rsidRPr="00141AEF">
        <w:rPr>
          <w:rFonts w:ascii="Times New Roman" w:eastAsia="Times New Roman" w:hAnsi="Times New Roman" w:cs="Times New Roman"/>
          <w:b/>
          <w:kern w:val="0"/>
          <w:lang w:val="en-US" w:eastAsia="ru-RU"/>
          <w14:ligatures w14:val="none"/>
        </w:rPr>
        <w:t xml:space="preserve"> se </w:t>
      </w:r>
      <w:proofErr w:type="spellStart"/>
      <w:r w:rsidRPr="00141AEF">
        <w:rPr>
          <w:rFonts w:ascii="Times New Roman" w:eastAsia="Times New Roman" w:hAnsi="Times New Roman" w:cs="Times New Roman"/>
          <w:b/>
          <w:kern w:val="0"/>
          <w:lang w:val="en-US" w:eastAsia="ru-RU"/>
          <w14:ligatures w14:val="none"/>
        </w:rPr>
        <w:t>va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utiliza</w:t>
      </w:r>
      <w:proofErr w:type="spellEnd"/>
      <w:r w:rsidRPr="00141AEF">
        <w:rPr>
          <w:rFonts w:ascii="Times New Roman" w:eastAsia="Times New Roman" w:hAnsi="Times New Roman" w:cs="Times New Roman"/>
          <w:b/>
          <w:kern w:val="0"/>
          <w:lang w:val="en-US" w:eastAsia="ru-RU"/>
          <w14:ligatures w14:val="none"/>
        </w:rPr>
        <w:t>/</w:t>
      </w:r>
      <w:proofErr w:type="spellStart"/>
      <w:r w:rsidRPr="00141AEF">
        <w:rPr>
          <w:rFonts w:ascii="Times New Roman" w:eastAsia="Times New Roman" w:hAnsi="Times New Roman" w:cs="Times New Roman"/>
          <w:b/>
          <w:kern w:val="0"/>
          <w:lang w:val="en-US" w:eastAsia="ru-RU"/>
          <w14:ligatures w14:val="none"/>
        </w:rPr>
        <w:t>accepta</w:t>
      </w:r>
      <w:proofErr w:type="spellEnd"/>
      <w:r w:rsidRPr="00141AEF">
        <w:rPr>
          <w:rFonts w:ascii="Times New Roman" w:eastAsia="Times New Roman" w:hAnsi="Times New Roman" w:cs="Times New Roman"/>
          <w:b/>
          <w:kern w:val="0"/>
          <w:lang w:val="en-US" w:eastAsia="ru-RU"/>
          <w14:ligatures w14:val="none"/>
        </w:rPr>
        <w:t>:</w:t>
      </w:r>
    </w:p>
    <w:p w14:paraId="64BDD438" w14:textId="77777777" w:rsidR="00141AEF" w:rsidRPr="00141AEF" w:rsidRDefault="00141AEF" w:rsidP="00141AEF">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141AEF" w:rsidRPr="00141AEF" w14:paraId="2C97E534" w14:textId="77777777" w:rsidTr="00C16743">
        <w:tc>
          <w:tcPr>
            <w:tcW w:w="5305" w:type="dxa"/>
            <w:shd w:val="clear" w:color="auto" w:fill="FFFFFF"/>
          </w:tcPr>
          <w:p w14:paraId="618366E5"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141AEF">
              <w:rPr>
                <w:rFonts w:ascii="Times New Roman" w:eastAsia="Times New Roman" w:hAnsi="Times New Roman" w:cs="Times New Roman"/>
                <w:b/>
                <w:lang w:val="en-US" w:eastAsia="ru-RU"/>
              </w:rPr>
              <w:t>Denumirea</w:t>
            </w:r>
            <w:proofErr w:type="spellEnd"/>
            <w:r w:rsidRPr="00141AEF">
              <w:rPr>
                <w:rFonts w:ascii="Times New Roman" w:eastAsia="Times New Roman" w:hAnsi="Times New Roman" w:cs="Times New Roman"/>
                <w:b/>
                <w:lang w:val="en-US" w:eastAsia="ru-RU"/>
              </w:rPr>
              <w:t xml:space="preserve"> </w:t>
            </w:r>
            <w:proofErr w:type="spellStart"/>
            <w:r w:rsidRPr="00141AEF">
              <w:rPr>
                <w:rFonts w:ascii="Times New Roman" w:eastAsia="Times New Roman" w:hAnsi="Times New Roman" w:cs="Times New Roman"/>
                <w:b/>
                <w:lang w:val="en-US" w:eastAsia="ru-RU"/>
              </w:rPr>
              <w:t>instrumentului</w:t>
            </w:r>
            <w:proofErr w:type="spellEnd"/>
            <w:r w:rsidRPr="00141AEF">
              <w:rPr>
                <w:rFonts w:ascii="Times New Roman" w:eastAsia="Times New Roman" w:hAnsi="Times New Roman" w:cs="Times New Roman"/>
                <w:b/>
                <w:lang w:val="en-US" w:eastAsia="ru-RU"/>
              </w:rPr>
              <w:t xml:space="preserve"> electronic</w:t>
            </w:r>
          </w:p>
        </w:tc>
        <w:tc>
          <w:tcPr>
            <w:tcW w:w="3785" w:type="dxa"/>
            <w:shd w:val="clear" w:color="auto" w:fill="FFFFFF"/>
          </w:tcPr>
          <w:p w14:paraId="090F5761"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141AEF">
              <w:rPr>
                <w:rFonts w:ascii="Times New Roman" w:eastAsia="Times New Roman" w:hAnsi="Times New Roman" w:cs="Times New Roman"/>
                <w:b/>
                <w:lang w:val="en-US" w:eastAsia="ru-RU"/>
              </w:rPr>
              <w:t xml:space="preserve">Se </w:t>
            </w:r>
            <w:proofErr w:type="spellStart"/>
            <w:r w:rsidRPr="00141AEF">
              <w:rPr>
                <w:rFonts w:ascii="Times New Roman" w:eastAsia="Times New Roman" w:hAnsi="Times New Roman" w:cs="Times New Roman"/>
                <w:b/>
                <w:lang w:val="en-US" w:eastAsia="ru-RU"/>
              </w:rPr>
              <w:t>va</w:t>
            </w:r>
            <w:proofErr w:type="spellEnd"/>
            <w:r w:rsidRPr="00141AEF">
              <w:rPr>
                <w:rFonts w:ascii="Times New Roman" w:eastAsia="Times New Roman" w:hAnsi="Times New Roman" w:cs="Times New Roman"/>
                <w:b/>
                <w:lang w:val="en-US" w:eastAsia="ru-RU"/>
              </w:rPr>
              <w:t xml:space="preserve"> </w:t>
            </w:r>
            <w:proofErr w:type="spellStart"/>
            <w:r w:rsidRPr="00141AEF">
              <w:rPr>
                <w:rFonts w:ascii="Times New Roman" w:eastAsia="Times New Roman" w:hAnsi="Times New Roman" w:cs="Times New Roman"/>
                <w:b/>
                <w:lang w:val="en-US" w:eastAsia="ru-RU"/>
              </w:rPr>
              <w:t>utiliza</w:t>
            </w:r>
            <w:proofErr w:type="spellEnd"/>
            <w:r w:rsidRPr="00141AEF">
              <w:rPr>
                <w:rFonts w:ascii="Times New Roman" w:eastAsia="Times New Roman" w:hAnsi="Times New Roman" w:cs="Times New Roman"/>
                <w:b/>
                <w:lang w:val="en-US" w:eastAsia="ru-RU"/>
              </w:rPr>
              <w:t>/</w:t>
            </w:r>
            <w:proofErr w:type="spellStart"/>
            <w:r w:rsidRPr="00141AEF">
              <w:rPr>
                <w:rFonts w:ascii="Times New Roman" w:eastAsia="Times New Roman" w:hAnsi="Times New Roman" w:cs="Times New Roman"/>
                <w:b/>
                <w:lang w:val="en-US" w:eastAsia="ru-RU"/>
              </w:rPr>
              <w:t>accepta</w:t>
            </w:r>
            <w:proofErr w:type="spellEnd"/>
            <w:r w:rsidRPr="00141AEF">
              <w:rPr>
                <w:rFonts w:ascii="Times New Roman" w:eastAsia="Times New Roman" w:hAnsi="Times New Roman" w:cs="Times New Roman"/>
                <w:b/>
                <w:lang w:val="en-US" w:eastAsia="ru-RU"/>
              </w:rPr>
              <w:t xml:space="preserve"> </w:t>
            </w:r>
            <w:proofErr w:type="spellStart"/>
            <w:r w:rsidRPr="00141AEF">
              <w:rPr>
                <w:rFonts w:ascii="Times New Roman" w:eastAsia="Times New Roman" w:hAnsi="Times New Roman" w:cs="Times New Roman"/>
                <w:b/>
                <w:lang w:val="en-US" w:eastAsia="ru-RU"/>
              </w:rPr>
              <w:t>sau</w:t>
            </w:r>
            <w:proofErr w:type="spellEnd"/>
            <w:r w:rsidRPr="00141AEF">
              <w:rPr>
                <w:rFonts w:ascii="Times New Roman" w:eastAsia="Times New Roman" w:hAnsi="Times New Roman" w:cs="Times New Roman"/>
                <w:b/>
                <w:lang w:val="en-US" w:eastAsia="ru-RU"/>
              </w:rPr>
              <w:t xml:space="preserve"> nu</w:t>
            </w:r>
          </w:p>
        </w:tc>
      </w:tr>
      <w:tr w:rsidR="00141AEF" w:rsidRPr="00141AEF" w14:paraId="0728CEAD" w14:textId="77777777" w:rsidTr="00C16743">
        <w:tc>
          <w:tcPr>
            <w:tcW w:w="5305" w:type="dxa"/>
            <w:shd w:val="clear" w:color="auto" w:fill="FFFFFF"/>
          </w:tcPr>
          <w:p w14:paraId="5A40C1DF"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141AEF">
              <w:rPr>
                <w:rFonts w:ascii="Times New Roman" w:eastAsia="Times New Roman" w:hAnsi="Times New Roman" w:cs="Times New Roman"/>
                <w:lang w:val="en-US" w:eastAsia="ru-RU"/>
              </w:rPr>
              <w:t>depunerea</w:t>
            </w:r>
            <w:proofErr w:type="spellEnd"/>
            <w:r w:rsidRPr="00141AEF">
              <w:rPr>
                <w:rFonts w:ascii="Times New Roman" w:eastAsia="Times New Roman" w:hAnsi="Times New Roman" w:cs="Times New Roman"/>
                <w:lang w:val="en-US" w:eastAsia="ru-RU"/>
              </w:rPr>
              <w:t xml:space="preserve"> </w:t>
            </w:r>
            <w:proofErr w:type="spellStart"/>
            <w:r w:rsidRPr="00141AEF">
              <w:rPr>
                <w:rFonts w:ascii="Times New Roman" w:eastAsia="Times New Roman" w:hAnsi="Times New Roman" w:cs="Times New Roman"/>
                <w:lang w:val="en-US" w:eastAsia="ru-RU"/>
              </w:rPr>
              <w:t>electronică</w:t>
            </w:r>
            <w:proofErr w:type="spellEnd"/>
            <w:r w:rsidRPr="00141AEF">
              <w:rPr>
                <w:rFonts w:ascii="Times New Roman" w:eastAsia="Times New Roman" w:hAnsi="Times New Roman" w:cs="Times New Roman"/>
                <w:lang w:val="en-US" w:eastAsia="ru-RU"/>
              </w:rPr>
              <w:t xml:space="preserve"> </w:t>
            </w:r>
            <w:proofErr w:type="gramStart"/>
            <w:r w:rsidRPr="00141AEF">
              <w:rPr>
                <w:rFonts w:ascii="Times New Roman" w:eastAsia="Times New Roman" w:hAnsi="Times New Roman" w:cs="Times New Roman"/>
                <w:lang w:val="en-US" w:eastAsia="ru-RU"/>
              </w:rPr>
              <w:t>a</w:t>
            </w:r>
            <w:proofErr w:type="gramEnd"/>
            <w:r w:rsidRPr="00141AEF">
              <w:rPr>
                <w:rFonts w:ascii="Times New Roman" w:eastAsia="Times New Roman" w:hAnsi="Times New Roman" w:cs="Times New Roman"/>
                <w:lang w:val="en-US" w:eastAsia="ru-RU"/>
              </w:rPr>
              <w:t xml:space="preserve"> </w:t>
            </w:r>
            <w:proofErr w:type="spellStart"/>
            <w:r w:rsidRPr="00141AEF">
              <w:rPr>
                <w:rFonts w:ascii="Times New Roman" w:eastAsia="Times New Roman" w:hAnsi="Times New Roman" w:cs="Times New Roman"/>
                <w:lang w:val="en-US" w:eastAsia="ru-RU"/>
              </w:rPr>
              <w:t>ofertelor</w:t>
            </w:r>
            <w:proofErr w:type="spellEnd"/>
            <w:r w:rsidRPr="00141AEF">
              <w:rPr>
                <w:rFonts w:ascii="Times New Roman" w:eastAsia="Times New Roman" w:hAnsi="Times New Roman" w:cs="Times New Roman"/>
                <w:lang w:val="en-US" w:eastAsia="ru-RU"/>
              </w:rPr>
              <w:t xml:space="preserve"> </w:t>
            </w:r>
            <w:proofErr w:type="spellStart"/>
            <w:r w:rsidRPr="00141AEF">
              <w:rPr>
                <w:rFonts w:ascii="Times New Roman" w:eastAsia="Times New Roman" w:hAnsi="Times New Roman" w:cs="Times New Roman"/>
                <w:lang w:val="en-US" w:eastAsia="ru-RU"/>
              </w:rPr>
              <w:t>sau</w:t>
            </w:r>
            <w:proofErr w:type="spellEnd"/>
            <w:r w:rsidRPr="00141AEF">
              <w:rPr>
                <w:rFonts w:ascii="Times New Roman" w:eastAsia="Times New Roman" w:hAnsi="Times New Roman" w:cs="Times New Roman"/>
                <w:lang w:val="en-US" w:eastAsia="ru-RU"/>
              </w:rPr>
              <w:t xml:space="preserve"> a </w:t>
            </w:r>
            <w:proofErr w:type="spellStart"/>
            <w:r w:rsidRPr="00141AEF">
              <w:rPr>
                <w:rFonts w:ascii="Times New Roman" w:eastAsia="Times New Roman" w:hAnsi="Times New Roman" w:cs="Times New Roman"/>
                <w:lang w:val="en-US" w:eastAsia="ru-RU"/>
              </w:rPr>
              <w:t>cererilor</w:t>
            </w:r>
            <w:proofErr w:type="spellEnd"/>
            <w:r w:rsidRPr="00141AEF">
              <w:rPr>
                <w:rFonts w:ascii="Times New Roman" w:eastAsia="Times New Roman" w:hAnsi="Times New Roman" w:cs="Times New Roman"/>
                <w:lang w:val="en-US" w:eastAsia="ru-RU"/>
              </w:rPr>
              <w:t xml:space="preserve"> de </w:t>
            </w:r>
            <w:proofErr w:type="spellStart"/>
            <w:r w:rsidRPr="00141AEF">
              <w:rPr>
                <w:rFonts w:ascii="Times New Roman" w:eastAsia="Times New Roman" w:hAnsi="Times New Roman" w:cs="Times New Roman"/>
                <w:lang w:val="en-US" w:eastAsia="ru-RU"/>
              </w:rPr>
              <w:t>participare</w:t>
            </w:r>
            <w:proofErr w:type="spellEnd"/>
          </w:p>
        </w:tc>
        <w:tc>
          <w:tcPr>
            <w:tcW w:w="3785" w:type="dxa"/>
            <w:shd w:val="clear" w:color="auto" w:fill="FFFFFF"/>
          </w:tcPr>
          <w:p w14:paraId="015A7AE2"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141AEF">
              <w:rPr>
                <w:rFonts w:ascii="Times New Roman" w:eastAsia="Times New Roman" w:hAnsi="Times New Roman" w:cs="Times New Roman"/>
                <w:lang w:val="en-US" w:eastAsia="ru-RU"/>
              </w:rPr>
              <w:t>Da</w:t>
            </w:r>
          </w:p>
        </w:tc>
      </w:tr>
      <w:tr w:rsidR="00141AEF" w:rsidRPr="00141AEF" w14:paraId="584F2107" w14:textId="77777777" w:rsidTr="00C16743">
        <w:tc>
          <w:tcPr>
            <w:tcW w:w="5305" w:type="dxa"/>
            <w:shd w:val="clear" w:color="auto" w:fill="FFFFFF"/>
          </w:tcPr>
          <w:p w14:paraId="438D7A85"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141AEF">
              <w:rPr>
                <w:rFonts w:ascii="Times New Roman" w:eastAsia="Times New Roman" w:hAnsi="Times New Roman" w:cs="Times New Roman"/>
                <w:lang w:val="en-US" w:eastAsia="ru-RU"/>
              </w:rPr>
              <w:t>sistemul</w:t>
            </w:r>
            <w:proofErr w:type="spellEnd"/>
            <w:r w:rsidRPr="00141AEF">
              <w:rPr>
                <w:rFonts w:ascii="Times New Roman" w:eastAsia="Times New Roman" w:hAnsi="Times New Roman" w:cs="Times New Roman"/>
                <w:lang w:val="en-US" w:eastAsia="ru-RU"/>
              </w:rPr>
              <w:t xml:space="preserve"> de </w:t>
            </w:r>
            <w:proofErr w:type="spellStart"/>
            <w:r w:rsidRPr="00141AEF">
              <w:rPr>
                <w:rFonts w:ascii="Times New Roman" w:eastAsia="Times New Roman" w:hAnsi="Times New Roman" w:cs="Times New Roman"/>
                <w:lang w:val="en-US" w:eastAsia="ru-RU"/>
              </w:rPr>
              <w:t>comenzi</w:t>
            </w:r>
            <w:proofErr w:type="spellEnd"/>
            <w:r w:rsidRPr="00141AEF">
              <w:rPr>
                <w:rFonts w:ascii="Times New Roman" w:eastAsia="Times New Roman" w:hAnsi="Times New Roman" w:cs="Times New Roman"/>
                <w:lang w:val="en-US" w:eastAsia="ru-RU"/>
              </w:rPr>
              <w:t xml:space="preserve"> </w:t>
            </w:r>
            <w:proofErr w:type="spellStart"/>
            <w:r w:rsidRPr="00141AEF">
              <w:rPr>
                <w:rFonts w:ascii="Times New Roman" w:eastAsia="Times New Roman" w:hAnsi="Times New Roman" w:cs="Times New Roman"/>
                <w:lang w:val="en-US" w:eastAsia="ru-RU"/>
              </w:rPr>
              <w:t>electronice</w:t>
            </w:r>
            <w:proofErr w:type="spellEnd"/>
          </w:p>
        </w:tc>
        <w:tc>
          <w:tcPr>
            <w:tcW w:w="3785" w:type="dxa"/>
            <w:shd w:val="clear" w:color="auto" w:fill="FFFFFF"/>
          </w:tcPr>
          <w:p w14:paraId="25A22416"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141AEF">
              <w:rPr>
                <w:rFonts w:ascii="Times New Roman" w:eastAsia="Times New Roman" w:hAnsi="Times New Roman" w:cs="Times New Roman"/>
                <w:lang w:val="en-US" w:eastAsia="ru-RU"/>
              </w:rPr>
              <w:t>Nu</w:t>
            </w:r>
          </w:p>
        </w:tc>
      </w:tr>
      <w:tr w:rsidR="00141AEF" w:rsidRPr="00141AEF" w14:paraId="57CB11CB" w14:textId="77777777" w:rsidTr="00C16743">
        <w:tc>
          <w:tcPr>
            <w:tcW w:w="5305" w:type="dxa"/>
            <w:shd w:val="clear" w:color="auto" w:fill="FFFFFF"/>
          </w:tcPr>
          <w:p w14:paraId="6EB2FCDB"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141AEF">
              <w:rPr>
                <w:rFonts w:ascii="Times New Roman" w:eastAsia="Times New Roman" w:hAnsi="Times New Roman" w:cs="Times New Roman"/>
                <w:lang w:val="en-US" w:eastAsia="ru-RU"/>
              </w:rPr>
              <w:t>facturarea</w:t>
            </w:r>
            <w:proofErr w:type="spellEnd"/>
            <w:r w:rsidRPr="00141AEF">
              <w:rPr>
                <w:rFonts w:ascii="Times New Roman" w:eastAsia="Times New Roman" w:hAnsi="Times New Roman" w:cs="Times New Roman"/>
                <w:lang w:val="en-US" w:eastAsia="ru-RU"/>
              </w:rPr>
              <w:t xml:space="preserve"> </w:t>
            </w:r>
            <w:proofErr w:type="spellStart"/>
            <w:r w:rsidRPr="00141AEF">
              <w:rPr>
                <w:rFonts w:ascii="Times New Roman" w:eastAsia="Times New Roman" w:hAnsi="Times New Roman" w:cs="Times New Roman"/>
                <w:lang w:val="en-US" w:eastAsia="ru-RU"/>
              </w:rPr>
              <w:t>electronică</w:t>
            </w:r>
            <w:proofErr w:type="spellEnd"/>
          </w:p>
        </w:tc>
        <w:tc>
          <w:tcPr>
            <w:tcW w:w="3785" w:type="dxa"/>
            <w:shd w:val="clear" w:color="auto" w:fill="FFFFFF"/>
          </w:tcPr>
          <w:p w14:paraId="639B4C4D"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141AEF">
              <w:rPr>
                <w:rFonts w:ascii="Times New Roman" w:eastAsia="Times New Roman" w:hAnsi="Times New Roman" w:cs="Times New Roman"/>
                <w:lang w:val="en-US" w:eastAsia="ru-RU"/>
              </w:rPr>
              <w:t>Da</w:t>
            </w:r>
          </w:p>
        </w:tc>
      </w:tr>
      <w:tr w:rsidR="00141AEF" w:rsidRPr="00141AEF" w14:paraId="54F9EB53" w14:textId="77777777" w:rsidTr="00C16743">
        <w:trPr>
          <w:trHeight w:val="77"/>
        </w:trPr>
        <w:tc>
          <w:tcPr>
            <w:tcW w:w="5305" w:type="dxa"/>
            <w:shd w:val="clear" w:color="auto" w:fill="FFFFFF"/>
          </w:tcPr>
          <w:p w14:paraId="24768133"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141AEF">
              <w:rPr>
                <w:rFonts w:ascii="Times New Roman" w:eastAsia="Times New Roman" w:hAnsi="Times New Roman" w:cs="Times New Roman"/>
                <w:lang w:val="en-US" w:eastAsia="ru-RU"/>
              </w:rPr>
              <w:t>plățile</w:t>
            </w:r>
            <w:proofErr w:type="spellEnd"/>
            <w:r w:rsidRPr="00141AEF">
              <w:rPr>
                <w:rFonts w:ascii="Times New Roman" w:eastAsia="Times New Roman" w:hAnsi="Times New Roman" w:cs="Times New Roman"/>
                <w:lang w:val="en-US" w:eastAsia="ru-RU"/>
              </w:rPr>
              <w:t xml:space="preserve"> </w:t>
            </w:r>
            <w:proofErr w:type="spellStart"/>
            <w:r w:rsidRPr="00141AEF">
              <w:rPr>
                <w:rFonts w:ascii="Times New Roman" w:eastAsia="Times New Roman" w:hAnsi="Times New Roman" w:cs="Times New Roman"/>
                <w:lang w:val="en-US" w:eastAsia="ru-RU"/>
              </w:rPr>
              <w:t>electronice</w:t>
            </w:r>
            <w:proofErr w:type="spellEnd"/>
          </w:p>
        </w:tc>
        <w:tc>
          <w:tcPr>
            <w:tcW w:w="3785" w:type="dxa"/>
            <w:shd w:val="clear" w:color="auto" w:fill="FFFFFF"/>
          </w:tcPr>
          <w:p w14:paraId="71473CF1" w14:textId="77777777" w:rsidR="00141AEF" w:rsidRPr="00141AEF" w:rsidRDefault="00141AEF" w:rsidP="00141AEF">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141AEF">
              <w:rPr>
                <w:rFonts w:ascii="Times New Roman" w:eastAsia="Times New Roman" w:hAnsi="Times New Roman" w:cs="Times New Roman"/>
                <w:lang w:val="en-US" w:eastAsia="ru-RU"/>
              </w:rPr>
              <w:t>Da</w:t>
            </w:r>
          </w:p>
        </w:tc>
      </w:tr>
    </w:tbl>
    <w:p w14:paraId="12C5C013"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141AEF">
        <w:rPr>
          <w:rFonts w:ascii="Times New Roman" w:eastAsia="Times New Roman" w:hAnsi="Times New Roman" w:cs="Times New Roman"/>
          <w:b/>
          <w:kern w:val="0"/>
          <w:lang w:val="en-US" w:eastAsia="ru-RU"/>
          <w14:ligatures w14:val="none"/>
        </w:rPr>
        <w:t>Contractul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intră</w:t>
      </w:r>
      <w:proofErr w:type="spellEnd"/>
      <w:r w:rsidRPr="00141AEF">
        <w:rPr>
          <w:rFonts w:ascii="Times New Roman" w:eastAsia="Times New Roman" w:hAnsi="Times New Roman" w:cs="Times New Roman"/>
          <w:b/>
          <w:kern w:val="0"/>
          <w:lang w:val="en-US" w:eastAsia="ru-RU"/>
          <w14:ligatures w14:val="none"/>
        </w:rPr>
        <w:t xml:space="preserve"> sub </w:t>
      </w:r>
      <w:proofErr w:type="spellStart"/>
      <w:r w:rsidRPr="00141AEF">
        <w:rPr>
          <w:rFonts w:ascii="Times New Roman" w:eastAsia="Times New Roman" w:hAnsi="Times New Roman" w:cs="Times New Roman"/>
          <w:b/>
          <w:kern w:val="0"/>
          <w:lang w:val="en-US" w:eastAsia="ru-RU"/>
          <w14:ligatures w14:val="none"/>
        </w:rPr>
        <w:t>incidența</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Acordului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privind</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achizițiile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guvernamentale</w:t>
      </w:r>
      <w:proofErr w:type="spellEnd"/>
      <w:r w:rsidRPr="00141AEF">
        <w:rPr>
          <w:rFonts w:ascii="Times New Roman" w:eastAsia="Times New Roman" w:hAnsi="Times New Roman" w:cs="Times New Roman"/>
          <w:b/>
          <w:kern w:val="0"/>
          <w:lang w:val="en-US" w:eastAsia="ru-RU"/>
          <w14:ligatures w14:val="none"/>
        </w:rPr>
        <w:t xml:space="preserve"> al </w:t>
      </w:r>
      <w:proofErr w:type="spellStart"/>
      <w:r w:rsidRPr="00141AEF">
        <w:rPr>
          <w:rFonts w:ascii="Times New Roman" w:eastAsia="Times New Roman" w:hAnsi="Times New Roman" w:cs="Times New Roman"/>
          <w:b/>
          <w:kern w:val="0"/>
          <w:lang w:val="en-US" w:eastAsia="ru-RU"/>
          <w14:ligatures w14:val="none"/>
        </w:rPr>
        <w:t>Organizației</w:t>
      </w:r>
      <w:proofErr w:type="spellEnd"/>
      <w:r w:rsidRPr="00141AEF">
        <w:rPr>
          <w:rFonts w:ascii="Times New Roman" w:eastAsia="Times New Roman" w:hAnsi="Times New Roman" w:cs="Times New Roman"/>
          <w:b/>
          <w:kern w:val="0"/>
          <w:lang w:val="en-US" w:eastAsia="ru-RU"/>
          <w14:ligatures w14:val="none"/>
        </w:rPr>
        <w:t xml:space="preserve"> Mondiale a </w:t>
      </w:r>
      <w:proofErr w:type="spellStart"/>
      <w:r w:rsidRPr="00141AEF">
        <w:rPr>
          <w:rFonts w:ascii="Times New Roman" w:eastAsia="Times New Roman" w:hAnsi="Times New Roman" w:cs="Times New Roman"/>
          <w:b/>
          <w:kern w:val="0"/>
          <w:lang w:val="en-US" w:eastAsia="ru-RU"/>
          <w14:ligatures w14:val="none"/>
        </w:rPr>
        <w:t>Comerțului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numai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cazul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anunțurilor</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transmise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spre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publicare</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în</w:t>
      </w:r>
      <w:proofErr w:type="spellEnd"/>
      <w:r w:rsidRPr="00141AEF">
        <w:rPr>
          <w:rFonts w:ascii="Times New Roman" w:eastAsia="Times New Roman" w:hAnsi="Times New Roman" w:cs="Times New Roman"/>
          <w:b/>
          <w:kern w:val="0"/>
          <w:lang w:val="en-US" w:eastAsia="ru-RU"/>
          <w14:ligatures w14:val="none"/>
        </w:rPr>
        <w:t xml:space="preserve"> Jurnalul </w:t>
      </w:r>
      <w:proofErr w:type="spellStart"/>
      <w:r w:rsidRPr="00141AEF">
        <w:rPr>
          <w:rFonts w:ascii="Times New Roman" w:eastAsia="Times New Roman" w:hAnsi="Times New Roman" w:cs="Times New Roman"/>
          <w:b/>
          <w:kern w:val="0"/>
          <w:lang w:val="en-US" w:eastAsia="ru-RU"/>
          <w14:ligatures w14:val="none"/>
        </w:rPr>
        <w:t>Oficial</w:t>
      </w:r>
      <w:proofErr w:type="spellEnd"/>
      <w:r w:rsidRPr="00141AEF">
        <w:rPr>
          <w:rFonts w:ascii="Times New Roman" w:eastAsia="Times New Roman" w:hAnsi="Times New Roman" w:cs="Times New Roman"/>
          <w:b/>
          <w:kern w:val="0"/>
          <w:lang w:val="en-US" w:eastAsia="ru-RU"/>
          <w14:ligatures w14:val="none"/>
        </w:rPr>
        <w:t xml:space="preserve"> al </w:t>
      </w:r>
      <w:proofErr w:type="spellStart"/>
      <w:r w:rsidRPr="00141AEF">
        <w:rPr>
          <w:rFonts w:ascii="Times New Roman" w:eastAsia="Times New Roman" w:hAnsi="Times New Roman" w:cs="Times New Roman"/>
          <w:b/>
          <w:kern w:val="0"/>
          <w:lang w:val="en-US" w:eastAsia="ru-RU"/>
          <w14:ligatures w14:val="none"/>
        </w:rPr>
        <w:t>Uniunii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Europene</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color w:val="FF0000"/>
          <w:kern w:val="0"/>
          <w:lang w:val="en-US" w:eastAsia="ru-RU"/>
          <w14:ligatures w14:val="none"/>
        </w:rPr>
        <w:t>Nu</w:t>
      </w:r>
    </w:p>
    <w:p w14:paraId="4766421D" w14:textId="77777777" w:rsidR="00141AEF" w:rsidRPr="00141AEF" w:rsidRDefault="00141AEF" w:rsidP="00141AEF">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390328A1" w14:textId="77777777" w:rsidR="00141AEF" w:rsidRPr="00141AEF" w:rsidRDefault="00141AEF" w:rsidP="00141AEF">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141AEF">
        <w:rPr>
          <w:rFonts w:ascii="Times New Roman" w:eastAsia="Times New Roman" w:hAnsi="Times New Roman" w:cs="Times New Roman"/>
          <w:b/>
          <w:kern w:val="0"/>
          <w:lang w:val="en-US" w:eastAsia="ru-RU"/>
          <w14:ligatures w14:val="none"/>
        </w:rPr>
        <w:t xml:space="preserve">Alte </w:t>
      </w:r>
      <w:proofErr w:type="spellStart"/>
      <w:r w:rsidRPr="00141AEF">
        <w:rPr>
          <w:rFonts w:ascii="Times New Roman" w:eastAsia="Times New Roman" w:hAnsi="Times New Roman" w:cs="Times New Roman"/>
          <w:b/>
          <w:kern w:val="0"/>
          <w:lang w:val="en-US" w:eastAsia="ru-RU"/>
          <w14:ligatures w14:val="none"/>
        </w:rPr>
        <w:t>informații</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relevante</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kern w:val="0"/>
          <w:shd w:val="clear" w:color="auto" w:fill="FFFFFF" w:themeFill="background1"/>
          <w:lang w:val="en-US" w:eastAsia="ru-RU"/>
          <w14:ligatures w14:val="none"/>
        </w:rPr>
        <w:t>-</w:t>
      </w:r>
    </w:p>
    <w:p w14:paraId="493A7703" w14:textId="77777777" w:rsidR="00141AEF" w:rsidRPr="00141AEF" w:rsidRDefault="00141AEF" w:rsidP="00141AEF">
      <w:pPr>
        <w:spacing w:line="259" w:lineRule="auto"/>
        <w:ind w:left="720"/>
        <w:contextualSpacing/>
        <w:rPr>
          <w:rFonts w:ascii="Times New Roman" w:eastAsia="Times New Roman" w:hAnsi="Times New Roman" w:cs="Times New Roman"/>
          <w:b/>
          <w:kern w:val="0"/>
          <w:lang w:val="en-US" w:eastAsia="ru-RU"/>
          <w14:ligatures w14:val="none"/>
        </w:rPr>
      </w:pPr>
    </w:p>
    <w:p w14:paraId="62F495B7" w14:textId="77777777" w:rsidR="00141AEF" w:rsidRPr="00141AEF" w:rsidRDefault="00141AEF" w:rsidP="00141AEF">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5C206F56" w14:textId="77777777" w:rsidR="00141AEF" w:rsidRPr="00141AEF" w:rsidRDefault="00141AEF" w:rsidP="00141AEF">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141AEF">
        <w:rPr>
          <w:rFonts w:ascii="Times New Roman" w:eastAsia="Times New Roman" w:hAnsi="Times New Roman" w:cs="Times New Roman"/>
          <w:b/>
          <w:kern w:val="0"/>
          <w:lang w:val="en-US" w:eastAsia="ru-RU"/>
          <w14:ligatures w14:val="none"/>
        </w:rPr>
        <w:t>Conducătorul</w:t>
      </w:r>
      <w:proofErr w:type="spellEnd"/>
      <w:r w:rsidRPr="00141AEF">
        <w:rPr>
          <w:rFonts w:ascii="Times New Roman" w:eastAsia="Times New Roman" w:hAnsi="Times New Roman" w:cs="Times New Roman"/>
          <w:b/>
          <w:kern w:val="0"/>
          <w:lang w:val="en-US" w:eastAsia="ru-RU"/>
          <w14:ligatures w14:val="none"/>
        </w:rPr>
        <w:t xml:space="preserve"> </w:t>
      </w:r>
      <w:proofErr w:type="spellStart"/>
      <w:r w:rsidRPr="00141AEF">
        <w:rPr>
          <w:rFonts w:ascii="Times New Roman" w:eastAsia="Times New Roman" w:hAnsi="Times New Roman" w:cs="Times New Roman"/>
          <w:b/>
          <w:kern w:val="0"/>
          <w:lang w:val="en-US" w:eastAsia="ru-RU"/>
          <w14:ligatures w14:val="none"/>
        </w:rPr>
        <w:t>grupului</w:t>
      </w:r>
      <w:proofErr w:type="spellEnd"/>
      <w:r w:rsidRPr="00141AEF">
        <w:rPr>
          <w:rFonts w:ascii="Times New Roman" w:eastAsia="Times New Roman" w:hAnsi="Times New Roman" w:cs="Times New Roman"/>
          <w:b/>
          <w:kern w:val="0"/>
          <w:lang w:val="en-US" w:eastAsia="ru-RU"/>
          <w14:ligatures w14:val="none"/>
        </w:rPr>
        <w:t xml:space="preserve"> de </w:t>
      </w:r>
      <w:proofErr w:type="spellStart"/>
      <w:r w:rsidRPr="00141AEF">
        <w:rPr>
          <w:rFonts w:ascii="Times New Roman" w:eastAsia="Times New Roman" w:hAnsi="Times New Roman" w:cs="Times New Roman"/>
          <w:b/>
          <w:kern w:val="0"/>
          <w:lang w:val="en-US" w:eastAsia="ru-RU"/>
          <w14:ligatures w14:val="none"/>
        </w:rPr>
        <w:t>lucru</w:t>
      </w:r>
      <w:proofErr w:type="spellEnd"/>
      <w:r w:rsidRPr="00141AEF">
        <w:rPr>
          <w:rFonts w:ascii="Times New Roman" w:eastAsia="Times New Roman" w:hAnsi="Times New Roman" w:cs="Times New Roman"/>
          <w:b/>
          <w:kern w:val="0"/>
          <w:lang w:val="en-US" w:eastAsia="ru-RU"/>
          <w14:ligatures w14:val="none"/>
        </w:rPr>
        <w:t xml:space="preserve">:  </w:t>
      </w:r>
      <w:r w:rsidRPr="00141AEF">
        <w:rPr>
          <w:rFonts w:ascii="Times New Roman" w:eastAsia="Times New Roman" w:hAnsi="Times New Roman" w:cs="Times New Roman"/>
          <w:b/>
          <w:kern w:val="0"/>
          <w:shd w:val="clear" w:color="auto" w:fill="FFFFFF" w:themeFill="background1"/>
          <w:lang w:val="en-US" w:eastAsia="ru-RU"/>
          <w14:ligatures w14:val="none"/>
        </w:rPr>
        <w:t>_____________________________</w:t>
      </w:r>
      <w:proofErr w:type="gramStart"/>
      <w:r w:rsidRPr="00141AEF">
        <w:rPr>
          <w:rFonts w:ascii="Times New Roman" w:eastAsia="Times New Roman" w:hAnsi="Times New Roman" w:cs="Times New Roman"/>
          <w:b/>
          <w:kern w:val="0"/>
          <w:shd w:val="clear" w:color="auto" w:fill="FFFFFF" w:themeFill="background1"/>
          <w:lang w:val="en-US" w:eastAsia="ru-RU"/>
          <w14:ligatures w14:val="none"/>
        </w:rPr>
        <w:t xml:space="preserve">_  </w:t>
      </w:r>
      <w:r w:rsidRPr="00141AEF">
        <w:rPr>
          <w:rFonts w:ascii="Times New Roman" w:eastAsia="Times New Roman" w:hAnsi="Times New Roman" w:cs="Times New Roman"/>
          <w:b/>
          <w:noProof/>
          <w:kern w:val="0"/>
          <w:lang w:val="en-US"/>
          <w14:ligatures w14:val="none"/>
        </w:rPr>
        <w:t>.</w:t>
      </w:r>
      <w:proofErr w:type="gramEnd"/>
    </w:p>
    <w:p w14:paraId="635C189F" w14:textId="77777777" w:rsidR="00141AEF" w:rsidRPr="00141AEF" w:rsidRDefault="00141AEF" w:rsidP="00141AEF">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29EA2ABD" w14:textId="77777777" w:rsidR="0072600B" w:rsidRPr="00141AEF" w:rsidRDefault="0072600B" w:rsidP="0072600B">
      <w:pPr>
        <w:spacing w:after="0" w:line="240" w:lineRule="auto"/>
        <w:rPr>
          <w:rFonts w:ascii="Times New Roman" w:eastAsia="Times New Roman" w:hAnsi="Times New Roman" w:cs="Times New Roman"/>
          <w:kern w:val="0"/>
          <w:lang w:val="ro-MD"/>
          <w14:ligatures w14:val="none"/>
        </w:rPr>
      </w:pPr>
    </w:p>
    <w:p w14:paraId="17764C7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3060F0E3"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3</w:t>
      </w:r>
    </w:p>
    <w:p w14:paraId="1206050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0BFB280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3D3C13AD" w14:textId="77777777" w:rsidR="0072600B" w:rsidRPr="0072600B" w:rsidRDefault="0072600B" w:rsidP="0072600B">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44CB99FB"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1DF0C9F" w14:textId="77777777" w:rsidR="0072600B" w:rsidRPr="0072600B" w:rsidRDefault="0072600B" w:rsidP="0072600B">
      <w:pPr>
        <w:spacing w:before="240" w:line="240" w:lineRule="auto"/>
        <w:jc w:val="center"/>
        <w:rPr>
          <w:rFonts w:ascii="Times New Roman" w:eastAsia="Calibri" w:hAnsi="Times New Roman" w:cs="Times New Roman"/>
          <w:b/>
          <w:kern w:val="0"/>
          <w:sz w:val="28"/>
          <w:szCs w:val="28"/>
          <w:lang w:val="ro-MD"/>
          <w14:ligatures w14:val="none"/>
        </w:rPr>
      </w:pPr>
      <w:r w:rsidRPr="0072600B">
        <w:rPr>
          <w:rFonts w:ascii="Times New Roman" w:eastAsia="Calibri" w:hAnsi="Times New Roman" w:cs="Times New Roman"/>
          <w:b/>
          <w:kern w:val="0"/>
          <w:sz w:val="28"/>
          <w:szCs w:val="28"/>
          <w:lang w:val="ro-MD"/>
          <w14:ligatures w14:val="none"/>
        </w:rPr>
        <w:t>INVITAȚIE DE PARTICIPARE LA ETAPELE DE PRESELECȚIE/LA PROCEDURILE NEGOCIATE</w:t>
      </w:r>
    </w:p>
    <w:p w14:paraId="74F412D0" w14:textId="77777777" w:rsidR="0072600B" w:rsidRPr="0072600B" w:rsidRDefault="0072600B" w:rsidP="0072600B">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5282BAB6" w14:textId="77777777" w:rsidR="0072600B" w:rsidRPr="0072600B" w:rsidRDefault="0072600B" w:rsidP="0072600B">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privind achiziționarea </w:t>
      </w:r>
      <w:r w:rsidRPr="0072600B">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72600B">
        <w:rPr>
          <w:rFonts w:ascii="Times New Roman" w:eastAsia="Times New Roman" w:hAnsi="Times New Roman" w:cs="Times New Roman"/>
          <w:b/>
          <w:kern w:val="0"/>
          <w:shd w:val="clear" w:color="auto" w:fill="FFFFFF" w:themeFill="background1"/>
          <w:lang w:val="ro-MD" w:eastAsia="ru-RU"/>
          <w14:ligatures w14:val="none"/>
        </w:rPr>
        <w:br/>
      </w:r>
      <w:r w:rsidRPr="0072600B">
        <w:rPr>
          <w:rFonts w:ascii="Times New Roman" w:eastAsia="Times New Roman" w:hAnsi="Times New Roman" w:cs="Times New Roman"/>
          <w:kern w:val="0"/>
          <w:sz w:val="20"/>
          <w:lang w:val="ro-MD" w:eastAsia="ru-RU"/>
          <w14:ligatures w14:val="none"/>
        </w:rPr>
        <w:t xml:space="preserve">                                                             (se indică obiectul achiziției)</w:t>
      </w:r>
      <w:r w:rsidRPr="0072600B">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72600B">
        <w:rPr>
          <w:rFonts w:ascii="Times New Roman" w:eastAsia="Times New Roman" w:hAnsi="Times New Roman" w:cs="Times New Roman"/>
          <w:b/>
          <w:kern w:val="0"/>
          <w:lang w:val="ro-MD" w:eastAsia="ru-RU"/>
          <w14:ligatures w14:val="none"/>
        </w:rPr>
        <w:br/>
      </w:r>
      <w:r w:rsidRPr="0072600B">
        <w:rPr>
          <w:rFonts w:ascii="Times New Roman" w:eastAsia="Times New Roman" w:hAnsi="Times New Roman" w:cs="Times New Roman"/>
          <w:kern w:val="0"/>
          <w:sz w:val="20"/>
          <w:lang w:val="ro-MD" w:eastAsia="ru-RU"/>
          <w14:ligatures w14:val="none"/>
        </w:rPr>
        <w:t xml:space="preserve">                                                             (tipul procedurii de achiziție)</w:t>
      </w:r>
    </w:p>
    <w:p w14:paraId="7C41A969" w14:textId="77777777" w:rsidR="0072600B" w:rsidRPr="0072600B" w:rsidRDefault="0072600B" w:rsidP="0072600B">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7E0D246A" w14:textId="77777777" w:rsidR="0072600B" w:rsidRPr="0072600B" w:rsidRDefault="0072600B" w:rsidP="0072600B">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Denumirea autorității contractante: ___________________________________________</w:t>
      </w:r>
    </w:p>
    <w:p w14:paraId="593AFFB3" w14:textId="77777777" w:rsidR="0072600B" w:rsidRPr="0072600B" w:rsidRDefault="0072600B" w:rsidP="0072600B">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IDNO: </w:t>
      </w:r>
      <w:r w:rsidRPr="0072600B">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47706658" w14:textId="77777777" w:rsidR="0072600B" w:rsidRPr="0072600B" w:rsidRDefault="0072600B" w:rsidP="0072600B">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Adresa: </w:t>
      </w:r>
      <w:r w:rsidRPr="0072600B">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3E132286" w14:textId="77777777" w:rsidR="0072600B" w:rsidRPr="0072600B" w:rsidRDefault="0072600B" w:rsidP="0072600B">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Numărul de telefon/fax: </w:t>
      </w:r>
      <w:r w:rsidRPr="0072600B">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7F203F60" w14:textId="77777777" w:rsidR="0072600B" w:rsidRPr="0072600B" w:rsidRDefault="0072600B" w:rsidP="0072600B">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72600B">
        <w:rPr>
          <w:rFonts w:ascii="Times New Roman" w:eastAsia="Times New Roman" w:hAnsi="Times New Roman" w:cs="Times New Roman"/>
          <w:b/>
          <w:kern w:val="0"/>
          <w:shd w:val="clear" w:color="auto" w:fill="FFFFFF" w:themeFill="background1"/>
          <w:lang w:val="ro-MD" w:eastAsia="ru-RU"/>
          <w14:ligatures w14:val="none"/>
        </w:rPr>
        <w:t>___________________</w:t>
      </w:r>
    </w:p>
    <w:p w14:paraId="132C37C5" w14:textId="77777777" w:rsidR="0072600B" w:rsidRPr="0072600B" w:rsidRDefault="0072600B" w:rsidP="0072600B">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72600B">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226437A4" w14:textId="77777777" w:rsidR="0072600B" w:rsidRPr="0072600B" w:rsidRDefault="0072600B" w:rsidP="0072600B">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o-RO"/>
          <w14:ligatures w14:val="none"/>
        </w:rPr>
        <w:t>Anunțul de participare: Nr._________, Data publicării____________, Link___________</w:t>
      </w:r>
    </w:p>
    <w:p w14:paraId="79B75575" w14:textId="77777777" w:rsidR="0072600B" w:rsidRPr="0072600B" w:rsidRDefault="0072600B" w:rsidP="0072600B">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09566344" w14:textId="77777777" w:rsidR="0072600B" w:rsidRPr="0072600B" w:rsidRDefault="0072600B" w:rsidP="0072600B">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2600B" w:rsidRPr="00141AEF" w14:paraId="56CC64EF" w14:textId="77777777" w:rsidTr="001A6833">
        <w:trPr>
          <w:jc w:val="center"/>
        </w:trPr>
        <w:tc>
          <w:tcPr>
            <w:tcW w:w="576" w:type="dxa"/>
            <w:shd w:val="clear" w:color="auto" w:fill="auto"/>
          </w:tcPr>
          <w:p w14:paraId="522AE19F" w14:textId="77777777" w:rsidR="0072600B" w:rsidRPr="0072600B" w:rsidRDefault="0072600B" w:rsidP="0072600B">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72600B">
              <w:rPr>
                <w:rFonts w:ascii="Times New Roman" w:eastAsia="Times New Roman" w:hAnsi="Times New Roman" w:cs="Times New Roman"/>
                <w:b/>
                <w:iCs/>
                <w:sz w:val="20"/>
                <w:szCs w:val="20"/>
                <w:lang w:val="ro-MD" w:eastAsia="ru-RU"/>
              </w:rPr>
              <w:t>Nr. d/o</w:t>
            </w:r>
          </w:p>
        </w:tc>
        <w:tc>
          <w:tcPr>
            <w:tcW w:w="3810" w:type="dxa"/>
            <w:shd w:val="clear" w:color="auto" w:fill="auto"/>
          </w:tcPr>
          <w:p w14:paraId="521E7A43" w14:textId="77777777" w:rsidR="0072600B" w:rsidRPr="0072600B" w:rsidRDefault="0072600B" w:rsidP="0072600B">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72600B">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76452C96" w14:textId="77777777" w:rsidR="0072600B" w:rsidRPr="0072600B" w:rsidRDefault="0072600B" w:rsidP="0072600B">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72600B">
              <w:rPr>
                <w:rFonts w:ascii="Times New Roman" w:eastAsia="Times New Roman" w:hAnsi="Times New Roman" w:cs="Times New Roman"/>
                <w:b/>
                <w:iCs/>
                <w:sz w:val="20"/>
                <w:szCs w:val="20"/>
                <w:lang w:val="ro-MD" w:eastAsia="ru-RU"/>
              </w:rPr>
              <w:t>Mod de prezentare a documentului:</w:t>
            </w:r>
          </w:p>
        </w:tc>
      </w:tr>
      <w:tr w:rsidR="0072600B" w:rsidRPr="00141AEF" w14:paraId="03F9D1B8" w14:textId="77777777" w:rsidTr="001A6833">
        <w:trPr>
          <w:jc w:val="center"/>
        </w:trPr>
        <w:tc>
          <w:tcPr>
            <w:tcW w:w="576" w:type="dxa"/>
            <w:shd w:val="clear" w:color="auto" w:fill="auto"/>
          </w:tcPr>
          <w:p w14:paraId="7A491B22" w14:textId="77777777" w:rsidR="0072600B" w:rsidRPr="0072600B" w:rsidRDefault="0072600B" w:rsidP="0072600B">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61A2E049" w14:textId="77777777" w:rsidR="0072600B" w:rsidRPr="0072600B" w:rsidRDefault="0072600B" w:rsidP="0072600B">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408330F4" w14:textId="77777777" w:rsidR="0072600B" w:rsidRPr="0072600B" w:rsidRDefault="0072600B" w:rsidP="0072600B">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72600B" w:rsidRPr="00141AEF" w14:paraId="7394BC04" w14:textId="77777777" w:rsidTr="001A6833">
        <w:trPr>
          <w:jc w:val="center"/>
        </w:trPr>
        <w:tc>
          <w:tcPr>
            <w:tcW w:w="576" w:type="dxa"/>
            <w:shd w:val="clear" w:color="auto" w:fill="auto"/>
          </w:tcPr>
          <w:p w14:paraId="21EF217D" w14:textId="77777777" w:rsidR="0072600B" w:rsidRPr="0072600B" w:rsidRDefault="0072600B" w:rsidP="0072600B">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6DE4813D" w14:textId="77777777" w:rsidR="0072600B" w:rsidRPr="0072600B" w:rsidRDefault="0072600B" w:rsidP="0072600B">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723EF047" w14:textId="77777777" w:rsidR="0072600B" w:rsidRPr="0072600B" w:rsidRDefault="0072600B" w:rsidP="0072600B">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2BFDD8C5" w14:textId="77777777" w:rsidR="0072600B" w:rsidRPr="0072600B" w:rsidRDefault="0072600B" w:rsidP="0072600B">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Garanția pentru ofertă, după caz ________________</w:t>
      </w:r>
      <w:r w:rsidRPr="0072600B">
        <w:rPr>
          <w:rFonts w:ascii="Times New Roman" w:eastAsia="Times New Roman" w:hAnsi="Times New Roman" w:cs="Times New Roman"/>
          <w:noProof/>
          <w:kern w:val="0"/>
          <w:lang w:val="ro-MD"/>
          <w14:ligatures w14:val="none"/>
        </w:rPr>
        <w:t xml:space="preserve">, </w:t>
      </w:r>
      <w:r w:rsidRPr="0072600B">
        <w:rPr>
          <w:rFonts w:ascii="Times New Roman" w:eastAsia="Times New Roman" w:hAnsi="Times New Roman" w:cs="Times New Roman"/>
          <w:b/>
          <w:kern w:val="0"/>
          <w:lang w:val="ro-MD" w:eastAsia="ru-RU"/>
          <w14:ligatures w14:val="none"/>
        </w:rPr>
        <w:t>cuantumul________________.</w:t>
      </w:r>
    </w:p>
    <w:p w14:paraId="4471C606" w14:textId="77777777" w:rsidR="0072600B" w:rsidRPr="0072600B" w:rsidRDefault="0072600B" w:rsidP="0072600B">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5BC6A075" w14:textId="77777777" w:rsidR="0072600B" w:rsidRPr="0072600B" w:rsidRDefault="0072600B" w:rsidP="0072600B">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Garanția de bună execuție a contractului, după caz______________,  cuantumul__.</w:t>
      </w:r>
    </w:p>
    <w:p w14:paraId="6E067EE5" w14:textId="77777777" w:rsidR="0072600B" w:rsidRPr="0072600B" w:rsidRDefault="0072600B" w:rsidP="0072600B">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Ofertele se prezintă în valuta_____________________________________________.</w:t>
      </w:r>
    </w:p>
    <w:p w14:paraId="0A3F0198" w14:textId="77777777" w:rsidR="0072600B" w:rsidRPr="0072600B" w:rsidRDefault="0072600B" w:rsidP="0072600B">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Termenul limită de depunere/deschidere a ofertelor:</w:t>
      </w:r>
    </w:p>
    <w:p w14:paraId="2E2CD500" w14:textId="77777777" w:rsidR="0072600B" w:rsidRPr="0072600B" w:rsidRDefault="0072600B" w:rsidP="0072600B">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până la: </w:t>
      </w:r>
      <w:r w:rsidRPr="0072600B">
        <w:rPr>
          <w:rFonts w:ascii="Times New Roman" w:eastAsia="Times New Roman" w:hAnsi="Times New Roman" w:cs="Times New Roman"/>
          <w:b/>
          <w:i/>
          <w:kern w:val="0"/>
          <w:lang w:val="ro-MD" w:eastAsia="ru-RU"/>
          <w14:ligatures w14:val="none"/>
        </w:rPr>
        <w:t>[ora exactă]</w:t>
      </w:r>
      <w:r w:rsidRPr="0072600B">
        <w:rPr>
          <w:rFonts w:ascii="Times New Roman" w:eastAsia="Times New Roman" w:hAnsi="Times New Roman" w:cs="Times New Roman"/>
          <w:b/>
          <w:kern w:val="0"/>
          <w:lang w:val="ro-MD" w:eastAsia="ru-RU"/>
          <w14:ligatures w14:val="none"/>
        </w:rPr>
        <w:t>______________________________________________________</w:t>
      </w:r>
    </w:p>
    <w:p w14:paraId="08F41DFF" w14:textId="77777777" w:rsidR="0072600B" w:rsidRPr="0072600B" w:rsidRDefault="0072600B" w:rsidP="0072600B">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pe: </w:t>
      </w:r>
      <w:r w:rsidRPr="0072600B">
        <w:rPr>
          <w:rFonts w:ascii="Times New Roman" w:eastAsia="Times New Roman" w:hAnsi="Times New Roman" w:cs="Times New Roman"/>
          <w:b/>
          <w:i/>
          <w:kern w:val="0"/>
          <w:lang w:val="ro-MD" w:eastAsia="ru-RU"/>
          <w14:ligatures w14:val="none"/>
        </w:rPr>
        <w:t>[data]</w:t>
      </w:r>
      <w:r w:rsidRPr="0072600B">
        <w:rPr>
          <w:rFonts w:ascii="Times New Roman" w:eastAsia="Times New Roman" w:hAnsi="Times New Roman" w:cs="Times New Roman"/>
          <w:b/>
          <w:kern w:val="0"/>
          <w:lang w:val="ro-MD" w:eastAsia="ru-RU"/>
          <w14:ligatures w14:val="none"/>
        </w:rPr>
        <w:t>_______________________________________________________________</w:t>
      </w:r>
    </w:p>
    <w:p w14:paraId="182F6D92" w14:textId="77777777" w:rsidR="0072600B" w:rsidRPr="0072600B" w:rsidRDefault="0072600B" w:rsidP="0072600B">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Adresa la care trebuie transmise ofertele: </w:t>
      </w:r>
    </w:p>
    <w:p w14:paraId="6E8B3AC6" w14:textId="77777777" w:rsidR="0072600B" w:rsidRPr="0072600B" w:rsidRDefault="0072600B" w:rsidP="0072600B">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i/>
          <w:kern w:val="0"/>
          <w:lang w:val="ro-MD" w:eastAsia="ru-RU"/>
          <w14:ligatures w14:val="none"/>
        </w:rPr>
        <w:t>Ofertele vor fi depuse electronic prin intermediul SIA RSAP(după caz)</w:t>
      </w:r>
    </w:p>
    <w:p w14:paraId="6E5ABBBB" w14:textId="77777777" w:rsidR="0072600B" w:rsidRPr="0072600B" w:rsidRDefault="0072600B" w:rsidP="0072600B">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lastRenderedPageBreak/>
        <w:t>Termenul de valabilitate a ofertelor: __________________________________________</w:t>
      </w:r>
    </w:p>
    <w:p w14:paraId="29E0F43D" w14:textId="77777777" w:rsidR="0072600B" w:rsidRPr="0072600B" w:rsidRDefault="0072600B" w:rsidP="0072600B">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Locul deschiderii ofertelor: __________________________________________________</w:t>
      </w:r>
    </w:p>
    <w:p w14:paraId="36069304" w14:textId="77777777" w:rsidR="0072600B" w:rsidRPr="0072600B" w:rsidRDefault="0072600B" w:rsidP="0072600B">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72600B">
        <w:rPr>
          <w:rFonts w:ascii="Times New Roman" w:eastAsia="Times New Roman" w:hAnsi="Times New Roman" w:cs="Times New Roman"/>
          <w:kern w:val="0"/>
          <w:sz w:val="20"/>
          <w:lang w:val="ro-MD" w:eastAsia="ru-RU"/>
          <w14:ligatures w14:val="none"/>
        </w:rPr>
        <w:t>(SIA RSAP sau adresa deschiderii)</w:t>
      </w:r>
    </w:p>
    <w:p w14:paraId="3542C58A" w14:textId="77777777" w:rsidR="0072600B" w:rsidRPr="0072600B" w:rsidRDefault="0072600B" w:rsidP="0072600B">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72600B">
        <w:rPr>
          <w:rFonts w:ascii="Times New Roman" w:eastAsia="Times New Roman" w:hAnsi="Times New Roman" w:cs="Times New Roman"/>
          <w:b/>
          <w:i/>
          <w:kern w:val="0"/>
          <w:lang w:val="ro-MD" w:eastAsia="ru-RU"/>
          <w14:ligatures w14:val="none"/>
        </w:rPr>
        <w:t xml:space="preserve">Ofertele întârziate vor fi respinse. </w:t>
      </w:r>
    </w:p>
    <w:p w14:paraId="5DA104BD" w14:textId="77777777" w:rsidR="0072600B" w:rsidRPr="0072600B" w:rsidRDefault="0072600B" w:rsidP="0072600B">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Persoanele autorizate să asiste la deschiderea ofertelor: </w:t>
      </w:r>
      <w:r w:rsidRPr="0072600B">
        <w:rPr>
          <w:rFonts w:ascii="Times New Roman" w:eastAsia="Times New Roman" w:hAnsi="Times New Roman" w:cs="Times New Roman"/>
          <w:b/>
          <w:kern w:val="0"/>
          <w:lang w:val="ro-MD" w:eastAsia="ru-RU"/>
          <w14:ligatures w14:val="none"/>
        </w:rPr>
        <w:br/>
      </w:r>
      <w:r w:rsidRPr="0072600B">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72600B">
        <w:rPr>
          <w:rFonts w:ascii="Times New Roman" w:eastAsia="Times New Roman" w:hAnsi="Times New Roman" w:cs="Times New Roman"/>
          <w:b/>
          <w:kern w:val="0"/>
          <w:lang w:val="ro-MD" w:eastAsia="ru-RU"/>
          <w14:ligatures w14:val="none"/>
        </w:rPr>
        <w:t>.</w:t>
      </w:r>
    </w:p>
    <w:p w14:paraId="053FBD0D" w14:textId="77777777" w:rsidR="0072600B" w:rsidRPr="0072600B" w:rsidRDefault="0072600B" w:rsidP="0072600B">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79444EE5" w14:textId="77777777" w:rsidR="0072600B" w:rsidRPr="0072600B" w:rsidRDefault="0072600B" w:rsidP="0072600B">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4C93A9B7" w14:textId="77777777" w:rsidR="0072600B" w:rsidRPr="0072600B" w:rsidRDefault="0072600B" w:rsidP="0072600B">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72600B">
        <w:rPr>
          <w:rFonts w:ascii="Times New Roman" w:eastAsia="Times New Roman" w:hAnsi="Times New Roman" w:cs="Times New Roman"/>
          <w:kern w:val="0"/>
          <w:sz w:val="20"/>
          <w:lang w:val="ro-MD" w:eastAsia="ru-RU"/>
          <w14:ligatures w14:val="none"/>
        </w:rPr>
        <w:t>(se specifică denumirea proiectului și/sau programului)</w:t>
      </w:r>
    </w:p>
    <w:p w14:paraId="57E2BB81" w14:textId="77777777" w:rsidR="0072600B" w:rsidRPr="0072600B" w:rsidRDefault="0072600B" w:rsidP="0072600B">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30401E87" w14:textId="77777777" w:rsidR="0072600B" w:rsidRPr="0072600B" w:rsidRDefault="0072600B" w:rsidP="0072600B">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b/>
          <w:kern w:val="0"/>
          <w:lang w:val="ro-MD" w:eastAsia="ru-RU"/>
          <w14:ligatures w14:val="none"/>
        </w:rPr>
        <w:t xml:space="preserve">Alte informații relevante: </w:t>
      </w:r>
      <w:r w:rsidRPr="0072600B">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26DFF2A4" w14:textId="77777777" w:rsidR="0072600B" w:rsidRPr="0072600B" w:rsidRDefault="0072600B" w:rsidP="0072600B">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786C4FFF" w14:textId="77777777" w:rsidR="0072600B" w:rsidRPr="0072600B" w:rsidRDefault="0072600B" w:rsidP="0072600B">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6E45E258" w14:textId="77777777" w:rsidR="0072600B" w:rsidRPr="0072600B" w:rsidRDefault="0072600B" w:rsidP="0072600B">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72600B">
        <w:rPr>
          <w:rFonts w:ascii="Times New Roman" w:eastAsia="Times New Roman" w:hAnsi="Times New Roman" w:cs="Times New Roman"/>
          <w:b/>
          <w:kern w:val="0"/>
          <w:lang w:val="ro-MD" w:eastAsia="ru-RU"/>
          <w14:ligatures w14:val="none"/>
        </w:rPr>
        <w:t xml:space="preserve">Conducătorul grupului de lucru:  </w:t>
      </w:r>
      <w:r w:rsidRPr="0072600B">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72600B">
        <w:rPr>
          <w:rFonts w:ascii="Times New Roman" w:eastAsia="Times New Roman" w:hAnsi="Times New Roman" w:cs="Times New Roman"/>
          <w:b/>
          <w:noProof/>
          <w:kern w:val="0"/>
          <w:lang w:val="ro-MD"/>
          <w14:ligatures w14:val="none"/>
        </w:rPr>
        <w:t>.</w:t>
      </w:r>
    </w:p>
    <w:p w14:paraId="0A093BCA" w14:textId="77777777" w:rsidR="0072600B" w:rsidRPr="0072600B" w:rsidRDefault="0072600B" w:rsidP="0072600B">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1F476490" w14:textId="77777777" w:rsidR="0072600B" w:rsidRPr="0072600B" w:rsidRDefault="0072600B" w:rsidP="0072600B">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10E9BA4A"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19C516B"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4EC59FA"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A449912"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4B12BCB"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BE9E5EF"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726DDD6"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91936AD"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753862F"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4F6BCD"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3E77030"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0C7BDAD"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9C46054"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DB03F1E"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D72627A"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838B078"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1D6D6BE"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9F9071F"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19310C6"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1F72D9B"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29D7D8F"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E6A028"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09AE3C4"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120A9C0"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D1CF289"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A9125B1"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D5FF2C9"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4F1C9AF"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AD30F0C"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lastRenderedPageBreak/>
        <w:t>Anexa nr. 4</w:t>
      </w:r>
    </w:p>
    <w:p w14:paraId="6DF51C58"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6F4D45C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027A5C54"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B34BA30"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0D79BB5"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A7D3830"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72600B">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00E13D38"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5BF62E29"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72600B">
        <w:rPr>
          <w:rFonts w:ascii="Times New Roman" w:eastAsia="Times New Roman" w:hAnsi="Times New Roman" w:cs="Times New Roman"/>
          <w:color w:val="000000"/>
          <w:kern w:val="0"/>
          <w:lang w:val="ro-MD" w:eastAsia="ru-RU"/>
          <w14:ligatures w14:val="none"/>
        </w:rPr>
        <w:t>Nr. ____________ , aprobat la ___________</w:t>
      </w:r>
    </w:p>
    <w:p w14:paraId="0E55CA2B"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C398873"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2600B" w:rsidRPr="0072600B" w14:paraId="71578688"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34596E"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72600B" w:rsidRPr="0072600B" w14:paraId="7F95CDE5"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D10ABD" w14:textId="77777777" w:rsidR="0072600B" w:rsidRPr="0072600B" w:rsidRDefault="0072600B" w:rsidP="0072600B">
            <w:pPr>
              <w:spacing w:after="0" w:line="240" w:lineRule="auto"/>
              <w:ind w:right="129"/>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72600B" w:rsidRPr="0072600B" w14:paraId="3B34E066" w14:textId="77777777" w:rsidTr="001A683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08D735"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p>
        </w:tc>
      </w:tr>
      <w:tr w:rsidR="0072600B" w:rsidRPr="0072600B" w14:paraId="473D7E07"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918237"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72600B" w:rsidRPr="0072600B" w14:paraId="565AC01E"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18AABC"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72600B" w:rsidRPr="0072600B" w14:paraId="128C450E"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892639"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72600B" w:rsidRPr="0072600B" w14:paraId="3FA38388" w14:textId="77777777" w:rsidTr="001A683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41F6BD"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p>
        </w:tc>
      </w:tr>
      <w:tr w:rsidR="0072600B" w:rsidRPr="0072600B" w14:paraId="5068538B"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F9CE32"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72600B" w:rsidRPr="0072600B" w14:paraId="0923A3E3"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59CD3E" w14:textId="77777777" w:rsidR="0072600B" w:rsidRPr="0072600B" w:rsidRDefault="0072600B" w:rsidP="0072600B">
            <w:pPr>
              <w:spacing w:after="0" w:line="240" w:lineRule="auto"/>
              <w:ind w:right="129"/>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72600B" w:rsidRPr="0072600B" w14:paraId="0149C063"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2DF35"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72600B" w:rsidRPr="0072600B" w14:paraId="3D8163BA" w14:textId="77777777" w:rsidTr="001A683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663810" w14:textId="77777777" w:rsidR="0072600B" w:rsidRPr="0072600B" w:rsidRDefault="0072600B" w:rsidP="0072600B">
            <w:pPr>
              <w:spacing w:after="0" w:line="240" w:lineRule="auto"/>
              <w:rPr>
                <w:rFonts w:ascii="Times New Roman" w:eastAsia="Times New Roman" w:hAnsi="Times New Roman" w:cs="Times New Roman"/>
                <w:b/>
                <w:bCs/>
                <w:noProof/>
                <w:kern w:val="0"/>
                <w:lang w:val="ro-MD"/>
                <w14:ligatures w14:val="none"/>
              </w:rPr>
            </w:pPr>
          </w:p>
        </w:tc>
      </w:tr>
    </w:tbl>
    <w:p w14:paraId="27DBB876"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334051F2"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 xml:space="preserve">Grupul de lucru numit prin </w:t>
      </w:r>
      <w:r w:rsidRPr="0072600B">
        <w:rPr>
          <w:rFonts w:ascii="Times New Roman" w:eastAsia="PMingLiU" w:hAnsi="Times New Roman" w:cs="Times New Roman"/>
          <w:b/>
          <w:kern w:val="0"/>
          <w:lang w:val="ro-MD" w:eastAsia="zh-CN"/>
          <w14:ligatures w14:val="none"/>
        </w:rPr>
        <w:t>Ordinul (Decizia)</w:t>
      </w:r>
      <w:r w:rsidRPr="0072600B">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45948AE7" w14:textId="77777777" w:rsidR="0072600B" w:rsidRPr="0072600B" w:rsidRDefault="0072600B" w:rsidP="0072600B">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6EA19F86" w14:textId="77777777" w:rsidR="0072600B" w:rsidRPr="0072600B" w:rsidRDefault="0072600B" w:rsidP="0072600B">
      <w:pPr>
        <w:tabs>
          <w:tab w:val="left" w:pos="0"/>
        </w:tabs>
        <w:spacing w:after="0" w:line="240" w:lineRule="auto"/>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1._________________________ preşedinte _____________________________</w:t>
      </w:r>
    </w:p>
    <w:p w14:paraId="4971CF31" w14:textId="77777777" w:rsidR="0072600B" w:rsidRPr="0072600B" w:rsidRDefault="0072600B" w:rsidP="0072600B">
      <w:pPr>
        <w:tabs>
          <w:tab w:val="left" w:pos="0"/>
        </w:tabs>
        <w:spacing w:after="0" w:line="240" w:lineRule="auto"/>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2. _________________________membru</w:t>
      </w:r>
      <w:r w:rsidRPr="0072600B">
        <w:rPr>
          <w:rFonts w:ascii="Times New Roman" w:eastAsia="PMingLiU" w:hAnsi="Times New Roman" w:cs="Times New Roman"/>
          <w:kern w:val="0"/>
          <w:lang w:val="ro-MD" w:eastAsia="zh-CN"/>
          <w14:ligatures w14:val="none"/>
        </w:rPr>
        <w:softHyphen/>
      </w:r>
      <w:r w:rsidRPr="0072600B">
        <w:rPr>
          <w:rFonts w:ascii="Times New Roman" w:eastAsia="PMingLiU" w:hAnsi="Times New Roman" w:cs="Times New Roman"/>
          <w:kern w:val="0"/>
          <w:lang w:val="ro-MD" w:eastAsia="zh-CN"/>
          <w14:ligatures w14:val="none"/>
        </w:rPr>
        <w:softHyphen/>
      </w:r>
      <w:r w:rsidRPr="0072600B">
        <w:rPr>
          <w:rFonts w:ascii="Times New Roman" w:eastAsia="PMingLiU" w:hAnsi="Times New Roman" w:cs="Times New Roman"/>
          <w:kern w:val="0"/>
          <w:lang w:val="ro-MD" w:eastAsia="zh-CN"/>
          <w14:ligatures w14:val="none"/>
        </w:rPr>
        <w:softHyphen/>
      </w:r>
      <w:r w:rsidRPr="0072600B">
        <w:rPr>
          <w:rFonts w:ascii="Times New Roman" w:eastAsia="PMingLiU" w:hAnsi="Times New Roman" w:cs="Times New Roman"/>
          <w:kern w:val="0"/>
          <w:lang w:val="ro-MD" w:eastAsia="zh-CN"/>
          <w14:ligatures w14:val="none"/>
        </w:rPr>
        <w:softHyphen/>
      </w:r>
      <w:r w:rsidRPr="0072600B">
        <w:rPr>
          <w:rFonts w:ascii="Times New Roman" w:eastAsia="PMingLiU" w:hAnsi="Times New Roman" w:cs="Times New Roman"/>
          <w:kern w:val="0"/>
          <w:lang w:val="ro-MD" w:eastAsia="zh-CN"/>
          <w14:ligatures w14:val="none"/>
        </w:rPr>
        <w:softHyphen/>
        <w:t xml:space="preserve"> ______________________________</w:t>
      </w:r>
    </w:p>
    <w:p w14:paraId="2E2659DA" w14:textId="77777777" w:rsidR="0072600B" w:rsidRPr="0072600B" w:rsidRDefault="0072600B" w:rsidP="0072600B">
      <w:pPr>
        <w:tabs>
          <w:tab w:val="left" w:pos="0"/>
        </w:tabs>
        <w:spacing w:after="0" w:line="240" w:lineRule="auto"/>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3._________________________ membru______________________________</w:t>
      </w:r>
    </w:p>
    <w:p w14:paraId="1051CBE0" w14:textId="77777777" w:rsidR="0072600B" w:rsidRPr="0072600B" w:rsidRDefault="0072600B" w:rsidP="0072600B">
      <w:pPr>
        <w:tabs>
          <w:tab w:val="left" w:pos="0"/>
        </w:tabs>
        <w:spacing w:after="0" w:line="240" w:lineRule="auto"/>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4._________________________ membru______________________________</w:t>
      </w:r>
    </w:p>
    <w:p w14:paraId="2D071563" w14:textId="77777777" w:rsidR="0072600B" w:rsidRPr="0072600B" w:rsidRDefault="0072600B" w:rsidP="0072600B">
      <w:pPr>
        <w:tabs>
          <w:tab w:val="left" w:pos="0"/>
        </w:tabs>
        <w:spacing w:after="0" w:line="240" w:lineRule="auto"/>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 xml:space="preserve">5._________________________ membru______________________________                   </w:t>
      </w:r>
    </w:p>
    <w:p w14:paraId="03CC359C" w14:textId="77777777" w:rsidR="0072600B" w:rsidRPr="0072600B" w:rsidRDefault="0072600B" w:rsidP="0072600B">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etc.</w:t>
      </w:r>
    </w:p>
    <w:p w14:paraId="4C314F74"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1AC1EE4F" w14:textId="77777777" w:rsidR="0072600B" w:rsidRPr="0072600B" w:rsidRDefault="0072600B" w:rsidP="0072600B">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1._________________________________________</w:t>
      </w:r>
    </w:p>
    <w:p w14:paraId="1CE00606" w14:textId="77777777" w:rsidR="0072600B" w:rsidRPr="0072600B" w:rsidRDefault="0072600B" w:rsidP="0072600B">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2._________________________________________</w:t>
      </w:r>
    </w:p>
    <w:p w14:paraId="5953C5EE" w14:textId="77777777" w:rsidR="0072600B" w:rsidRPr="0072600B" w:rsidRDefault="0072600B" w:rsidP="0072600B">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3._________________________________________</w:t>
      </w:r>
    </w:p>
    <w:p w14:paraId="7DDD2CAD" w14:textId="77777777" w:rsidR="0072600B" w:rsidRPr="0072600B" w:rsidRDefault="0072600B" w:rsidP="0072600B">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4._________________________________________</w:t>
      </w:r>
    </w:p>
    <w:p w14:paraId="2907D44C" w14:textId="77777777" w:rsidR="0072600B" w:rsidRPr="0072600B" w:rsidRDefault="0072600B" w:rsidP="0072600B">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etc.</w:t>
      </w:r>
    </w:p>
    <w:p w14:paraId="2C682D5E"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33A14D1C"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2600B" w:rsidRPr="0072600B" w14:paraId="093D6482" w14:textId="77777777" w:rsidTr="001A683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7FC78" w14:textId="77777777" w:rsidR="0072600B" w:rsidRPr="0072600B" w:rsidRDefault="0072600B" w:rsidP="0072600B">
            <w:pPr>
              <w:spacing w:after="0" w:line="240" w:lineRule="auto"/>
              <w:rPr>
                <w:rFonts w:ascii="Times New Roman" w:eastAsia="Times New Roman" w:hAnsi="Times New Roman" w:cs="Times New Roman"/>
                <w:bCs/>
                <w:noProof/>
                <w:color w:val="000000" w:themeColor="text1"/>
                <w:kern w:val="0"/>
                <w:lang w:val="ro-MD"/>
                <w14:ligatures w14:val="none"/>
              </w:rPr>
            </w:pPr>
            <w:r w:rsidRPr="0072600B">
              <w:rPr>
                <w:rFonts w:ascii="Times New Roman" w:eastAsia="Times New Roman" w:hAnsi="Times New Roman" w:cs="Times New Roman"/>
                <w:bCs/>
                <w:noProof/>
                <w:color w:val="000000" w:themeColor="text1"/>
                <w:kern w:val="0"/>
                <w:lang w:val="ro-MD"/>
                <w14:ligatures w14:val="none"/>
              </w:rPr>
              <w:t>CANDIDAT</w:t>
            </w:r>
          </w:p>
        </w:tc>
      </w:tr>
      <w:tr w:rsidR="0072600B" w:rsidRPr="0072600B" w14:paraId="0234B316" w14:textId="77777777" w:rsidTr="001A683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3458BB2" w14:textId="77777777" w:rsidR="0072600B" w:rsidRPr="0072600B" w:rsidRDefault="0072600B" w:rsidP="0072600B">
            <w:pPr>
              <w:spacing w:after="0" w:line="240" w:lineRule="auto"/>
              <w:rPr>
                <w:rFonts w:ascii="Times New Roman" w:eastAsia="Times New Roman" w:hAnsi="Times New Roman" w:cs="Times New Roman"/>
                <w:bCs/>
                <w:noProof/>
                <w:color w:val="000000" w:themeColor="text1"/>
                <w:kern w:val="0"/>
                <w:lang w:val="ro-MD"/>
                <w14:ligatures w14:val="none"/>
              </w:rPr>
            </w:pPr>
            <w:r w:rsidRPr="0072600B">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0CF58A" w14:textId="77777777" w:rsidR="0072600B" w:rsidRPr="0072600B" w:rsidRDefault="0072600B" w:rsidP="0072600B">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72600B">
              <w:rPr>
                <w:rFonts w:ascii="Times New Roman" w:eastAsia="Times New Roman" w:hAnsi="Times New Roman" w:cs="Times New Roman"/>
                <w:bCs/>
                <w:noProof/>
                <w:color w:val="000000" w:themeColor="text1"/>
                <w:kern w:val="0"/>
                <w:lang w:val="ro-MD"/>
                <w14:ligatures w14:val="none"/>
              </w:rPr>
              <w:t xml:space="preserve">Corespundere                                  </w:t>
            </w:r>
          </w:p>
        </w:tc>
      </w:tr>
      <w:tr w:rsidR="0072600B" w:rsidRPr="0072600B" w14:paraId="29400350" w14:textId="77777777" w:rsidTr="001A683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C70186" w14:textId="77777777" w:rsidR="0072600B" w:rsidRPr="0072600B" w:rsidRDefault="0072600B" w:rsidP="0072600B">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9243CD" w14:textId="77777777" w:rsidR="0072600B" w:rsidRPr="0072600B" w:rsidRDefault="0072600B" w:rsidP="0072600B">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72600B" w:rsidRPr="0072600B" w14:paraId="74A0D44D" w14:textId="77777777" w:rsidTr="001A683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CBE703" w14:textId="77777777" w:rsidR="0072600B" w:rsidRPr="0072600B" w:rsidRDefault="0072600B" w:rsidP="0072600B">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6A147E" w14:textId="77777777" w:rsidR="0072600B" w:rsidRPr="0072600B" w:rsidRDefault="0072600B" w:rsidP="0072600B">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72600B" w:rsidRPr="0072600B" w14:paraId="7D1ECC77" w14:textId="77777777" w:rsidTr="001A683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8FD8675" w14:textId="77777777" w:rsidR="0072600B" w:rsidRPr="0072600B" w:rsidRDefault="0072600B" w:rsidP="0072600B">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1C1358" w14:textId="77777777" w:rsidR="0072600B" w:rsidRPr="0072600B" w:rsidRDefault="0072600B" w:rsidP="0072600B">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2196E599"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4F2D581"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Constatări/Comentarii privind documentele de calificare:</w:t>
      </w:r>
    </w:p>
    <w:p w14:paraId="62F5952C" w14:textId="77777777" w:rsidR="0072600B" w:rsidRPr="0072600B" w:rsidRDefault="0072600B" w:rsidP="0072600B">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_______________________________________________________________________________</w:t>
      </w:r>
    </w:p>
    <w:p w14:paraId="026894A0"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11A7739"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Candidați respinși/descalificaţi:</w:t>
      </w:r>
    </w:p>
    <w:p w14:paraId="6F5C88EB" w14:textId="77777777" w:rsidR="0072600B" w:rsidRPr="0072600B" w:rsidRDefault="0072600B" w:rsidP="0072600B">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_______________________________________________________________________________</w:t>
      </w:r>
    </w:p>
    <w:p w14:paraId="4BFD8D96"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92D81A4"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1D35BBA"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6472BEAB" w14:textId="77777777" w:rsidR="0072600B" w:rsidRPr="0072600B" w:rsidRDefault="0072600B" w:rsidP="0072600B">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_______________________________________________________________________________</w:t>
      </w:r>
    </w:p>
    <w:p w14:paraId="210986A2"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57EA688"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Rezultatele preselecției:</w:t>
      </w:r>
    </w:p>
    <w:p w14:paraId="66C7734A" w14:textId="77777777" w:rsidR="0072600B" w:rsidRPr="0072600B" w:rsidRDefault="0072600B" w:rsidP="0072600B">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_______________________________________________________________________________</w:t>
      </w:r>
    </w:p>
    <w:p w14:paraId="0C9ECD74" w14:textId="77777777" w:rsidR="0072600B" w:rsidRPr="0072600B" w:rsidRDefault="0072600B" w:rsidP="0072600B">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433CA060"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7E1566C"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Candidații preselectați:</w:t>
      </w:r>
    </w:p>
    <w:p w14:paraId="6ABD3503"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1.</w:t>
      </w:r>
    </w:p>
    <w:p w14:paraId="77A7B4BD"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2.</w:t>
      </w:r>
    </w:p>
    <w:p w14:paraId="77CDB224"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3.</w:t>
      </w:r>
    </w:p>
    <w:p w14:paraId="2937F61B"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etc.</w:t>
      </w:r>
    </w:p>
    <w:p w14:paraId="62E93A5B"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8709904" w14:textId="77777777" w:rsidR="0072600B" w:rsidRPr="0072600B" w:rsidRDefault="0072600B" w:rsidP="0072600B">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02AAEDC6" w14:textId="77777777" w:rsidR="0072600B" w:rsidRPr="0072600B" w:rsidRDefault="0072600B" w:rsidP="0072600B">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_______________________________________________________________________________</w:t>
      </w:r>
    </w:p>
    <w:p w14:paraId="727064B2" w14:textId="77777777" w:rsidR="0072600B" w:rsidRPr="0072600B" w:rsidRDefault="0072600B" w:rsidP="0072600B">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5CD40177" w14:textId="77777777" w:rsidR="0072600B" w:rsidRPr="0072600B" w:rsidRDefault="0072600B" w:rsidP="0072600B">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72600B">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72600B">
        <w:rPr>
          <w:rFonts w:ascii="Times New Roman" w:eastAsia="PMingLiU" w:hAnsi="Times New Roman" w:cs="Times New Roman"/>
          <w:kern w:val="0"/>
          <w:lang w:val="ro-MD" w:eastAsia="zh-CN"/>
          <w14:ligatures w14:val="none"/>
        </w:rPr>
        <w:t>:</w:t>
      </w:r>
    </w:p>
    <w:p w14:paraId="4C492C4A" w14:textId="77777777" w:rsidR="0072600B" w:rsidRPr="0072600B" w:rsidRDefault="0072600B" w:rsidP="0072600B">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_______________________________________________________________________________</w:t>
      </w:r>
    </w:p>
    <w:p w14:paraId="2E34E89A" w14:textId="77777777" w:rsidR="0072600B" w:rsidRPr="0072600B" w:rsidRDefault="0072600B" w:rsidP="0072600B">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3ECC2DFE" w14:textId="77777777" w:rsidR="0072600B" w:rsidRPr="0072600B" w:rsidRDefault="0072600B" w:rsidP="0072600B">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Semnăturile membrilor grupului de lucru:</w:t>
      </w:r>
    </w:p>
    <w:p w14:paraId="3A0D3F24" w14:textId="77777777" w:rsidR="0072600B" w:rsidRPr="0072600B" w:rsidRDefault="0072600B" w:rsidP="0072600B">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1.</w:t>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t>____________________</w:t>
      </w:r>
    </w:p>
    <w:p w14:paraId="293C2810" w14:textId="77777777" w:rsidR="0072600B" w:rsidRPr="0072600B" w:rsidRDefault="0072600B" w:rsidP="0072600B">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2.</w:t>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t>____________________</w:t>
      </w:r>
    </w:p>
    <w:p w14:paraId="03D9BB71" w14:textId="77777777" w:rsidR="0072600B" w:rsidRPr="0072600B" w:rsidRDefault="0072600B" w:rsidP="0072600B">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3.</w:t>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t>____________________</w:t>
      </w:r>
    </w:p>
    <w:p w14:paraId="52F8986B" w14:textId="77777777" w:rsidR="0072600B" w:rsidRPr="0072600B" w:rsidRDefault="0072600B" w:rsidP="0072600B">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4.</w:t>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t>____________________</w:t>
      </w:r>
    </w:p>
    <w:p w14:paraId="25FC2DD2"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5.</w:t>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t>____________________</w:t>
      </w:r>
      <w:r w:rsidRPr="0072600B">
        <w:rPr>
          <w:rFonts w:ascii="Times New Roman" w:eastAsia="PMingLiU" w:hAnsi="Times New Roman" w:cs="Times New Roman"/>
          <w:b/>
          <w:kern w:val="0"/>
          <w:lang w:val="ro-MD" w:eastAsia="zh-CN"/>
          <w14:ligatures w14:val="none"/>
        </w:rPr>
        <w:tab/>
      </w:r>
    </w:p>
    <w:p w14:paraId="567688CF"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etc.</w:t>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r w:rsidRPr="0072600B">
        <w:rPr>
          <w:rFonts w:ascii="Times New Roman" w:eastAsia="PMingLiU" w:hAnsi="Times New Roman" w:cs="Times New Roman"/>
          <w:b/>
          <w:kern w:val="0"/>
          <w:lang w:val="ro-MD" w:eastAsia="zh-CN"/>
          <w14:ligatures w14:val="none"/>
        </w:rPr>
        <w:tab/>
      </w:r>
    </w:p>
    <w:p w14:paraId="1C6B5DE5"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DFDD4DC"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DDBDE60"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6EEFCA4"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95EEB7B"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97CA79A"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E36713A"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9A26CF9"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73B816C"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0E0D477"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C43B6F7"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CCF047D"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CEBF253"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2BC157F"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6C41FD1" w14:textId="77777777" w:rsidR="00141AEF" w:rsidRDefault="00141AEF" w:rsidP="0072600B">
      <w:pPr>
        <w:spacing w:after="0" w:line="240" w:lineRule="auto"/>
        <w:jc w:val="right"/>
        <w:rPr>
          <w:rFonts w:ascii="Times New Roman" w:eastAsia="Times New Roman" w:hAnsi="Times New Roman" w:cs="Times New Roman"/>
          <w:kern w:val="0"/>
          <w:lang w:val="ro-MD"/>
          <w14:ligatures w14:val="none"/>
        </w:rPr>
      </w:pPr>
    </w:p>
    <w:p w14:paraId="3E9D8A41" w14:textId="77777777" w:rsidR="00141AEF" w:rsidRDefault="00141AEF" w:rsidP="0072600B">
      <w:pPr>
        <w:spacing w:after="0" w:line="240" w:lineRule="auto"/>
        <w:jc w:val="right"/>
        <w:rPr>
          <w:rFonts w:ascii="Times New Roman" w:eastAsia="Times New Roman" w:hAnsi="Times New Roman" w:cs="Times New Roman"/>
          <w:kern w:val="0"/>
          <w:lang w:val="ro-MD"/>
          <w14:ligatures w14:val="none"/>
        </w:rPr>
      </w:pPr>
    </w:p>
    <w:p w14:paraId="3B0E4BCA" w14:textId="77777777" w:rsidR="00141AEF" w:rsidRDefault="00141AEF" w:rsidP="0072600B">
      <w:pPr>
        <w:spacing w:after="0" w:line="240" w:lineRule="auto"/>
        <w:jc w:val="right"/>
        <w:rPr>
          <w:rFonts w:ascii="Times New Roman" w:eastAsia="Times New Roman" w:hAnsi="Times New Roman" w:cs="Times New Roman"/>
          <w:kern w:val="0"/>
          <w:lang w:val="ro-MD"/>
          <w14:ligatures w14:val="none"/>
        </w:rPr>
      </w:pPr>
    </w:p>
    <w:p w14:paraId="24917D95" w14:textId="3CCDB7BB"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lastRenderedPageBreak/>
        <w:t>Anexa nr. 5</w:t>
      </w:r>
    </w:p>
    <w:p w14:paraId="7C8B8BCD"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107F2D0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79EF8BF5"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5D92019"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5B16714" w14:textId="77777777" w:rsidR="0072600B" w:rsidRPr="0072600B" w:rsidRDefault="0072600B" w:rsidP="0072600B">
      <w:pPr>
        <w:spacing w:before="240" w:line="240" w:lineRule="auto"/>
        <w:jc w:val="center"/>
        <w:rPr>
          <w:rFonts w:ascii="Times New Roman" w:eastAsia="Calibri" w:hAnsi="Times New Roman" w:cs="Times New Roman"/>
          <w:b/>
          <w:kern w:val="0"/>
          <w:sz w:val="28"/>
          <w:szCs w:val="28"/>
          <w:lang w:val="ro-MD"/>
          <w14:ligatures w14:val="none"/>
        </w:rPr>
      </w:pPr>
      <w:r w:rsidRPr="0072600B">
        <w:rPr>
          <w:rFonts w:ascii="Times New Roman" w:eastAsia="Calibri" w:hAnsi="Times New Roman" w:cs="Times New Roman"/>
          <w:b/>
          <w:kern w:val="0"/>
          <w:sz w:val="28"/>
          <w:szCs w:val="28"/>
          <w:lang w:val="ro-MD"/>
          <w14:ligatures w14:val="none"/>
        </w:rPr>
        <w:t>ANUNȚ DE ATRIBUIRE</w:t>
      </w:r>
    </w:p>
    <w:p w14:paraId="21CC37D2" w14:textId="77777777" w:rsidR="0072600B" w:rsidRPr="0072600B" w:rsidRDefault="0072600B" w:rsidP="0072600B">
      <w:pPr>
        <w:spacing w:line="240" w:lineRule="auto"/>
        <w:jc w:val="center"/>
        <w:rPr>
          <w:rFonts w:ascii="Times New Roman" w:eastAsia="Calibri" w:hAnsi="Times New Roman" w:cs="Times New Roman"/>
          <w:kern w:val="0"/>
          <w:u w:val="single"/>
          <w:lang w:val="ro-MD"/>
          <w14:ligatures w14:val="none"/>
        </w:rPr>
      </w:pPr>
      <w:r w:rsidRPr="0072600B">
        <w:rPr>
          <w:rFonts w:ascii="Times New Roman" w:eastAsia="Cambria" w:hAnsi="Times New Roman" w:cs="Times New Roman"/>
          <w:kern w:val="0"/>
          <w:lang w:val="ro-MD"/>
          <w14:ligatures w14:val="none"/>
        </w:rPr>
        <w:t>Nr.din___________</w:t>
      </w:r>
    </w:p>
    <w:p w14:paraId="328626B1" w14:textId="77777777" w:rsidR="0072600B" w:rsidRPr="0072600B" w:rsidRDefault="0072600B" w:rsidP="0072600B">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72600B">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2600B" w:rsidRPr="0072600B" w14:paraId="4154CD3A" w14:textId="77777777" w:rsidTr="001A6833">
        <w:tc>
          <w:tcPr>
            <w:tcW w:w="4248" w:type="dxa"/>
            <w:shd w:val="clear" w:color="auto" w:fill="FFFFFF" w:themeFill="background1"/>
          </w:tcPr>
          <w:p w14:paraId="5F871F01" w14:textId="77777777" w:rsidR="0072600B" w:rsidRPr="0072600B" w:rsidRDefault="0072600B" w:rsidP="0072600B">
            <w:pPr>
              <w:spacing w:line="259" w:lineRule="auto"/>
              <w:ind w:right="-1"/>
              <w:jc w:val="both"/>
              <w:rPr>
                <w:rFonts w:ascii="Times New Roman" w:eastAsia="Cambria" w:hAnsi="Times New Roman" w:cs="Times New Roman"/>
                <w:lang w:val="ro-MD"/>
              </w:rPr>
            </w:pPr>
            <w:r w:rsidRPr="0072600B">
              <w:rPr>
                <w:rFonts w:ascii="Times New Roman" w:eastAsia="Calibri" w:hAnsi="Times New Roman" w:cs="Times New Roman"/>
                <w:lang w:val="ro-MD"/>
              </w:rPr>
              <w:t>Denumirea autorității contractante</w:t>
            </w:r>
          </w:p>
        </w:tc>
        <w:tc>
          <w:tcPr>
            <w:tcW w:w="5528" w:type="dxa"/>
          </w:tcPr>
          <w:p w14:paraId="5DBD46DF"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r w:rsidR="0072600B" w:rsidRPr="0072600B" w14:paraId="732B514E" w14:textId="77777777" w:rsidTr="001A6833">
        <w:tc>
          <w:tcPr>
            <w:tcW w:w="4248" w:type="dxa"/>
            <w:shd w:val="clear" w:color="auto" w:fill="FFFFFF" w:themeFill="background1"/>
          </w:tcPr>
          <w:p w14:paraId="6D51F958" w14:textId="77777777" w:rsidR="0072600B" w:rsidRPr="0072600B" w:rsidRDefault="0072600B" w:rsidP="0072600B">
            <w:pPr>
              <w:spacing w:line="259" w:lineRule="auto"/>
              <w:ind w:right="-1"/>
              <w:jc w:val="both"/>
              <w:rPr>
                <w:rFonts w:ascii="Times New Roman" w:eastAsia="Calibri" w:hAnsi="Times New Roman" w:cs="Times New Roman"/>
                <w:lang w:val="ro-MD"/>
              </w:rPr>
            </w:pPr>
            <w:r w:rsidRPr="0072600B">
              <w:rPr>
                <w:rFonts w:ascii="Times New Roman" w:eastAsia="Cambria" w:hAnsi="Times New Roman" w:cs="Times New Roman"/>
                <w:lang w:val="ro-MD"/>
              </w:rPr>
              <w:t>Localitate</w:t>
            </w:r>
          </w:p>
        </w:tc>
        <w:tc>
          <w:tcPr>
            <w:tcW w:w="5528" w:type="dxa"/>
          </w:tcPr>
          <w:p w14:paraId="7CD7858C"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r w:rsidR="0072600B" w:rsidRPr="0072600B" w14:paraId="2FC96FDE" w14:textId="77777777" w:rsidTr="001A6833">
        <w:tc>
          <w:tcPr>
            <w:tcW w:w="4248" w:type="dxa"/>
            <w:shd w:val="clear" w:color="auto" w:fill="FFFFFF" w:themeFill="background1"/>
          </w:tcPr>
          <w:p w14:paraId="5FDB0A81" w14:textId="77777777" w:rsidR="0072600B" w:rsidRPr="0072600B" w:rsidRDefault="0072600B" w:rsidP="0072600B">
            <w:pPr>
              <w:spacing w:line="259" w:lineRule="auto"/>
              <w:ind w:right="-1"/>
              <w:jc w:val="both"/>
              <w:rPr>
                <w:rFonts w:ascii="Times New Roman" w:eastAsia="Cambria" w:hAnsi="Times New Roman" w:cs="Times New Roman"/>
                <w:lang w:val="ro-MD"/>
              </w:rPr>
            </w:pPr>
            <w:r w:rsidRPr="0072600B">
              <w:rPr>
                <w:rFonts w:ascii="Times New Roman" w:eastAsia="Calibri" w:hAnsi="Times New Roman" w:cs="Times New Roman"/>
                <w:lang w:val="ro-MD"/>
              </w:rPr>
              <w:t>IDNO</w:t>
            </w:r>
          </w:p>
        </w:tc>
        <w:tc>
          <w:tcPr>
            <w:tcW w:w="5528" w:type="dxa"/>
          </w:tcPr>
          <w:p w14:paraId="712EE9BA"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r w:rsidR="0072600B" w:rsidRPr="0072600B" w14:paraId="53DE1AE5" w14:textId="77777777" w:rsidTr="001A6833">
        <w:tc>
          <w:tcPr>
            <w:tcW w:w="4248" w:type="dxa"/>
            <w:shd w:val="clear" w:color="auto" w:fill="FFFFFF" w:themeFill="background1"/>
          </w:tcPr>
          <w:p w14:paraId="5DD575AF" w14:textId="77777777" w:rsidR="0072600B" w:rsidRPr="0072600B" w:rsidRDefault="0072600B" w:rsidP="0072600B">
            <w:pPr>
              <w:spacing w:line="259" w:lineRule="auto"/>
              <w:ind w:right="-1"/>
              <w:jc w:val="both"/>
              <w:rPr>
                <w:rFonts w:ascii="Times New Roman" w:eastAsia="Calibri" w:hAnsi="Times New Roman" w:cs="Times New Roman"/>
                <w:lang w:val="ro-MD"/>
              </w:rPr>
            </w:pPr>
            <w:r w:rsidRPr="0072600B">
              <w:rPr>
                <w:rFonts w:ascii="Times New Roman" w:eastAsia="Calibri" w:hAnsi="Times New Roman" w:cs="Times New Roman"/>
                <w:lang w:val="ro-MD"/>
              </w:rPr>
              <w:t>Adresa</w:t>
            </w:r>
          </w:p>
        </w:tc>
        <w:tc>
          <w:tcPr>
            <w:tcW w:w="5528" w:type="dxa"/>
          </w:tcPr>
          <w:p w14:paraId="611092D7"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r w:rsidR="0072600B" w:rsidRPr="0072600B" w14:paraId="31A2747D" w14:textId="77777777" w:rsidTr="001A6833">
        <w:tc>
          <w:tcPr>
            <w:tcW w:w="4248" w:type="dxa"/>
            <w:shd w:val="clear" w:color="auto" w:fill="FFFFFF" w:themeFill="background1"/>
          </w:tcPr>
          <w:p w14:paraId="0ABAA666" w14:textId="77777777" w:rsidR="0072600B" w:rsidRPr="0072600B" w:rsidRDefault="0072600B" w:rsidP="0072600B">
            <w:pPr>
              <w:spacing w:line="259" w:lineRule="auto"/>
              <w:ind w:right="-1"/>
              <w:jc w:val="both"/>
              <w:rPr>
                <w:rFonts w:ascii="Times New Roman" w:eastAsia="Calibri" w:hAnsi="Times New Roman" w:cs="Times New Roman"/>
                <w:lang w:val="ro-MD"/>
              </w:rPr>
            </w:pPr>
            <w:r w:rsidRPr="0072600B">
              <w:rPr>
                <w:rFonts w:ascii="Times New Roman" w:eastAsia="Calibri" w:hAnsi="Times New Roman" w:cs="Times New Roman"/>
                <w:lang w:val="ro-MD"/>
              </w:rPr>
              <w:t>Număr de telefon/fax</w:t>
            </w:r>
          </w:p>
        </w:tc>
        <w:tc>
          <w:tcPr>
            <w:tcW w:w="5528" w:type="dxa"/>
          </w:tcPr>
          <w:p w14:paraId="358E5D6A"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r w:rsidR="0072600B" w:rsidRPr="0072600B" w14:paraId="74CFE0B7" w14:textId="77777777" w:rsidTr="001A6833">
        <w:tc>
          <w:tcPr>
            <w:tcW w:w="4248" w:type="dxa"/>
            <w:shd w:val="clear" w:color="auto" w:fill="FFFFFF" w:themeFill="background1"/>
          </w:tcPr>
          <w:p w14:paraId="405BB61A" w14:textId="77777777" w:rsidR="0072600B" w:rsidRPr="0072600B" w:rsidRDefault="0072600B" w:rsidP="0072600B">
            <w:pPr>
              <w:spacing w:line="259" w:lineRule="auto"/>
              <w:ind w:right="-1"/>
              <w:jc w:val="both"/>
              <w:rPr>
                <w:rFonts w:ascii="Times New Roman" w:eastAsia="Calibri" w:hAnsi="Times New Roman" w:cs="Times New Roman"/>
                <w:lang w:val="ro-MD"/>
              </w:rPr>
            </w:pPr>
            <w:r w:rsidRPr="0072600B">
              <w:rPr>
                <w:rFonts w:ascii="Times New Roman" w:eastAsia="Calibri" w:hAnsi="Times New Roman" w:cs="Times New Roman"/>
                <w:lang w:val="ro-MD"/>
              </w:rPr>
              <w:t>E-mail</w:t>
            </w:r>
          </w:p>
        </w:tc>
        <w:tc>
          <w:tcPr>
            <w:tcW w:w="5528" w:type="dxa"/>
          </w:tcPr>
          <w:p w14:paraId="1965E35B"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r w:rsidR="0072600B" w:rsidRPr="0072600B" w14:paraId="17103AEE" w14:textId="77777777" w:rsidTr="001A6833">
        <w:tc>
          <w:tcPr>
            <w:tcW w:w="4248" w:type="dxa"/>
            <w:shd w:val="clear" w:color="auto" w:fill="FFFFFF" w:themeFill="background1"/>
          </w:tcPr>
          <w:p w14:paraId="65ECB155" w14:textId="77777777" w:rsidR="0072600B" w:rsidRPr="0072600B" w:rsidRDefault="0072600B" w:rsidP="0072600B">
            <w:pPr>
              <w:spacing w:line="259" w:lineRule="auto"/>
              <w:ind w:right="-1"/>
              <w:jc w:val="both"/>
              <w:rPr>
                <w:rFonts w:ascii="Times New Roman" w:eastAsia="Calibri" w:hAnsi="Times New Roman" w:cs="Times New Roman"/>
                <w:lang w:val="ro-MD"/>
              </w:rPr>
            </w:pPr>
            <w:r w:rsidRPr="0072600B">
              <w:rPr>
                <w:rFonts w:ascii="Times New Roman" w:eastAsia="Calibri" w:hAnsi="Times New Roman" w:cs="Times New Roman"/>
                <w:lang w:val="ro-MD"/>
              </w:rPr>
              <w:t>Pagina web oficială</w:t>
            </w:r>
          </w:p>
        </w:tc>
        <w:tc>
          <w:tcPr>
            <w:tcW w:w="5528" w:type="dxa"/>
          </w:tcPr>
          <w:p w14:paraId="445BF69A"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r w:rsidR="0072600B" w:rsidRPr="0072600B" w14:paraId="014C40E8" w14:textId="77777777" w:rsidTr="001A6833">
        <w:tc>
          <w:tcPr>
            <w:tcW w:w="4248" w:type="dxa"/>
            <w:shd w:val="clear" w:color="auto" w:fill="FFFFFF" w:themeFill="background1"/>
          </w:tcPr>
          <w:p w14:paraId="64B16CCA" w14:textId="77777777" w:rsidR="0072600B" w:rsidRPr="0072600B" w:rsidRDefault="0072600B" w:rsidP="0072600B">
            <w:pPr>
              <w:spacing w:line="259" w:lineRule="auto"/>
              <w:ind w:right="-1"/>
              <w:jc w:val="both"/>
              <w:rPr>
                <w:rFonts w:ascii="Times New Roman" w:eastAsia="Calibri" w:hAnsi="Times New Roman" w:cs="Times New Roman"/>
                <w:lang w:val="ro-MD"/>
              </w:rPr>
            </w:pPr>
            <w:r w:rsidRPr="0072600B">
              <w:rPr>
                <w:rFonts w:ascii="Times New Roman" w:eastAsia="Calibri" w:hAnsi="Times New Roman" w:cs="Times New Roman"/>
                <w:lang w:val="ro-MD"/>
              </w:rPr>
              <w:t>Persoana de contact</w:t>
            </w:r>
          </w:p>
        </w:tc>
        <w:tc>
          <w:tcPr>
            <w:tcW w:w="5528" w:type="dxa"/>
          </w:tcPr>
          <w:p w14:paraId="05A7614B"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r w:rsidR="0072600B" w:rsidRPr="00141AEF" w14:paraId="641A3C68" w14:textId="77777777" w:rsidTr="001A6833">
        <w:tc>
          <w:tcPr>
            <w:tcW w:w="4248" w:type="dxa"/>
            <w:shd w:val="clear" w:color="auto" w:fill="FFFFFF" w:themeFill="background1"/>
          </w:tcPr>
          <w:p w14:paraId="6562C2C5" w14:textId="77777777" w:rsidR="0072600B" w:rsidRPr="0072600B" w:rsidRDefault="0072600B" w:rsidP="0072600B">
            <w:pPr>
              <w:spacing w:line="259" w:lineRule="auto"/>
              <w:ind w:right="-1"/>
              <w:jc w:val="both"/>
              <w:rPr>
                <w:rFonts w:ascii="Times New Roman" w:eastAsia="Calibri" w:hAnsi="Times New Roman" w:cs="Times New Roman"/>
                <w:lang w:val="ro-MD"/>
              </w:rPr>
            </w:pPr>
            <w:r w:rsidRPr="0072600B">
              <w:rPr>
                <w:rFonts w:ascii="Times New Roman" w:eastAsia="Calibri" w:hAnsi="Times New Roman" w:cs="Times New Roman"/>
                <w:lang w:val="ro-MD"/>
              </w:rPr>
              <w:t xml:space="preserve">Tipul autorității contractante și obiectul principal de activitate </w:t>
            </w:r>
          </w:p>
          <w:p w14:paraId="18D6EC24" w14:textId="77777777" w:rsidR="0072600B" w:rsidRPr="0072600B" w:rsidRDefault="0072600B" w:rsidP="0072600B">
            <w:pPr>
              <w:spacing w:line="259" w:lineRule="auto"/>
              <w:ind w:right="-1"/>
              <w:jc w:val="both"/>
              <w:rPr>
                <w:rFonts w:ascii="Times New Roman" w:eastAsia="Calibri" w:hAnsi="Times New Roman" w:cs="Times New Roman"/>
                <w:sz w:val="20"/>
                <w:szCs w:val="20"/>
                <w:lang w:val="ro-MD"/>
              </w:rPr>
            </w:pPr>
            <w:r w:rsidRPr="0072600B">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082DE797" w14:textId="77777777" w:rsidR="0072600B" w:rsidRPr="0072600B" w:rsidRDefault="0072600B" w:rsidP="0072600B">
            <w:pPr>
              <w:spacing w:line="259" w:lineRule="auto"/>
              <w:ind w:right="-1"/>
              <w:jc w:val="both"/>
              <w:rPr>
                <w:rFonts w:ascii="Times New Roman" w:eastAsia="Cambria" w:hAnsi="Times New Roman" w:cs="Times New Roman"/>
                <w:lang w:val="ro-MD"/>
              </w:rPr>
            </w:pPr>
          </w:p>
        </w:tc>
      </w:tr>
    </w:tbl>
    <w:p w14:paraId="5D8C5698" w14:textId="77777777" w:rsidR="0072600B" w:rsidRPr="0072600B" w:rsidRDefault="0072600B" w:rsidP="0072600B">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72600B">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72600B" w:rsidRPr="00141AEF" w14:paraId="73DC66C6" w14:textId="77777777" w:rsidTr="001A6833">
        <w:tc>
          <w:tcPr>
            <w:tcW w:w="4248" w:type="dxa"/>
            <w:shd w:val="clear" w:color="auto" w:fill="FFFFFF" w:themeFill="background1"/>
          </w:tcPr>
          <w:p w14:paraId="6BE2E5E0"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Tipul procedurii de atribuire aplicate</w:t>
            </w:r>
          </w:p>
        </w:tc>
        <w:tc>
          <w:tcPr>
            <w:tcW w:w="5570" w:type="dxa"/>
          </w:tcPr>
          <w:p w14:paraId="7A99A859" w14:textId="77777777" w:rsidR="0072600B" w:rsidRPr="0072600B" w:rsidRDefault="0072600B" w:rsidP="0072600B">
            <w:pPr>
              <w:spacing w:line="259" w:lineRule="auto"/>
              <w:ind w:right="-1"/>
              <w:jc w:val="both"/>
              <w:rPr>
                <w:rFonts w:ascii="Times New Roman" w:eastAsia="Times New Roman" w:hAnsi="Times New Roman" w:cs="Times New Roman"/>
                <w:i/>
                <w:lang w:val="ro-MD" w:eastAsia="ro-RO"/>
              </w:rPr>
            </w:pPr>
          </w:p>
        </w:tc>
      </w:tr>
      <w:tr w:rsidR="0072600B" w:rsidRPr="00141AEF" w14:paraId="1995E03B" w14:textId="77777777" w:rsidTr="001A6833">
        <w:tc>
          <w:tcPr>
            <w:tcW w:w="4248" w:type="dxa"/>
            <w:shd w:val="clear" w:color="auto" w:fill="FFFFFF" w:themeFill="background1"/>
          </w:tcPr>
          <w:p w14:paraId="695FB14A"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Justificarea alegerii procedurii de atribuire </w:t>
            </w:r>
          </w:p>
          <w:p w14:paraId="17214B5D" w14:textId="77777777" w:rsidR="0072600B" w:rsidRPr="0072600B" w:rsidRDefault="0072600B" w:rsidP="0072600B">
            <w:pPr>
              <w:spacing w:line="259" w:lineRule="auto"/>
              <w:ind w:right="-1"/>
              <w:jc w:val="both"/>
              <w:rPr>
                <w:rFonts w:ascii="Times New Roman" w:eastAsia="Times New Roman" w:hAnsi="Times New Roman" w:cs="Times New Roman"/>
                <w:i/>
                <w:sz w:val="20"/>
                <w:szCs w:val="20"/>
                <w:lang w:val="ro-MD" w:eastAsia="ro-RO"/>
              </w:rPr>
            </w:pPr>
            <w:r w:rsidRPr="0072600B">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7354DC57" w14:textId="77777777" w:rsidR="0072600B" w:rsidRPr="0072600B" w:rsidRDefault="0072600B" w:rsidP="0072600B">
            <w:pPr>
              <w:spacing w:line="259" w:lineRule="auto"/>
              <w:ind w:right="-1"/>
              <w:jc w:val="both"/>
              <w:rPr>
                <w:rFonts w:ascii="Times New Roman" w:eastAsia="Times New Roman" w:hAnsi="Times New Roman" w:cs="Times New Roman"/>
                <w:i/>
                <w:lang w:val="ro-MD" w:eastAsia="ro-RO"/>
              </w:rPr>
            </w:pPr>
          </w:p>
        </w:tc>
      </w:tr>
      <w:tr w:rsidR="0072600B" w:rsidRPr="0072600B" w14:paraId="71624BA0" w14:textId="77777777" w:rsidTr="001A6833">
        <w:tc>
          <w:tcPr>
            <w:tcW w:w="4248" w:type="dxa"/>
            <w:shd w:val="clear" w:color="auto" w:fill="FFFFFF" w:themeFill="background1"/>
          </w:tcPr>
          <w:p w14:paraId="25C7FD32"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Tipul obiectului contractului de achiziție/acordului-cadru</w:t>
            </w:r>
          </w:p>
        </w:tc>
        <w:tc>
          <w:tcPr>
            <w:tcW w:w="5570" w:type="dxa"/>
          </w:tcPr>
          <w:p w14:paraId="04491EC4"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Servicii de proiectare □  </w:t>
            </w:r>
          </w:p>
          <w:p w14:paraId="042DF024"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Lucrări □</w:t>
            </w:r>
          </w:p>
        </w:tc>
      </w:tr>
      <w:tr w:rsidR="0072600B" w:rsidRPr="0072600B" w14:paraId="520D4E8F" w14:textId="77777777" w:rsidTr="001A6833">
        <w:tc>
          <w:tcPr>
            <w:tcW w:w="4248" w:type="dxa"/>
            <w:shd w:val="clear" w:color="auto" w:fill="FFFFFF" w:themeFill="background1"/>
          </w:tcPr>
          <w:p w14:paraId="62FC1BF4"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Obiectul de achiziție</w:t>
            </w:r>
          </w:p>
        </w:tc>
        <w:tc>
          <w:tcPr>
            <w:tcW w:w="5570" w:type="dxa"/>
          </w:tcPr>
          <w:p w14:paraId="7CC94FF4"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p>
        </w:tc>
      </w:tr>
      <w:tr w:rsidR="0072600B" w:rsidRPr="0072600B" w14:paraId="54E5884A" w14:textId="77777777" w:rsidTr="001A6833">
        <w:trPr>
          <w:trHeight w:val="255"/>
        </w:trPr>
        <w:tc>
          <w:tcPr>
            <w:tcW w:w="4248" w:type="dxa"/>
            <w:vMerge w:val="restart"/>
            <w:shd w:val="clear" w:color="auto" w:fill="FFFFFF" w:themeFill="background1"/>
          </w:tcPr>
          <w:p w14:paraId="638B94CC"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Anunțul de participare</w:t>
            </w:r>
          </w:p>
          <w:p w14:paraId="7CD82F92" w14:textId="77777777" w:rsidR="0072600B" w:rsidRPr="0072600B" w:rsidRDefault="0072600B" w:rsidP="0072600B">
            <w:pPr>
              <w:spacing w:line="259" w:lineRule="auto"/>
              <w:ind w:right="-1"/>
              <w:jc w:val="both"/>
              <w:rPr>
                <w:rFonts w:ascii="Times New Roman" w:eastAsia="Times New Roman" w:hAnsi="Times New Roman" w:cs="Times New Roman"/>
                <w:i/>
                <w:lang w:val="ro-MD" w:eastAsia="ro-RO"/>
              </w:rPr>
            </w:pPr>
          </w:p>
        </w:tc>
        <w:tc>
          <w:tcPr>
            <w:tcW w:w="5570" w:type="dxa"/>
          </w:tcPr>
          <w:p w14:paraId="0CA5EF99" w14:textId="77777777" w:rsidR="0072600B" w:rsidRPr="0072600B" w:rsidRDefault="0072600B" w:rsidP="0072600B">
            <w:pPr>
              <w:spacing w:line="259" w:lineRule="auto"/>
              <w:ind w:right="-1"/>
              <w:jc w:val="both"/>
              <w:rPr>
                <w:rFonts w:ascii="Times New Roman" w:eastAsia="Cambria" w:hAnsi="Times New Roman" w:cs="Times New Roman"/>
                <w:lang w:val="ro-MD"/>
              </w:rPr>
            </w:pPr>
            <w:r w:rsidRPr="0072600B">
              <w:rPr>
                <w:rFonts w:ascii="Times New Roman" w:eastAsia="Cambria" w:hAnsi="Times New Roman" w:cs="Times New Roman"/>
                <w:lang w:val="ro-MD"/>
              </w:rPr>
              <w:t>Nr.:</w:t>
            </w:r>
          </w:p>
        </w:tc>
      </w:tr>
      <w:tr w:rsidR="0072600B" w:rsidRPr="0072600B" w14:paraId="182DCEA5" w14:textId="77777777" w:rsidTr="001A6833">
        <w:trPr>
          <w:trHeight w:val="255"/>
        </w:trPr>
        <w:tc>
          <w:tcPr>
            <w:tcW w:w="4248" w:type="dxa"/>
            <w:vMerge/>
            <w:shd w:val="clear" w:color="auto" w:fill="FFFFFF" w:themeFill="background1"/>
          </w:tcPr>
          <w:p w14:paraId="04AA5235"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p>
        </w:tc>
        <w:tc>
          <w:tcPr>
            <w:tcW w:w="5570" w:type="dxa"/>
          </w:tcPr>
          <w:p w14:paraId="15206E22" w14:textId="77777777" w:rsidR="0072600B" w:rsidRPr="0072600B" w:rsidRDefault="0072600B" w:rsidP="0072600B">
            <w:pPr>
              <w:spacing w:line="259" w:lineRule="auto"/>
              <w:ind w:right="-1"/>
              <w:jc w:val="both"/>
              <w:rPr>
                <w:rFonts w:ascii="Times New Roman" w:eastAsia="Cambria" w:hAnsi="Times New Roman" w:cs="Times New Roman"/>
                <w:lang w:val="ro-MD"/>
              </w:rPr>
            </w:pPr>
            <w:r w:rsidRPr="0072600B">
              <w:rPr>
                <w:rFonts w:ascii="Times New Roman" w:eastAsia="Cambria" w:hAnsi="Times New Roman" w:cs="Times New Roman"/>
                <w:lang w:val="ro-MD"/>
              </w:rPr>
              <w:t>Data publicării:</w:t>
            </w:r>
          </w:p>
        </w:tc>
      </w:tr>
      <w:tr w:rsidR="0072600B" w:rsidRPr="0072600B" w14:paraId="74353769" w14:textId="77777777" w:rsidTr="001A6833">
        <w:trPr>
          <w:trHeight w:val="255"/>
        </w:trPr>
        <w:tc>
          <w:tcPr>
            <w:tcW w:w="4248" w:type="dxa"/>
            <w:vMerge/>
            <w:shd w:val="clear" w:color="auto" w:fill="FFFFFF" w:themeFill="background1"/>
          </w:tcPr>
          <w:p w14:paraId="305D3D93"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p>
        </w:tc>
        <w:tc>
          <w:tcPr>
            <w:tcW w:w="5570" w:type="dxa"/>
          </w:tcPr>
          <w:p w14:paraId="040FFBA2" w14:textId="77777777" w:rsidR="0072600B" w:rsidRPr="0072600B" w:rsidRDefault="0072600B" w:rsidP="0072600B">
            <w:pPr>
              <w:spacing w:line="259" w:lineRule="auto"/>
              <w:ind w:right="-1"/>
              <w:jc w:val="both"/>
              <w:rPr>
                <w:rFonts w:ascii="Times New Roman" w:eastAsia="Cambria" w:hAnsi="Times New Roman" w:cs="Times New Roman"/>
                <w:lang w:val="ro-MD"/>
              </w:rPr>
            </w:pPr>
            <w:r w:rsidRPr="0072600B">
              <w:rPr>
                <w:rFonts w:ascii="Times New Roman" w:eastAsia="Cambria" w:hAnsi="Times New Roman" w:cs="Times New Roman"/>
                <w:lang w:val="ro-MD"/>
              </w:rPr>
              <w:t>Link:</w:t>
            </w:r>
          </w:p>
        </w:tc>
      </w:tr>
      <w:tr w:rsidR="0072600B" w:rsidRPr="00141AEF" w14:paraId="0FBB1D3A" w14:textId="77777777" w:rsidTr="001A6833">
        <w:trPr>
          <w:trHeight w:val="281"/>
        </w:trPr>
        <w:tc>
          <w:tcPr>
            <w:tcW w:w="4248" w:type="dxa"/>
            <w:shd w:val="clear" w:color="auto" w:fill="FFFFFF" w:themeFill="background1"/>
          </w:tcPr>
          <w:p w14:paraId="389BB4E0"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Criteriul de atribuire utilizat</w:t>
            </w:r>
          </w:p>
        </w:tc>
        <w:tc>
          <w:tcPr>
            <w:tcW w:w="5570" w:type="dxa"/>
          </w:tcPr>
          <w:p w14:paraId="4876C76C"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Prețul cel mai scăzut □</w:t>
            </w:r>
          </w:p>
          <w:p w14:paraId="0FCD501B"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Costul cel mai scăzut □</w:t>
            </w:r>
          </w:p>
          <w:p w14:paraId="5286D56D"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Cel mai bun raport calitate-preț □</w:t>
            </w:r>
          </w:p>
          <w:p w14:paraId="19B6AA97"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Cel mai bun raport calitate-cost □</w:t>
            </w:r>
          </w:p>
        </w:tc>
      </w:tr>
      <w:tr w:rsidR="0072600B" w:rsidRPr="0072600B" w14:paraId="197C1917" w14:textId="77777777" w:rsidTr="001A6833">
        <w:trPr>
          <w:trHeight w:val="281"/>
        </w:trPr>
        <w:tc>
          <w:tcPr>
            <w:tcW w:w="4248" w:type="dxa"/>
            <w:shd w:val="clear" w:color="auto" w:fill="FFFFFF" w:themeFill="background1"/>
          </w:tcPr>
          <w:p w14:paraId="185D00A8"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rPr>
              <w:t>Tehnici și instrumente specifice de atribuire utilizate</w:t>
            </w:r>
          </w:p>
        </w:tc>
        <w:tc>
          <w:tcPr>
            <w:tcW w:w="5570" w:type="dxa"/>
          </w:tcPr>
          <w:p w14:paraId="42EEE48E"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Acord-cadru □ </w:t>
            </w:r>
          </w:p>
          <w:p w14:paraId="61C2E5EA"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rPr>
              <w:t xml:space="preserve">Sistem dinamic de achiziții </w:t>
            </w:r>
            <w:r w:rsidRPr="0072600B">
              <w:rPr>
                <w:rFonts w:ascii="Times New Roman" w:eastAsia="Times New Roman" w:hAnsi="Times New Roman" w:cs="Times New Roman"/>
                <w:lang w:val="ro-MD" w:eastAsia="ro-RO"/>
              </w:rPr>
              <w:t xml:space="preserve">□ </w:t>
            </w:r>
          </w:p>
          <w:p w14:paraId="0CFB230B"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Licitație electronică □ </w:t>
            </w:r>
          </w:p>
        </w:tc>
      </w:tr>
      <w:tr w:rsidR="0072600B" w:rsidRPr="0072600B" w14:paraId="7D7B1D47" w14:textId="77777777" w:rsidTr="001A6833">
        <w:trPr>
          <w:trHeight w:val="281"/>
        </w:trPr>
        <w:tc>
          <w:tcPr>
            <w:tcW w:w="4248" w:type="dxa"/>
            <w:vMerge w:val="restart"/>
            <w:shd w:val="clear" w:color="auto" w:fill="FFFFFF" w:themeFill="background1"/>
          </w:tcPr>
          <w:p w14:paraId="48DB54C2"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Nr. oferte primite</w:t>
            </w:r>
          </w:p>
        </w:tc>
        <w:tc>
          <w:tcPr>
            <w:tcW w:w="5570" w:type="dxa"/>
          </w:tcPr>
          <w:p w14:paraId="214F624E"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Total:</w:t>
            </w:r>
          </w:p>
        </w:tc>
      </w:tr>
      <w:tr w:rsidR="0072600B" w:rsidRPr="00141AEF" w14:paraId="3B8805A4" w14:textId="77777777" w:rsidTr="001A6833">
        <w:trPr>
          <w:trHeight w:val="281"/>
        </w:trPr>
        <w:tc>
          <w:tcPr>
            <w:tcW w:w="4248" w:type="dxa"/>
            <w:vMerge/>
            <w:shd w:val="clear" w:color="auto" w:fill="FFFFFF" w:themeFill="background1"/>
          </w:tcPr>
          <w:p w14:paraId="771F2FEA" w14:textId="77777777" w:rsidR="0072600B" w:rsidRPr="0072600B" w:rsidRDefault="0072600B" w:rsidP="0072600B">
            <w:pPr>
              <w:spacing w:line="259" w:lineRule="auto"/>
              <w:ind w:right="-1"/>
              <w:jc w:val="both"/>
              <w:rPr>
                <w:rFonts w:ascii="Times New Roman" w:eastAsia="Times New Roman" w:hAnsi="Times New Roman" w:cs="Times New Roman"/>
                <w:lang w:val="ro-MD"/>
              </w:rPr>
            </w:pPr>
          </w:p>
        </w:tc>
        <w:tc>
          <w:tcPr>
            <w:tcW w:w="5570" w:type="dxa"/>
          </w:tcPr>
          <w:p w14:paraId="027E1F6B"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Calibri" w:hAnsi="Times New Roman" w:cs="Times New Roman"/>
                <w:lang w:val="ro-MD"/>
              </w:rPr>
              <w:t>De la operatori economici care sunt întreprinderi mici și mijlocii:</w:t>
            </w:r>
          </w:p>
        </w:tc>
      </w:tr>
      <w:tr w:rsidR="0072600B" w:rsidRPr="00141AEF" w14:paraId="7A2A89AA" w14:textId="77777777" w:rsidTr="001A6833">
        <w:trPr>
          <w:trHeight w:val="281"/>
        </w:trPr>
        <w:tc>
          <w:tcPr>
            <w:tcW w:w="4248" w:type="dxa"/>
            <w:vMerge/>
            <w:shd w:val="clear" w:color="auto" w:fill="FFFFFF" w:themeFill="background1"/>
          </w:tcPr>
          <w:p w14:paraId="6C4D4024" w14:textId="77777777" w:rsidR="0072600B" w:rsidRPr="0072600B" w:rsidRDefault="0072600B" w:rsidP="0072600B">
            <w:pPr>
              <w:spacing w:line="259" w:lineRule="auto"/>
              <w:ind w:right="-1"/>
              <w:jc w:val="both"/>
              <w:rPr>
                <w:rFonts w:ascii="Times New Roman" w:eastAsia="Times New Roman" w:hAnsi="Times New Roman" w:cs="Times New Roman"/>
                <w:lang w:val="ro-MD"/>
              </w:rPr>
            </w:pPr>
          </w:p>
        </w:tc>
        <w:tc>
          <w:tcPr>
            <w:tcW w:w="5570" w:type="dxa"/>
          </w:tcPr>
          <w:p w14:paraId="6AA29492"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Calibri" w:hAnsi="Times New Roman" w:cs="Times New Roman"/>
                <w:lang w:val="ro-MD"/>
              </w:rPr>
              <w:t>De la operatori economici dintr-un alt stat:</w:t>
            </w:r>
          </w:p>
        </w:tc>
      </w:tr>
      <w:tr w:rsidR="0072600B" w:rsidRPr="0072600B" w14:paraId="66875AEF" w14:textId="77777777" w:rsidTr="001A6833">
        <w:trPr>
          <w:trHeight w:val="281"/>
        </w:trPr>
        <w:tc>
          <w:tcPr>
            <w:tcW w:w="4248" w:type="dxa"/>
            <w:vMerge/>
            <w:shd w:val="clear" w:color="auto" w:fill="FFFFFF" w:themeFill="background1"/>
          </w:tcPr>
          <w:p w14:paraId="4CF03CC9" w14:textId="77777777" w:rsidR="0072600B" w:rsidRPr="0072600B" w:rsidRDefault="0072600B" w:rsidP="0072600B">
            <w:pPr>
              <w:spacing w:line="259" w:lineRule="auto"/>
              <w:ind w:right="-1"/>
              <w:jc w:val="both"/>
              <w:rPr>
                <w:rFonts w:ascii="Times New Roman" w:eastAsia="Times New Roman" w:hAnsi="Times New Roman" w:cs="Times New Roman"/>
                <w:lang w:val="ro-MD"/>
              </w:rPr>
            </w:pPr>
          </w:p>
        </w:tc>
        <w:tc>
          <w:tcPr>
            <w:tcW w:w="5570" w:type="dxa"/>
          </w:tcPr>
          <w:p w14:paraId="3758D8F1"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Calibri" w:hAnsi="Times New Roman" w:cs="Times New Roman"/>
                <w:lang w:val="ro-MD"/>
              </w:rPr>
              <w:t>Pe cale electronică:</w:t>
            </w:r>
          </w:p>
        </w:tc>
      </w:tr>
    </w:tbl>
    <w:p w14:paraId="71B8644E" w14:textId="77777777" w:rsidR="0072600B" w:rsidRPr="0072600B" w:rsidRDefault="0072600B" w:rsidP="0072600B">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72600B">
        <w:rPr>
          <w:rFonts w:ascii="Times New Roman" w:eastAsia="Calibri" w:hAnsi="Times New Roman" w:cs="Times New Roman"/>
          <w:b/>
          <w:kern w:val="0"/>
          <w:lang w:val="ro-MD"/>
          <w14:ligatures w14:val="none"/>
        </w:rPr>
        <w:t>Date cu privire la atribuirea contractelor de achiziție/acordului-cadru:</w:t>
      </w:r>
    </w:p>
    <w:p w14:paraId="49ECEA3D" w14:textId="77777777" w:rsidR="0072600B" w:rsidRPr="0072600B" w:rsidRDefault="0072600B" w:rsidP="0072600B">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72600B">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72600B">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72600B" w:rsidRPr="0072600B" w14:paraId="23762B20" w14:textId="77777777" w:rsidTr="001A6833">
        <w:trPr>
          <w:trHeight w:val="269"/>
        </w:trPr>
        <w:tc>
          <w:tcPr>
            <w:tcW w:w="4253" w:type="dxa"/>
            <w:shd w:val="clear" w:color="auto" w:fill="FFFFFF" w:themeFill="background1"/>
          </w:tcPr>
          <w:p w14:paraId="20E30133"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Denumire</w:t>
            </w:r>
          </w:p>
        </w:tc>
        <w:tc>
          <w:tcPr>
            <w:tcW w:w="5528" w:type="dxa"/>
          </w:tcPr>
          <w:p w14:paraId="3FB1CF9A"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p>
        </w:tc>
      </w:tr>
      <w:tr w:rsidR="0072600B" w:rsidRPr="0072600B" w14:paraId="09E72383" w14:textId="77777777" w:rsidTr="001A6833">
        <w:trPr>
          <w:trHeight w:val="269"/>
        </w:trPr>
        <w:tc>
          <w:tcPr>
            <w:tcW w:w="4253" w:type="dxa"/>
            <w:shd w:val="clear" w:color="auto" w:fill="FFFFFF" w:themeFill="background1"/>
          </w:tcPr>
          <w:p w14:paraId="07613ED9"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IDNO</w:t>
            </w:r>
          </w:p>
        </w:tc>
        <w:tc>
          <w:tcPr>
            <w:tcW w:w="5528" w:type="dxa"/>
          </w:tcPr>
          <w:p w14:paraId="38B4C49A"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p>
        </w:tc>
      </w:tr>
      <w:tr w:rsidR="0072600B" w:rsidRPr="00141AEF" w14:paraId="42B23349" w14:textId="77777777" w:rsidTr="001A6833">
        <w:trPr>
          <w:trHeight w:val="269"/>
        </w:trPr>
        <w:tc>
          <w:tcPr>
            <w:tcW w:w="4253" w:type="dxa"/>
            <w:shd w:val="clear" w:color="auto" w:fill="FFFFFF" w:themeFill="background1"/>
          </w:tcPr>
          <w:p w14:paraId="034A0AB9"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lastRenderedPageBreak/>
              <w:t xml:space="preserve">Date de contact </w:t>
            </w:r>
          </w:p>
          <w:p w14:paraId="4A89FC2D"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b/>
                <w:i/>
                <w:sz w:val="20"/>
                <w:szCs w:val="20"/>
                <w:lang w:val="ro-MD"/>
              </w:rPr>
            </w:pPr>
            <w:r w:rsidRPr="0072600B">
              <w:rPr>
                <w:rFonts w:ascii="Times New Roman" w:eastAsia="Calibri" w:hAnsi="Times New Roman" w:cs="Times New Roman"/>
                <w:i/>
                <w:sz w:val="20"/>
                <w:szCs w:val="20"/>
                <w:lang w:val="ro-MD"/>
              </w:rPr>
              <w:t>(adresa/telefon/fax/e-mail/ pagina web)</w:t>
            </w:r>
          </w:p>
        </w:tc>
        <w:tc>
          <w:tcPr>
            <w:tcW w:w="5528" w:type="dxa"/>
          </w:tcPr>
          <w:p w14:paraId="2A9C2132"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p>
        </w:tc>
      </w:tr>
      <w:tr w:rsidR="0072600B" w:rsidRPr="0072600B" w14:paraId="45BFB160" w14:textId="77777777" w:rsidTr="001A6833">
        <w:trPr>
          <w:trHeight w:val="269"/>
        </w:trPr>
        <w:tc>
          <w:tcPr>
            <w:tcW w:w="4253" w:type="dxa"/>
            <w:shd w:val="clear" w:color="auto" w:fill="FFFFFF" w:themeFill="background1"/>
          </w:tcPr>
          <w:p w14:paraId="4966533B" w14:textId="77777777" w:rsidR="0072600B" w:rsidRPr="0072600B" w:rsidRDefault="0072600B" w:rsidP="0072600B">
            <w:pPr>
              <w:spacing w:line="259" w:lineRule="auto"/>
              <w:ind w:right="-1"/>
              <w:jc w:val="both"/>
              <w:rPr>
                <w:rFonts w:ascii="Times New Roman" w:eastAsia="Calibri" w:hAnsi="Times New Roman" w:cs="Times New Roman"/>
                <w:lang w:val="ro-MD"/>
              </w:rPr>
            </w:pPr>
            <w:r w:rsidRPr="0072600B">
              <w:rPr>
                <w:rFonts w:ascii="Times New Roman" w:eastAsia="Times New Roman" w:hAnsi="Times New Roman" w:cs="Times New Roman"/>
                <w:lang w:val="ro-MD" w:eastAsia="ro-RO"/>
              </w:rPr>
              <w:t xml:space="preserve">Întreprindere mică sau mijlocie </w:t>
            </w:r>
          </w:p>
        </w:tc>
        <w:tc>
          <w:tcPr>
            <w:tcW w:w="5528" w:type="dxa"/>
          </w:tcPr>
          <w:p w14:paraId="7593E4DC"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Da □       Nu □       </w:t>
            </w:r>
          </w:p>
        </w:tc>
      </w:tr>
      <w:tr w:rsidR="0072600B" w:rsidRPr="0072600B" w14:paraId="3E39CFC5" w14:textId="77777777" w:rsidTr="001A6833">
        <w:trPr>
          <w:trHeight w:val="269"/>
        </w:trPr>
        <w:tc>
          <w:tcPr>
            <w:tcW w:w="4253" w:type="dxa"/>
            <w:shd w:val="clear" w:color="auto" w:fill="FFFFFF" w:themeFill="background1"/>
          </w:tcPr>
          <w:p w14:paraId="6604879D" w14:textId="77777777" w:rsidR="0072600B" w:rsidRPr="0072600B" w:rsidRDefault="0072600B" w:rsidP="0072600B">
            <w:pPr>
              <w:tabs>
                <w:tab w:val="left" w:pos="1134"/>
                <w:tab w:val="left" w:pos="2694"/>
              </w:tabs>
              <w:spacing w:line="259" w:lineRule="auto"/>
              <w:jc w:val="both"/>
              <w:rPr>
                <w:rFonts w:ascii="Times New Roman" w:eastAsia="Times New Roman" w:hAnsi="Times New Roman" w:cs="Times New Roman"/>
                <w:lang w:val="ro-MD" w:eastAsia="ro-RO"/>
              </w:rPr>
            </w:pPr>
            <w:r w:rsidRPr="0072600B">
              <w:rPr>
                <w:rFonts w:ascii="Times New Roman" w:eastAsia="Calibri" w:hAnsi="Times New Roman" w:cs="Times New Roman"/>
                <w:lang w:val="ro-MD"/>
              </w:rPr>
              <w:t xml:space="preserve">Asociație de operatori economici </w:t>
            </w:r>
          </w:p>
          <w:p w14:paraId="56D386C6" w14:textId="77777777" w:rsidR="0072600B" w:rsidRPr="0072600B" w:rsidRDefault="0072600B" w:rsidP="0072600B">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72600B">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0BE6339F" w14:textId="77777777" w:rsidR="0072600B" w:rsidRPr="0072600B" w:rsidRDefault="0072600B" w:rsidP="0072600B">
            <w:pPr>
              <w:tabs>
                <w:tab w:val="left" w:pos="1134"/>
                <w:tab w:val="left" w:pos="2694"/>
              </w:tabs>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Da □       Nu □       </w:t>
            </w:r>
          </w:p>
          <w:p w14:paraId="19571E80"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p>
        </w:tc>
      </w:tr>
      <w:tr w:rsidR="0072600B" w:rsidRPr="0072600B" w14:paraId="372CDDB8" w14:textId="77777777" w:rsidTr="001A6833">
        <w:trPr>
          <w:trHeight w:val="604"/>
        </w:trPr>
        <w:tc>
          <w:tcPr>
            <w:tcW w:w="4253" w:type="dxa"/>
            <w:shd w:val="clear" w:color="auto" w:fill="FFFFFF" w:themeFill="background1"/>
          </w:tcPr>
          <w:p w14:paraId="4AE4860B"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Subcontractanți</w:t>
            </w:r>
          </w:p>
          <w:p w14:paraId="3BF726CB" w14:textId="77777777" w:rsidR="0072600B" w:rsidRPr="0072600B" w:rsidRDefault="0072600B" w:rsidP="0072600B">
            <w:pPr>
              <w:tabs>
                <w:tab w:val="left" w:pos="1134"/>
                <w:tab w:val="left" w:pos="2694"/>
              </w:tabs>
              <w:spacing w:line="259" w:lineRule="auto"/>
              <w:jc w:val="both"/>
              <w:rPr>
                <w:rFonts w:ascii="Times New Roman" w:eastAsia="Calibri" w:hAnsi="Times New Roman" w:cs="Times New Roman"/>
                <w:i/>
                <w:sz w:val="20"/>
                <w:szCs w:val="20"/>
                <w:lang w:val="ro-MD"/>
              </w:rPr>
            </w:pPr>
            <w:r w:rsidRPr="0072600B">
              <w:rPr>
                <w:rFonts w:ascii="Times New Roman" w:eastAsia="Calibri" w:hAnsi="Times New Roman" w:cs="Times New Roman"/>
                <w:i/>
                <w:sz w:val="20"/>
                <w:szCs w:val="20"/>
                <w:lang w:val="ro-MD"/>
              </w:rPr>
              <w:t>(denumirea, valoarea și procentul din contract)</w:t>
            </w:r>
          </w:p>
        </w:tc>
        <w:tc>
          <w:tcPr>
            <w:tcW w:w="5528" w:type="dxa"/>
          </w:tcPr>
          <w:p w14:paraId="13980893" w14:textId="77777777" w:rsidR="0072600B" w:rsidRPr="0072600B" w:rsidRDefault="0072600B" w:rsidP="0072600B">
            <w:pPr>
              <w:tabs>
                <w:tab w:val="left" w:pos="1134"/>
                <w:tab w:val="left" w:pos="2694"/>
              </w:tabs>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Da □       Nu □      </w:t>
            </w:r>
          </w:p>
          <w:p w14:paraId="4A8DA62D" w14:textId="77777777" w:rsidR="0072600B" w:rsidRPr="0072600B" w:rsidRDefault="0072600B" w:rsidP="0072600B">
            <w:pPr>
              <w:tabs>
                <w:tab w:val="left" w:pos="1134"/>
                <w:tab w:val="left" w:pos="2694"/>
              </w:tabs>
              <w:spacing w:line="259" w:lineRule="auto"/>
              <w:jc w:val="both"/>
              <w:rPr>
                <w:rFonts w:ascii="Times New Roman" w:eastAsia="Times New Roman" w:hAnsi="Times New Roman" w:cs="Times New Roman"/>
                <w:lang w:val="ro-MD" w:eastAsia="ro-RO"/>
              </w:rPr>
            </w:pPr>
          </w:p>
        </w:tc>
      </w:tr>
    </w:tbl>
    <w:p w14:paraId="4F42BFB9" w14:textId="77777777" w:rsidR="0072600B" w:rsidRPr="0072600B" w:rsidRDefault="0072600B" w:rsidP="0072600B">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72600B">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72600B" w:rsidRPr="0072600B" w14:paraId="579F95E4" w14:textId="77777777" w:rsidTr="001A6833">
        <w:tc>
          <w:tcPr>
            <w:tcW w:w="562" w:type="dxa"/>
            <w:shd w:val="clear" w:color="auto" w:fill="F2F2F2"/>
          </w:tcPr>
          <w:p w14:paraId="4EC1FAEA" w14:textId="77777777" w:rsidR="0072600B" w:rsidRPr="0072600B" w:rsidRDefault="0072600B" w:rsidP="0072600B">
            <w:pPr>
              <w:tabs>
                <w:tab w:val="left" w:pos="1134"/>
                <w:tab w:val="left" w:pos="2694"/>
              </w:tabs>
              <w:spacing w:line="259" w:lineRule="auto"/>
              <w:jc w:val="center"/>
              <w:rPr>
                <w:rFonts w:ascii="Times New Roman" w:eastAsia="Calibri" w:hAnsi="Times New Roman" w:cs="Times New Roman"/>
                <w:lang w:val="ro-MD"/>
              </w:rPr>
            </w:pPr>
            <w:r w:rsidRPr="0072600B">
              <w:rPr>
                <w:rFonts w:ascii="Times New Roman" w:eastAsia="Calibri" w:hAnsi="Times New Roman" w:cs="Times New Roman"/>
                <w:lang w:val="ro-MD"/>
              </w:rPr>
              <w:t>Nr. crt.</w:t>
            </w:r>
          </w:p>
        </w:tc>
        <w:tc>
          <w:tcPr>
            <w:tcW w:w="3402" w:type="dxa"/>
            <w:shd w:val="clear" w:color="auto" w:fill="F2F2F2"/>
          </w:tcPr>
          <w:p w14:paraId="02C3D3A1" w14:textId="77777777" w:rsidR="0072600B" w:rsidRPr="0072600B" w:rsidRDefault="0072600B" w:rsidP="0072600B">
            <w:pPr>
              <w:tabs>
                <w:tab w:val="left" w:pos="1134"/>
                <w:tab w:val="left" w:pos="2694"/>
              </w:tabs>
              <w:spacing w:line="259" w:lineRule="auto"/>
              <w:jc w:val="center"/>
              <w:rPr>
                <w:rFonts w:ascii="Times New Roman" w:eastAsia="Calibri" w:hAnsi="Times New Roman" w:cs="Times New Roman"/>
                <w:lang w:val="ro-MD"/>
              </w:rPr>
            </w:pPr>
            <w:r w:rsidRPr="0072600B">
              <w:rPr>
                <w:rFonts w:ascii="Times New Roman" w:eastAsia="Calibri" w:hAnsi="Times New Roman" w:cs="Times New Roman"/>
                <w:lang w:val="ro-MD"/>
              </w:rPr>
              <w:t>Denumirea serviciilor de proiectare sau lucrărilor</w:t>
            </w:r>
          </w:p>
        </w:tc>
        <w:tc>
          <w:tcPr>
            <w:tcW w:w="1418" w:type="dxa"/>
            <w:shd w:val="clear" w:color="auto" w:fill="F2F2F2"/>
          </w:tcPr>
          <w:p w14:paraId="2D9A7B31" w14:textId="77777777" w:rsidR="0072600B" w:rsidRPr="0072600B" w:rsidRDefault="0072600B" w:rsidP="0072600B">
            <w:pPr>
              <w:tabs>
                <w:tab w:val="left" w:pos="1134"/>
                <w:tab w:val="left" w:pos="2694"/>
              </w:tabs>
              <w:spacing w:line="259" w:lineRule="auto"/>
              <w:jc w:val="center"/>
              <w:rPr>
                <w:rFonts w:ascii="Times New Roman" w:eastAsia="Calibri" w:hAnsi="Times New Roman" w:cs="Times New Roman"/>
                <w:lang w:val="ro-MD"/>
              </w:rPr>
            </w:pPr>
            <w:r w:rsidRPr="0072600B">
              <w:rPr>
                <w:rFonts w:ascii="Times New Roman" w:eastAsia="Calibri" w:hAnsi="Times New Roman" w:cs="Times New Roman"/>
                <w:lang w:val="ro-MD"/>
              </w:rPr>
              <w:t>Cod CPV</w:t>
            </w:r>
          </w:p>
        </w:tc>
        <w:tc>
          <w:tcPr>
            <w:tcW w:w="1417" w:type="dxa"/>
            <w:shd w:val="clear" w:color="auto" w:fill="F2F2F2"/>
          </w:tcPr>
          <w:p w14:paraId="1A74C705" w14:textId="77777777" w:rsidR="0072600B" w:rsidRPr="0072600B" w:rsidRDefault="0072600B" w:rsidP="0072600B">
            <w:pPr>
              <w:tabs>
                <w:tab w:val="left" w:pos="1134"/>
                <w:tab w:val="left" w:pos="2694"/>
              </w:tabs>
              <w:spacing w:line="259" w:lineRule="auto"/>
              <w:jc w:val="center"/>
              <w:rPr>
                <w:rFonts w:ascii="Times New Roman" w:eastAsia="Calibri" w:hAnsi="Times New Roman" w:cs="Times New Roman"/>
                <w:lang w:val="ro-MD"/>
              </w:rPr>
            </w:pPr>
            <w:r w:rsidRPr="0072600B">
              <w:rPr>
                <w:rFonts w:ascii="Times New Roman" w:eastAsia="Calibri" w:hAnsi="Times New Roman" w:cs="Times New Roman"/>
                <w:lang w:val="ro-MD"/>
              </w:rPr>
              <w:t>Cantitate/ Unitate de măsură</w:t>
            </w:r>
          </w:p>
        </w:tc>
        <w:tc>
          <w:tcPr>
            <w:tcW w:w="1560" w:type="dxa"/>
            <w:shd w:val="clear" w:color="auto" w:fill="F2F2F2"/>
          </w:tcPr>
          <w:p w14:paraId="0D03C87C" w14:textId="77777777" w:rsidR="0072600B" w:rsidRPr="0072600B" w:rsidRDefault="0072600B" w:rsidP="0072600B">
            <w:pPr>
              <w:tabs>
                <w:tab w:val="left" w:pos="1134"/>
                <w:tab w:val="left" w:pos="2694"/>
              </w:tabs>
              <w:spacing w:line="259" w:lineRule="auto"/>
              <w:jc w:val="center"/>
              <w:rPr>
                <w:rFonts w:ascii="Times New Roman" w:eastAsia="Calibri" w:hAnsi="Times New Roman" w:cs="Times New Roman"/>
                <w:lang w:val="ro-MD"/>
              </w:rPr>
            </w:pPr>
            <w:r w:rsidRPr="0072600B">
              <w:rPr>
                <w:rFonts w:ascii="Times New Roman" w:eastAsia="Calibri" w:hAnsi="Times New Roman" w:cs="Times New Roman"/>
                <w:lang w:val="ro-MD"/>
              </w:rPr>
              <w:t>Nr. și data contractului</w:t>
            </w:r>
          </w:p>
        </w:tc>
        <w:tc>
          <w:tcPr>
            <w:tcW w:w="1417" w:type="dxa"/>
            <w:shd w:val="clear" w:color="auto" w:fill="F2F2F2"/>
          </w:tcPr>
          <w:p w14:paraId="652F0354" w14:textId="77777777" w:rsidR="0072600B" w:rsidRPr="0072600B" w:rsidRDefault="0072600B" w:rsidP="0072600B">
            <w:pPr>
              <w:tabs>
                <w:tab w:val="left" w:pos="1134"/>
                <w:tab w:val="left" w:pos="2694"/>
              </w:tabs>
              <w:spacing w:line="259" w:lineRule="auto"/>
              <w:jc w:val="center"/>
              <w:rPr>
                <w:rFonts w:ascii="Times New Roman" w:eastAsia="Calibri" w:hAnsi="Times New Roman" w:cs="Times New Roman"/>
                <w:lang w:val="ro-MD"/>
              </w:rPr>
            </w:pPr>
            <w:r w:rsidRPr="0072600B">
              <w:rPr>
                <w:rFonts w:ascii="Times New Roman" w:eastAsia="Calibri" w:hAnsi="Times New Roman" w:cs="Times New Roman"/>
                <w:lang w:val="ro-MD"/>
              </w:rPr>
              <w:t>Suma, inclusiv TVA</w:t>
            </w:r>
          </w:p>
        </w:tc>
      </w:tr>
      <w:tr w:rsidR="0072600B" w:rsidRPr="0072600B" w14:paraId="6AA1C01E" w14:textId="77777777" w:rsidTr="001A6833">
        <w:tc>
          <w:tcPr>
            <w:tcW w:w="562" w:type="dxa"/>
          </w:tcPr>
          <w:p w14:paraId="204626A5"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r w:rsidRPr="0072600B">
              <w:rPr>
                <w:rFonts w:ascii="Times New Roman" w:eastAsia="Calibri" w:hAnsi="Times New Roman" w:cs="Times New Roman"/>
                <w:lang w:val="ro-MD"/>
              </w:rPr>
              <w:t>1</w:t>
            </w:r>
          </w:p>
        </w:tc>
        <w:tc>
          <w:tcPr>
            <w:tcW w:w="3402" w:type="dxa"/>
          </w:tcPr>
          <w:p w14:paraId="3E45411D" w14:textId="77777777" w:rsidR="0072600B" w:rsidRPr="0072600B" w:rsidRDefault="0072600B" w:rsidP="0072600B">
            <w:pPr>
              <w:tabs>
                <w:tab w:val="left" w:pos="1134"/>
                <w:tab w:val="left" w:pos="2694"/>
              </w:tabs>
              <w:spacing w:before="240"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Denumire lot nr. 1</w:t>
            </w:r>
          </w:p>
        </w:tc>
        <w:tc>
          <w:tcPr>
            <w:tcW w:w="1418" w:type="dxa"/>
          </w:tcPr>
          <w:p w14:paraId="01DFBFB8"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7FCAA293"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1BCBCC1B"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7461E52C"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p>
        </w:tc>
      </w:tr>
      <w:tr w:rsidR="0072600B" w:rsidRPr="0072600B" w14:paraId="4D589329" w14:textId="77777777" w:rsidTr="001A6833">
        <w:tc>
          <w:tcPr>
            <w:tcW w:w="562" w:type="dxa"/>
          </w:tcPr>
          <w:p w14:paraId="5A5437E8"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r w:rsidRPr="0072600B">
              <w:rPr>
                <w:rFonts w:ascii="Times New Roman" w:eastAsia="Calibri" w:hAnsi="Times New Roman" w:cs="Times New Roman"/>
                <w:lang w:val="ro-MD"/>
              </w:rPr>
              <w:t>n</w:t>
            </w:r>
          </w:p>
        </w:tc>
        <w:tc>
          <w:tcPr>
            <w:tcW w:w="3402" w:type="dxa"/>
          </w:tcPr>
          <w:p w14:paraId="6BF1A688" w14:textId="77777777" w:rsidR="0072600B" w:rsidRPr="0072600B" w:rsidRDefault="0072600B" w:rsidP="0072600B">
            <w:pPr>
              <w:tabs>
                <w:tab w:val="left" w:pos="1134"/>
                <w:tab w:val="left" w:pos="2694"/>
              </w:tabs>
              <w:spacing w:before="240"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Denumire lot nr. n</w:t>
            </w:r>
          </w:p>
        </w:tc>
        <w:tc>
          <w:tcPr>
            <w:tcW w:w="1418" w:type="dxa"/>
          </w:tcPr>
          <w:p w14:paraId="308E94C9"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68EEB3B7"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28716560"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14ACAF3" w14:textId="77777777" w:rsidR="0072600B" w:rsidRPr="0072600B" w:rsidRDefault="0072600B" w:rsidP="0072600B">
            <w:pPr>
              <w:tabs>
                <w:tab w:val="left" w:pos="1134"/>
                <w:tab w:val="left" w:pos="2694"/>
              </w:tabs>
              <w:spacing w:before="240" w:line="259" w:lineRule="auto"/>
              <w:jc w:val="center"/>
              <w:rPr>
                <w:rFonts w:ascii="Times New Roman" w:eastAsia="Calibri" w:hAnsi="Times New Roman" w:cs="Times New Roman"/>
                <w:lang w:val="ro-MD"/>
              </w:rPr>
            </w:pPr>
          </w:p>
        </w:tc>
      </w:tr>
    </w:tbl>
    <w:p w14:paraId="5A125F4A" w14:textId="77777777" w:rsidR="0072600B" w:rsidRPr="0072600B" w:rsidRDefault="0072600B" w:rsidP="0072600B">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72600B">
        <w:rPr>
          <w:rFonts w:ascii="Times New Roman" w:eastAsia="Calibri" w:hAnsi="Times New Roman" w:cs="Times New Roman"/>
          <w:b/>
          <w:i/>
          <w:color w:val="FF0000"/>
          <w:kern w:val="0"/>
          <w:lang w:val="ro-MD"/>
          <w14:ligatures w14:val="none"/>
        </w:rPr>
        <w:t>Notă:</w:t>
      </w:r>
      <w:r w:rsidRPr="0072600B">
        <w:rPr>
          <w:rFonts w:ascii="Times New Roman" w:eastAsia="Calibri" w:hAnsi="Times New Roman" w:cs="Times New Roman"/>
          <w:i/>
          <w:kern w:val="0"/>
          <w:lang w:val="ro-MD"/>
          <w14:ligatures w14:val="none"/>
        </w:rPr>
        <w:t xml:space="preserve"> Informațiile respective urmează a fi indicate pentru fiecare atribuire în parte.</w:t>
      </w:r>
    </w:p>
    <w:p w14:paraId="0DDE7A18" w14:textId="77777777" w:rsidR="0072600B" w:rsidRPr="0072600B" w:rsidRDefault="0072600B" w:rsidP="0072600B">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72600B">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72600B" w:rsidRPr="0072600B" w14:paraId="5287BA19" w14:textId="77777777" w:rsidTr="001A6833">
        <w:tc>
          <w:tcPr>
            <w:tcW w:w="5524" w:type="dxa"/>
            <w:shd w:val="clear" w:color="auto" w:fill="FFFFFF" w:themeFill="background1"/>
          </w:tcPr>
          <w:p w14:paraId="2AFEA6E3" w14:textId="77777777" w:rsidR="0072600B" w:rsidRPr="0072600B" w:rsidRDefault="0072600B" w:rsidP="0072600B">
            <w:pPr>
              <w:tabs>
                <w:tab w:val="left" w:pos="1134"/>
                <w:tab w:val="left" w:pos="2694"/>
              </w:tabs>
              <w:spacing w:line="259" w:lineRule="auto"/>
              <w:contextualSpacing/>
              <w:jc w:val="both"/>
              <w:rPr>
                <w:rFonts w:ascii="Times New Roman" w:eastAsia="Calibri" w:hAnsi="Times New Roman" w:cs="Times New Roman"/>
                <w:bCs/>
                <w:lang w:val="ro-MD"/>
              </w:rPr>
            </w:pPr>
            <w:r w:rsidRPr="0072600B">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065526D7"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Nu □        </w:t>
            </w:r>
          </w:p>
          <w:p w14:paraId="0BBFA774"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Da □        </w:t>
            </w:r>
          </w:p>
        </w:tc>
      </w:tr>
      <w:tr w:rsidR="0072600B" w:rsidRPr="0072600B" w14:paraId="0C9A2D0D" w14:textId="77777777" w:rsidTr="001A6833">
        <w:tc>
          <w:tcPr>
            <w:tcW w:w="5524" w:type="dxa"/>
            <w:vMerge w:val="restart"/>
            <w:shd w:val="clear" w:color="auto" w:fill="FFFFFF" w:themeFill="background1"/>
          </w:tcPr>
          <w:p w14:paraId="3BFB2A52" w14:textId="77777777" w:rsidR="0072600B" w:rsidRPr="0072600B" w:rsidRDefault="0072600B" w:rsidP="0072600B">
            <w:pPr>
              <w:spacing w:line="259" w:lineRule="auto"/>
              <w:ind w:right="-1"/>
              <w:jc w:val="both"/>
              <w:rPr>
                <w:rFonts w:ascii="Times New Roman" w:eastAsia="Times New Roman" w:hAnsi="Times New Roman" w:cs="Times New Roman"/>
                <w:highlight w:val="yellow"/>
                <w:lang w:val="ro-MD" w:eastAsia="ro-RO"/>
              </w:rPr>
            </w:pPr>
            <w:r w:rsidRPr="0072600B">
              <w:rPr>
                <w:rFonts w:ascii="Times New Roman" w:eastAsia="Times New Roman" w:hAnsi="Times New Roman" w:cs="Times New Roman"/>
                <w:lang w:val="ro-MD" w:eastAsia="ro-RO"/>
              </w:rPr>
              <w:t xml:space="preserve">Publicarea anterioară în </w:t>
            </w:r>
            <w:r w:rsidRPr="0072600B">
              <w:rPr>
                <w:rFonts w:ascii="Times New Roman" w:eastAsia="Times New Roman" w:hAnsi="Times New Roman" w:cs="Times New Roman"/>
                <w:i/>
                <w:lang w:val="ro-MD" w:eastAsia="zh-CN"/>
              </w:rPr>
              <w:t xml:space="preserve">Jurnalul Oficial al Uniunii Europene </w:t>
            </w:r>
            <w:r w:rsidRPr="0072600B">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2D937271"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Nu □        </w:t>
            </w:r>
          </w:p>
        </w:tc>
      </w:tr>
      <w:tr w:rsidR="0072600B" w:rsidRPr="00141AEF" w14:paraId="2D9DEA3D" w14:textId="77777777" w:rsidTr="001A6833">
        <w:tc>
          <w:tcPr>
            <w:tcW w:w="5524" w:type="dxa"/>
            <w:vMerge/>
            <w:shd w:val="clear" w:color="auto" w:fill="FFFFFF" w:themeFill="background1"/>
          </w:tcPr>
          <w:p w14:paraId="11BEF097" w14:textId="77777777" w:rsidR="0072600B" w:rsidRPr="0072600B" w:rsidRDefault="0072600B" w:rsidP="0072600B">
            <w:pPr>
              <w:spacing w:line="259" w:lineRule="auto"/>
              <w:jc w:val="both"/>
              <w:rPr>
                <w:rFonts w:ascii="Times New Roman" w:eastAsia="Calibri" w:hAnsi="Times New Roman" w:cs="Times New Roman"/>
                <w:lang w:val="ro-MD"/>
              </w:rPr>
            </w:pPr>
          </w:p>
        </w:tc>
        <w:tc>
          <w:tcPr>
            <w:tcW w:w="4394" w:type="dxa"/>
          </w:tcPr>
          <w:p w14:paraId="6520926A" w14:textId="77777777" w:rsidR="0072600B" w:rsidRPr="0072600B" w:rsidRDefault="0072600B" w:rsidP="0072600B">
            <w:pPr>
              <w:spacing w:line="259" w:lineRule="auto"/>
              <w:jc w:val="both"/>
              <w:rPr>
                <w:rFonts w:ascii="Times New Roman" w:eastAsia="Calibri" w:hAnsi="Times New Roman" w:cs="Times New Roman"/>
                <w:lang w:val="ro-MD"/>
              </w:rPr>
            </w:pPr>
            <w:r w:rsidRPr="0072600B">
              <w:rPr>
                <w:rFonts w:ascii="Times New Roman" w:eastAsia="Times New Roman" w:hAnsi="Times New Roman" w:cs="Times New Roman"/>
                <w:lang w:val="ro-MD" w:eastAsia="ro-RO"/>
              </w:rPr>
              <w:t>Data (datele) și referința (referințele) publicărilor:</w:t>
            </w:r>
          </w:p>
        </w:tc>
      </w:tr>
      <w:tr w:rsidR="0072600B" w:rsidRPr="00141AEF" w14:paraId="27EB77E0" w14:textId="77777777" w:rsidTr="001A6833">
        <w:tc>
          <w:tcPr>
            <w:tcW w:w="5524" w:type="dxa"/>
            <w:shd w:val="clear" w:color="auto" w:fill="FFFFFF" w:themeFill="background1"/>
          </w:tcPr>
          <w:p w14:paraId="1E2FF80F" w14:textId="77777777" w:rsidR="0072600B" w:rsidRPr="0072600B" w:rsidRDefault="0072600B" w:rsidP="0072600B">
            <w:pPr>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Agenția Națională pentru Soluționarea Contestațiilor</w:t>
            </w:r>
          </w:p>
          <w:p w14:paraId="314C1F62" w14:textId="77777777" w:rsidR="0072600B" w:rsidRPr="0072600B" w:rsidRDefault="0072600B" w:rsidP="0072600B">
            <w:pPr>
              <w:spacing w:line="259" w:lineRule="auto"/>
              <w:contextualSpacing/>
              <w:jc w:val="both"/>
              <w:rPr>
                <w:rFonts w:ascii="Times New Roman" w:eastAsia="Times New Roman" w:hAnsi="Times New Roman" w:cs="Times New Roman"/>
                <w:lang w:val="ro-MD" w:eastAsia="zh-CN"/>
              </w:rPr>
            </w:pPr>
          </w:p>
        </w:tc>
        <w:tc>
          <w:tcPr>
            <w:tcW w:w="4394" w:type="dxa"/>
          </w:tcPr>
          <w:p w14:paraId="505CB476" w14:textId="77777777" w:rsidR="0072600B" w:rsidRPr="0072600B" w:rsidRDefault="0072600B" w:rsidP="0072600B">
            <w:pPr>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mun. Chișinău, bd. Ștefan cel Mare și Sfânt, 124, MD-2001;</w:t>
            </w:r>
          </w:p>
          <w:p w14:paraId="0F84061C" w14:textId="77777777" w:rsidR="0072600B" w:rsidRPr="0072600B" w:rsidRDefault="0072600B" w:rsidP="0072600B">
            <w:pPr>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 xml:space="preserve">tel/fax: (022) 820 652, 820-651 </w:t>
            </w:r>
          </w:p>
          <w:p w14:paraId="56EB2195" w14:textId="77777777" w:rsidR="0072600B" w:rsidRPr="0072600B" w:rsidRDefault="0072600B" w:rsidP="0072600B">
            <w:pPr>
              <w:spacing w:line="259" w:lineRule="auto"/>
              <w:jc w:val="both"/>
              <w:rPr>
                <w:rFonts w:ascii="Times New Roman" w:eastAsia="Calibri" w:hAnsi="Times New Roman" w:cs="Times New Roman"/>
                <w:color w:val="0563C1"/>
                <w:u w:val="single"/>
                <w:lang w:val="ro-MD"/>
              </w:rPr>
            </w:pPr>
            <w:r w:rsidRPr="0072600B">
              <w:rPr>
                <w:rFonts w:ascii="Times New Roman" w:eastAsia="Calibri" w:hAnsi="Times New Roman" w:cs="Times New Roman"/>
                <w:lang w:val="ro-MD"/>
              </w:rPr>
              <w:t xml:space="preserve">e-mail: </w:t>
            </w:r>
            <w:hyperlink r:id="rId13" w:history="1">
              <w:r w:rsidRPr="0072600B">
                <w:rPr>
                  <w:rFonts w:ascii="Times New Roman" w:eastAsia="Calibri" w:hAnsi="Times New Roman" w:cs="Times New Roman"/>
                  <w:color w:val="0563C1"/>
                  <w:u w:val="single"/>
                  <w:lang w:val="ro-MD"/>
                </w:rPr>
                <w:t>contestatii@ansc.md</w:t>
              </w:r>
            </w:hyperlink>
          </w:p>
          <w:p w14:paraId="157440ED" w14:textId="77777777" w:rsidR="0072600B" w:rsidRPr="0072600B" w:rsidRDefault="0072600B" w:rsidP="0072600B">
            <w:pPr>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 xml:space="preserve">pagina web: </w:t>
            </w:r>
            <w:r w:rsidRPr="0072600B">
              <w:rPr>
                <w:rFonts w:ascii="Times New Roman" w:eastAsia="Calibri" w:hAnsi="Times New Roman" w:cs="Times New Roman"/>
                <w:color w:val="0563C1"/>
                <w:u w:val="single"/>
                <w:lang w:val="ro-MD"/>
              </w:rPr>
              <w:t>www.ansc.md</w:t>
            </w:r>
          </w:p>
        </w:tc>
      </w:tr>
      <w:tr w:rsidR="0072600B" w:rsidRPr="0072600B" w14:paraId="128BAA49" w14:textId="77777777" w:rsidTr="001A6833">
        <w:tc>
          <w:tcPr>
            <w:tcW w:w="5524" w:type="dxa"/>
            <w:shd w:val="clear" w:color="auto" w:fill="FFFFFF" w:themeFill="background1"/>
          </w:tcPr>
          <w:p w14:paraId="0F62938F" w14:textId="77777777" w:rsidR="0072600B" w:rsidRPr="0072600B" w:rsidRDefault="0072600B" w:rsidP="0072600B">
            <w:pPr>
              <w:spacing w:line="259" w:lineRule="auto"/>
              <w:jc w:val="both"/>
              <w:rPr>
                <w:rFonts w:ascii="Times New Roman" w:eastAsia="Calibri" w:hAnsi="Times New Roman" w:cs="Times New Roman"/>
                <w:lang w:val="ro-MD"/>
              </w:rPr>
            </w:pPr>
            <w:r w:rsidRPr="0072600B">
              <w:rPr>
                <w:rFonts w:ascii="Times New Roman" w:eastAsia="Calibri" w:hAnsi="Times New Roman" w:cs="Times New Roman"/>
                <w:lang w:val="ro-MD"/>
              </w:rPr>
              <w:t>Alte informații relevante</w:t>
            </w:r>
          </w:p>
        </w:tc>
        <w:tc>
          <w:tcPr>
            <w:tcW w:w="4394" w:type="dxa"/>
          </w:tcPr>
          <w:p w14:paraId="53C39DDB" w14:textId="77777777" w:rsidR="0072600B" w:rsidRPr="0072600B" w:rsidRDefault="0072600B" w:rsidP="0072600B">
            <w:pPr>
              <w:spacing w:line="259" w:lineRule="auto"/>
              <w:jc w:val="both"/>
              <w:rPr>
                <w:rFonts w:ascii="Times New Roman" w:eastAsia="Calibri" w:hAnsi="Times New Roman" w:cs="Times New Roman"/>
                <w:lang w:val="ro-MD"/>
              </w:rPr>
            </w:pPr>
          </w:p>
        </w:tc>
      </w:tr>
    </w:tbl>
    <w:p w14:paraId="13107030" w14:textId="77777777" w:rsidR="0072600B" w:rsidRPr="0072600B" w:rsidRDefault="0072600B" w:rsidP="0072600B">
      <w:pPr>
        <w:spacing w:after="0" w:line="240" w:lineRule="auto"/>
        <w:jc w:val="both"/>
        <w:rPr>
          <w:rFonts w:ascii="Times New Roman" w:eastAsia="Calibri" w:hAnsi="Times New Roman" w:cs="Times New Roman"/>
          <w:kern w:val="0"/>
          <w:lang w:val="ro-MD"/>
          <w14:ligatures w14:val="none"/>
        </w:rPr>
      </w:pPr>
    </w:p>
    <w:p w14:paraId="78ACA7B8" w14:textId="77777777" w:rsidR="0072600B" w:rsidRPr="0072600B" w:rsidRDefault="0072600B" w:rsidP="0072600B">
      <w:pPr>
        <w:spacing w:before="120" w:after="0" w:line="240" w:lineRule="auto"/>
        <w:ind w:firstLine="567"/>
        <w:rPr>
          <w:rFonts w:ascii="Times New Roman" w:eastAsia="Calibri" w:hAnsi="Times New Roman" w:cs="Times New Roman"/>
          <w:b/>
          <w:kern w:val="0"/>
          <w:lang w:val="ro-MD"/>
          <w14:ligatures w14:val="none"/>
        </w:rPr>
      </w:pPr>
      <w:r w:rsidRPr="0072600B">
        <w:rPr>
          <w:rFonts w:ascii="Times New Roman" w:eastAsia="Calibri" w:hAnsi="Times New Roman" w:cs="Times New Roman"/>
          <w:b/>
          <w:kern w:val="0"/>
          <w:lang w:val="ro-MD"/>
          <w14:ligatures w14:val="none"/>
        </w:rPr>
        <w:t xml:space="preserve">Conducătorul grupului de lucru:  ___________________________                </w:t>
      </w:r>
    </w:p>
    <w:p w14:paraId="12AB2639" w14:textId="77777777" w:rsidR="0072600B" w:rsidRPr="0072600B" w:rsidRDefault="0072600B" w:rsidP="0072600B">
      <w:pPr>
        <w:spacing w:after="0" w:line="240" w:lineRule="auto"/>
        <w:jc w:val="both"/>
        <w:rPr>
          <w:rFonts w:ascii="Times New Roman" w:eastAsia="Calibri" w:hAnsi="Times New Roman" w:cs="Times New Roman"/>
          <w:kern w:val="0"/>
          <w:lang w:val="ro-MD"/>
          <w14:ligatures w14:val="none"/>
        </w:rPr>
      </w:pPr>
    </w:p>
    <w:p w14:paraId="4AE60D3B"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72600B">
        <w:rPr>
          <w:rFonts w:ascii="Times New Roman" w:eastAsia="Calibri" w:hAnsi="Times New Roman" w:cs="Times New Roman"/>
          <w:b/>
          <w:i/>
          <w:color w:val="FF0000"/>
          <w:kern w:val="0"/>
          <w:lang w:val="ro-MD"/>
          <w14:ligatures w14:val="none"/>
        </w:rPr>
        <w:t xml:space="preserve">Notă: </w:t>
      </w:r>
      <w:r w:rsidRPr="0072600B">
        <w:rPr>
          <w:rFonts w:ascii="Times New Roman" w:eastAsia="Calibri" w:hAnsi="Times New Roman" w:cs="Times New Roman"/>
          <w:i/>
          <w:kern w:val="0"/>
          <w:lang w:val="ro-MD"/>
          <w14:ligatures w14:val="none"/>
        </w:rPr>
        <w:t>A</w:t>
      </w:r>
      <w:r w:rsidRPr="0072600B">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72600B">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72600B">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769676EF"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55D9B40"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319936E"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739D11B"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017D33F"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D0FFAF1"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91ACE56"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46A8A8A"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651AD0A"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66861D4"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5D7DCBF8"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E06CDA6" w14:textId="77777777" w:rsidR="0072600B" w:rsidRPr="0072600B" w:rsidRDefault="0072600B" w:rsidP="0072600B">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60C2A01" w14:textId="77777777" w:rsidR="0072600B" w:rsidRPr="0072600B" w:rsidRDefault="0072600B" w:rsidP="0072600B">
      <w:pPr>
        <w:spacing w:after="0" w:line="240" w:lineRule="auto"/>
        <w:jc w:val="both"/>
        <w:rPr>
          <w:rFonts w:ascii="Times New Roman" w:eastAsia="Calibri" w:hAnsi="Times New Roman" w:cs="Times New Roman"/>
          <w:kern w:val="0"/>
          <w:lang w:val="ro-MD"/>
          <w14:ligatures w14:val="none"/>
        </w:rPr>
      </w:pPr>
    </w:p>
    <w:p w14:paraId="3BB433E4" w14:textId="77777777" w:rsidR="0072600B" w:rsidRPr="0072600B" w:rsidRDefault="0072600B" w:rsidP="0072600B">
      <w:pPr>
        <w:spacing w:after="0" w:line="240" w:lineRule="auto"/>
        <w:jc w:val="both"/>
        <w:rPr>
          <w:rFonts w:ascii="Times New Roman" w:eastAsia="Calibri" w:hAnsi="Times New Roman" w:cs="Times New Roman"/>
          <w:kern w:val="0"/>
          <w:lang w:val="ro-MD"/>
          <w14:ligatures w14:val="none"/>
        </w:rPr>
      </w:pPr>
    </w:p>
    <w:p w14:paraId="0B378F44" w14:textId="77777777" w:rsidR="0072600B" w:rsidRPr="0072600B" w:rsidRDefault="0072600B" w:rsidP="0072600B">
      <w:pPr>
        <w:spacing w:after="0" w:line="240" w:lineRule="auto"/>
        <w:jc w:val="both"/>
        <w:rPr>
          <w:rFonts w:ascii="Times New Roman" w:eastAsia="Calibri" w:hAnsi="Times New Roman" w:cs="Times New Roman"/>
          <w:kern w:val="0"/>
          <w:lang w:val="ro-MD"/>
          <w14:ligatures w14:val="none"/>
        </w:rPr>
      </w:pPr>
    </w:p>
    <w:p w14:paraId="6D7FEA95"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lastRenderedPageBreak/>
        <w:t>Anexa nr. 6</w:t>
      </w:r>
    </w:p>
    <w:p w14:paraId="5F574FE3"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33A097C0"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32EA63E3"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p>
    <w:p w14:paraId="6506CBB6" w14:textId="77777777" w:rsidR="0072600B" w:rsidRPr="0072600B" w:rsidRDefault="0072600B" w:rsidP="0072600B">
      <w:pPr>
        <w:spacing w:after="0" w:line="240" w:lineRule="auto"/>
        <w:jc w:val="right"/>
        <w:rPr>
          <w:rFonts w:ascii="Times New Roman" w:eastAsia="Times New Roman" w:hAnsi="Times New Roman" w:cs="Times New Roman"/>
          <w:i/>
          <w:kern w:val="0"/>
          <w:sz w:val="22"/>
          <w:szCs w:val="22"/>
          <w:lang w:val="ro-MD"/>
          <w14:ligatures w14:val="none"/>
        </w:rPr>
      </w:pPr>
    </w:p>
    <w:p w14:paraId="50C1F390" w14:textId="77777777" w:rsidR="0072600B" w:rsidRPr="0072600B" w:rsidRDefault="0072600B" w:rsidP="0072600B">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3BA9AB1D" w14:textId="77777777" w:rsidR="0072600B" w:rsidRPr="0072600B" w:rsidRDefault="0072600B" w:rsidP="0072600B">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72600B">
        <w:rPr>
          <w:rFonts w:ascii="Times New Roman" w:eastAsia="Times New Roman" w:hAnsi="Times New Roman" w:cs="Times New Roman"/>
          <w:b/>
          <w:bCs/>
          <w:color w:val="000000"/>
          <w:kern w:val="0"/>
          <w:sz w:val="28"/>
          <w:szCs w:val="28"/>
          <w:lang w:val="ro-MD"/>
          <w14:ligatures w14:val="none"/>
        </w:rPr>
        <w:t>ANUNȚ</w:t>
      </w:r>
    </w:p>
    <w:p w14:paraId="77163C2B" w14:textId="77777777" w:rsidR="0072600B" w:rsidRPr="0072600B" w:rsidRDefault="0072600B" w:rsidP="0072600B">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72600B">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72600B">
        <w:rPr>
          <w:rFonts w:ascii="Times New Roman" w:eastAsia="Times New Roman" w:hAnsi="Times New Roman" w:cs="Times New Roman"/>
          <w:b/>
          <w:bCs/>
          <w:color w:val="000000"/>
          <w:kern w:val="0"/>
          <w:sz w:val="22"/>
          <w:szCs w:val="22"/>
          <w:lang w:val="ro-MD"/>
          <w14:ligatures w14:val="none"/>
        </w:rPr>
        <w:br/>
        <w:t>de achiziții publice/acordului-cadru</w:t>
      </w:r>
    </w:p>
    <w:p w14:paraId="2B0F2626" w14:textId="77777777" w:rsidR="0072600B" w:rsidRPr="0072600B" w:rsidRDefault="0072600B" w:rsidP="0072600B">
      <w:pPr>
        <w:spacing w:before="240" w:after="240" w:line="240" w:lineRule="auto"/>
        <w:ind w:right="-1"/>
        <w:jc w:val="center"/>
        <w:rPr>
          <w:rFonts w:ascii="Times New Roman" w:eastAsia="Cambria" w:hAnsi="Times New Roman" w:cs="Times New Roman"/>
          <w:kern w:val="0"/>
          <w:sz w:val="22"/>
          <w:szCs w:val="22"/>
          <w:lang w:val="ro-MD"/>
          <w14:ligatures w14:val="none"/>
        </w:rPr>
      </w:pPr>
      <w:r w:rsidRPr="0072600B">
        <w:rPr>
          <w:rFonts w:ascii="Times New Roman" w:eastAsia="Cambria" w:hAnsi="Times New Roman" w:cs="Times New Roman"/>
          <w:kern w:val="0"/>
          <w:sz w:val="22"/>
          <w:szCs w:val="22"/>
          <w:lang w:val="ro-MD"/>
          <w14:ligatures w14:val="none"/>
        </w:rPr>
        <w:t>Nr. ___________ din _____________</w:t>
      </w:r>
    </w:p>
    <w:p w14:paraId="7F374243" w14:textId="77777777" w:rsidR="0072600B" w:rsidRPr="0072600B" w:rsidRDefault="0072600B" w:rsidP="0072600B">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72600B">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72600B" w:rsidRPr="0072600B" w14:paraId="2A4DE44D" w14:textId="77777777" w:rsidTr="001A6833">
        <w:tc>
          <w:tcPr>
            <w:tcW w:w="5353" w:type="dxa"/>
            <w:shd w:val="clear" w:color="auto" w:fill="FFFFFF" w:themeFill="background1"/>
          </w:tcPr>
          <w:p w14:paraId="05F608F8" w14:textId="77777777" w:rsidR="0072600B" w:rsidRPr="0072600B" w:rsidRDefault="0072600B" w:rsidP="0072600B">
            <w:pPr>
              <w:spacing w:line="259" w:lineRule="auto"/>
              <w:jc w:val="both"/>
              <w:rPr>
                <w:rFonts w:ascii="Times New Roman" w:eastAsia="Cambria" w:hAnsi="Times New Roman" w:cs="Times New Roman"/>
                <w:b/>
                <w:lang w:val="ro-MD"/>
              </w:rPr>
            </w:pPr>
            <w:r w:rsidRPr="0072600B">
              <w:rPr>
                <w:rFonts w:ascii="Times New Roman" w:eastAsia="Times New Roman" w:hAnsi="Times New Roman" w:cs="Times New Roman"/>
                <w:b/>
                <w:lang w:val="ro-MD"/>
              </w:rPr>
              <w:t>Denumirea autorității contractante</w:t>
            </w:r>
          </w:p>
        </w:tc>
        <w:tc>
          <w:tcPr>
            <w:tcW w:w="4218" w:type="dxa"/>
          </w:tcPr>
          <w:p w14:paraId="4AC2B2B0"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72600B" w14:paraId="2BC157E8" w14:textId="77777777" w:rsidTr="001A6833">
        <w:tc>
          <w:tcPr>
            <w:tcW w:w="5353" w:type="dxa"/>
            <w:shd w:val="clear" w:color="auto" w:fill="FFFFFF" w:themeFill="background1"/>
          </w:tcPr>
          <w:p w14:paraId="093C3A10"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Cambria" w:hAnsi="Times New Roman" w:cs="Times New Roman"/>
                <w:b/>
                <w:lang w:val="ro-MD"/>
              </w:rPr>
              <w:t>Localitate</w:t>
            </w:r>
          </w:p>
        </w:tc>
        <w:tc>
          <w:tcPr>
            <w:tcW w:w="4218" w:type="dxa"/>
          </w:tcPr>
          <w:p w14:paraId="668C345A"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72600B" w14:paraId="5E7437C2" w14:textId="77777777" w:rsidTr="001A6833">
        <w:tc>
          <w:tcPr>
            <w:tcW w:w="5353" w:type="dxa"/>
            <w:shd w:val="clear" w:color="auto" w:fill="FFFFFF" w:themeFill="background1"/>
          </w:tcPr>
          <w:p w14:paraId="335638BF" w14:textId="77777777" w:rsidR="0072600B" w:rsidRPr="0072600B" w:rsidRDefault="0072600B" w:rsidP="0072600B">
            <w:pPr>
              <w:spacing w:line="259" w:lineRule="auto"/>
              <w:jc w:val="both"/>
              <w:rPr>
                <w:rFonts w:ascii="Times New Roman" w:eastAsia="Cambria" w:hAnsi="Times New Roman" w:cs="Times New Roman"/>
                <w:b/>
                <w:lang w:val="ro-MD"/>
              </w:rPr>
            </w:pPr>
            <w:r w:rsidRPr="0072600B">
              <w:rPr>
                <w:rFonts w:ascii="Times New Roman" w:eastAsia="Times New Roman" w:hAnsi="Times New Roman" w:cs="Times New Roman"/>
                <w:b/>
                <w:lang w:val="ro-MD"/>
              </w:rPr>
              <w:t>IDNO</w:t>
            </w:r>
          </w:p>
        </w:tc>
        <w:tc>
          <w:tcPr>
            <w:tcW w:w="4218" w:type="dxa"/>
          </w:tcPr>
          <w:p w14:paraId="0DCBCC95"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72600B" w14:paraId="7E344C2B" w14:textId="77777777" w:rsidTr="001A6833">
        <w:tc>
          <w:tcPr>
            <w:tcW w:w="5353" w:type="dxa"/>
            <w:shd w:val="clear" w:color="auto" w:fill="FFFFFF" w:themeFill="background1"/>
          </w:tcPr>
          <w:p w14:paraId="2B8C0031"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Times New Roman" w:hAnsi="Times New Roman" w:cs="Times New Roman"/>
                <w:b/>
                <w:lang w:val="ro-MD"/>
              </w:rPr>
              <w:t>Adresa</w:t>
            </w:r>
          </w:p>
        </w:tc>
        <w:tc>
          <w:tcPr>
            <w:tcW w:w="4218" w:type="dxa"/>
          </w:tcPr>
          <w:p w14:paraId="34F0352A"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72600B" w14:paraId="1A6D5BEF" w14:textId="77777777" w:rsidTr="001A6833">
        <w:tc>
          <w:tcPr>
            <w:tcW w:w="5353" w:type="dxa"/>
            <w:shd w:val="clear" w:color="auto" w:fill="FFFFFF" w:themeFill="background1"/>
          </w:tcPr>
          <w:p w14:paraId="375B0B80"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Times New Roman" w:hAnsi="Times New Roman" w:cs="Times New Roman"/>
                <w:b/>
                <w:lang w:val="ro-MD"/>
              </w:rPr>
              <w:t>Număr de telefon</w:t>
            </w:r>
          </w:p>
        </w:tc>
        <w:tc>
          <w:tcPr>
            <w:tcW w:w="4218" w:type="dxa"/>
          </w:tcPr>
          <w:p w14:paraId="3AD50D55"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72600B" w14:paraId="2ED69B3F" w14:textId="77777777" w:rsidTr="001A6833">
        <w:tc>
          <w:tcPr>
            <w:tcW w:w="5353" w:type="dxa"/>
            <w:shd w:val="clear" w:color="auto" w:fill="FFFFFF" w:themeFill="background1"/>
          </w:tcPr>
          <w:p w14:paraId="706CA26F"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Times New Roman" w:hAnsi="Times New Roman" w:cs="Times New Roman"/>
                <w:b/>
                <w:lang w:val="ro-MD"/>
              </w:rPr>
              <w:t>Număr de fax</w:t>
            </w:r>
          </w:p>
        </w:tc>
        <w:tc>
          <w:tcPr>
            <w:tcW w:w="4218" w:type="dxa"/>
          </w:tcPr>
          <w:p w14:paraId="12A06886"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72600B" w14:paraId="7A13AA76" w14:textId="77777777" w:rsidTr="001A6833">
        <w:tc>
          <w:tcPr>
            <w:tcW w:w="5353" w:type="dxa"/>
            <w:shd w:val="clear" w:color="auto" w:fill="FFFFFF" w:themeFill="background1"/>
          </w:tcPr>
          <w:p w14:paraId="7A0E8D0F"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Times New Roman" w:hAnsi="Times New Roman" w:cs="Times New Roman"/>
                <w:b/>
                <w:lang w:val="ro-MD"/>
              </w:rPr>
              <w:t xml:space="preserve">E-mail </w:t>
            </w:r>
          </w:p>
        </w:tc>
        <w:tc>
          <w:tcPr>
            <w:tcW w:w="4218" w:type="dxa"/>
          </w:tcPr>
          <w:p w14:paraId="1B467C1A"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72600B" w14:paraId="03FB0338" w14:textId="77777777" w:rsidTr="001A6833">
        <w:tc>
          <w:tcPr>
            <w:tcW w:w="5353" w:type="dxa"/>
            <w:shd w:val="clear" w:color="auto" w:fill="FFFFFF" w:themeFill="background1"/>
          </w:tcPr>
          <w:p w14:paraId="5F7F79D6"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Times New Roman" w:hAnsi="Times New Roman" w:cs="Times New Roman"/>
                <w:b/>
                <w:lang w:val="ro-MD"/>
              </w:rPr>
              <w:t>Pagina web oficială</w:t>
            </w:r>
          </w:p>
        </w:tc>
        <w:tc>
          <w:tcPr>
            <w:tcW w:w="4218" w:type="dxa"/>
          </w:tcPr>
          <w:p w14:paraId="3871E215"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141AEF" w14:paraId="61F98513" w14:textId="77777777" w:rsidTr="001A6833">
        <w:tc>
          <w:tcPr>
            <w:tcW w:w="5353" w:type="dxa"/>
            <w:shd w:val="clear" w:color="auto" w:fill="FFFFFF" w:themeFill="background1"/>
          </w:tcPr>
          <w:p w14:paraId="4FB728AD"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Times New Roman" w:hAnsi="Times New Roman" w:cs="Times New Roman"/>
                <w:b/>
                <w:lang w:val="ro-MD"/>
              </w:rPr>
              <w:t xml:space="preserve">Persoana de contact </w:t>
            </w:r>
          </w:p>
          <w:p w14:paraId="40A04A91"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Times New Roman" w:hAnsi="Times New Roman" w:cs="Times New Roman"/>
                <w:i/>
                <w:lang w:val="ro-MD"/>
              </w:rPr>
              <w:t>(nume, prenume, telefon, e-mail)</w:t>
            </w:r>
          </w:p>
        </w:tc>
        <w:tc>
          <w:tcPr>
            <w:tcW w:w="4218" w:type="dxa"/>
          </w:tcPr>
          <w:p w14:paraId="60596EB8" w14:textId="77777777" w:rsidR="0072600B" w:rsidRPr="0072600B" w:rsidRDefault="0072600B" w:rsidP="0072600B">
            <w:pPr>
              <w:spacing w:line="259" w:lineRule="auto"/>
              <w:jc w:val="both"/>
              <w:rPr>
                <w:rFonts w:ascii="Times New Roman" w:eastAsia="Cambria" w:hAnsi="Times New Roman" w:cs="Times New Roman"/>
                <w:lang w:val="ro-MD"/>
              </w:rPr>
            </w:pPr>
          </w:p>
        </w:tc>
      </w:tr>
    </w:tbl>
    <w:p w14:paraId="3C7309E3" w14:textId="77777777" w:rsidR="0072600B" w:rsidRPr="0072600B" w:rsidRDefault="0072600B" w:rsidP="0072600B">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72600B">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72600B" w:rsidRPr="00141AEF" w14:paraId="0700CB14" w14:textId="77777777" w:rsidTr="001A6833">
        <w:tc>
          <w:tcPr>
            <w:tcW w:w="5353" w:type="dxa"/>
            <w:shd w:val="clear" w:color="auto" w:fill="FFFFFF" w:themeFill="background1"/>
          </w:tcPr>
          <w:p w14:paraId="244F1718"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Tipul procedurii de achiziție</w:t>
            </w:r>
          </w:p>
        </w:tc>
        <w:tc>
          <w:tcPr>
            <w:tcW w:w="4218" w:type="dxa"/>
          </w:tcPr>
          <w:p w14:paraId="0935AE17"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Cererea ofertelor de prețuri □  </w:t>
            </w:r>
          </w:p>
          <w:p w14:paraId="6B646EF0" w14:textId="77777777" w:rsidR="0072600B" w:rsidRPr="0072600B" w:rsidRDefault="0072600B" w:rsidP="0072600B">
            <w:pPr>
              <w:spacing w:line="259" w:lineRule="auto"/>
              <w:jc w:val="both"/>
              <w:rPr>
                <w:rFonts w:ascii="Times New Roman" w:eastAsia="Times New Roman" w:hAnsi="Times New Roman" w:cs="Times New Roman"/>
                <w:i/>
                <w:lang w:val="ro-MD" w:eastAsia="ro-RO"/>
              </w:rPr>
            </w:pPr>
            <w:r w:rsidRPr="0072600B">
              <w:rPr>
                <w:rFonts w:ascii="Times New Roman" w:eastAsia="Times New Roman" w:hAnsi="Times New Roman" w:cs="Times New Roman"/>
                <w:lang w:val="ro-MD" w:eastAsia="ro-RO"/>
              </w:rPr>
              <w:t xml:space="preserve">Licitație deschisă □  Altele: </w:t>
            </w:r>
            <w:r w:rsidRPr="0072600B">
              <w:rPr>
                <w:rFonts w:ascii="Times New Roman" w:eastAsia="Times New Roman" w:hAnsi="Times New Roman" w:cs="Times New Roman"/>
                <w:i/>
                <w:lang w:val="ro-MD" w:eastAsia="ro-RO"/>
              </w:rPr>
              <w:t>[Indicați]</w:t>
            </w:r>
          </w:p>
        </w:tc>
      </w:tr>
      <w:tr w:rsidR="0072600B" w:rsidRPr="0072600B" w14:paraId="13D2EB94" w14:textId="77777777" w:rsidTr="001A6833">
        <w:tc>
          <w:tcPr>
            <w:tcW w:w="5353" w:type="dxa"/>
            <w:shd w:val="clear" w:color="auto" w:fill="FFFFFF" w:themeFill="background1"/>
          </w:tcPr>
          <w:p w14:paraId="447B624E"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Obiectul achiziției</w:t>
            </w:r>
          </w:p>
        </w:tc>
        <w:tc>
          <w:tcPr>
            <w:tcW w:w="4218" w:type="dxa"/>
          </w:tcPr>
          <w:p w14:paraId="4C773256" w14:textId="77777777" w:rsidR="0072600B" w:rsidRPr="0072600B" w:rsidRDefault="0072600B" w:rsidP="0072600B">
            <w:pPr>
              <w:spacing w:line="259" w:lineRule="auto"/>
              <w:jc w:val="both"/>
              <w:rPr>
                <w:rFonts w:ascii="Times New Roman" w:eastAsia="Times New Roman" w:hAnsi="Times New Roman" w:cs="Times New Roman"/>
                <w:lang w:val="ro-MD" w:eastAsia="ro-RO"/>
              </w:rPr>
            </w:pPr>
          </w:p>
        </w:tc>
      </w:tr>
      <w:tr w:rsidR="0072600B" w:rsidRPr="0072600B" w14:paraId="3605F32D" w14:textId="77777777" w:rsidTr="001A6833">
        <w:tc>
          <w:tcPr>
            <w:tcW w:w="5353" w:type="dxa"/>
            <w:shd w:val="clear" w:color="auto" w:fill="FFFFFF" w:themeFill="background1"/>
          </w:tcPr>
          <w:p w14:paraId="1DA45A8B"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Cod CPV</w:t>
            </w:r>
          </w:p>
        </w:tc>
        <w:tc>
          <w:tcPr>
            <w:tcW w:w="4218" w:type="dxa"/>
          </w:tcPr>
          <w:p w14:paraId="45324ECD" w14:textId="77777777" w:rsidR="0072600B" w:rsidRPr="0072600B" w:rsidRDefault="0072600B" w:rsidP="0072600B">
            <w:pPr>
              <w:spacing w:line="259" w:lineRule="auto"/>
              <w:jc w:val="both"/>
              <w:rPr>
                <w:rFonts w:ascii="Times New Roman" w:eastAsia="Times New Roman" w:hAnsi="Times New Roman" w:cs="Times New Roman"/>
                <w:lang w:val="ro-MD" w:eastAsia="ro-RO"/>
              </w:rPr>
            </w:pPr>
          </w:p>
        </w:tc>
      </w:tr>
      <w:tr w:rsidR="0072600B" w:rsidRPr="0072600B" w14:paraId="19F2B291" w14:textId="77777777" w:rsidTr="001A6833">
        <w:tc>
          <w:tcPr>
            <w:tcW w:w="5353" w:type="dxa"/>
            <w:shd w:val="clear" w:color="auto" w:fill="FFFFFF" w:themeFill="background1"/>
          </w:tcPr>
          <w:p w14:paraId="1D4EE3FC"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 xml:space="preserve">Valoarea estimată a achiziției </w:t>
            </w:r>
          </w:p>
        </w:tc>
        <w:tc>
          <w:tcPr>
            <w:tcW w:w="4218" w:type="dxa"/>
          </w:tcPr>
          <w:p w14:paraId="768CFDD4"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72600B" w14:paraId="55BEF858" w14:textId="77777777" w:rsidTr="001A6833">
        <w:tc>
          <w:tcPr>
            <w:tcW w:w="5353" w:type="dxa"/>
            <w:vMerge w:val="restart"/>
            <w:shd w:val="clear" w:color="auto" w:fill="FFFFFF" w:themeFill="background1"/>
          </w:tcPr>
          <w:p w14:paraId="0EB92498"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 xml:space="preserve">Nr. și link-ul procedurii </w:t>
            </w:r>
            <w:r w:rsidRPr="0072600B">
              <w:rPr>
                <w:rFonts w:ascii="Times New Roman" w:eastAsia="Times New Roman" w:hAnsi="Times New Roman" w:cs="Times New Roman"/>
                <w:i/>
                <w:lang w:val="ro-MD" w:eastAsia="ro-RO"/>
              </w:rPr>
              <w:t xml:space="preserve">(se va indica din cadrul portalului guvernamental </w:t>
            </w:r>
            <w:hyperlink r:id="rId14" w:history="1">
              <w:r w:rsidRPr="0072600B">
                <w:rPr>
                  <w:rFonts w:ascii="Times New Roman" w:eastAsia="Times New Roman" w:hAnsi="Times New Roman" w:cs="Times New Roman"/>
                  <w:i/>
                  <w:color w:val="0000FF"/>
                  <w:u w:val="single"/>
                  <w:lang w:val="ro-MD" w:eastAsia="ro-RO"/>
                </w:rPr>
                <w:t>www.mtender.gov.md</w:t>
              </w:r>
            </w:hyperlink>
            <w:r w:rsidRPr="0072600B">
              <w:rPr>
                <w:rFonts w:ascii="Times New Roman" w:eastAsia="Times New Roman" w:hAnsi="Times New Roman" w:cs="Times New Roman"/>
                <w:i/>
                <w:lang w:val="ro-MD" w:eastAsia="ro-RO"/>
              </w:rPr>
              <w:t>)</w:t>
            </w:r>
          </w:p>
        </w:tc>
        <w:tc>
          <w:tcPr>
            <w:tcW w:w="4218" w:type="dxa"/>
          </w:tcPr>
          <w:p w14:paraId="6FBD8C5E" w14:textId="77777777" w:rsidR="0072600B" w:rsidRPr="0072600B" w:rsidRDefault="0072600B" w:rsidP="0072600B">
            <w:pPr>
              <w:spacing w:line="259" w:lineRule="auto"/>
              <w:jc w:val="both"/>
              <w:rPr>
                <w:rFonts w:ascii="Times New Roman" w:eastAsia="Cambria" w:hAnsi="Times New Roman" w:cs="Times New Roman"/>
                <w:lang w:val="ro-MD"/>
              </w:rPr>
            </w:pPr>
            <w:r w:rsidRPr="0072600B">
              <w:rPr>
                <w:rFonts w:ascii="Times New Roman" w:eastAsia="Cambria" w:hAnsi="Times New Roman" w:cs="Times New Roman"/>
                <w:lang w:val="ro-MD"/>
              </w:rPr>
              <w:t>Nr:</w:t>
            </w:r>
          </w:p>
        </w:tc>
      </w:tr>
      <w:tr w:rsidR="0072600B" w:rsidRPr="0072600B" w14:paraId="1E8BC179" w14:textId="77777777" w:rsidTr="001A6833">
        <w:tc>
          <w:tcPr>
            <w:tcW w:w="5353" w:type="dxa"/>
            <w:vMerge/>
            <w:shd w:val="clear" w:color="auto" w:fill="FFFFFF" w:themeFill="background1"/>
          </w:tcPr>
          <w:p w14:paraId="1A4A2E19"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p>
        </w:tc>
        <w:tc>
          <w:tcPr>
            <w:tcW w:w="4218" w:type="dxa"/>
          </w:tcPr>
          <w:p w14:paraId="2AD73EAA" w14:textId="77777777" w:rsidR="0072600B" w:rsidRPr="0072600B" w:rsidRDefault="0072600B" w:rsidP="0072600B">
            <w:pPr>
              <w:spacing w:line="259" w:lineRule="auto"/>
              <w:jc w:val="both"/>
              <w:rPr>
                <w:rFonts w:ascii="Times New Roman" w:eastAsia="Cambria" w:hAnsi="Times New Roman" w:cs="Times New Roman"/>
                <w:lang w:val="ro-MD"/>
              </w:rPr>
            </w:pPr>
            <w:r w:rsidRPr="0072600B">
              <w:rPr>
                <w:rFonts w:ascii="Times New Roman" w:eastAsia="Cambria" w:hAnsi="Times New Roman" w:cs="Times New Roman"/>
                <w:lang w:val="ro-MD"/>
              </w:rPr>
              <w:t>Link:</w:t>
            </w:r>
          </w:p>
        </w:tc>
      </w:tr>
      <w:tr w:rsidR="0072600B" w:rsidRPr="00141AEF" w14:paraId="10062260" w14:textId="77777777" w:rsidTr="001A6833">
        <w:tc>
          <w:tcPr>
            <w:tcW w:w="5353" w:type="dxa"/>
            <w:shd w:val="clear" w:color="auto" w:fill="FFFFFF" w:themeFill="background1"/>
          </w:tcPr>
          <w:p w14:paraId="7289FDE5" w14:textId="77777777" w:rsidR="0072600B" w:rsidRPr="0072600B" w:rsidRDefault="0072600B" w:rsidP="0072600B">
            <w:pPr>
              <w:spacing w:line="259" w:lineRule="auto"/>
              <w:jc w:val="both"/>
              <w:rPr>
                <w:rFonts w:ascii="Times New Roman" w:eastAsia="Times New Roman" w:hAnsi="Times New Roman" w:cs="Times New Roman"/>
                <w:b/>
                <w:lang w:val="ro-MD"/>
              </w:rPr>
            </w:pPr>
            <w:r w:rsidRPr="0072600B">
              <w:rPr>
                <w:rFonts w:ascii="Times New Roman" w:eastAsia="Times New Roman" w:hAnsi="Times New Roman" w:cs="Times New Roman"/>
                <w:b/>
                <w:lang w:val="ro-MD" w:eastAsia="ro-RO"/>
              </w:rPr>
              <w:t>Data publicării anunțului de participare</w:t>
            </w:r>
          </w:p>
        </w:tc>
        <w:tc>
          <w:tcPr>
            <w:tcW w:w="4218" w:type="dxa"/>
          </w:tcPr>
          <w:p w14:paraId="32DE2A36" w14:textId="77777777" w:rsidR="0072600B" w:rsidRPr="0072600B" w:rsidRDefault="0072600B" w:rsidP="0072600B">
            <w:pPr>
              <w:spacing w:line="259" w:lineRule="auto"/>
              <w:jc w:val="both"/>
              <w:rPr>
                <w:rFonts w:ascii="Times New Roman" w:eastAsia="Cambria" w:hAnsi="Times New Roman" w:cs="Times New Roman"/>
                <w:lang w:val="ro-MD"/>
              </w:rPr>
            </w:pPr>
          </w:p>
        </w:tc>
      </w:tr>
      <w:tr w:rsidR="0072600B" w:rsidRPr="00141AEF" w14:paraId="73F736A7" w14:textId="77777777" w:rsidTr="001A6833">
        <w:trPr>
          <w:trHeight w:val="1040"/>
        </w:trPr>
        <w:tc>
          <w:tcPr>
            <w:tcW w:w="5353" w:type="dxa"/>
            <w:shd w:val="clear" w:color="auto" w:fill="FFFFFF" w:themeFill="background1"/>
          </w:tcPr>
          <w:p w14:paraId="56617EA9"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72600B">
              <w:rPr>
                <w:rFonts w:ascii="Times New Roman" w:eastAsia="Times New Roman" w:hAnsi="Times New Roman" w:cs="Times New Roman"/>
                <w:i/>
                <w:color w:val="000000"/>
                <w:lang w:val="ro-MD"/>
              </w:rPr>
              <w:t>(după caz)</w:t>
            </w:r>
          </w:p>
        </w:tc>
        <w:tc>
          <w:tcPr>
            <w:tcW w:w="4218" w:type="dxa"/>
          </w:tcPr>
          <w:p w14:paraId="754505AA" w14:textId="77777777" w:rsidR="0072600B" w:rsidRPr="0072600B" w:rsidRDefault="0072600B" w:rsidP="0072600B">
            <w:pPr>
              <w:spacing w:line="259" w:lineRule="auto"/>
              <w:jc w:val="both"/>
              <w:rPr>
                <w:rFonts w:ascii="Times New Roman" w:eastAsia="Cambria" w:hAnsi="Times New Roman" w:cs="Times New Roman"/>
                <w:lang w:val="ro-MD"/>
              </w:rPr>
            </w:pPr>
          </w:p>
        </w:tc>
      </w:tr>
    </w:tbl>
    <w:p w14:paraId="6DF89415" w14:textId="77777777" w:rsidR="0072600B" w:rsidRPr="0072600B" w:rsidRDefault="0072600B" w:rsidP="0072600B">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72600B">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72600B" w:rsidRPr="0072600B" w14:paraId="2026C860" w14:textId="77777777" w:rsidTr="001A6833">
        <w:trPr>
          <w:trHeight w:val="304"/>
        </w:trPr>
        <w:tc>
          <w:tcPr>
            <w:tcW w:w="5353" w:type="dxa"/>
            <w:shd w:val="clear" w:color="auto" w:fill="FFFFFF" w:themeFill="background1"/>
          </w:tcPr>
          <w:p w14:paraId="7455EDBA"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Tipul contractului de achiziție/acordului-cadru</w:t>
            </w:r>
          </w:p>
        </w:tc>
        <w:tc>
          <w:tcPr>
            <w:tcW w:w="4218" w:type="dxa"/>
          </w:tcPr>
          <w:p w14:paraId="1F8DDB67"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 Servicii de proiectare □      Lucrări □</w:t>
            </w:r>
          </w:p>
        </w:tc>
      </w:tr>
      <w:tr w:rsidR="0072600B" w:rsidRPr="0072600B" w14:paraId="6B1699E7" w14:textId="77777777" w:rsidTr="001A6833">
        <w:trPr>
          <w:trHeight w:val="315"/>
        </w:trPr>
        <w:tc>
          <w:tcPr>
            <w:tcW w:w="5353" w:type="dxa"/>
            <w:shd w:val="clear" w:color="auto" w:fill="FFFFFF" w:themeFill="background1"/>
          </w:tcPr>
          <w:p w14:paraId="0AE1C912"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12EB61E0"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Nu □    Da □</w:t>
            </w:r>
          </w:p>
        </w:tc>
      </w:tr>
      <w:tr w:rsidR="0072600B" w:rsidRPr="0072600B" w14:paraId="704638BC" w14:textId="77777777" w:rsidTr="001A6833">
        <w:trPr>
          <w:trHeight w:val="525"/>
        </w:trPr>
        <w:tc>
          <w:tcPr>
            <w:tcW w:w="5353" w:type="dxa"/>
            <w:shd w:val="clear" w:color="auto" w:fill="FFFFFF" w:themeFill="background1"/>
          </w:tcPr>
          <w:p w14:paraId="5D1B105A"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Sursa de finanțare</w:t>
            </w:r>
          </w:p>
        </w:tc>
        <w:tc>
          <w:tcPr>
            <w:tcW w:w="4218" w:type="dxa"/>
          </w:tcPr>
          <w:p w14:paraId="724F3A03"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Bugetul de stat □     FAOAM □ </w:t>
            </w:r>
          </w:p>
          <w:p w14:paraId="647185D1"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BASS □     Surse externe □ </w:t>
            </w:r>
          </w:p>
          <w:p w14:paraId="72277F29"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Alte surse: </w:t>
            </w:r>
            <w:r w:rsidRPr="0072600B">
              <w:rPr>
                <w:rFonts w:ascii="Times New Roman" w:eastAsia="Times New Roman" w:hAnsi="Times New Roman" w:cs="Times New Roman"/>
                <w:i/>
                <w:lang w:val="ro-MD" w:eastAsia="ro-RO"/>
              </w:rPr>
              <w:t>[Indicați]</w:t>
            </w:r>
          </w:p>
        </w:tc>
      </w:tr>
      <w:tr w:rsidR="0072600B" w:rsidRPr="00141AEF" w14:paraId="40EEA62C" w14:textId="77777777" w:rsidTr="001A6833">
        <w:trPr>
          <w:trHeight w:val="353"/>
        </w:trPr>
        <w:tc>
          <w:tcPr>
            <w:tcW w:w="5353" w:type="dxa"/>
            <w:shd w:val="clear" w:color="auto" w:fill="FFFFFF" w:themeFill="background1"/>
          </w:tcPr>
          <w:p w14:paraId="50FB736A"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Data deciziei de atribuire a contractului de achiziție/ acordului-cadru</w:t>
            </w:r>
          </w:p>
        </w:tc>
        <w:tc>
          <w:tcPr>
            <w:tcW w:w="4218" w:type="dxa"/>
          </w:tcPr>
          <w:p w14:paraId="598791BB" w14:textId="77777777" w:rsidR="0072600B" w:rsidRPr="0072600B" w:rsidRDefault="0072600B" w:rsidP="0072600B">
            <w:pPr>
              <w:spacing w:line="259" w:lineRule="auto"/>
              <w:jc w:val="both"/>
              <w:rPr>
                <w:rFonts w:ascii="Times New Roman" w:eastAsia="Times New Roman" w:hAnsi="Times New Roman" w:cs="Times New Roman"/>
                <w:lang w:val="ro-MD" w:eastAsia="ro-RO"/>
              </w:rPr>
            </w:pPr>
          </w:p>
        </w:tc>
      </w:tr>
      <w:tr w:rsidR="0072600B" w:rsidRPr="0072600B" w14:paraId="2610E035" w14:textId="77777777" w:rsidTr="001A6833">
        <w:trPr>
          <w:trHeight w:val="140"/>
        </w:trPr>
        <w:tc>
          <w:tcPr>
            <w:tcW w:w="5353" w:type="dxa"/>
            <w:shd w:val="clear" w:color="auto" w:fill="FFFFFF" w:themeFill="background1"/>
          </w:tcPr>
          <w:p w14:paraId="1E69CDC3"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Denumirea operatorului economic</w:t>
            </w:r>
          </w:p>
        </w:tc>
        <w:tc>
          <w:tcPr>
            <w:tcW w:w="4218" w:type="dxa"/>
          </w:tcPr>
          <w:p w14:paraId="5C077B45" w14:textId="77777777" w:rsidR="0072600B" w:rsidRPr="0072600B" w:rsidRDefault="0072600B" w:rsidP="0072600B">
            <w:pPr>
              <w:spacing w:line="259" w:lineRule="auto"/>
              <w:jc w:val="both"/>
              <w:rPr>
                <w:rFonts w:ascii="Times New Roman" w:eastAsia="Times New Roman" w:hAnsi="Times New Roman" w:cs="Times New Roman"/>
                <w:i/>
                <w:lang w:val="ro-MD" w:eastAsia="ro-RO"/>
              </w:rPr>
            </w:pPr>
          </w:p>
        </w:tc>
      </w:tr>
      <w:tr w:rsidR="0072600B" w:rsidRPr="0072600B" w14:paraId="3CD81C05" w14:textId="77777777" w:rsidTr="001A6833">
        <w:trPr>
          <w:trHeight w:val="188"/>
        </w:trPr>
        <w:tc>
          <w:tcPr>
            <w:tcW w:w="5353" w:type="dxa"/>
            <w:vMerge w:val="restart"/>
            <w:shd w:val="clear" w:color="auto" w:fill="FFFFFF" w:themeFill="background1"/>
          </w:tcPr>
          <w:p w14:paraId="7076186F"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Nr. și data contractului de achiziție/acordului-cadru</w:t>
            </w:r>
          </w:p>
        </w:tc>
        <w:tc>
          <w:tcPr>
            <w:tcW w:w="4218" w:type="dxa"/>
          </w:tcPr>
          <w:p w14:paraId="7D944997"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Nr:</w:t>
            </w:r>
          </w:p>
        </w:tc>
      </w:tr>
      <w:tr w:rsidR="0072600B" w:rsidRPr="0072600B" w14:paraId="2AD3209D" w14:textId="77777777" w:rsidTr="001A6833">
        <w:trPr>
          <w:trHeight w:val="219"/>
        </w:trPr>
        <w:tc>
          <w:tcPr>
            <w:tcW w:w="5353" w:type="dxa"/>
            <w:vMerge/>
            <w:shd w:val="clear" w:color="auto" w:fill="FFFFFF" w:themeFill="background1"/>
          </w:tcPr>
          <w:p w14:paraId="49B7B086"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p>
        </w:tc>
        <w:tc>
          <w:tcPr>
            <w:tcW w:w="4218" w:type="dxa"/>
          </w:tcPr>
          <w:p w14:paraId="26FBF42D"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Data:</w:t>
            </w:r>
          </w:p>
        </w:tc>
      </w:tr>
      <w:tr w:rsidR="0072600B" w:rsidRPr="0072600B" w14:paraId="512F9DEC" w14:textId="77777777" w:rsidTr="001A6833">
        <w:trPr>
          <w:trHeight w:val="207"/>
        </w:trPr>
        <w:tc>
          <w:tcPr>
            <w:tcW w:w="5353" w:type="dxa"/>
            <w:vMerge w:val="restart"/>
            <w:shd w:val="clear" w:color="auto" w:fill="FFFFFF" w:themeFill="background1"/>
          </w:tcPr>
          <w:p w14:paraId="0096FEB5"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Valoarea contractului de achiziție/acordului-cadru</w:t>
            </w:r>
          </w:p>
        </w:tc>
        <w:tc>
          <w:tcPr>
            <w:tcW w:w="4218" w:type="dxa"/>
          </w:tcPr>
          <w:p w14:paraId="3BB606CC"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Fără TVA:</w:t>
            </w:r>
          </w:p>
        </w:tc>
      </w:tr>
      <w:tr w:rsidR="0072600B" w:rsidRPr="0072600B" w14:paraId="7A8BF95C" w14:textId="77777777" w:rsidTr="001A6833">
        <w:trPr>
          <w:trHeight w:val="207"/>
        </w:trPr>
        <w:tc>
          <w:tcPr>
            <w:tcW w:w="5353" w:type="dxa"/>
            <w:vMerge/>
            <w:shd w:val="clear" w:color="auto" w:fill="FFFFFF" w:themeFill="background1"/>
          </w:tcPr>
          <w:p w14:paraId="2ACA3590"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p>
        </w:tc>
        <w:tc>
          <w:tcPr>
            <w:tcW w:w="4218" w:type="dxa"/>
          </w:tcPr>
          <w:p w14:paraId="2A758C16" w14:textId="77777777" w:rsidR="0072600B" w:rsidRPr="0072600B" w:rsidRDefault="0072600B" w:rsidP="0072600B">
            <w:pPr>
              <w:spacing w:line="259" w:lineRule="auto"/>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Inclusiv TVA:</w:t>
            </w:r>
          </w:p>
        </w:tc>
      </w:tr>
      <w:tr w:rsidR="0072600B" w:rsidRPr="0072600B" w14:paraId="263A25B8" w14:textId="77777777" w:rsidTr="001A6833">
        <w:trPr>
          <w:trHeight w:val="115"/>
        </w:trPr>
        <w:tc>
          <w:tcPr>
            <w:tcW w:w="5353" w:type="dxa"/>
            <w:shd w:val="clear" w:color="auto" w:fill="FFFFFF" w:themeFill="background1"/>
          </w:tcPr>
          <w:p w14:paraId="66EA48AA"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Termen de valabilitate</w:t>
            </w:r>
          </w:p>
        </w:tc>
        <w:tc>
          <w:tcPr>
            <w:tcW w:w="4218" w:type="dxa"/>
          </w:tcPr>
          <w:p w14:paraId="44F2808B" w14:textId="77777777" w:rsidR="0072600B" w:rsidRPr="0072600B" w:rsidRDefault="0072600B" w:rsidP="0072600B">
            <w:pPr>
              <w:spacing w:line="259" w:lineRule="auto"/>
              <w:jc w:val="both"/>
              <w:rPr>
                <w:rFonts w:ascii="Times New Roman" w:eastAsia="Times New Roman" w:hAnsi="Times New Roman" w:cs="Times New Roman"/>
                <w:lang w:val="ro-MD" w:eastAsia="ro-RO"/>
              </w:rPr>
            </w:pPr>
          </w:p>
        </w:tc>
      </w:tr>
      <w:tr w:rsidR="0072600B" w:rsidRPr="0072600B" w14:paraId="471D4BF6" w14:textId="77777777" w:rsidTr="001A6833">
        <w:trPr>
          <w:trHeight w:val="70"/>
        </w:trPr>
        <w:tc>
          <w:tcPr>
            <w:tcW w:w="5353" w:type="dxa"/>
            <w:shd w:val="clear" w:color="auto" w:fill="FFFFFF" w:themeFill="background1"/>
          </w:tcPr>
          <w:p w14:paraId="1FC5D9CA" w14:textId="77777777" w:rsidR="0072600B" w:rsidRPr="0072600B" w:rsidRDefault="0072600B" w:rsidP="0072600B">
            <w:pPr>
              <w:spacing w:line="259" w:lineRule="auto"/>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lastRenderedPageBreak/>
              <w:t>Termen de execuție</w:t>
            </w:r>
          </w:p>
        </w:tc>
        <w:tc>
          <w:tcPr>
            <w:tcW w:w="4218" w:type="dxa"/>
          </w:tcPr>
          <w:p w14:paraId="0440DAFA" w14:textId="77777777" w:rsidR="0072600B" w:rsidRPr="0072600B" w:rsidRDefault="0072600B" w:rsidP="0072600B">
            <w:pPr>
              <w:spacing w:line="259" w:lineRule="auto"/>
              <w:jc w:val="both"/>
              <w:rPr>
                <w:rFonts w:ascii="Times New Roman" w:eastAsia="Times New Roman" w:hAnsi="Times New Roman" w:cs="Times New Roman"/>
                <w:lang w:val="ro-MD" w:eastAsia="ro-RO"/>
              </w:rPr>
            </w:pPr>
          </w:p>
        </w:tc>
      </w:tr>
    </w:tbl>
    <w:p w14:paraId="49F7FD79" w14:textId="77777777" w:rsidR="0072600B" w:rsidRPr="0072600B" w:rsidRDefault="0072600B" w:rsidP="0072600B">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72600B">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72600B" w:rsidRPr="0072600B" w14:paraId="6FFA3D83" w14:textId="77777777" w:rsidTr="001A6833">
        <w:tc>
          <w:tcPr>
            <w:tcW w:w="4785" w:type="dxa"/>
            <w:shd w:val="clear" w:color="auto" w:fill="FFFFFF" w:themeFill="background1"/>
          </w:tcPr>
          <w:p w14:paraId="49C3F462" w14:textId="77777777" w:rsidR="0072600B" w:rsidRPr="0072600B" w:rsidRDefault="0072600B" w:rsidP="0072600B">
            <w:pPr>
              <w:spacing w:line="259" w:lineRule="auto"/>
              <w:ind w:right="-1"/>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 xml:space="preserve">Tipul modificărilor </w:t>
            </w:r>
          </w:p>
        </w:tc>
        <w:tc>
          <w:tcPr>
            <w:tcW w:w="4786" w:type="dxa"/>
          </w:tcPr>
          <w:p w14:paraId="7D831CE1" w14:textId="77777777" w:rsidR="0072600B" w:rsidRPr="0072600B" w:rsidRDefault="0072600B" w:rsidP="0072600B">
            <w:pPr>
              <w:spacing w:line="259" w:lineRule="auto"/>
              <w:ind w:right="-1"/>
              <w:jc w:val="both"/>
              <w:rPr>
                <w:rFonts w:ascii="Times New Roman" w:eastAsia="Times New Roman" w:hAnsi="Times New Roman" w:cs="Times New Roman"/>
                <w:lang w:val="ro-MD"/>
              </w:rPr>
            </w:pPr>
            <w:r w:rsidRPr="0072600B">
              <w:rPr>
                <w:rFonts w:ascii="Times New Roman" w:eastAsia="Times New Roman" w:hAnsi="Times New Roman" w:cs="Times New Roman"/>
                <w:lang w:val="ro-MD"/>
              </w:rPr>
              <w:t xml:space="preserve">Micşorarea valorii contractului </w:t>
            </w:r>
            <w:r w:rsidRPr="0072600B">
              <w:rPr>
                <w:rFonts w:ascii="Times New Roman" w:eastAsia="Times New Roman" w:hAnsi="Times New Roman" w:cs="Times New Roman"/>
                <w:lang w:val="ro-MD" w:eastAsia="ro-RO"/>
              </w:rPr>
              <w:t xml:space="preserve"> □</w:t>
            </w:r>
          </w:p>
          <w:p w14:paraId="29F7D64E" w14:textId="77777777" w:rsidR="0072600B" w:rsidRPr="0072600B" w:rsidRDefault="0072600B" w:rsidP="0072600B">
            <w:pPr>
              <w:spacing w:line="259" w:lineRule="auto"/>
              <w:ind w:right="-1"/>
              <w:jc w:val="both"/>
              <w:rPr>
                <w:rFonts w:ascii="Times New Roman" w:eastAsia="Times New Roman" w:hAnsi="Times New Roman" w:cs="Times New Roman"/>
                <w:lang w:val="ro-MD"/>
              </w:rPr>
            </w:pPr>
            <w:r w:rsidRPr="0072600B">
              <w:rPr>
                <w:rFonts w:ascii="Times New Roman" w:eastAsia="Times New Roman" w:hAnsi="Times New Roman" w:cs="Times New Roman"/>
                <w:lang w:val="ro-MD"/>
              </w:rPr>
              <w:t xml:space="preserve">Majorarea valorii contractului </w:t>
            </w:r>
            <w:r w:rsidRPr="0072600B">
              <w:rPr>
                <w:rFonts w:ascii="Times New Roman" w:eastAsia="Times New Roman" w:hAnsi="Times New Roman" w:cs="Times New Roman"/>
                <w:lang w:val="ro-MD" w:eastAsia="ro-RO"/>
              </w:rPr>
              <w:t xml:space="preserve"> □</w:t>
            </w:r>
          </w:p>
          <w:p w14:paraId="23E53DD6" w14:textId="77777777" w:rsidR="0072600B" w:rsidRPr="0072600B" w:rsidRDefault="0072600B" w:rsidP="0072600B">
            <w:pPr>
              <w:spacing w:line="259" w:lineRule="auto"/>
              <w:ind w:right="-1"/>
              <w:rPr>
                <w:rFonts w:ascii="Times New Roman" w:eastAsia="Times New Roman" w:hAnsi="Times New Roman" w:cs="Times New Roman"/>
                <w:lang w:val="ro-MD"/>
              </w:rPr>
            </w:pPr>
            <w:r w:rsidRPr="0072600B">
              <w:rPr>
                <w:rFonts w:ascii="Times New Roman" w:eastAsia="Times New Roman" w:hAnsi="Times New Roman" w:cs="Times New Roman"/>
                <w:lang w:val="ro-MD"/>
              </w:rPr>
              <w:t xml:space="preserve">Modificarea termenului de executare/ prestare </w:t>
            </w:r>
            <w:r w:rsidRPr="0072600B">
              <w:rPr>
                <w:rFonts w:ascii="Times New Roman" w:eastAsia="Times New Roman" w:hAnsi="Times New Roman" w:cs="Times New Roman"/>
                <w:lang w:val="ro-MD" w:eastAsia="ro-RO"/>
              </w:rPr>
              <w:t xml:space="preserve"> □</w:t>
            </w:r>
          </w:p>
          <w:p w14:paraId="2C8209DE" w14:textId="77777777" w:rsidR="0072600B" w:rsidRPr="0072600B" w:rsidRDefault="0072600B" w:rsidP="0072600B">
            <w:pPr>
              <w:spacing w:line="259" w:lineRule="auto"/>
              <w:ind w:right="-1"/>
              <w:jc w:val="both"/>
              <w:rPr>
                <w:rFonts w:ascii="Times New Roman" w:eastAsia="Times New Roman" w:hAnsi="Times New Roman" w:cs="Times New Roman"/>
                <w:lang w:val="ro-MD"/>
              </w:rPr>
            </w:pPr>
            <w:r w:rsidRPr="0072600B">
              <w:rPr>
                <w:rFonts w:ascii="Times New Roman" w:eastAsia="Times New Roman" w:hAnsi="Times New Roman" w:cs="Times New Roman"/>
                <w:lang w:val="ro-MD"/>
              </w:rPr>
              <w:t xml:space="preserve">Modificarea termenului de valabilitate </w:t>
            </w:r>
            <w:r w:rsidRPr="0072600B">
              <w:rPr>
                <w:rFonts w:ascii="Times New Roman" w:eastAsia="Times New Roman" w:hAnsi="Times New Roman" w:cs="Times New Roman"/>
                <w:lang w:val="ro-MD" w:eastAsia="ro-RO"/>
              </w:rPr>
              <w:t xml:space="preserve"> □</w:t>
            </w:r>
          </w:p>
          <w:p w14:paraId="13C15C4C"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rPr>
              <w:t xml:space="preserve">Rezoluțiunea contractului </w:t>
            </w:r>
            <w:r w:rsidRPr="0072600B">
              <w:rPr>
                <w:rFonts w:ascii="Times New Roman" w:eastAsia="Times New Roman" w:hAnsi="Times New Roman" w:cs="Times New Roman"/>
                <w:lang w:val="ro-MD" w:eastAsia="ro-RO"/>
              </w:rPr>
              <w:t xml:space="preserve"> □</w:t>
            </w:r>
          </w:p>
          <w:p w14:paraId="7BFE907E"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r w:rsidRPr="0072600B">
              <w:rPr>
                <w:rFonts w:ascii="Times New Roman" w:eastAsia="Times New Roman" w:hAnsi="Times New Roman" w:cs="Times New Roman"/>
                <w:lang w:val="ro-MD" w:eastAsia="ro-RO"/>
              </w:rPr>
              <w:t xml:space="preserve">Altele:  </w:t>
            </w:r>
            <w:r w:rsidRPr="0072600B">
              <w:rPr>
                <w:rFonts w:ascii="Times New Roman" w:eastAsia="Times New Roman" w:hAnsi="Times New Roman" w:cs="Times New Roman"/>
                <w:i/>
                <w:lang w:val="ro-MD" w:eastAsia="ro-RO"/>
              </w:rPr>
              <w:t>[Indicați]</w:t>
            </w:r>
          </w:p>
        </w:tc>
      </w:tr>
      <w:tr w:rsidR="0072600B" w:rsidRPr="00141AEF" w14:paraId="505B0E8B" w14:textId="77777777" w:rsidTr="001A6833">
        <w:tc>
          <w:tcPr>
            <w:tcW w:w="4785" w:type="dxa"/>
            <w:shd w:val="clear" w:color="auto" w:fill="FFFFFF" w:themeFill="background1"/>
          </w:tcPr>
          <w:p w14:paraId="6E16C1A6" w14:textId="77777777" w:rsidR="0072600B" w:rsidRPr="0072600B" w:rsidRDefault="0072600B" w:rsidP="0072600B">
            <w:pPr>
              <w:spacing w:line="259" w:lineRule="auto"/>
              <w:ind w:right="-1"/>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Temeiul juridic</w:t>
            </w:r>
          </w:p>
        </w:tc>
        <w:tc>
          <w:tcPr>
            <w:tcW w:w="4786" w:type="dxa"/>
          </w:tcPr>
          <w:p w14:paraId="7A0FEF44" w14:textId="77777777" w:rsidR="0072600B" w:rsidRPr="0072600B" w:rsidRDefault="0072600B" w:rsidP="0072600B">
            <w:pPr>
              <w:spacing w:line="259" w:lineRule="auto"/>
              <w:ind w:right="-1"/>
              <w:jc w:val="both"/>
              <w:rPr>
                <w:rFonts w:ascii="Times New Roman" w:eastAsia="Times New Roman" w:hAnsi="Times New Roman" w:cs="Times New Roman"/>
                <w:lang w:val="ro-MD"/>
              </w:rPr>
            </w:pPr>
            <w:r w:rsidRPr="0072600B">
              <w:rPr>
                <w:rFonts w:ascii="Times New Roman" w:eastAsia="Times New Roman" w:hAnsi="Times New Roman" w:cs="Times New Roman"/>
                <w:i/>
                <w:lang w:val="ro-MD" w:eastAsia="ro-RO"/>
              </w:rPr>
              <w:t>[Indicați actul normativ, articol, alineat]</w:t>
            </w:r>
          </w:p>
        </w:tc>
      </w:tr>
      <w:tr w:rsidR="0072600B" w:rsidRPr="00141AEF" w14:paraId="5DD475D0" w14:textId="77777777" w:rsidTr="001A6833">
        <w:tc>
          <w:tcPr>
            <w:tcW w:w="4785" w:type="dxa"/>
            <w:shd w:val="clear" w:color="auto" w:fill="FFFFFF" w:themeFill="background1"/>
          </w:tcPr>
          <w:p w14:paraId="5049DAAA" w14:textId="77777777" w:rsidR="0072600B" w:rsidRPr="0072600B" w:rsidRDefault="0072600B" w:rsidP="0072600B">
            <w:pPr>
              <w:spacing w:line="259" w:lineRule="auto"/>
              <w:ind w:right="-1"/>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 xml:space="preserve">Creșterea </w:t>
            </w:r>
            <w:r w:rsidRPr="0072600B">
              <w:rPr>
                <w:rFonts w:ascii="Times New Roman" w:eastAsia="Times New Roman" w:hAnsi="Times New Roman" w:cs="Times New Roman"/>
                <w:b/>
                <w:color w:val="000000"/>
                <w:lang w:val="ro-MD"/>
              </w:rPr>
              <w:t xml:space="preserve">prețului în urma modificării </w:t>
            </w:r>
            <w:r w:rsidRPr="0072600B">
              <w:rPr>
                <w:rFonts w:ascii="Times New Roman" w:eastAsia="Times New Roman" w:hAnsi="Times New Roman" w:cs="Times New Roman"/>
                <w:i/>
                <w:lang w:val="ro-MD" w:eastAsia="ro-RO"/>
              </w:rPr>
              <w:t>(după caz)</w:t>
            </w:r>
          </w:p>
        </w:tc>
        <w:tc>
          <w:tcPr>
            <w:tcW w:w="4786" w:type="dxa"/>
          </w:tcPr>
          <w:p w14:paraId="3C568260" w14:textId="77777777" w:rsidR="0072600B" w:rsidRPr="0072600B" w:rsidRDefault="0072600B" w:rsidP="0072600B">
            <w:pPr>
              <w:spacing w:line="259" w:lineRule="auto"/>
              <w:ind w:right="-1"/>
              <w:jc w:val="both"/>
              <w:rPr>
                <w:rFonts w:ascii="Times New Roman" w:eastAsia="Times New Roman" w:hAnsi="Times New Roman" w:cs="Times New Roman"/>
                <w:i/>
                <w:lang w:val="ro-MD" w:eastAsia="ro-RO"/>
              </w:rPr>
            </w:pPr>
            <w:r w:rsidRPr="0072600B">
              <w:rPr>
                <w:rFonts w:ascii="Times New Roman" w:eastAsia="Times New Roman" w:hAnsi="Times New Roman" w:cs="Times New Roman"/>
                <w:i/>
                <w:lang w:val="ro-MD" w:eastAsia="ro-RO"/>
              </w:rPr>
              <w:t>[</w:t>
            </w:r>
            <w:r w:rsidRPr="0072600B">
              <w:rPr>
                <w:rFonts w:ascii="Times New Roman" w:eastAsia="Times New Roman" w:hAnsi="Times New Roman" w:cs="Times New Roman"/>
                <w:i/>
                <w:color w:val="000000"/>
                <w:lang w:val="ro-MD"/>
              </w:rPr>
              <w:t>Se va indica dacă se utilizează preţul actualizat al contractului de achiziţii publice/acordului-cadru</w:t>
            </w:r>
            <w:r w:rsidRPr="0072600B">
              <w:rPr>
                <w:rFonts w:ascii="Times New Roman" w:eastAsia="Times New Roman" w:hAnsi="Times New Roman" w:cs="Times New Roman"/>
                <w:i/>
                <w:lang w:val="ro-MD" w:eastAsia="ro-RO"/>
              </w:rPr>
              <w:t>]</w:t>
            </w:r>
          </w:p>
        </w:tc>
      </w:tr>
      <w:tr w:rsidR="0072600B" w:rsidRPr="00141AEF" w14:paraId="6D53C2BD" w14:textId="77777777" w:rsidTr="001A6833">
        <w:tc>
          <w:tcPr>
            <w:tcW w:w="4785" w:type="dxa"/>
            <w:shd w:val="clear" w:color="auto" w:fill="FFFFFF" w:themeFill="background1"/>
          </w:tcPr>
          <w:p w14:paraId="3AB89DB4" w14:textId="77777777" w:rsidR="0072600B" w:rsidRPr="0072600B" w:rsidRDefault="0072600B" w:rsidP="0072600B">
            <w:pPr>
              <w:spacing w:line="259" w:lineRule="auto"/>
              <w:ind w:right="-1"/>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 xml:space="preserve">Modificarea anterioară a contractului de achiziții publice/acordului-cadru </w:t>
            </w:r>
            <w:r w:rsidRPr="0072600B">
              <w:rPr>
                <w:rFonts w:ascii="Times New Roman" w:eastAsia="Times New Roman" w:hAnsi="Times New Roman" w:cs="Times New Roman"/>
                <w:i/>
                <w:lang w:val="ro-MD" w:eastAsia="ro-RO"/>
              </w:rPr>
              <w:t>(după caz)</w:t>
            </w:r>
          </w:p>
        </w:tc>
        <w:tc>
          <w:tcPr>
            <w:tcW w:w="4786" w:type="dxa"/>
          </w:tcPr>
          <w:p w14:paraId="5786E6DE" w14:textId="77777777" w:rsidR="0072600B" w:rsidRPr="0072600B" w:rsidRDefault="0072600B" w:rsidP="0072600B">
            <w:pPr>
              <w:spacing w:line="259" w:lineRule="auto"/>
              <w:ind w:right="-1"/>
              <w:jc w:val="both"/>
              <w:rPr>
                <w:rFonts w:ascii="Times New Roman" w:eastAsia="Times New Roman" w:hAnsi="Times New Roman" w:cs="Times New Roman"/>
                <w:i/>
                <w:lang w:val="ro-MD" w:eastAsia="ro-RO"/>
              </w:rPr>
            </w:pPr>
            <w:r w:rsidRPr="0072600B">
              <w:rPr>
                <w:rFonts w:ascii="Times New Roman" w:eastAsia="Times New Roman" w:hAnsi="Times New Roman" w:cs="Times New Roman"/>
                <w:i/>
                <w:lang w:val="ro-MD" w:eastAsia="ro-RO"/>
              </w:rPr>
              <w:t>[Se vor indica toate modificările operate anterior și valoarea acestora]</w:t>
            </w:r>
          </w:p>
        </w:tc>
      </w:tr>
      <w:tr w:rsidR="0072600B" w:rsidRPr="0072600B" w14:paraId="32242E23" w14:textId="77777777" w:rsidTr="001A6833">
        <w:tc>
          <w:tcPr>
            <w:tcW w:w="4785" w:type="dxa"/>
            <w:shd w:val="clear" w:color="auto" w:fill="FFFFFF" w:themeFill="background1"/>
          </w:tcPr>
          <w:p w14:paraId="4162C2AC" w14:textId="77777777" w:rsidR="0072600B" w:rsidRPr="0072600B" w:rsidRDefault="0072600B" w:rsidP="0072600B">
            <w:pPr>
              <w:spacing w:line="259" w:lineRule="auto"/>
              <w:ind w:right="-1"/>
              <w:jc w:val="both"/>
              <w:rPr>
                <w:rFonts w:ascii="Times New Roman" w:eastAsia="Times New Roman" w:hAnsi="Times New Roman" w:cs="Times New Roman"/>
                <w:b/>
                <w:lang w:val="ro-MD" w:eastAsia="ro-RO"/>
              </w:rPr>
            </w:pPr>
            <w:r w:rsidRPr="0072600B">
              <w:rPr>
                <w:rFonts w:ascii="Times New Roman" w:eastAsia="Times New Roman" w:hAnsi="Times New Roman" w:cs="Times New Roman"/>
                <w:b/>
                <w:lang w:val="ro-MD" w:eastAsia="ro-RO"/>
              </w:rPr>
              <w:t>Alte informații relevante</w:t>
            </w:r>
          </w:p>
        </w:tc>
        <w:tc>
          <w:tcPr>
            <w:tcW w:w="4786" w:type="dxa"/>
          </w:tcPr>
          <w:p w14:paraId="04D31DA0" w14:textId="77777777" w:rsidR="0072600B" w:rsidRPr="0072600B" w:rsidRDefault="0072600B" w:rsidP="0072600B">
            <w:pPr>
              <w:spacing w:line="259" w:lineRule="auto"/>
              <w:ind w:right="-1"/>
              <w:jc w:val="both"/>
              <w:rPr>
                <w:rFonts w:ascii="Times New Roman" w:eastAsia="Times New Roman" w:hAnsi="Times New Roman" w:cs="Times New Roman"/>
                <w:lang w:val="ro-MD" w:eastAsia="ro-RO"/>
              </w:rPr>
            </w:pPr>
          </w:p>
        </w:tc>
      </w:tr>
    </w:tbl>
    <w:p w14:paraId="310AB23B" w14:textId="77777777" w:rsidR="0072600B" w:rsidRPr="0072600B" w:rsidRDefault="0072600B" w:rsidP="0072600B">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72600B">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02646026" w14:textId="77777777" w:rsidR="0072600B" w:rsidRPr="0072600B" w:rsidRDefault="0072600B" w:rsidP="0072600B">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72600B">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5FC935B2" w14:textId="77777777" w:rsidR="0072600B" w:rsidRPr="0072600B" w:rsidRDefault="0072600B" w:rsidP="0072600B">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72600B">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1DC7BB" w14:textId="77777777" w:rsidR="0072600B" w:rsidRPr="0072600B" w:rsidRDefault="0072600B" w:rsidP="0072600B">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72600B">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22842827" w14:textId="77777777" w:rsidR="0072600B" w:rsidRPr="0072600B" w:rsidRDefault="0072600B" w:rsidP="0072600B">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72600B">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43052421" w14:textId="77777777" w:rsidR="0072600B" w:rsidRPr="0072600B" w:rsidRDefault="0072600B" w:rsidP="0072600B">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72600B">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47D62A" w14:textId="77777777" w:rsidR="0072600B" w:rsidRPr="0072600B" w:rsidRDefault="0072600B" w:rsidP="0072600B">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72600B">
        <w:rPr>
          <w:rFonts w:ascii="Times New Roman" w:eastAsia="Times New Roman" w:hAnsi="Times New Roman" w:cs="Times New Roman"/>
          <w:b/>
          <w:kern w:val="0"/>
          <w:sz w:val="22"/>
          <w:szCs w:val="22"/>
          <w:lang w:val="ro-MD" w:eastAsia="zh-CN"/>
          <w14:ligatures w14:val="none"/>
        </w:rPr>
        <w:t>Rezultatele examinării:</w:t>
      </w:r>
    </w:p>
    <w:p w14:paraId="59EFCA5F" w14:textId="77777777" w:rsidR="0072600B" w:rsidRPr="0072600B" w:rsidRDefault="0072600B" w:rsidP="0072600B">
      <w:pPr>
        <w:spacing w:after="240" w:line="240" w:lineRule="auto"/>
        <w:jc w:val="both"/>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72600B" w:rsidRPr="0072600B" w14:paraId="4DD62557" w14:textId="77777777" w:rsidTr="001A6833">
        <w:tc>
          <w:tcPr>
            <w:tcW w:w="2093" w:type="dxa"/>
            <w:vMerge w:val="restart"/>
            <w:shd w:val="clear" w:color="auto" w:fill="FFFFFF" w:themeFill="background1"/>
            <w:vAlign w:val="center"/>
          </w:tcPr>
          <w:p w14:paraId="5F33726E" w14:textId="77777777" w:rsidR="0072600B" w:rsidRPr="0072600B" w:rsidRDefault="0072600B" w:rsidP="0072600B">
            <w:pPr>
              <w:spacing w:line="259" w:lineRule="auto"/>
              <w:ind w:right="-1"/>
              <w:jc w:val="center"/>
              <w:rPr>
                <w:rFonts w:ascii="Times New Roman" w:eastAsia="Times New Roman" w:hAnsi="Times New Roman" w:cs="Times New Roman"/>
                <w:b/>
                <w:lang w:val="ro-MD"/>
              </w:rPr>
            </w:pPr>
            <w:r w:rsidRPr="0072600B">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53B9D095" w14:textId="77777777" w:rsidR="0072600B" w:rsidRPr="0072600B" w:rsidRDefault="0072600B" w:rsidP="0072600B">
            <w:pPr>
              <w:spacing w:line="259" w:lineRule="auto"/>
              <w:ind w:right="-1"/>
              <w:jc w:val="center"/>
              <w:rPr>
                <w:rFonts w:ascii="Times New Roman" w:eastAsia="Times New Roman" w:hAnsi="Times New Roman" w:cs="Times New Roman"/>
                <w:b/>
                <w:lang w:val="ro-MD"/>
              </w:rPr>
            </w:pPr>
            <w:r w:rsidRPr="0072600B">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1A83D02E" w14:textId="77777777" w:rsidR="0072600B" w:rsidRPr="0072600B" w:rsidRDefault="0072600B" w:rsidP="0072600B">
            <w:pPr>
              <w:spacing w:line="259" w:lineRule="auto"/>
              <w:ind w:right="-1"/>
              <w:jc w:val="center"/>
              <w:rPr>
                <w:rFonts w:ascii="Times New Roman" w:eastAsia="Times New Roman" w:hAnsi="Times New Roman" w:cs="Times New Roman"/>
                <w:b/>
                <w:lang w:val="ro-MD"/>
              </w:rPr>
            </w:pPr>
            <w:r w:rsidRPr="0072600B">
              <w:rPr>
                <w:rFonts w:ascii="Times New Roman" w:eastAsia="Times New Roman" w:hAnsi="Times New Roman" w:cs="Times New Roman"/>
                <w:b/>
                <w:lang w:val="ro-MD"/>
              </w:rPr>
              <w:t xml:space="preserve">Valoarea modificărilor </w:t>
            </w:r>
            <w:r w:rsidRPr="0072600B">
              <w:rPr>
                <w:rFonts w:ascii="Times New Roman" w:eastAsia="Times New Roman" w:hAnsi="Times New Roman" w:cs="Times New Roman"/>
                <w:lang w:val="ro-MD"/>
              </w:rPr>
              <w:t>(după caz)</w:t>
            </w:r>
          </w:p>
        </w:tc>
      </w:tr>
      <w:tr w:rsidR="0072600B" w:rsidRPr="0072600B" w14:paraId="73947AFF" w14:textId="77777777" w:rsidTr="001A6833">
        <w:tc>
          <w:tcPr>
            <w:tcW w:w="2093" w:type="dxa"/>
            <w:vMerge/>
            <w:shd w:val="clear" w:color="auto" w:fill="FFFFFF" w:themeFill="background1"/>
            <w:vAlign w:val="center"/>
          </w:tcPr>
          <w:p w14:paraId="2B635006" w14:textId="77777777" w:rsidR="0072600B" w:rsidRPr="0072600B" w:rsidRDefault="0072600B" w:rsidP="0072600B">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1C01D2B8" w14:textId="77777777" w:rsidR="0072600B" w:rsidRPr="0072600B" w:rsidRDefault="0072600B" w:rsidP="0072600B">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0CFD9CD6" w14:textId="77777777" w:rsidR="0072600B" w:rsidRPr="0072600B" w:rsidRDefault="0072600B" w:rsidP="0072600B">
            <w:pPr>
              <w:spacing w:line="259" w:lineRule="auto"/>
              <w:ind w:right="-1"/>
              <w:jc w:val="center"/>
              <w:rPr>
                <w:rFonts w:ascii="Times New Roman" w:eastAsia="Times New Roman" w:hAnsi="Times New Roman" w:cs="Times New Roman"/>
                <w:b/>
                <w:lang w:val="ro-MD"/>
              </w:rPr>
            </w:pPr>
            <w:r w:rsidRPr="0072600B">
              <w:rPr>
                <w:rFonts w:ascii="Times New Roman" w:eastAsia="Times New Roman" w:hAnsi="Times New Roman" w:cs="Times New Roman"/>
                <w:b/>
                <w:lang w:val="ro-MD"/>
              </w:rPr>
              <w:t>Fără TVA</w:t>
            </w:r>
          </w:p>
        </w:tc>
        <w:tc>
          <w:tcPr>
            <w:tcW w:w="1915" w:type="dxa"/>
            <w:shd w:val="clear" w:color="auto" w:fill="FFFFFF" w:themeFill="background1"/>
            <w:vAlign w:val="center"/>
          </w:tcPr>
          <w:p w14:paraId="787675DC" w14:textId="77777777" w:rsidR="0072600B" w:rsidRPr="0072600B" w:rsidRDefault="0072600B" w:rsidP="0072600B">
            <w:pPr>
              <w:spacing w:line="259" w:lineRule="auto"/>
              <w:ind w:right="-1"/>
              <w:jc w:val="center"/>
              <w:rPr>
                <w:rFonts w:ascii="Times New Roman" w:eastAsia="Times New Roman" w:hAnsi="Times New Roman" w:cs="Times New Roman"/>
                <w:b/>
                <w:lang w:val="ro-MD"/>
              </w:rPr>
            </w:pPr>
            <w:r w:rsidRPr="0072600B">
              <w:rPr>
                <w:rFonts w:ascii="Times New Roman" w:eastAsia="Times New Roman" w:hAnsi="Times New Roman" w:cs="Times New Roman"/>
                <w:b/>
                <w:lang w:val="ro-MD"/>
              </w:rPr>
              <w:t>Inclusiv TVA</w:t>
            </w:r>
          </w:p>
        </w:tc>
      </w:tr>
      <w:tr w:rsidR="0072600B" w:rsidRPr="0072600B" w14:paraId="6D914B62" w14:textId="77777777" w:rsidTr="001A6833">
        <w:tc>
          <w:tcPr>
            <w:tcW w:w="2093" w:type="dxa"/>
          </w:tcPr>
          <w:p w14:paraId="223F6F11" w14:textId="77777777" w:rsidR="0072600B" w:rsidRPr="0072600B" w:rsidRDefault="0072600B" w:rsidP="0072600B">
            <w:pPr>
              <w:spacing w:line="259" w:lineRule="auto"/>
              <w:jc w:val="both"/>
              <w:rPr>
                <w:rFonts w:ascii="Times New Roman" w:eastAsia="Times New Roman" w:hAnsi="Times New Roman" w:cs="Times New Roman"/>
                <w:lang w:val="ro-MD"/>
              </w:rPr>
            </w:pPr>
          </w:p>
        </w:tc>
        <w:tc>
          <w:tcPr>
            <w:tcW w:w="1735" w:type="dxa"/>
          </w:tcPr>
          <w:p w14:paraId="76949E56" w14:textId="77777777" w:rsidR="0072600B" w:rsidRPr="0072600B" w:rsidRDefault="0072600B" w:rsidP="0072600B">
            <w:pPr>
              <w:spacing w:line="259" w:lineRule="auto"/>
              <w:jc w:val="both"/>
              <w:rPr>
                <w:rFonts w:ascii="Times New Roman" w:eastAsia="Times New Roman" w:hAnsi="Times New Roman" w:cs="Times New Roman"/>
                <w:lang w:val="ro-MD"/>
              </w:rPr>
            </w:pPr>
          </w:p>
        </w:tc>
        <w:tc>
          <w:tcPr>
            <w:tcW w:w="1667" w:type="dxa"/>
          </w:tcPr>
          <w:p w14:paraId="3E8B4E2A" w14:textId="77777777" w:rsidR="0072600B" w:rsidRPr="0072600B" w:rsidRDefault="0072600B" w:rsidP="0072600B">
            <w:pPr>
              <w:spacing w:line="259" w:lineRule="auto"/>
              <w:jc w:val="both"/>
              <w:rPr>
                <w:rFonts w:ascii="Times New Roman" w:eastAsia="Times New Roman" w:hAnsi="Times New Roman" w:cs="Times New Roman"/>
                <w:lang w:val="ro-MD"/>
              </w:rPr>
            </w:pPr>
          </w:p>
        </w:tc>
        <w:tc>
          <w:tcPr>
            <w:tcW w:w="2161" w:type="dxa"/>
          </w:tcPr>
          <w:p w14:paraId="01428418" w14:textId="77777777" w:rsidR="0072600B" w:rsidRPr="0072600B" w:rsidRDefault="0072600B" w:rsidP="0072600B">
            <w:pPr>
              <w:spacing w:line="259" w:lineRule="auto"/>
              <w:jc w:val="both"/>
              <w:rPr>
                <w:rFonts w:ascii="Times New Roman" w:eastAsia="Times New Roman" w:hAnsi="Times New Roman" w:cs="Times New Roman"/>
                <w:lang w:val="ro-MD"/>
              </w:rPr>
            </w:pPr>
          </w:p>
        </w:tc>
        <w:tc>
          <w:tcPr>
            <w:tcW w:w="1915" w:type="dxa"/>
          </w:tcPr>
          <w:p w14:paraId="6FD2303B" w14:textId="77777777" w:rsidR="0072600B" w:rsidRPr="0072600B" w:rsidRDefault="0072600B" w:rsidP="0072600B">
            <w:pPr>
              <w:spacing w:line="259" w:lineRule="auto"/>
              <w:jc w:val="both"/>
              <w:rPr>
                <w:rFonts w:ascii="Times New Roman" w:eastAsia="Times New Roman" w:hAnsi="Times New Roman" w:cs="Times New Roman"/>
                <w:lang w:val="ro-MD"/>
              </w:rPr>
            </w:pPr>
          </w:p>
        </w:tc>
      </w:tr>
    </w:tbl>
    <w:p w14:paraId="7A05CF08" w14:textId="77777777" w:rsidR="0072600B" w:rsidRPr="0072600B" w:rsidRDefault="0072600B" w:rsidP="0072600B">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72600B">
        <w:rPr>
          <w:rFonts w:ascii="Times New Roman" w:eastAsia="Times New Roman" w:hAnsi="Times New Roman" w:cs="Times New Roman"/>
          <w:b/>
          <w:kern w:val="0"/>
          <w:sz w:val="22"/>
          <w:szCs w:val="22"/>
          <w:lang w:val="ro-MD"/>
          <w14:ligatures w14:val="none"/>
        </w:rPr>
        <w:t>Conducătorul grupului de lucru:</w:t>
      </w:r>
    </w:p>
    <w:p w14:paraId="4BE45D6B" w14:textId="77777777" w:rsidR="0072600B" w:rsidRPr="0072600B" w:rsidRDefault="0072600B" w:rsidP="0072600B">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sz w:val="22"/>
          <w:szCs w:val="22"/>
          <w:lang w:val="ro-MD"/>
          <w14:ligatures w14:val="none"/>
        </w:rPr>
        <w:t xml:space="preserve">______________________________________                               </w:t>
      </w:r>
      <w:r w:rsidRPr="0072600B">
        <w:rPr>
          <w:rFonts w:ascii="Times New Roman" w:eastAsia="Times New Roman" w:hAnsi="Times New Roman" w:cs="Times New Roman"/>
          <w:kern w:val="0"/>
          <w:sz w:val="22"/>
          <w:szCs w:val="22"/>
          <w:lang w:val="ro-MD"/>
          <w14:ligatures w14:val="none"/>
        </w:rPr>
        <w:tab/>
        <w:t>__________________</w:t>
      </w:r>
    </w:p>
    <w:p w14:paraId="12E0A0EC" w14:textId="77777777" w:rsidR="0072600B" w:rsidRPr="0072600B" w:rsidRDefault="0072600B" w:rsidP="0072600B">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4E8A4969"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bookmarkStart w:id="46" w:name="_Toc449692095"/>
    </w:p>
    <w:p w14:paraId="2A2F2C85"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6ECBA8F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161D9327"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07A2F20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112C76A7"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71D0924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69895F33"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56160F7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275BAC82"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02F5C921"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2A31988F"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4BB667D0"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7</w:t>
      </w:r>
    </w:p>
    <w:p w14:paraId="2FB97A71"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799B1FC2"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4F1E4618" w14:textId="77777777" w:rsidR="0072600B" w:rsidRPr="0072600B" w:rsidRDefault="0072600B" w:rsidP="0072600B">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773E0DB"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3861F1B" w14:textId="77777777" w:rsidR="0072600B" w:rsidRPr="0072600B" w:rsidRDefault="0072600B" w:rsidP="0072600B">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1B6417B7"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72600B">
        <w:rPr>
          <w:rFonts w:ascii="Times New Roman" w:eastAsia="Times New Roman" w:hAnsi="Times New Roman" w:cs="Times New Roman"/>
          <w:b/>
          <w:kern w:val="0"/>
          <w:sz w:val="28"/>
          <w:szCs w:val="28"/>
          <w:lang w:val="ro-MD"/>
          <w14:ligatures w14:val="none"/>
        </w:rPr>
        <w:t>CERERE DE PARTICIPARE</w:t>
      </w:r>
    </w:p>
    <w:p w14:paraId="69EE9734" w14:textId="77777777" w:rsidR="0072600B" w:rsidRPr="0072600B" w:rsidRDefault="0072600B" w:rsidP="0072600B">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012B89ED" w14:textId="77777777" w:rsidR="0072600B" w:rsidRPr="0072600B" w:rsidRDefault="0072600B" w:rsidP="0072600B">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Către_________________________________________________________________________</w:t>
      </w:r>
      <w:r w:rsidRPr="0072600B">
        <w:rPr>
          <w:rFonts w:ascii="Times New Roman" w:eastAsia="Times New Roman" w:hAnsi="Times New Roman" w:cs="Times New Roman"/>
          <w:kern w:val="0"/>
          <w:lang w:val="ro-MD"/>
          <w14:ligatures w14:val="none"/>
        </w:rPr>
        <w:softHyphen/>
      </w:r>
      <w:r w:rsidRPr="0072600B">
        <w:rPr>
          <w:rFonts w:ascii="Times New Roman" w:eastAsia="Times New Roman" w:hAnsi="Times New Roman" w:cs="Times New Roman"/>
          <w:kern w:val="0"/>
          <w:lang w:val="ro-MD"/>
          <w14:ligatures w14:val="none"/>
        </w:rPr>
        <w:softHyphen/>
      </w:r>
      <w:r w:rsidRPr="0072600B">
        <w:rPr>
          <w:rFonts w:ascii="Times New Roman" w:eastAsia="Times New Roman" w:hAnsi="Times New Roman" w:cs="Times New Roman"/>
          <w:kern w:val="0"/>
          <w:lang w:val="ro-MD"/>
          <w14:ligatures w14:val="none"/>
        </w:rPr>
        <w:softHyphen/>
        <w:t xml:space="preserve">                                                      (denumirea autorităţii contractante şi adresa completă)</w:t>
      </w:r>
    </w:p>
    <w:p w14:paraId="7E56E903" w14:textId="77777777" w:rsidR="0072600B" w:rsidRPr="0072600B" w:rsidRDefault="0072600B" w:rsidP="0072600B">
      <w:pPr>
        <w:tabs>
          <w:tab w:val="left" w:pos="567"/>
        </w:tabs>
        <w:spacing w:after="0" w:line="360" w:lineRule="auto"/>
        <w:jc w:val="both"/>
        <w:rPr>
          <w:rFonts w:ascii="Times New Roman" w:eastAsia="Times New Roman" w:hAnsi="Times New Roman" w:cs="Times New Roman"/>
          <w:kern w:val="0"/>
          <w:lang w:val="ro-MD"/>
          <w14:ligatures w14:val="none"/>
        </w:rPr>
      </w:pPr>
    </w:p>
    <w:p w14:paraId="673626D4" w14:textId="77777777" w:rsidR="0072600B" w:rsidRPr="0072600B" w:rsidRDefault="0072600B" w:rsidP="0072600B">
      <w:pPr>
        <w:tabs>
          <w:tab w:val="left" w:pos="567"/>
        </w:tabs>
        <w:spacing w:after="0" w:line="36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Stimaţi domni</w:t>
      </w:r>
      <w:r w:rsidRPr="0072600B">
        <w:rPr>
          <w:rFonts w:ascii="Times New Roman" w:eastAsia="Times New Roman" w:hAnsi="Times New Roman" w:cs="Times New Roman"/>
          <w:kern w:val="0"/>
          <w:lang w:val="ro-MD"/>
          <w14:ligatures w14:val="none"/>
        </w:rPr>
        <w:t>,</w:t>
      </w:r>
    </w:p>
    <w:p w14:paraId="237C7972" w14:textId="77777777" w:rsidR="0072600B" w:rsidRPr="0072600B" w:rsidRDefault="0072600B" w:rsidP="0072600B">
      <w:pPr>
        <w:tabs>
          <w:tab w:val="left" w:pos="567"/>
        </w:tabs>
        <w:spacing w:after="0" w:line="36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72600B">
        <w:rPr>
          <w:rFonts w:ascii="Times New Roman" w:eastAsia="Times New Roman" w:hAnsi="Times New Roman" w:cs="Times New Roman"/>
          <w:kern w:val="0"/>
          <w:szCs w:val="20"/>
          <w:lang w:val="ro-MD"/>
          <w14:ligatures w14:val="none"/>
        </w:rPr>
        <w:t xml:space="preserve">, </w:t>
      </w:r>
      <w:r w:rsidRPr="0072600B">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72600B">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72600B">
        <w:rPr>
          <w:rFonts w:ascii="Times New Roman" w:eastAsia="Times New Roman" w:hAnsi="Times New Roman" w:cs="Times New Roman"/>
          <w:kern w:val="0"/>
          <w:lang w:val="ro-MD"/>
          <w14:ligatures w14:val="none"/>
        </w:rPr>
        <w:t xml:space="preserve"> neavînd obiecții la documentația de atribuire. </w:t>
      </w:r>
    </w:p>
    <w:p w14:paraId="794BC980"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6B7E3174"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Data completării . . . . . . . . . . . . .</w:t>
      </w:r>
      <w:r w:rsidRPr="0072600B">
        <w:rPr>
          <w:rFonts w:ascii="Times New Roman" w:eastAsia="Times New Roman" w:hAnsi="Times New Roman" w:cs="Times New Roman"/>
          <w:kern w:val="0"/>
          <w:lang w:val="ro-MD"/>
          <w14:ligatures w14:val="none"/>
        </w:rPr>
        <w:tab/>
        <w:t>Cu stimă,</w:t>
      </w:r>
    </w:p>
    <w:p w14:paraId="633C1604" w14:textId="77777777" w:rsidR="0072600B" w:rsidRPr="0072600B" w:rsidRDefault="0072600B" w:rsidP="0072600B">
      <w:pPr>
        <w:tabs>
          <w:tab w:val="left" w:pos="567"/>
        </w:tabs>
        <w:spacing w:after="0" w:line="36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Ofertant/candidat</w:t>
      </w:r>
    </w:p>
    <w:p w14:paraId="1325806E" w14:textId="77777777" w:rsidR="0072600B" w:rsidRPr="0072600B" w:rsidRDefault="0072600B" w:rsidP="0072600B">
      <w:pPr>
        <w:tabs>
          <w:tab w:val="left" w:pos="567"/>
        </w:tabs>
        <w:spacing w:after="0" w:line="36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 . . . . . . . . . . . . . . . . . . . . . .</w:t>
      </w:r>
    </w:p>
    <w:p w14:paraId="20BCC1CC" w14:textId="77777777" w:rsidR="0072600B" w:rsidRPr="0072600B" w:rsidRDefault="0072600B" w:rsidP="0072600B">
      <w:pPr>
        <w:tabs>
          <w:tab w:val="left" w:pos="567"/>
        </w:tabs>
        <w:spacing w:after="0" w:line="36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(semnătura autorizată)</w:t>
      </w:r>
    </w:p>
    <w:p w14:paraId="04636DAE"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75735305"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6444EA77"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42E3B69D"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34E187A4"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4B1D79EA"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44DAEFF5"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1E345DB4"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59FB71BE"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1E477E70"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37CA3E31"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64C0BDC8"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513D95A5"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42A2BBAD"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7806A26D"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319233D9"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8</w:t>
      </w:r>
    </w:p>
    <w:p w14:paraId="50DBD63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1CB6A3CD"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25B6A772"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6B428E30"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7355B61B" w14:textId="77777777" w:rsidR="0072600B" w:rsidRPr="0072600B" w:rsidRDefault="0072600B" w:rsidP="0072600B">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72600B">
        <w:rPr>
          <w:rFonts w:ascii="Times New Roman" w:eastAsiaTheme="majorEastAsia" w:hAnsi="Times New Roman" w:cs="Times New Roman"/>
          <w:b/>
          <w:bCs/>
          <w:noProof/>
          <w:kern w:val="0"/>
          <w:lang w:val="ro-MD"/>
          <w14:ligatures w14:val="none"/>
        </w:rPr>
        <w:t>DECLARAŢIE</w:t>
      </w:r>
    </w:p>
    <w:p w14:paraId="3A380E96" w14:textId="77777777" w:rsidR="0072600B" w:rsidRPr="0072600B" w:rsidRDefault="0072600B" w:rsidP="0072600B">
      <w:pPr>
        <w:tabs>
          <w:tab w:val="left" w:pos="567"/>
        </w:tabs>
        <w:spacing w:after="0" w:line="360" w:lineRule="auto"/>
        <w:jc w:val="center"/>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privind valabilitatea ofertei</w:t>
      </w:r>
    </w:p>
    <w:p w14:paraId="1394762C"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41863C1E" w14:textId="77777777" w:rsidR="0072600B" w:rsidRPr="0072600B" w:rsidRDefault="0072600B" w:rsidP="0072600B">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Către_________________________________________________________________________</w:t>
      </w:r>
      <w:r w:rsidRPr="0072600B">
        <w:rPr>
          <w:rFonts w:ascii="Times New Roman" w:eastAsia="Times New Roman" w:hAnsi="Times New Roman" w:cs="Times New Roman"/>
          <w:kern w:val="0"/>
          <w:lang w:val="ro-MD"/>
          <w14:ligatures w14:val="none"/>
        </w:rPr>
        <w:softHyphen/>
      </w:r>
      <w:r w:rsidRPr="0072600B">
        <w:rPr>
          <w:rFonts w:ascii="Times New Roman" w:eastAsia="Times New Roman" w:hAnsi="Times New Roman" w:cs="Times New Roman"/>
          <w:kern w:val="0"/>
          <w:lang w:val="ro-MD"/>
          <w14:ligatures w14:val="none"/>
        </w:rPr>
        <w:softHyphen/>
      </w:r>
      <w:r w:rsidRPr="0072600B">
        <w:rPr>
          <w:rFonts w:ascii="Times New Roman" w:eastAsia="Times New Roman" w:hAnsi="Times New Roman" w:cs="Times New Roman"/>
          <w:kern w:val="0"/>
          <w:lang w:val="ro-MD"/>
          <w14:ligatures w14:val="none"/>
        </w:rPr>
        <w:softHyphen/>
      </w:r>
      <w:r w:rsidRPr="0072600B">
        <w:rPr>
          <w:rFonts w:ascii="Times New Roman" w:eastAsia="Times New Roman" w:hAnsi="Times New Roman" w:cs="Times New Roman"/>
          <w:kern w:val="0"/>
          <w:sz w:val="20"/>
          <w:szCs w:val="20"/>
          <w:lang w:val="ro-MD"/>
          <w14:ligatures w14:val="none"/>
        </w:rPr>
        <w:t>(</w:t>
      </w:r>
      <w:r w:rsidRPr="0072600B">
        <w:rPr>
          <w:rFonts w:ascii="Times New Roman" w:eastAsia="Times New Roman" w:hAnsi="Times New Roman" w:cs="Times New Roman"/>
          <w:i/>
          <w:kern w:val="0"/>
          <w:sz w:val="20"/>
          <w:szCs w:val="20"/>
          <w:lang w:val="ro-MD"/>
          <w14:ligatures w14:val="none"/>
        </w:rPr>
        <w:t>denumirea autorităţii contractante şi adresa completă</w:t>
      </w:r>
      <w:r w:rsidRPr="0072600B">
        <w:rPr>
          <w:rFonts w:ascii="Times New Roman" w:eastAsia="Times New Roman" w:hAnsi="Times New Roman" w:cs="Times New Roman"/>
          <w:kern w:val="0"/>
          <w:sz w:val="20"/>
          <w:szCs w:val="20"/>
          <w:lang w:val="ro-MD"/>
          <w14:ligatures w14:val="none"/>
        </w:rPr>
        <w:t>)</w:t>
      </w:r>
    </w:p>
    <w:p w14:paraId="55BD2556" w14:textId="77777777" w:rsidR="0072600B" w:rsidRPr="0072600B" w:rsidRDefault="0072600B" w:rsidP="0072600B">
      <w:pPr>
        <w:tabs>
          <w:tab w:val="left" w:pos="567"/>
        </w:tabs>
        <w:spacing w:after="0" w:line="360" w:lineRule="auto"/>
        <w:jc w:val="both"/>
        <w:rPr>
          <w:rFonts w:ascii="Times New Roman" w:eastAsia="Times New Roman" w:hAnsi="Times New Roman" w:cs="Times New Roman"/>
          <w:kern w:val="0"/>
          <w:lang w:val="ro-MD"/>
          <w14:ligatures w14:val="none"/>
        </w:rPr>
      </w:pPr>
    </w:p>
    <w:p w14:paraId="544E374C" w14:textId="77777777" w:rsidR="0072600B" w:rsidRPr="0072600B" w:rsidRDefault="0072600B" w:rsidP="0072600B">
      <w:pPr>
        <w:tabs>
          <w:tab w:val="left" w:pos="567"/>
        </w:tabs>
        <w:spacing w:after="0" w:line="360" w:lineRule="auto"/>
        <w:jc w:val="both"/>
        <w:rPr>
          <w:rFonts w:ascii="Times New Roman" w:eastAsia="Times New Roman" w:hAnsi="Times New Roman" w:cs="Times New Roman"/>
          <w:kern w:val="0"/>
          <w:lang w:val="ro-MD"/>
          <w14:ligatures w14:val="none"/>
        </w:rPr>
      </w:pPr>
    </w:p>
    <w:p w14:paraId="57AC3D64" w14:textId="77777777" w:rsidR="0072600B" w:rsidRPr="0072600B" w:rsidRDefault="0072600B" w:rsidP="0072600B">
      <w:pPr>
        <w:tabs>
          <w:tab w:val="left" w:pos="567"/>
        </w:tabs>
        <w:spacing w:after="0" w:line="36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Stimaţi domni</w:t>
      </w:r>
      <w:r w:rsidRPr="0072600B">
        <w:rPr>
          <w:rFonts w:ascii="Times New Roman" w:eastAsia="Times New Roman" w:hAnsi="Times New Roman" w:cs="Times New Roman"/>
          <w:kern w:val="0"/>
          <w:lang w:val="ro-MD"/>
          <w14:ligatures w14:val="none"/>
        </w:rPr>
        <w:t>,</w:t>
      </w:r>
    </w:p>
    <w:p w14:paraId="05BC1CEB"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1CAE12F4" w14:textId="77777777" w:rsidR="0072600B" w:rsidRPr="0072600B" w:rsidRDefault="0072600B" w:rsidP="0072600B">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Calibri" w:hAnsi="Times New Roman" w:cs="Times New Roman"/>
          <w:noProof/>
          <w:kern w:val="0"/>
          <w:lang w:val="ro-MD"/>
          <w14:ligatures w14:val="none"/>
        </w:rPr>
        <w:t xml:space="preserve">    Ne angajăm să menținem oferta valabilă, </w:t>
      </w:r>
      <w:r w:rsidRPr="0072600B">
        <w:rPr>
          <w:rFonts w:ascii="Times New Roman" w:eastAsia="Times New Roman" w:hAnsi="Times New Roman" w:cs="Times New Roman"/>
          <w:b/>
          <w:kern w:val="0"/>
          <w:lang w:val="ro-MD" w:eastAsia="ru-RU"/>
          <w14:ligatures w14:val="none"/>
        </w:rPr>
        <w:t xml:space="preserve">privind achiziționarea </w:t>
      </w:r>
      <w:r w:rsidRPr="0072600B">
        <w:rPr>
          <w:rFonts w:ascii="Times New Roman" w:eastAsia="Times New Roman" w:hAnsi="Times New Roman" w:cs="Times New Roman"/>
          <w:b/>
          <w:kern w:val="0"/>
          <w:shd w:val="clear" w:color="auto" w:fill="FFFFFF" w:themeFill="background1"/>
          <w:lang w:val="ro-MD" w:eastAsia="ru-RU"/>
          <w14:ligatures w14:val="none"/>
        </w:rPr>
        <w:t>_______________________</w:t>
      </w:r>
      <w:r w:rsidRPr="0072600B">
        <w:rPr>
          <w:rFonts w:ascii="Times New Roman" w:eastAsia="Times New Roman" w:hAnsi="Times New Roman" w:cs="Times New Roman"/>
          <w:b/>
          <w:kern w:val="0"/>
          <w:shd w:val="clear" w:color="auto" w:fill="FFFFFF" w:themeFill="background1"/>
          <w:lang w:val="ro-MD" w:eastAsia="ru-RU"/>
          <w14:ligatures w14:val="none"/>
        </w:rPr>
        <w:br/>
      </w:r>
      <w:r w:rsidRPr="0072600B">
        <w:rPr>
          <w:rFonts w:ascii="Times New Roman" w:eastAsia="Times New Roman" w:hAnsi="Times New Roman" w:cs="Times New Roman"/>
          <w:kern w:val="0"/>
          <w:sz w:val="20"/>
          <w:lang w:val="ro-MD" w:eastAsia="ru-RU"/>
          <w14:ligatures w14:val="none"/>
        </w:rPr>
        <w:t xml:space="preserve">                                                                                                                                   (se indică obiectul achiziției)</w:t>
      </w:r>
      <w:r w:rsidRPr="0072600B">
        <w:rPr>
          <w:rFonts w:ascii="Times New Roman" w:eastAsia="Times New Roman" w:hAnsi="Times New Roman" w:cs="Times New Roman"/>
          <w:b/>
          <w:kern w:val="0"/>
          <w:lang w:val="ro-MD" w:eastAsia="ru-RU"/>
          <w14:ligatures w14:val="none"/>
        </w:rPr>
        <w:br/>
        <w:t>prin procedura de achiziție_____________________________________,</w:t>
      </w:r>
      <w:r w:rsidRPr="0072600B">
        <w:rPr>
          <w:rFonts w:ascii="Times New Roman" w:eastAsia="Times New Roman" w:hAnsi="Times New Roman" w:cs="Times New Roman"/>
          <w:b/>
          <w:kern w:val="0"/>
          <w:lang w:val="ro-MD" w:eastAsia="ru-RU"/>
          <w14:ligatures w14:val="none"/>
        </w:rPr>
        <w:br/>
      </w:r>
      <w:r w:rsidRPr="0072600B">
        <w:rPr>
          <w:rFonts w:ascii="Times New Roman" w:eastAsia="Times New Roman" w:hAnsi="Times New Roman" w:cs="Times New Roman"/>
          <w:kern w:val="0"/>
          <w:sz w:val="20"/>
          <w:lang w:val="ro-MD" w:eastAsia="ru-RU"/>
          <w14:ligatures w14:val="none"/>
        </w:rPr>
        <w:t xml:space="preserve">                                                                           (tipul procedurii de achiziție)</w:t>
      </w:r>
    </w:p>
    <w:p w14:paraId="5D19DB3A" w14:textId="77777777" w:rsidR="0072600B" w:rsidRPr="0072600B" w:rsidRDefault="0072600B" w:rsidP="0072600B">
      <w:pPr>
        <w:autoSpaceDN w:val="0"/>
        <w:adjustRightInd w:val="0"/>
        <w:spacing w:after="0" w:line="240"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3FC2FF0"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3CC7EB4C"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5C9A85AB"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2F06E0C4"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35E98B68"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5B95E434"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20608D69"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Data completării . . . . . . . . . . . . .</w:t>
      </w:r>
      <w:r w:rsidRPr="0072600B">
        <w:rPr>
          <w:rFonts w:ascii="Times New Roman" w:eastAsia="Times New Roman" w:hAnsi="Times New Roman" w:cs="Times New Roman"/>
          <w:kern w:val="0"/>
          <w:lang w:val="ro-MD"/>
          <w14:ligatures w14:val="none"/>
        </w:rPr>
        <w:tab/>
        <w:t>Cu stimă,</w:t>
      </w:r>
    </w:p>
    <w:p w14:paraId="331DCBEA" w14:textId="77777777" w:rsidR="0072600B" w:rsidRPr="0072600B" w:rsidRDefault="0072600B" w:rsidP="0072600B">
      <w:pPr>
        <w:tabs>
          <w:tab w:val="left" w:pos="567"/>
        </w:tabs>
        <w:spacing w:after="0" w:line="36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Ofertant/candidat</w:t>
      </w:r>
    </w:p>
    <w:p w14:paraId="19249086" w14:textId="77777777" w:rsidR="0072600B" w:rsidRPr="0072600B" w:rsidRDefault="0072600B" w:rsidP="0072600B">
      <w:pPr>
        <w:tabs>
          <w:tab w:val="left" w:pos="567"/>
        </w:tabs>
        <w:spacing w:after="0" w:line="36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 . . . . . . . . . . . . . . . . . . . . . .</w:t>
      </w:r>
    </w:p>
    <w:p w14:paraId="2AC92738" w14:textId="77777777" w:rsidR="0072600B" w:rsidRPr="0072600B" w:rsidRDefault="0072600B" w:rsidP="0072600B">
      <w:pPr>
        <w:tabs>
          <w:tab w:val="left" w:pos="567"/>
        </w:tabs>
        <w:spacing w:after="0" w:line="36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(semnătura autorizată)</w:t>
      </w:r>
    </w:p>
    <w:p w14:paraId="01F24E36"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47AF304E"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26DCED24"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04824F87"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1631B288"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0B9ABFA3"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4AB6747B"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549F693A"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0294A80C"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1BFF7CE6"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p w14:paraId="3367414D"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9</w:t>
      </w:r>
    </w:p>
    <w:p w14:paraId="1B40E4DE"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2398CD7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380F76F8" w14:textId="77777777" w:rsidR="0072600B" w:rsidRPr="0072600B" w:rsidRDefault="0072600B" w:rsidP="0072600B">
      <w:pPr>
        <w:tabs>
          <w:tab w:val="left" w:pos="567"/>
        </w:tabs>
        <w:spacing w:after="0" w:line="360" w:lineRule="auto"/>
        <w:rPr>
          <w:rFonts w:ascii="Times New Roman" w:eastAsia="Times New Roman" w:hAnsi="Times New Roman" w:cs="Times New Roman"/>
          <w:kern w:val="0"/>
          <w:lang w:val="ro-MD"/>
          <w14:ligatures w14:val="none"/>
        </w:rPr>
      </w:pPr>
    </w:p>
    <w:bookmarkEnd w:id="47"/>
    <w:p w14:paraId="4453E408"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p w14:paraId="615FDBE0"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ab/>
      </w:r>
      <w:r w:rsidRPr="0072600B">
        <w:rPr>
          <w:rFonts w:ascii="Times New Roman" w:eastAsia="Times New Roman" w:hAnsi="Times New Roman" w:cs="Times New Roman"/>
          <w:b/>
          <w:kern w:val="0"/>
          <w:lang w:val="ro-MD"/>
          <w14:ligatures w14:val="none"/>
        </w:rPr>
        <w:tab/>
      </w:r>
      <w:r w:rsidRPr="0072600B">
        <w:rPr>
          <w:rFonts w:ascii="Times New Roman" w:eastAsia="Times New Roman" w:hAnsi="Times New Roman" w:cs="Times New Roman"/>
          <w:b/>
          <w:kern w:val="0"/>
          <w:lang w:val="ro-MD"/>
          <w14:ligatures w14:val="none"/>
        </w:rPr>
        <w:tab/>
        <w:t>BANCA</w:t>
      </w:r>
    </w:p>
    <w:p w14:paraId="3582F977"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w:t>
      </w:r>
    </w:p>
    <w:p w14:paraId="7CA922F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(denumirea)</w:t>
      </w:r>
    </w:p>
    <w:p w14:paraId="7FAE7A26"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p w14:paraId="6390F4B8"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SCRISOARE  DE  GARANŢIE  BANCARĂ</w:t>
      </w:r>
    </w:p>
    <w:p w14:paraId="4B092CDB"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pentru participare cu ofertă la procedura de atribuire a contractului de achiziţie publică</w:t>
      </w:r>
    </w:p>
    <w:p w14:paraId="3A0AAA9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4640602A"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2EB61342"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Către_________________________________________________________________________</w:t>
      </w:r>
    </w:p>
    <w:p w14:paraId="1A0DA95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t xml:space="preserve">                        (denumirea autorităţii contractante şi adresa completă)</w:t>
      </w:r>
    </w:p>
    <w:p w14:paraId="19252FD7"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_____________________________________________________________________________</w:t>
      </w:r>
    </w:p>
    <w:p w14:paraId="42A9136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6B5A87D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t xml:space="preserve">             (denumirea contractului de achiziţie publică)</w:t>
      </w:r>
    </w:p>
    <w:p w14:paraId="0B1A6E78"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subsemnaţii___________________________________________________________________, </w:t>
      </w:r>
    </w:p>
    <w:p w14:paraId="100CB4F5"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(denumirea băncii)</w:t>
      </w:r>
    </w:p>
    <w:p w14:paraId="5286D9CB"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1A5E22D4"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(adresa băncii)</w:t>
      </w:r>
    </w:p>
    <w:p w14:paraId="286AEFF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2983AA9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(denumirea autorităţii contractante)</w:t>
      </w:r>
    </w:p>
    <w:p w14:paraId="3B3566D6"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0AB6E7C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r>
    </w:p>
    <w:p w14:paraId="25E57995"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F7611E2" w14:textId="77777777" w:rsidR="0072600B" w:rsidRPr="0072600B" w:rsidRDefault="0072600B" w:rsidP="0072600B">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Ofertantul ____________________________________________________________________</w:t>
      </w:r>
    </w:p>
    <w:p w14:paraId="1F98F341" w14:textId="77777777" w:rsidR="0072600B" w:rsidRPr="0072600B" w:rsidRDefault="0072600B" w:rsidP="0072600B">
      <w:pPr>
        <w:tabs>
          <w:tab w:val="left" w:pos="1069"/>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t xml:space="preserve">(denumirea ofertantului)                                </w:t>
      </w:r>
    </w:p>
    <w:p w14:paraId="49B8CAAC" w14:textId="77777777" w:rsidR="0072600B" w:rsidRPr="0072600B" w:rsidRDefault="0072600B" w:rsidP="0072600B">
      <w:pPr>
        <w:tabs>
          <w:tab w:val="left" w:pos="567"/>
        </w:tabs>
        <w:spacing w:after="0" w:line="240" w:lineRule="auto"/>
        <w:ind w:hanging="349"/>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îşi  retrage sau modifică oferta în perioada de  valabilitate a acesteia;</w:t>
      </w:r>
    </w:p>
    <w:p w14:paraId="5143FBF4" w14:textId="77777777" w:rsidR="0072600B" w:rsidRPr="0072600B" w:rsidRDefault="0072600B" w:rsidP="0072600B">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825A6D1" w14:textId="77777777" w:rsidR="0072600B" w:rsidRPr="0072600B" w:rsidRDefault="0072600B" w:rsidP="0072600B">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Oferta sa fiind stabilită câştigătoare, ofertantul _______________________________________</w:t>
      </w:r>
    </w:p>
    <w:p w14:paraId="177D7E57"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(denumirea ofertantului)</w:t>
      </w:r>
    </w:p>
    <w:p w14:paraId="44647DFC" w14:textId="77777777" w:rsidR="0072600B" w:rsidRPr="0072600B" w:rsidRDefault="0072600B" w:rsidP="0072600B">
      <w:pPr>
        <w:tabs>
          <w:tab w:val="left" w:pos="567"/>
        </w:tabs>
        <w:spacing w:after="0" w:line="240" w:lineRule="auto"/>
        <w:ind w:hanging="349"/>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nu a constituit garanţia de bună execuție;</w:t>
      </w:r>
    </w:p>
    <w:p w14:paraId="5E421718" w14:textId="77777777" w:rsidR="0072600B" w:rsidRPr="0072600B" w:rsidRDefault="0072600B" w:rsidP="0072600B">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Oferta sa fiind stabilită câştigătoare, ofertantul _______________________________________</w:t>
      </w:r>
    </w:p>
    <w:p w14:paraId="287CD8CC" w14:textId="77777777" w:rsidR="0072600B" w:rsidRPr="0072600B" w:rsidRDefault="0072600B" w:rsidP="0072600B">
      <w:pPr>
        <w:tabs>
          <w:tab w:val="left" w:pos="567"/>
        </w:tabs>
        <w:spacing w:after="0" w:line="240" w:lineRule="auto"/>
        <w:ind w:hanging="349"/>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t xml:space="preserve">                                                                              (denumirea ofertantului) </w:t>
      </w:r>
    </w:p>
    <w:p w14:paraId="5895E539" w14:textId="77777777" w:rsidR="0072600B" w:rsidRPr="0072600B" w:rsidRDefault="0072600B" w:rsidP="0072600B">
      <w:pPr>
        <w:tabs>
          <w:tab w:val="left" w:pos="567"/>
        </w:tabs>
        <w:spacing w:after="0" w:line="240" w:lineRule="auto"/>
        <w:ind w:hanging="349"/>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a refuzat să semneze contractul de achiziţie publică de lucrări;</w:t>
      </w:r>
    </w:p>
    <w:p w14:paraId="098790C1" w14:textId="77777777" w:rsidR="0072600B" w:rsidRPr="0072600B" w:rsidRDefault="0072600B" w:rsidP="0072600B">
      <w:pPr>
        <w:tabs>
          <w:tab w:val="left" w:pos="567"/>
        </w:tabs>
        <w:spacing w:after="0" w:line="240" w:lineRule="auto"/>
        <w:ind w:hanging="502"/>
        <w:rPr>
          <w:rFonts w:ascii="Times New Roman" w:eastAsia="Times New Roman" w:hAnsi="Times New Roman" w:cs="Times New Roman"/>
          <w:kern w:val="0"/>
          <w:lang w:val="ro-MD"/>
          <w14:ligatures w14:val="none"/>
        </w:rPr>
      </w:pPr>
    </w:p>
    <w:p w14:paraId="30C8F5CF"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288ADACC"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Prezenta garanţie este valabilă până la data de _______________________________________</w:t>
      </w:r>
    </w:p>
    <w:p w14:paraId="71F87A5B"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647AE26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lastRenderedPageBreak/>
        <w:t xml:space="preserve">                                          (semnătura autorizată)</w:t>
      </w:r>
    </w:p>
    <w:p w14:paraId="594B7DAD" w14:textId="77777777" w:rsidR="0072600B" w:rsidRPr="0072600B" w:rsidRDefault="0072600B" w:rsidP="0072600B">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402138E7" w14:textId="77777777" w:rsidR="0072600B" w:rsidRPr="0072600B" w:rsidRDefault="0072600B" w:rsidP="0072600B">
      <w:pPr>
        <w:spacing w:after="200" w:line="276" w:lineRule="auto"/>
        <w:jc w:val="center"/>
        <w:rPr>
          <w:rFonts w:ascii="Times New Roman" w:eastAsia="Times New Roman" w:hAnsi="Times New Roman" w:cs="Times New Roman"/>
          <w:noProof/>
          <w:kern w:val="0"/>
          <w:lang w:val="ro-MD" w:eastAsia="zh-CN"/>
          <w14:ligatures w14:val="none"/>
        </w:rPr>
      </w:pPr>
    </w:p>
    <w:p w14:paraId="5590D4B4" w14:textId="77777777" w:rsidR="0072600B" w:rsidRPr="0072600B" w:rsidRDefault="0072600B" w:rsidP="0072600B">
      <w:pPr>
        <w:spacing w:after="200" w:line="276" w:lineRule="auto"/>
        <w:jc w:val="center"/>
        <w:rPr>
          <w:rFonts w:ascii="Times New Roman" w:eastAsia="Times New Roman" w:hAnsi="Times New Roman" w:cs="Times New Roman"/>
          <w:noProof/>
          <w:kern w:val="0"/>
          <w:lang w:val="ro-MD" w:eastAsia="zh-CN"/>
          <w14:ligatures w14:val="none"/>
        </w:rPr>
      </w:pPr>
    </w:p>
    <w:p w14:paraId="303CCE9D"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10</w:t>
      </w:r>
    </w:p>
    <w:p w14:paraId="27CF32FB"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52E387C5"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7DDC806E" w14:textId="77777777" w:rsidR="0072600B" w:rsidRPr="0072600B" w:rsidRDefault="0072600B" w:rsidP="0072600B">
      <w:pPr>
        <w:spacing w:after="200" w:line="276" w:lineRule="auto"/>
        <w:jc w:val="center"/>
        <w:rPr>
          <w:rFonts w:ascii="Times New Roman" w:eastAsia="Times New Roman" w:hAnsi="Times New Roman" w:cs="Times New Roman"/>
          <w:noProof/>
          <w:kern w:val="0"/>
          <w:lang w:val="ro-MD" w:eastAsia="zh-CN"/>
          <w14:ligatures w14:val="none"/>
        </w:rPr>
      </w:pPr>
    </w:p>
    <w:p w14:paraId="0F38036F" w14:textId="77777777" w:rsidR="0072600B" w:rsidRPr="0072600B" w:rsidRDefault="0072600B" w:rsidP="0072600B">
      <w:pPr>
        <w:spacing w:after="0" w:line="240" w:lineRule="auto"/>
        <w:rPr>
          <w:rFonts w:ascii="Times New Roman" w:eastAsia="Times New Roman" w:hAnsi="Times New Roman" w:cs="Times New Roman"/>
          <w:noProof/>
          <w:kern w:val="0"/>
          <w:lang w:val="ro-MD" w:eastAsia="zh-CN"/>
          <w14:ligatures w14:val="none"/>
        </w:rPr>
      </w:pPr>
    </w:p>
    <w:bookmarkEnd w:id="48"/>
    <w:p w14:paraId="72E87C62"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p>
    <w:p w14:paraId="5BF8AB3E"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GRAFIC DE  EXECUTARE A LUCRĂRILOR</w:t>
      </w:r>
    </w:p>
    <w:p w14:paraId="6DCE5C3C"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_____________________________________________________________________________</w:t>
      </w:r>
    </w:p>
    <w:p w14:paraId="20B56D86"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(denumirea lucrărilor)</w:t>
      </w:r>
    </w:p>
    <w:p w14:paraId="6B376DBE"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2600B" w:rsidRPr="0072600B" w14:paraId="0B8C7E96" w14:textId="77777777" w:rsidTr="001A6833">
        <w:trPr>
          <w:cantSplit/>
          <w:trHeight w:val="300"/>
        </w:trPr>
        <w:tc>
          <w:tcPr>
            <w:tcW w:w="709" w:type="dxa"/>
            <w:vMerge w:val="restart"/>
          </w:tcPr>
          <w:p w14:paraId="4879F77A"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Nr.</w:t>
            </w:r>
          </w:p>
          <w:p w14:paraId="0A17DB11"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d/o</w:t>
            </w:r>
          </w:p>
        </w:tc>
        <w:tc>
          <w:tcPr>
            <w:tcW w:w="2825" w:type="dxa"/>
            <w:vMerge w:val="restart"/>
          </w:tcPr>
          <w:p w14:paraId="503BC330"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Grupa de obiecte/denumirea obiectului</w:t>
            </w:r>
          </w:p>
        </w:tc>
        <w:tc>
          <w:tcPr>
            <w:tcW w:w="3126" w:type="dxa"/>
            <w:gridSpan w:val="3"/>
          </w:tcPr>
          <w:p w14:paraId="1FBBE221"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Anul 1</w:t>
            </w:r>
          </w:p>
        </w:tc>
        <w:tc>
          <w:tcPr>
            <w:tcW w:w="1044" w:type="dxa"/>
            <w:gridSpan w:val="2"/>
          </w:tcPr>
          <w:p w14:paraId="05DECFBA"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w:t>
            </w:r>
          </w:p>
        </w:tc>
        <w:tc>
          <w:tcPr>
            <w:tcW w:w="1320" w:type="dxa"/>
            <w:gridSpan w:val="2"/>
          </w:tcPr>
          <w:p w14:paraId="4FD3CDD7"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Anul (n)</w:t>
            </w:r>
          </w:p>
        </w:tc>
      </w:tr>
      <w:tr w:rsidR="0072600B" w:rsidRPr="0072600B" w14:paraId="5B8E4C75" w14:textId="77777777" w:rsidTr="001A6833">
        <w:trPr>
          <w:cantSplit/>
          <w:trHeight w:val="240"/>
        </w:trPr>
        <w:tc>
          <w:tcPr>
            <w:tcW w:w="709" w:type="dxa"/>
            <w:vMerge/>
          </w:tcPr>
          <w:p w14:paraId="27E0ECED"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7AEE0EEB"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19BF50DF"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Luna</w:t>
            </w:r>
          </w:p>
        </w:tc>
      </w:tr>
      <w:tr w:rsidR="0072600B" w:rsidRPr="0072600B" w14:paraId="1FB78AD2" w14:textId="77777777" w:rsidTr="001A6833">
        <w:trPr>
          <w:cantSplit/>
          <w:trHeight w:val="120"/>
        </w:trPr>
        <w:tc>
          <w:tcPr>
            <w:tcW w:w="709" w:type="dxa"/>
            <w:vMerge/>
          </w:tcPr>
          <w:p w14:paraId="7D180F59"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F11CA49"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088A1D3A"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1</w:t>
            </w:r>
          </w:p>
        </w:tc>
        <w:tc>
          <w:tcPr>
            <w:tcW w:w="1215" w:type="dxa"/>
          </w:tcPr>
          <w:p w14:paraId="358FF138"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2</w:t>
            </w:r>
          </w:p>
        </w:tc>
        <w:tc>
          <w:tcPr>
            <w:tcW w:w="1005" w:type="dxa"/>
            <w:gridSpan w:val="2"/>
          </w:tcPr>
          <w:p w14:paraId="6E25BF31"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3</w:t>
            </w:r>
          </w:p>
        </w:tc>
        <w:tc>
          <w:tcPr>
            <w:tcW w:w="990" w:type="dxa"/>
            <w:gridSpan w:val="2"/>
          </w:tcPr>
          <w:p w14:paraId="3924B070"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w:t>
            </w:r>
          </w:p>
        </w:tc>
        <w:tc>
          <w:tcPr>
            <w:tcW w:w="1245" w:type="dxa"/>
          </w:tcPr>
          <w:p w14:paraId="4F91996B"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n</w:t>
            </w:r>
          </w:p>
        </w:tc>
      </w:tr>
      <w:tr w:rsidR="0072600B" w:rsidRPr="0072600B" w14:paraId="1A3D8456" w14:textId="77777777" w:rsidTr="001A6833">
        <w:trPr>
          <w:cantSplit/>
          <w:trHeight w:val="180"/>
        </w:trPr>
        <w:tc>
          <w:tcPr>
            <w:tcW w:w="709" w:type="dxa"/>
          </w:tcPr>
          <w:p w14:paraId="5F5551C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w:t>
            </w:r>
          </w:p>
        </w:tc>
        <w:tc>
          <w:tcPr>
            <w:tcW w:w="2825" w:type="dxa"/>
          </w:tcPr>
          <w:p w14:paraId="673062E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Organizare de şantier</w:t>
            </w:r>
          </w:p>
        </w:tc>
        <w:tc>
          <w:tcPr>
            <w:tcW w:w="1035" w:type="dxa"/>
          </w:tcPr>
          <w:p w14:paraId="464EA5DC"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23DCB6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7B015A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93B0068"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78B68BA"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r>
      <w:tr w:rsidR="0072600B" w:rsidRPr="0072600B" w14:paraId="637A6D44" w14:textId="77777777" w:rsidTr="001A6833">
        <w:trPr>
          <w:cantSplit/>
          <w:trHeight w:val="1372"/>
        </w:trPr>
        <w:tc>
          <w:tcPr>
            <w:tcW w:w="709" w:type="dxa"/>
          </w:tcPr>
          <w:p w14:paraId="450A85C6"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2. </w:t>
            </w:r>
          </w:p>
          <w:p w14:paraId="3FBACF0D"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7CA6028E"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07BD03D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794810B6"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CB60143"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Obiect 01</w:t>
            </w:r>
          </w:p>
          <w:p w14:paraId="4D5B5DF3"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Categoria de lucrări:</w:t>
            </w:r>
          </w:p>
          <w:p w14:paraId="453021B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628A860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7743BF5C"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7D1114F2"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35D70BE"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2BAE10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656646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B56FED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r>
      <w:tr w:rsidR="0072600B" w:rsidRPr="0072600B" w14:paraId="4012487D" w14:textId="77777777" w:rsidTr="001A6833">
        <w:trPr>
          <w:cantSplit/>
          <w:trHeight w:val="1412"/>
        </w:trPr>
        <w:tc>
          <w:tcPr>
            <w:tcW w:w="709" w:type="dxa"/>
          </w:tcPr>
          <w:p w14:paraId="6ABEC5A2"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3.</w:t>
            </w:r>
          </w:p>
          <w:p w14:paraId="33B0C253"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1F1BC84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07DE919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00838913"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12E5B1E"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Obiect 02</w:t>
            </w:r>
          </w:p>
          <w:p w14:paraId="7A6A7718"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Categoria de lucrări:</w:t>
            </w:r>
          </w:p>
          <w:p w14:paraId="6167E048"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6914211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44456D2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67870AB"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587164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A6D960D"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92253C8"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4F4D815"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r>
      <w:tr w:rsidR="0072600B" w:rsidRPr="0072600B" w14:paraId="1CEB691B" w14:textId="77777777" w:rsidTr="001A6833">
        <w:trPr>
          <w:cantSplit/>
          <w:trHeight w:val="1593"/>
        </w:trPr>
        <w:tc>
          <w:tcPr>
            <w:tcW w:w="709" w:type="dxa"/>
          </w:tcPr>
          <w:p w14:paraId="1873B95B"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w:t>
            </w:r>
          </w:p>
        </w:tc>
        <w:tc>
          <w:tcPr>
            <w:tcW w:w="2825" w:type="dxa"/>
          </w:tcPr>
          <w:p w14:paraId="2A9A98A6"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Obiect n …</w:t>
            </w:r>
          </w:p>
          <w:p w14:paraId="07DEE1D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Categoria de lucrări:</w:t>
            </w:r>
          </w:p>
          <w:p w14:paraId="0C89A34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174AD0C3"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2C37921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AED7B76"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3A653A8"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EE41C3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01A343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85195C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r>
    </w:tbl>
    <w:p w14:paraId="0E2BEFAD"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4696828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171A8E93"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Semnat: _________________________________________</w:t>
      </w:r>
    </w:p>
    <w:p w14:paraId="70DC57D8"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__________________________________________</w:t>
      </w:r>
    </w:p>
    <w:p w14:paraId="5022ED62"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____________________________</w:t>
      </w:r>
    </w:p>
    <w:p w14:paraId="66F9A270"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72600B">
        <w:rPr>
          <w:rFonts w:ascii="Times New Roman" w:eastAsia="PMingLiU" w:hAnsi="Times New Roman" w:cs="Times New Roman"/>
          <w:noProof/>
          <w:kern w:val="0"/>
          <w:lang w:val="ro-MD" w:eastAsia="zh-CN"/>
          <w14:ligatures w14:val="none"/>
        </w:rPr>
        <w:t>____</w:t>
      </w:r>
    </w:p>
    <w:p w14:paraId="11D99ABA"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64118498"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0F18AFCF"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411D63F4"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1F90539F"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7EE4B547"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270B5FAD"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7A62457D"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2710BDDA"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48502E55"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470E606D"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0D95FE82"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4E516A96"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2472E086"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661C3AF6"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640ED7BE"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28776ED7"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08E3E748"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2A2C58F9"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025E1B8E"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11</w:t>
      </w:r>
    </w:p>
    <w:p w14:paraId="6F53DAEB"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7F025C63"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189F2BD7"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2D61A3E9"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15D9DC17"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61DD2BE8" w14:textId="77777777" w:rsidR="0072600B" w:rsidRPr="0072600B" w:rsidRDefault="0072600B" w:rsidP="0072600B">
      <w:pPr>
        <w:spacing w:after="0" w:line="240" w:lineRule="auto"/>
        <w:jc w:val="center"/>
        <w:rPr>
          <w:rFonts w:ascii="Times New Roman" w:eastAsia="PMingLiU" w:hAnsi="Times New Roman" w:cs="Times New Roman"/>
          <w:noProof/>
          <w:kern w:val="0"/>
          <w:lang w:val="ro-MD" w:eastAsia="zh-CN"/>
          <w14:ligatures w14:val="none"/>
        </w:rPr>
      </w:pPr>
    </w:p>
    <w:p w14:paraId="7CEA3D0B"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GRAFIC DE  EXECUTARE A DOCUMENTAȚIEI DE PROIECT</w:t>
      </w:r>
    </w:p>
    <w:p w14:paraId="4134C01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_____________________________________________________________________________</w:t>
      </w:r>
    </w:p>
    <w:p w14:paraId="1FB90366"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(denumirea serviciilor)</w:t>
      </w:r>
    </w:p>
    <w:p w14:paraId="17C434E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2600B" w:rsidRPr="0072600B" w14:paraId="554C5658" w14:textId="77777777" w:rsidTr="001A6833">
        <w:trPr>
          <w:cantSplit/>
          <w:trHeight w:val="300"/>
        </w:trPr>
        <w:tc>
          <w:tcPr>
            <w:tcW w:w="709" w:type="dxa"/>
            <w:vMerge w:val="restart"/>
          </w:tcPr>
          <w:p w14:paraId="5D2D4087"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Nr.</w:t>
            </w:r>
          </w:p>
          <w:p w14:paraId="2C115C00"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d/o</w:t>
            </w:r>
          </w:p>
        </w:tc>
        <w:tc>
          <w:tcPr>
            <w:tcW w:w="2825" w:type="dxa"/>
            <w:vMerge w:val="restart"/>
          </w:tcPr>
          <w:p w14:paraId="3103477D"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Grupa de obiecte/denumirea obiectului</w:t>
            </w:r>
          </w:p>
        </w:tc>
        <w:tc>
          <w:tcPr>
            <w:tcW w:w="3126" w:type="dxa"/>
            <w:gridSpan w:val="3"/>
          </w:tcPr>
          <w:p w14:paraId="65DA57EE"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Anul 1</w:t>
            </w:r>
          </w:p>
        </w:tc>
        <w:tc>
          <w:tcPr>
            <w:tcW w:w="1044" w:type="dxa"/>
            <w:gridSpan w:val="2"/>
          </w:tcPr>
          <w:p w14:paraId="046C3748"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w:t>
            </w:r>
          </w:p>
        </w:tc>
        <w:tc>
          <w:tcPr>
            <w:tcW w:w="1320" w:type="dxa"/>
            <w:gridSpan w:val="2"/>
          </w:tcPr>
          <w:p w14:paraId="46917543"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Anul (n)</w:t>
            </w:r>
          </w:p>
        </w:tc>
      </w:tr>
      <w:tr w:rsidR="0072600B" w:rsidRPr="0072600B" w14:paraId="6CC4B80F" w14:textId="77777777" w:rsidTr="001A6833">
        <w:trPr>
          <w:cantSplit/>
          <w:trHeight w:val="240"/>
        </w:trPr>
        <w:tc>
          <w:tcPr>
            <w:tcW w:w="709" w:type="dxa"/>
            <w:vMerge/>
          </w:tcPr>
          <w:p w14:paraId="6C9940FD"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4E5F0DA4"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2F9B1D6D"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Luna</w:t>
            </w:r>
          </w:p>
        </w:tc>
      </w:tr>
      <w:tr w:rsidR="0072600B" w:rsidRPr="0072600B" w14:paraId="019865E7" w14:textId="77777777" w:rsidTr="001A6833">
        <w:trPr>
          <w:cantSplit/>
          <w:trHeight w:val="120"/>
        </w:trPr>
        <w:tc>
          <w:tcPr>
            <w:tcW w:w="709" w:type="dxa"/>
            <w:vMerge/>
          </w:tcPr>
          <w:p w14:paraId="51D61301"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CA3FB6F"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59F1A4A5"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1</w:t>
            </w:r>
          </w:p>
        </w:tc>
        <w:tc>
          <w:tcPr>
            <w:tcW w:w="1215" w:type="dxa"/>
          </w:tcPr>
          <w:p w14:paraId="2646272F"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2</w:t>
            </w:r>
          </w:p>
        </w:tc>
        <w:tc>
          <w:tcPr>
            <w:tcW w:w="1005" w:type="dxa"/>
            <w:gridSpan w:val="2"/>
          </w:tcPr>
          <w:p w14:paraId="6C59F65C"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3</w:t>
            </w:r>
          </w:p>
        </w:tc>
        <w:tc>
          <w:tcPr>
            <w:tcW w:w="990" w:type="dxa"/>
            <w:gridSpan w:val="2"/>
          </w:tcPr>
          <w:p w14:paraId="524D21C7"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w:t>
            </w:r>
          </w:p>
        </w:tc>
        <w:tc>
          <w:tcPr>
            <w:tcW w:w="1245" w:type="dxa"/>
          </w:tcPr>
          <w:p w14:paraId="7415C0F5"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n</w:t>
            </w:r>
          </w:p>
        </w:tc>
      </w:tr>
      <w:tr w:rsidR="0072600B" w:rsidRPr="00141AEF" w14:paraId="0470575F" w14:textId="77777777" w:rsidTr="001A6833">
        <w:trPr>
          <w:cantSplit/>
          <w:trHeight w:val="180"/>
        </w:trPr>
        <w:tc>
          <w:tcPr>
            <w:tcW w:w="709" w:type="dxa"/>
          </w:tcPr>
          <w:p w14:paraId="4E89FBCD"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w:t>
            </w:r>
          </w:p>
        </w:tc>
        <w:tc>
          <w:tcPr>
            <w:tcW w:w="2825" w:type="dxa"/>
          </w:tcPr>
          <w:p w14:paraId="1E8DB9B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Faza 1</w:t>
            </w:r>
          </w:p>
          <w:p w14:paraId="3E1BA443"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457969F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DE226F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7FD47C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AB6FDF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93A1625"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r>
      <w:tr w:rsidR="0072600B" w:rsidRPr="0072600B" w14:paraId="0F06F8DF" w14:textId="77777777" w:rsidTr="001A6833">
        <w:trPr>
          <w:cantSplit/>
          <w:trHeight w:val="1372"/>
        </w:trPr>
        <w:tc>
          <w:tcPr>
            <w:tcW w:w="709" w:type="dxa"/>
          </w:tcPr>
          <w:p w14:paraId="64D4876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2. </w:t>
            </w:r>
          </w:p>
          <w:p w14:paraId="485AE3CA"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61E19BC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272190D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4DBD308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6DFBE1B7"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Faza 2</w:t>
            </w:r>
          </w:p>
          <w:p w14:paraId="730F238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Schiță de proiect __________________</w:t>
            </w:r>
          </w:p>
          <w:p w14:paraId="26D33AED"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10886F3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D1E5D27"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0E87D67"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21FC943"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878D81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r>
      <w:tr w:rsidR="0072600B" w:rsidRPr="0072600B" w14:paraId="5A02AACF" w14:textId="77777777" w:rsidTr="001A6833">
        <w:trPr>
          <w:cantSplit/>
          <w:trHeight w:val="1412"/>
        </w:trPr>
        <w:tc>
          <w:tcPr>
            <w:tcW w:w="709" w:type="dxa"/>
          </w:tcPr>
          <w:p w14:paraId="198648EC"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3.</w:t>
            </w:r>
          </w:p>
          <w:p w14:paraId="4FA84B4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065C5F2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20BA05ED"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1B820A86"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66DA7DB6"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Faza 3</w:t>
            </w:r>
          </w:p>
          <w:p w14:paraId="67159072"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Proiect de execuție (desene și deviz):</w:t>
            </w:r>
          </w:p>
          <w:p w14:paraId="415363BE"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3726534E"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5456A4A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1AF7D29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057CE77"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398879E"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D9790C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A9B624A"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6168BEB"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r>
      <w:tr w:rsidR="0072600B" w:rsidRPr="0072600B" w14:paraId="2CBC42F0" w14:textId="77777777" w:rsidTr="001A6833">
        <w:trPr>
          <w:cantSplit/>
          <w:trHeight w:val="1593"/>
        </w:trPr>
        <w:tc>
          <w:tcPr>
            <w:tcW w:w="709" w:type="dxa"/>
          </w:tcPr>
          <w:p w14:paraId="335FAB88"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w:t>
            </w:r>
          </w:p>
        </w:tc>
        <w:tc>
          <w:tcPr>
            <w:tcW w:w="2825" w:type="dxa"/>
          </w:tcPr>
          <w:p w14:paraId="78443C32"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Faza n</w:t>
            </w:r>
          </w:p>
          <w:p w14:paraId="6CC6486A"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w:t>
            </w:r>
          </w:p>
          <w:p w14:paraId="0DD50D43"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416A7578"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w:t>
            </w:r>
          </w:p>
          <w:p w14:paraId="2C2943ED"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461FB1F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8FA3208"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415E41A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80ABC2D"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EE1EFE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tc>
      </w:tr>
    </w:tbl>
    <w:p w14:paraId="4D60AD81"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10ED102C"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Semnat: _________________________________________</w:t>
      </w:r>
    </w:p>
    <w:p w14:paraId="71922772"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__________________________________________</w:t>
      </w:r>
    </w:p>
    <w:p w14:paraId="0F003ADA"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____________________________</w:t>
      </w:r>
    </w:p>
    <w:p w14:paraId="16DE692E"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Denumirea întreprinderii:  ________________________________</w:t>
      </w:r>
    </w:p>
    <w:p w14:paraId="6D75D516" w14:textId="77777777" w:rsidR="0072600B" w:rsidRPr="0072600B" w:rsidRDefault="0072600B" w:rsidP="0072600B">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C7CA2DA"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4807AC2"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3FF23E17"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B44DB7C"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BA509CD"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575CA92"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2E93FB8" w14:textId="77777777" w:rsidR="0072600B" w:rsidRPr="0072600B" w:rsidRDefault="0072600B" w:rsidP="0072600B">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93E5947"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12</w:t>
      </w:r>
    </w:p>
    <w:p w14:paraId="37F3ADB1"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1A5B4249"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bookmarkEnd w:id="49"/>
    <w:p w14:paraId="3A0A9BF9" w14:textId="77777777" w:rsidR="0072600B" w:rsidRPr="0072600B" w:rsidRDefault="0072600B" w:rsidP="0072600B">
      <w:pPr>
        <w:spacing w:after="0" w:line="240" w:lineRule="auto"/>
        <w:rPr>
          <w:rFonts w:ascii="Times New Roman" w:eastAsia="PMingLiU" w:hAnsi="Times New Roman" w:cs="Times New Roman"/>
          <w:b/>
          <w:noProof/>
          <w:kern w:val="0"/>
          <w:lang w:val="ro-MD" w:eastAsia="zh-CN"/>
          <w14:ligatures w14:val="none"/>
        </w:rPr>
      </w:pPr>
    </w:p>
    <w:p w14:paraId="440E74CD" w14:textId="77777777" w:rsidR="0072600B" w:rsidRPr="0072600B" w:rsidRDefault="0072600B" w:rsidP="0072600B">
      <w:pPr>
        <w:spacing w:after="0" w:line="240" w:lineRule="auto"/>
        <w:jc w:val="center"/>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noProof/>
          <w:kern w:val="0"/>
          <w:lang w:val="ro-MD" w:eastAsia="zh-CN"/>
          <w14:ligatures w14:val="none"/>
        </w:rPr>
        <w:t>DECLARAȚIE</w:t>
      </w:r>
    </w:p>
    <w:p w14:paraId="79A3B20A" w14:textId="77777777" w:rsidR="0072600B" w:rsidRPr="0072600B" w:rsidRDefault="0072600B" w:rsidP="0072600B">
      <w:pPr>
        <w:tabs>
          <w:tab w:val="left" w:pos="567"/>
        </w:tabs>
        <w:spacing w:after="0" w:line="240" w:lineRule="auto"/>
        <w:jc w:val="center"/>
        <w:rPr>
          <w:rFonts w:ascii="Baltica RR" w:eastAsia="Times New Roman" w:hAnsi="Baltica RR" w:cs="Times New Roman"/>
          <w:b/>
          <w:kern w:val="0"/>
          <w:szCs w:val="20"/>
          <w:lang w:val="ro-MD"/>
          <w14:ligatures w14:val="none"/>
        </w:rPr>
      </w:pPr>
      <w:r w:rsidRPr="0072600B">
        <w:rPr>
          <w:rFonts w:ascii="Baltica RR" w:eastAsia="Times New Roman" w:hAnsi="Baltica RR" w:cs="Times New Roman"/>
          <w:b/>
          <w:kern w:val="0"/>
          <w:szCs w:val="20"/>
          <w:lang w:val="ro-MD"/>
          <w14:ligatures w14:val="none"/>
        </w:rPr>
        <w:t>privind experien</w:t>
      </w:r>
      <w:r w:rsidRPr="0072600B">
        <w:rPr>
          <w:rFonts w:ascii="Baltica RR" w:eastAsia="Times New Roman" w:hAnsi="Baltica RR" w:cs="Times New Roman" w:hint="eastAsia"/>
          <w:b/>
          <w:kern w:val="0"/>
          <w:szCs w:val="20"/>
          <w:lang w:val="ro-MD"/>
          <w14:ligatures w14:val="none"/>
        </w:rPr>
        <w:t>ţ</w:t>
      </w:r>
      <w:r w:rsidRPr="0072600B">
        <w:rPr>
          <w:rFonts w:ascii="Baltica RR" w:eastAsia="Times New Roman" w:hAnsi="Baltica RR" w:cs="Times New Roman"/>
          <w:b/>
          <w:kern w:val="0"/>
          <w:szCs w:val="20"/>
          <w:lang w:val="ro-MD"/>
          <w14:ligatures w14:val="none"/>
        </w:rPr>
        <w:t>a similar</w:t>
      </w:r>
      <w:r w:rsidRPr="0072600B">
        <w:rPr>
          <w:rFonts w:ascii="Baltica RR" w:eastAsia="Times New Roman" w:hAnsi="Baltica RR" w:cs="Times New Roman" w:hint="eastAsia"/>
          <w:b/>
          <w:kern w:val="0"/>
          <w:szCs w:val="20"/>
          <w:lang w:val="ro-MD"/>
          <w14:ligatures w14:val="none"/>
        </w:rPr>
        <w:t>ă</w:t>
      </w:r>
    </w:p>
    <w:p w14:paraId="17F2141C"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kern w:val="0"/>
          <w:lang w:val="ro-MD"/>
          <w14:ligatures w14:val="none"/>
        </w:rPr>
      </w:pPr>
    </w:p>
    <w:p w14:paraId="3CFA2DFE" w14:textId="77777777" w:rsidR="0072600B" w:rsidRPr="0072600B" w:rsidRDefault="0072600B" w:rsidP="0072600B">
      <w:pPr>
        <w:tabs>
          <w:tab w:val="left" w:pos="567"/>
        </w:tabs>
        <w:spacing w:after="0" w:line="240" w:lineRule="auto"/>
        <w:ind w:right="-58"/>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 Denumirea şi obiectul contractului______________________________________________</w:t>
      </w:r>
    </w:p>
    <w:p w14:paraId="64C34F79" w14:textId="77777777" w:rsidR="0072600B" w:rsidRPr="0072600B" w:rsidRDefault="0072600B" w:rsidP="0072600B">
      <w:pPr>
        <w:tabs>
          <w:tab w:val="left" w:pos="567"/>
        </w:tabs>
        <w:spacing w:after="0" w:line="240" w:lineRule="auto"/>
        <w:ind w:right="-58"/>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2. Numărul şi data contractului___________________________________________________</w:t>
      </w:r>
    </w:p>
    <w:p w14:paraId="33CCCBDF" w14:textId="77777777" w:rsidR="0072600B" w:rsidRPr="0072600B" w:rsidRDefault="0072600B" w:rsidP="0072600B">
      <w:pPr>
        <w:tabs>
          <w:tab w:val="left" w:pos="567"/>
        </w:tabs>
        <w:spacing w:after="0" w:line="240" w:lineRule="auto"/>
        <w:ind w:right="-58"/>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3. Denumirea/numele beneficiarului_______________________________________________</w:t>
      </w:r>
    </w:p>
    <w:p w14:paraId="52B5E79A" w14:textId="77777777" w:rsidR="0072600B" w:rsidRPr="0072600B" w:rsidRDefault="0072600B" w:rsidP="0072600B">
      <w:pPr>
        <w:tabs>
          <w:tab w:val="left" w:pos="567"/>
        </w:tabs>
        <w:spacing w:after="0" w:line="240" w:lineRule="auto"/>
        <w:ind w:right="-58"/>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4. Adresa beneficiarului_________________________________________________________</w:t>
      </w:r>
    </w:p>
    <w:p w14:paraId="2782E4A0" w14:textId="77777777" w:rsidR="0072600B" w:rsidRPr="0072600B" w:rsidRDefault="0072600B" w:rsidP="0072600B">
      <w:pPr>
        <w:tabs>
          <w:tab w:val="left" w:pos="567"/>
        </w:tabs>
        <w:spacing w:after="0" w:line="240" w:lineRule="auto"/>
        <w:ind w:right="-58"/>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5. Ţara______________________________________________________________________</w:t>
      </w:r>
    </w:p>
    <w:p w14:paraId="63899442" w14:textId="77777777" w:rsidR="0072600B" w:rsidRPr="0072600B" w:rsidRDefault="0072600B" w:rsidP="0072600B">
      <w:pPr>
        <w:tabs>
          <w:tab w:val="left" w:pos="567"/>
        </w:tabs>
        <w:spacing w:after="0" w:line="240" w:lineRule="auto"/>
        <w:ind w:right="-58"/>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6. Calitatea în care a participat la îndeplinirea contractului______________________________</w:t>
      </w:r>
    </w:p>
    <w:p w14:paraId="3009826B" w14:textId="77777777" w:rsidR="0072600B" w:rsidRPr="0072600B" w:rsidRDefault="0072600B" w:rsidP="0072600B">
      <w:pPr>
        <w:tabs>
          <w:tab w:val="left" w:pos="567"/>
        </w:tabs>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 notează opţiunea corespunzătoare)</w:t>
      </w:r>
    </w:p>
    <w:p w14:paraId="77DCFF8F" w14:textId="77777777" w:rsidR="0072600B" w:rsidRPr="0072600B" w:rsidRDefault="0072600B" w:rsidP="0072600B">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antreprenorul sau antreprenorul general (lider de asociaţie)</w:t>
      </w:r>
    </w:p>
    <w:p w14:paraId="74451618" w14:textId="77777777" w:rsidR="0072600B" w:rsidRPr="0072600B" w:rsidRDefault="0072600B" w:rsidP="0072600B">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antreprenor asociat</w:t>
      </w:r>
    </w:p>
    <w:p w14:paraId="196D8E62" w14:textId="77777777" w:rsidR="0072600B" w:rsidRPr="0072600B" w:rsidRDefault="0072600B" w:rsidP="0072600B">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subantreprenor</w:t>
      </w:r>
    </w:p>
    <w:p w14:paraId="1AFBFC3A"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7.  Valoarea contractului</w:t>
      </w:r>
      <w:r w:rsidRPr="0072600B">
        <w:rPr>
          <w:rFonts w:ascii="Times New Roman" w:eastAsia="Times New Roman" w:hAnsi="Times New Roman" w:cs="Times New Roman"/>
          <w:kern w:val="0"/>
          <w:lang w:val="ro-MD"/>
          <w14:ligatures w14:val="none"/>
        </w:rPr>
        <w:tab/>
      </w:r>
      <w:r w:rsidRPr="0072600B">
        <w:rPr>
          <w:rFonts w:ascii="Times New Roman" w:eastAsia="Times New Roman" w:hAnsi="Times New Roman" w:cs="Times New Roman"/>
          <w:kern w:val="0"/>
          <w:lang w:val="ro-MD"/>
          <w14:ligatures w14:val="none"/>
        </w:rPr>
        <w:tab/>
        <w:t xml:space="preserve">exprimată în moneda      </w:t>
      </w:r>
      <w:r w:rsidRPr="0072600B">
        <w:rPr>
          <w:rFonts w:ascii="Times New Roman" w:eastAsia="Times New Roman" w:hAnsi="Times New Roman" w:cs="Times New Roman"/>
          <w:kern w:val="0"/>
          <w:lang w:val="ro-MD"/>
          <w14:ligatures w14:val="none"/>
        </w:rPr>
        <w:tab/>
        <w:t xml:space="preserve">     exprimată</w:t>
      </w:r>
    </w:p>
    <w:p w14:paraId="5008008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în care s-a                       </w:t>
      </w:r>
      <w:r w:rsidRPr="0072600B">
        <w:rPr>
          <w:rFonts w:ascii="Times New Roman" w:eastAsia="Times New Roman" w:hAnsi="Times New Roman" w:cs="Times New Roman"/>
          <w:kern w:val="0"/>
          <w:lang w:val="ro-MD"/>
          <w14:ligatures w14:val="none"/>
        </w:rPr>
        <w:tab/>
        <w:t xml:space="preserve">     în echivalent</w:t>
      </w:r>
    </w:p>
    <w:p w14:paraId="5E0840FC" w14:textId="77777777" w:rsidR="0072600B" w:rsidRPr="0072600B" w:rsidRDefault="0072600B" w:rsidP="0072600B">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încheiat contractul     </w:t>
      </w:r>
      <w:r w:rsidRPr="0072600B">
        <w:rPr>
          <w:rFonts w:ascii="Times New Roman" w:eastAsia="Times New Roman" w:hAnsi="Times New Roman" w:cs="Times New Roman"/>
          <w:kern w:val="0"/>
          <w:lang w:val="ro-MD"/>
          <w14:ligatures w14:val="none"/>
        </w:rPr>
        <w:tab/>
        <w:t>dolari SUA</w:t>
      </w:r>
    </w:p>
    <w:p w14:paraId="7DB1E181"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a) iniţială (la data semnării contractului )    _________________ </w:t>
      </w:r>
      <w:r w:rsidRPr="0072600B">
        <w:rPr>
          <w:rFonts w:ascii="Times New Roman" w:eastAsia="Times New Roman" w:hAnsi="Times New Roman" w:cs="Times New Roman"/>
          <w:kern w:val="0"/>
          <w:lang w:val="ro-MD"/>
          <w14:ligatures w14:val="none"/>
        </w:rPr>
        <w:tab/>
        <w:t xml:space="preserve">        __________________</w:t>
      </w:r>
    </w:p>
    <w:p w14:paraId="2C250986"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b) finală </w:t>
      </w:r>
      <w:r w:rsidRPr="0072600B">
        <w:rPr>
          <w:rFonts w:ascii="Baltica RR" w:eastAsia="Times New Roman" w:hAnsi="Baltica RR" w:cs="Times New Roman"/>
          <w:kern w:val="0"/>
          <w:szCs w:val="20"/>
          <w:lang w:val="ro-MD"/>
          <w14:ligatures w14:val="none"/>
        </w:rPr>
        <w:t>(la data  finaliz</w:t>
      </w:r>
      <w:r w:rsidRPr="0072600B">
        <w:rPr>
          <w:rFonts w:ascii="Baltica RR" w:eastAsia="Times New Roman" w:hAnsi="Baltica RR" w:cs="Times New Roman" w:hint="eastAsia"/>
          <w:kern w:val="0"/>
          <w:szCs w:val="20"/>
          <w:lang w:val="ro-MD"/>
          <w14:ligatures w14:val="none"/>
        </w:rPr>
        <w:t>ă</w:t>
      </w:r>
      <w:r w:rsidRPr="0072600B">
        <w:rPr>
          <w:rFonts w:ascii="Baltica RR" w:eastAsia="Times New Roman" w:hAnsi="Baltica RR" w:cs="Times New Roman"/>
          <w:kern w:val="0"/>
          <w:szCs w:val="20"/>
          <w:lang w:val="ro-MD"/>
          <w14:ligatures w14:val="none"/>
        </w:rPr>
        <w:t>rii contractului) __________________</w:t>
      </w:r>
      <w:r w:rsidRPr="0072600B">
        <w:rPr>
          <w:rFonts w:ascii="Baltica RR" w:eastAsia="Times New Roman" w:hAnsi="Baltica RR" w:cs="Times New Roman"/>
          <w:kern w:val="0"/>
          <w:szCs w:val="20"/>
          <w:lang w:val="ro-MD"/>
          <w14:ligatures w14:val="none"/>
        </w:rPr>
        <w:tab/>
        <w:t xml:space="preserve">    ____________________</w:t>
      </w:r>
    </w:p>
    <w:p w14:paraId="23EB36AB"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119D018F"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9. Perioada de executare a lucrării (luni)</w:t>
      </w:r>
    </w:p>
    <w:p w14:paraId="4F5190B5" w14:textId="77777777" w:rsidR="0072600B" w:rsidRPr="0072600B" w:rsidRDefault="0072600B" w:rsidP="0072600B">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contractată_______________________________________________________________</w:t>
      </w:r>
    </w:p>
    <w:p w14:paraId="07294DB8" w14:textId="77777777" w:rsidR="0072600B" w:rsidRPr="0072600B" w:rsidRDefault="0072600B" w:rsidP="0072600B">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b) efectiv realizată ____________________________________________________________</w:t>
      </w:r>
    </w:p>
    <w:p w14:paraId="569736C7" w14:textId="77777777" w:rsidR="0072600B" w:rsidRPr="0072600B" w:rsidRDefault="0072600B" w:rsidP="0072600B">
      <w:pPr>
        <w:tabs>
          <w:tab w:val="left" w:pos="567"/>
          <w:tab w:val="left" w:pos="1080"/>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021D4D35"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10. Numărul şi data procesului-verbal de recepţie la terminarea lucrărilor _________________</w:t>
      </w:r>
    </w:p>
    <w:p w14:paraId="3927A6B9"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11. Principalele remedieri şi completări înscrise în procesul-verbal de recepţie_____________</w:t>
      </w:r>
    </w:p>
    <w:p w14:paraId="4133D117"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____________________________________________________________________________</w:t>
      </w:r>
    </w:p>
    <w:p w14:paraId="7BE92D94"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B8678E2" w14:textId="77777777" w:rsidR="0072600B" w:rsidRPr="0072600B" w:rsidRDefault="0072600B" w:rsidP="0072600B">
      <w:pPr>
        <w:spacing w:after="0" w:line="240" w:lineRule="auto"/>
        <w:rPr>
          <w:rFonts w:ascii="Times New Roman" w:eastAsia="MS Mincho" w:hAnsi="Times New Roman" w:cs="Times New Roman"/>
          <w:noProof/>
          <w:kern w:val="0"/>
          <w:lang w:val="ro-MD" w:eastAsia="zh-CN"/>
          <w14:ligatures w14:val="none"/>
        </w:rPr>
      </w:pPr>
    </w:p>
    <w:p w14:paraId="30D84228" w14:textId="77777777" w:rsidR="0072600B" w:rsidRPr="0072600B" w:rsidRDefault="0072600B" w:rsidP="0072600B">
      <w:pPr>
        <w:spacing w:after="0" w:line="240" w:lineRule="auto"/>
        <w:rPr>
          <w:rFonts w:ascii="Times New Roman" w:eastAsia="MS Mincho" w:hAnsi="Times New Roman" w:cs="Times New Roman"/>
          <w:noProof/>
          <w:kern w:val="0"/>
          <w:lang w:val="ro-MD" w:eastAsia="zh-CN"/>
          <w14:ligatures w14:val="none"/>
        </w:rPr>
      </w:pPr>
      <w:r w:rsidRPr="0072600B">
        <w:rPr>
          <w:rFonts w:ascii="Times New Roman" w:eastAsia="MS Mincho" w:hAnsi="Times New Roman" w:cs="Times New Roman"/>
          <w:noProof/>
          <w:kern w:val="0"/>
          <w:lang w:val="ro-MD" w:eastAsia="zh-CN"/>
          <w14:ligatures w14:val="none"/>
        </w:rPr>
        <w:t>Data completării:______________________</w:t>
      </w:r>
    </w:p>
    <w:p w14:paraId="736EBA04"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Semnat: _____________________________</w:t>
      </w:r>
    </w:p>
    <w:p w14:paraId="79E32236"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w:t>
      </w:r>
    </w:p>
    <w:p w14:paraId="19A46E13"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____________________________</w:t>
      </w:r>
    </w:p>
    <w:p w14:paraId="541F9D80" w14:textId="77777777" w:rsidR="0072600B" w:rsidRPr="0072600B" w:rsidRDefault="0072600B" w:rsidP="0072600B">
      <w:pPr>
        <w:spacing w:after="0" w:line="240" w:lineRule="auto"/>
        <w:jc w:val="both"/>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Denumirea întreprinderii: __________________________</w:t>
      </w:r>
    </w:p>
    <w:p w14:paraId="5BEA2618" w14:textId="77777777" w:rsidR="0072600B" w:rsidRPr="0072600B" w:rsidRDefault="0072600B" w:rsidP="0072600B">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40C44474"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4482F8E5"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6F935277"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01CF80F1"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10924BA3"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576C5487"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71F3A53E"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2B173270"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33F6B05B"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19D85958"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1BE846FC"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38F7E5FF"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193F472C"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13</w:t>
      </w:r>
    </w:p>
    <w:p w14:paraId="2B9A2D2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54C3775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69C6A264"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p w14:paraId="0450C959"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p>
    <w:bookmarkEnd w:id="50"/>
    <w:p w14:paraId="2A4907D7"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p>
    <w:p w14:paraId="4EBE98E6" w14:textId="77777777" w:rsidR="0072600B" w:rsidRPr="0072600B" w:rsidRDefault="0072600B" w:rsidP="0072600B">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72600B">
        <w:rPr>
          <w:rFonts w:ascii="Times New Roman" w:eastAsia="PMingLiU" w:hAnsi="Times New Roman" w:cs="Times New Roman"/>
          <w:b/>
          <w:kern w:val="0"/>
          <w:lang w:val="ro-MD" w:eastAsia="zh-CN"/>
          <w14:ligatures w14:val="none"/>
        </w:rPr>
        <w:t xml:space="preserve">DECLARAȚIE </w:t>
      </w:r>
    </w:p>
    <w:p w14:paraId="00FC8893"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kern w:val="0"/>
          <w:lang w:val="ro-MD"/>
          <w14:ligatures w14:val="none"/>
        </w:rPr>
      </w:pPr>
      <w:r w:rsidRPr="0072600B">
        <w:rPr>
          <w:rFonts w:ascii="Times New Roman" w:eastAsia="PMingLiU" w:hAnsi="Times New Roman" w:cs="Times New Roman"/>
          <w:b/>
          <w:kern w:val="0"/>
          <w:lang w:val="ro-MD" w:eastAsia="zh-CN"/>
          <w14:ligatures w14:val="none"/>
        </w:rPr>
        <w:t xml:space="preserve">privind </w:t>
      </w:r>
      <w:r w:rsidRPr="0072600B">
        <w:rPr>
          <w:rFonts w:ascii="Times New Roman" w:eastAsia="Times New Roman" w:hAnsi="Times New Roman" w:cs="Times New Roman"/>
          <w:b/>
          <w:kern w:val="0"/>
          <w:lang w:val="ro-MD"/>
          <w14:ligatures w14:val="none"/>
        </w:rPr>
        <w:t>lista principalelor lucrări executate în ultimul an de activitate</w:t>
      </w:r>
    </w:p>
    <w:p w14:paraId="73101AC8" w14:textId="77777777" w:rsidR="0072600B" w:rsidRPr="0072600B" w:rsidRDefault="0072600B" w:rsidP="0072600B">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2600B" w:rsidRPr="00141AEF" w14:paraId="5138DD92" w14:textId="77777777" w:rsidTr="001A683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BE07161"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Nr</w:t>
            </w:r>
          </w:p>
          <w:p w14:paraId="7C6A6BE1"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eastAsia="zh-CN"/>
                <w14:ligatures w14:val="none"/>
              </w:rPr>
            </w:pPr>
            <w:r w:rsidRPr="0072600B">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19B9882F"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7DAA26D9"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3A14062"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Calitatea antreprenorului</w:t>
            </w:r>
            <w:r w:rsidRPr="0072600B">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5C2F924B"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280C24E9"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4F0B411"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Numărul şi data procesului-verbal de recepţie la terminarea lucrărilor</w:t>
            </w:r>
          </w:p>
        </w:tc>
      </w:tr>
      <w:tr w:rsidR="0072600B" w:rsidRPr="0072600B" w14:paraId="7B4F7A2B" w14:textId="77777777" w:rsidTr="001A6833">
        <w:trPr>
          <w:trHeight w:val="300"/>
        </w:trPr>
        <w:tc>
          <w:tcPr>
            <w:tcW w:w="607" w:type="dxa"/>
            <w:tcBorders>
              <w:top w:val="nil"/>
              <w:left w:val="single" w:sz="4" w:space="0" w:color="auto"/>
              <w:bottom w:val="single" w:sz="4" w:space="0" w:color="auto"/>
              <w:right w:val="single" w:sz="4" w:space="0" w:color="auto"/>
            </w:tcBorders>
            <w:vAlign w:val="center"/>
          </w:tcPr>
          <w:p w14:paraId="0D990B60"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4356137A"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58361299"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2D746B46"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6442149"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EBDEAF3"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36EB48AA"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r>
      <w:tr w:rsidR="0072600B" w:rsidRPr="0072600B" w14:paraId="36B149A5" w14:textId="77777777" w:rsidTr="001A6833">
        <w:trPr>
          <w:trHeight w:val="300"/>
        </w:trPr>
        <w:tc>
          <w:tcPr>
            <w:tcW w:w="607" w:type="dxa"/>
            <w:tcBorders>
              <w:top w:val="nil"/>
              <w:left w:val="single" w:sz="4" w:space="0" w:color="auto"/>
              <w:bottom w:val="single" w:sz="4" w:space="0" w:color="auto"/>
              <w:right w:val="single" w:sz="4" w:space="0" w:color="auto"/>
            </w:tcBorders>
            <w:vAlign w:val="center"/>
          </w:tcPr>
          <w:p w14:paraId="330ED0B6"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5A69B127"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23BE199C"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4EE9337D"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36916A1"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195FE9F"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0255F554"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r>
      <w:tr w:rsidR="0072600B" w:rsidRPr="0072600B" w14:paraId="2279853A" w14:textId="77777777" w:rsidTr="001A6833">
        <w:trPr>
          <w:trHeight w:val="300"/>
        </w:trPr>
        <w:tc>
          <w:tcPr>
            <w:tcW w:w="607" w:type="dxa"/>
            <w:tcBorders>
              <w:top w:val="nil"/>
              <w:left w:val="single" w:sz="4" w:space="0" w:color="auto"/>
              <w:bottom w:val="single" w:sz="4" w:space="0" w:color="auto"/>
              <w:right w:val="single" w:sz="4" w:space="0" w:color="auto"/>
            </w:tcBorders>
            <w:vAlign w:val="center"/>
          </w:tcPr>
          <w:p w14:paraId="4A630646" w14:textId="77777777" w:rsidR="0072600B" w:rsidRPr="0072600B" w:rsidRDefault="0072600B" w:rsidP="0072600B">
            <w:pPr>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53F49946"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69A8F735"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122091DC"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06886417"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9747E8D"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4527C9E7"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tc>
      </w:tr>
    </w:tbl>
    <w:p w14:paraId="2AF8C18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242578D7"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vertAlign w:val="superscript"/>
          <w:lang w:val="ro-MD"/>
          <w14:ligatures w14:val="none"/>
        </w:rPr>
        <w:t>*</w:t>
      </w:r>
      <w:r w:rsidRPr="0072600B">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4C99A24D"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3CF447C7"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Semnat: ________________________________________</w:t>
      </w:r>
    </w:p>
    <w:p w14:paraId="0272750A"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_________________________________________</w:t>
      </w:r>
    </w:p>
    <w:p w14:paraId="7C00A8A4"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___________________________</w:t>
      </w:r>
    </w:p>
    <w:p w14:paraId="40529BA2"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Denumirea întreprinderii: ________________________________</w:t>
      </w:r>
    </w:p>
    <w:p w14:paraId="3C297097" w14:textId="77777777" w:rsidR="0072600B" w:rsidRPr="0072600B" w:rsidRDefault="0072600B" w:rsidP="0072600B">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1CD1296C"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1F2EE289"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64B5747D"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042CDA2"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3DD77ABF"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E8CC263"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490A1101"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23B2051"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51538BC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D274983"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373BDAB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E436EB0"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4BFA0A3D"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526797C2"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6B35BFE5"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80FACE8"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5C68E55F"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3F3443FB"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5320BF30"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A536776"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5CB4D73B"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0B1E992"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645A5889"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79035915"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14</w:t>
      </w:r>
    </w:p>
    <w:p w14:paraId="107D6841"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36152F33"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65C08A19"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67EC15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bookmarkEnd w:id="51"/>
    <w:p w14:paraId="67CCF648" w14:textId="77777777" w:rsidR="0072600B" w:rsidRPr="0072600B" w:rsidRDefault="0072600B" w:rsidP="0072600B">
      <w:pPr>
        <w:spacing w:after="0" w:line="276" w:lineRule="auto"/>
        <w:jc w:val="center"/>
        <w:rPr>
          <w:rFonts w:ascii="Times New Roman" w:eastAsia="PMingLiU" w:hAnsi="Times New Roman" w:cs="Times New Roman"/>
          <w:b/>
          <w:kern w:val="0"/>
          <w:lang w:val="ro-MD" w:eastAsia="zh-CN"/>
          <w14:ligatures w14:val="none"/>
        </w:rPr>
      </w:pPr>
    </w:p>
    <w:p w14:paraId="3D111EC5" w14:textId="77777777" w:rsidR="0072600B" w:rsidRPr="0072600B" w:rsidRDefault="0072600B" w:rsidP="0072600B">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72600B">
        <w:rPr>
          <w:rFonts w:ascii="Times New Roman" w:eastAsia="PMingLiU" w:hAnsi="Times New Roman" w:cs="Times New Roman"/>
          <w:b/>
          <w:bCs/>
          <w:iCs/>
          <w:noProof/>
          <w:kern w:val="0"/>
          <w:lang w:val="ro-MD" w:eastAsia="zh-CN"/>
          <w14:ligatures w14:val="none"/>
        </w:rPr>
        <w:t>DECLARAŢIE</w:t>
      </w:r>
      <w:bookmarkEnd w:id="52"/>
      <w:bookmarkEnd w:id="53"/>
      <w:bookmarkEnd w:id="54"/>
    </w:p>
    <w:p w14:paraId="54D633A5" w14:textId="77777777" w:rsidR="0072600B" w:rsidRPr="0072600B" w:rsidRDefault="0072600B" w:rsidP="0072600B">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72600B">
        <w:rPr>
          <w:rFonts w:ascii="Times New Roman" w:eastAsia="PMingLiU" w:hAnsi="Times New Roman" w:cs="Times New Roman"/>
          <w:b/>
          <w:noProof/>
          <w:kern w:val="0"/>
          <w:lang w:val="ro-MD"/>
          <w14:ligatures w14:val="none"/>
        </w:rPr>
        <w:t xml:space="preserve">privind dotările specifice, utilajul şi echipamentul necesar </w:t>
      </w:r>
      <w:r w:rsidRPr="0072600B">
        <w:rPr>
          <w:rFonts w:ascii="Times New Roman" w:eastAsia="PMingLiU" w:hAnsi="Times New Roman" w:cs="Times New Roman"/>
          <w:b/>
          <w:bCs/>
          <w:noProof/>
          <w:spacing w:val="-2"/>
          <w:kern w:val="0"/>
          <w:lang w:val="ro-MD" w:eastAsia="zh-CN"/>
          <w14:ligatures w14:val="none"/>
        </w:rPr>
        <w:t xml:space="preserve">pentru </w:t>
      </w:r>
      <w:r w:rsidRPr="0072600B">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3888371B"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2600B" w:rsidRPr="00141AEF" w14:paraId="69C16426" w14:textId="77777777" w:rsidTr="001A6833">
        <w:trPr>
          <w:trHeight w:val="700"/>
        </w:trPr>
        <w:tc>
          <w:tcPr>
            <w:tcW w:w="720" w:type="dxa"/>
          </w:tcPr>
          <w:p w14:paraId="5CB6CB71" w14:textId="77777777" w:rsidR="0072600B" w:rsidRPr="0072600B" w:rsidRDefault="0072600B" w:rsidP="0072600B">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6BA79693"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Nr.</w:t>
            </w:r>
          </w:p>
          <w:p w14:paraId="17486E28"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d/o</w:t>
            </w:r>
          </w:p>
        </w:tc>
        <w:tc>
          <w:tcPr>
            <w:tcW w:w="4680" w:type="dxa"/>
            <w:vAlign w:val="center"/>
          </w:tcPr>
          <w:p w14:paraId="50B6A59C"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9FC2A8A" w14:textId="77777777" w:rsidR="0072600B" w:rsidRPr="0072600B" w:rsidRDefault="0072600B" w:rsidP="0072600B">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29F8B3F2"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Unitatea de măsură</w:t>
            </w:r>
          </w:p>
          <w:p w14:paraId="451C0D27"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(bucăţi şi seturi)</w:t>
            </w:r>
          </w:p>
        </w:tc>
        <w:tc>
          <w:tcPr>
            <w:tcW w:w="1289" w:type="dxa"/>
            <w:vAlign w:val="center"/>
          </w:tcPr>
          <w:p w14:paraId="60315A85" w14:textId="77777777" w:rsidR="0072600B" w:rsidRPr="0072600B" w:rsidRDefault="0072600B" w:rsidP="0072600B">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606A99D9"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Asigurate din dotare</w:t>
            </w:r>
          </w:p>
        </w:tc>
        <w:tc>
          <w:tcPr>
            <w:tcW w:w="1544" w:type="dxa"/>
            <w:vAlign w:val="center"/>
          </w:tcPr>
          <w:p w14:paraId="749D0B7F" w14:textId="77777777" w:rsidR="0072600B" w:rsidRPr="0072600B" w:rsidRDefault="0072600B" w:rsidP="0072600B">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47CEF608"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Asigurate de la terţi sau din alte surse</w:t>
            </w:r>
          </w:p>
        </w:tc>
      </w:tr>
      <w:tr w:rsidR="0072600B" w:rsidRPr="0072600B" w14:paraId="008A974F" w14:textId="77777777" w:rsidTr="001A6833">
        <w:trPr>
          <w:trHeight w:val="240"/>
        </w:trPr>
        <w:tc>
          <w:tcPr>
            <w:tcW w:w="720" w:type="dxa"/>
          </w:tcPr>
          <w:p w14:paraId="3B2BFE71"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0</w:t>
            </w:r>
          </w:p>
        </w:tc>
        <w:tc>
          <w:tcPr>
            <w:tcW w:w="4680" w:type="dxa"/>
          </w:tcPr>
          <w:p w14:paraId="21CCF976"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1</w:t>
            </w:r>
          </w:p>
        </w:tc>
        <w:tc>
          <w:tcPr>
            <w:tcW w:w="1260" w:type="dxa"/>
          </w:tcPr>
          <w:p w14:paraId="4F8AF77D"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2</w:t>
            </w:r>
          </w:p>
        </w:tc>
        <w:tc>
          <w:tcPr>
            <w:tcW w:w="1289" w:type="dxa"/>
          </w:tcPr>
          <w:p w14:paraId="21454529"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3</w:t>
            </w:r>
          </w:p>
        </w:tc>
        <w:tc>
          <w:tcPr>
            <w:tcW w:w="1544" w:type="dxa"/>
          </w:tcPr>
          <w:p w14:paraId="797B0C0F"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4</w:t>
            </w:r>
          </w:p>
        </w:tc>
      </w:tr>
      <w:tr w:rsidR="0072600B" w:rsidRPr="0072600B" w14:paraId="2A105B91" w14:textId="77777777" w:rsidTr="001A6833">
        <w:trPr>
          <w:trHeight w:val="240"/>
        </w:trPr>
        <w:tc>
          <w:tcPr>
            <w:tcW w:w="720" w:type="dxa"/>
          </w:tcPr>
          <w:p w14:paraId="5FDB6EEA"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w:t>
            </w:r>
          </w:p>
        </w:tc>
        <w:tc>
          <w:tcPr>
            <w:tcW w:w="4680" w:type="dxa"/>
          </w:tcPr>
          <w:p w14:paraId="003AF036"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01E0774"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B10E40E"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209B923"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615C57FF" w14:textId="77777777" w:rsidTr="001A6833">
        <w:trPr>
          <w:trHeight w:val="240"/>
        </w:trPr>
        <w:tc>
          <w:tcPr>
            <w:tcW w:w="720" w:type="dxa"/>
          </w:tcPr>
          <w:p w14:paraId="50959A13"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w:t>
            </w:r>
          </w:p>
        </w:tc>
        <w:tc>
          <w:tcPr>
            <w:tcW w:w="4680" w:type="dxa"/>
          </w:tcPr>
          <w:p w14:paraId="1644A0EC"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61DE454A"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71513A2"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E9EE8F8"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7AC07B73" w14:textId="77777777" w:rsidTr="001A6833">
        <w:trPr>
          <w:trHeight w:val="240"/>
        </w:trPr>
        <w:tc>
          <w:tcPr>
            <w:tcW w:w="720" w:type="dxa"/>
          </w:tcPr>
          <w:p w14:paraId="2EA8ACAD"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w:t>
            </w:r>
          </w:p>
        </w:tc>
        <w:tc>
          <w:tcPr>
            <w:tcW w:w="4680" w:type="dxa"/>
          </w:tcPr>
          <w:p w14:paraId="17F536ED"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548DFEA"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7C2E83A"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B53D935"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632C0437" w14:textId="77777777" w:rsidTr="001A6833">
        <w:trPr>
          <w:trHeight w:val="240"/>
        </w:trPr>
        <w:tc>
          <w:tcPr>
            <w:tcW w:w="720" w:type="dxa"/>
          </w:tcPr>
          <w:p w14:paraId="454CE9A2"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w:t>
            </w:r>
          </w:p>
        </w:tc>
        <w:tc>
          <w:tcPr>
            <w:tcW w:w="4680" w:type="dxa"/>
          </w:tcPr>
          <w:p w14:paraId="32ABB342"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008C8CA"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C0BB0BE"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17884E2E"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41F8ABFF" w14:textId="77777777" w:rsidTr="001A6833">
        <w:trPr>
          <w:trHeight w:val="240"/>
        </w:trPr>
        <w:tc>
          <w:tcPr>
            <w:tcW w:w="720" w:type="dxa"/>
          </w:tcPr>
          <w:p w14:paraId="2AAA9317"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6CD99C6A"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3527E26"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EBE6A85"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A094DC1"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398606FF" w14:textId="77777777" w:rsidTr="001A6833">
        <w:trPr>
          <w:trHeight w:val="240"/>
        </w:trPr>
        <w:tc>
          <w:tcPr>
            <w:tcW w:w="720" w:type="dxa"/>
          </w:tcPr>
          <w:p w14:paraId="7BEB2907"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n</w:t>
            </w:r>
          </w:p>
        </w:tc>
        <w:tc>
          <w:tcPr>
            <w:tcW w:w="4680" w:type="dxa"/>
          </w:tcPr>
          <w:p w14:paraId="0791F81E"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05E85312"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CC7878C"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DA7CD91"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65C73DE0"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279DA107"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65375D89"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Semnat: _________________________________________</w:t>
      </w:r>
    </w:p>
    <w:p w14:paraId="180C425D"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__________________________________________</w:t>
      </w:r>
    </w:p>
    <w:p w14:paraId="295AAB59"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____________________________</w:t>
      </w:r>
    </w:p>
    <w:p w14:paraId="166C4CB4"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Denumirea întreprinderii: _________________________________</w:t>
      </w:r>
    </w:p>
    <w:p w14:paraId="53C740EC" w14:textId="77777777" w:rsidR="0072600B" w:rsidRPr="0072600B" w:rsidRDefault="0072600B" w:rsidP="0072600B">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1E128C08"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4892D0C5"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435FE271"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507EF0D3"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30E9BE72"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123BF58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1480FC5"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6491C178"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46B80EA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1E180D3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1BC0C9CF"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4E0ACC36"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F490E6F"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0BB7180"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31FDDF51"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736CF985"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36AD5984"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15</w:t>
      </w:r>
    </w:p>
    <w:p w14:paraId="334FF84B"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1DF518D5"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5EC67712"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7ED2E99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bookmarkEnd w:id="58"/>
    <w:p w14:paraId="7C594ACE" w14:textId="77777777" w:rsidR="0072600B" w:rsidRPr="0072600B" w:rsidRDefault="0072600B" w:rsidP="0072600B">
      <w:pPr>
        <w:spacing w:after="0" w:line="276" w:lineRule="auto"/>
        <w:jc w:val="center"/>
        <w:rPr>
          <w:rFonts w:ascii="Times New Roman" w:eastAsia="PMingLiU" w:hAnsi="Times New Roman" w:cs="Times New Roman"/>
          <w:b/>
          <w:kern w:val="0"/>
          <w:lang w:val="ro-MD" w:eastAsia="zh-CN"/>
          <w14:ligatures w14:val="none"/>
        </w:rPr>
      </w:pPr>
    </w:p>
    <w:p w14:paraId="0897BD25" w14:textId="77777777" w:rsidR="0072600B" w:rsidRPr="0072600B" w:rsidRDefault="0072600B" w:rsidP="0072600B">
      <w:pPr>
        <w:spacing w:after="0" w:line="240" w:lineRule="auto"/>
        <w:ind w:firstLine="709"/>
        <w:jc w:val="center"/>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DECLARAŢIE</w:t>
      </w:r>
    </w:p>
    <w:p w14:paraId="403FF51B" w14:textId="77777777" w:rsidR="0072600B" w:rsidRPr="0072600B" w:rsidRDefault="0072600B" w:rsidP="0072600B">
      <w:pPr>
        <w:spacing w:after="0" w:line="240" w:lineRule="auto"/>
        <w:ind w:firstLine="709"/>
        <w:jc w:val="center"/>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privind personalul de specialitate propus pentru implementarea contractului</w:t>
      </w:r>
    </w:p>
    <w:p w14:paraId="70AADD47"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2600B" w:rsidRPr="00141AEF" w14:paraId="3F65EFC2" w14:textId="77777777" w:rsidTr="001A6833">
        <w:trPr>
          <w:cantSplit/>
          <w:trHeight w:val="1942"/>
        </w:trPr>
        <w:tc>
          <w:tcPr>
            <w:tcW w:w="273" w:type="pct"/>
            <w:vAlign w:val="center"/>
          </w:tcPr>
          <w:p w14:paraId="65F7F024"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73C47EF3"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Nr.</w:t>
            </w:r>
          </w:p>
          <w:p w14:paraId="5447235E"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d/o</w:t>
            </w:r>
          </w:p>
        </w:tc>
        <w:tc>
          <w:tcPr>
            <w:tcW w:w="727" w:type="pct"/>
            <w:vAlign w:val="center"/>
          </w:tcPr>
          <w:p w14:paraId="4824A6FD" w14:textId="77777777" w:rsidR="0072600B" w:rsidRPr="0072600B" w:rsidRDefault="0072600B" w:rsidP="0072600B">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1270995"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Funcţia</w:t>
            </w:r>
          </w:p>
        </w:tc>
        <w:tc>
          <w:tcPr>
            <w:tcW w:w="1000" w:type="pct"/>
            <w:vAlign w:val="center"/>
          </w:tcPr>
          <w:p w14:paraId="11A77286" w14:textId="77777777" w:rsidR="0072600B" w:rsidRPr="0072600B" w:rsidRDefault="0072600B" w:rsidP="0072600B">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5FE1268A"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5B906E3F"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4EE2593A"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5C85E6F4"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Numărul certificatului de atestare</w:t>
            </w:r>
          </w:p>
          <w:p w14:paraId="17F9F32A"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și data eliberării</w:t>
            </w:r>
          </w:p>
          <w:p w14:paraId="6AF24189" w14:textId="77777777" w:rsidR="0072600B" w:rsidRPr="0072600B" w:rsidRDefault="0072600B" w:rsidP="0072600B">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6AC91635" w14:textId="77777777" w:rsidR="0072600B" w:rsidRPr="0072600B" w:rsidRDefault="0072600B" w:rsidP="0072600B">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72600B" w:rsidRPr="0072600B" w14:paraId="210560DA" w14:textId="77777777" w:rsidTr="001A6833">
        <w:trPr>
          <w:cantSplit/>
          <w:trHeight w:val="320"/>
        </w:trPr>
        <w:tc>
          <w:tcPr>
            <w:tcW w:w="273" w:type="pct"/>
          </w:tcPr>
          <w:p w14:paraId="44ABACBC" w14:textId="77777777" w:rsidR="0072600B" w:rsidRPr="0072600B" w:rsidRDefault="0072600B" w:rsidP="0072600B">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090E782D"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1</w:t>
            </w:r>
          </w:p>
        </w:tc>
        <w:tc>
          <w:tcPr>
            <w:tcW w:w="1000" w:type="pct"/>
          </w:tcPr>
          <w:p w14:paraId="0B24FB97"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2</w:t>
            </w:r>
          </w:p>
        </w:tc>
        <w:tc>
          <w:tcPr>
            <w:tcW w:w="1036" w:type="pct"/>
          </w:tcPr>
          <w:p w14:paraId="24D48DE6"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3</w:t>
            </w:r>
          </w:p>
        </w:tc>
        <w:tc>
          <w:tcPr>
            <w:tcW w:w="1056" w:type="pct"/>
          </w:tcPr>
          <w:p w14:paraId="09547352"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4</w:t>
            </w:r>
          </w:p>
        </w:tc>
        <w:tc>
          <w:tcPr>
            <w:tcW w:w="908" w:type="pct"/>
          </w:tcPr>
          <w:p w14:paraId="07D8BE33"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5</w:t>
            </w:r>
          </w:p>
        </w:tc>
      </w:tr>
      <w:tr w:rsidR="0072600B" w:rsidRPr="0072600B" w14:paraId="0536DD92" w14:textId="77777777" w:rsidTr="001A6833">
        <w:trPr>
          <w:cantSplit/>
          <w:trHeight w:val="140"/>
        </w:trPr>
        <w:tc>
          <w:tcPr>
            <w:tcW w:w="273" w:type="pct"/>
          </w:tcPr>
          <w:p w14:paraId="6661591E"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3FA4D081"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Arhitect-șef</w:t>
            </w:r>
          </w:p>
        </w:tc>
        <w:tc>
          <w:tcPr>
            <w:tcW w:w="1000" w:type="pct"/>
          </w:tcPr>
          <w:p w14:paraId="30DFC153"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13086C8A"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538A660"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9538C37"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72600B" w:rsidRPr="0072600B" w14:paraId="32805D79" w14:textId="77777777" w:rsidTr="001A6833">
        <w:trPr>
          <w:cantSplit/>
          <w:trHeight w:val="140"/>
        </w:trPr>
        <w:tc>
          <w:tcPr>
            <w:tcW w:w="273" w:type="pct"/>
          </w:tcPr>
          <w:p w14:paraId="24DED75F"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13F92D3C"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Inginer-șef</w:t>
            </w:r>
          </w:p>
        </w:tc>
        <w:tc>
          <w:tcPr>
            <w:tcW w:w="1000" w:type="pct"/>
          </w:tcPr>
          <w:p w14:paraId="5949027B"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0F0FE8D"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8624735"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0D5289E2"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72600B" w:rsidRPr="0072600B" w14:paraId="096D0780" w14:textId="77777777" w:rsidTr="001A6833">
        <w:trPr>
          <w:cantSplit/>
          <w:trHeight w:val="140"/>
        </w:trPr>
        <w:tc>
          <w:tcPr>
            <w:tcW w:w="273" w:type="pct"/>
          </w:tcPr>
          <w:p w14:paraId="018EB18B"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5A3DD904"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Diriginţi de şantier</w:t>
            </w:r>
          </w:p>
        </w:tc>
        <w:tc>
          <w:tcPr>
            <w:tcW w:w="1000" w:type="pct"/>
          </w:tcPr>
          <w:p w14:paraId="11BB5F26"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5C3DFAF0"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0D0A3A0"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6F22142D"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72600B" w:rsidRPr="0072600B" w14:paraId="744A3B0C" w14:textId="77777777" w:rsidTr="001A6833">
        <w:trPr>
          <w:cantSplit/>
          <w:trHeight w:val="140"/>
        </w:trPr>
        <w:tc>
          <w:tcPr>
            <w:tcW w:w="273" w:type="pct"/>
          </w:tcPr>
          <w:p w14:paraId="36C5646F"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DAAD33C"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Maiştri</w:t>
            </w:r>
          </w:p>
        </w:tc>
        <w:tc>
          <w:tcPr>
            <w:tcW w:w="1000" w:type="pct"/>
          </w:tcPr>
          <w:p w14:paraId="2D7687A1"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373DF55E"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EFAF4BB"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5C8BA51D"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72600B" w:rsidRPr="0072600B" w14:paraId="23BB96C0" w14:textId="77777777" w:rsidTr="001A6833">
        <w:trPr>
          <w:cantSplit/>
          <w:trHeight w:val="1270"/>
        </w:trPr>
        <w:tc>
          <w:tcPr>
            <w:tcW w:w="273" w:type="pct"/>
          </w:tcPr>
          <w:p w14:paraId="5EC842AE"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3B2E8D9"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Specialişti</w:t>
            </w:r>
          </w:p>
          <w:p w14:paraId="419BAC4A"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w:t>
            </w:r>
          </w:p>
          <w:p w14:paraId="0C2D7C76"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w:t>
            </w:r>
          </w:p>
          <w:p w14:paraId="480C6BB8"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w:t>
            </w:r>
          </w:p>
        </w:tc>
        <w:tc>
          <w:tcPr>
            <w:tcW w:w="1000" w:type="pct"/>
          </w:tcPr>
          <w:p w14:paraId="1F8D5C2B"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D15ADCC"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3B92C3A"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1E25AA0"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6E93096E"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19DDBE52"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Semnat: _________________________________________</w:t>
      </w:r>
    </w:p>
    <w:p w14:paraId="6ADAFEEB"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__________________________________________</w:t>
      </w:r>
    </w:p>
    <w:p w14:paraId="6E7260E0"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____________________________</w:t>
      </w:r>
    </w:p>
    <w:p w14:paraId="34FB539B"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Denumirea întreprinderii: _________________________________</w:t>
      </w:r>
    </w:p>
    <w:p w14:paraId="28C3403F" w14:textId="77777777" w:rsidR="0072600B" w:rsidRPr="0072600B" w:rsidRDefault="0072600B" w:rsidP="0072600B">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658469A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3D72C47"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10CA6122"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3EFD17D0"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E8764D3"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7B33B975"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A5EB04C"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6D9E1193"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6415168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180F43FE"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1CB02B29"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D748D1A"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6B55E3AD"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590C5DC1"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4A75A355"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1E07D523"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2D8870B7"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6658DD84"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16</w:t>
      </w:r>
    </w:p>
    <w:p w14:paraId="7A37044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2BAB9373"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7044683C"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0B5FAE40"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p w14:paraId="70AC88D1" w14:textId="77777777" w:rsidR="0072600B" w:rsidRPr="0072600B" w:rsidRDefault="0072600B" w:rsidP="0072600B">
      <w:pPr>
        <w:spacing w:after="0" w:line="276" w:lineRule="auto"/>
        <w:jc w:val="center"/>
        <w:rPr>
          <w:rFonts w:ascii="Times New Roman" w:eastAsia="PMingLiU" w:hAnsi="Times New Roman" w:cs="Times New Roman"/>
          <w:b/>
          <w:noProof/>
          <w:kern w:val="0"/>
          <w:lang w:val="ro-MD" w:eastAsia="zh-CN"/>
          <w14:ligatures w14:val="none"/>
        </w:rPr>
      </w:pPr>
    </w:p>
    <w:bookmarkEnd w:id="59"/>
    <w:p w14:paraId="2609A347" w14:textId="77777777" w:rsidR="0072600B" w:rsidRPr="0072600B" w:rsidRDefault="0072600B" w:rsidP="0072600B">
      <w:pPr>
        <w:spacing w:after="0" w:line="276" w:lineRule="auto"/>
        <w:jc w:val="center"/>
        <w:rPr>
          <w:rFonts w:ascii="Times New Roman" w:eastAsia="PMingLiU" w:hAnsi="Times New Roman" w:cs="Times New Roman"/>
          <w:b/>
          <w:kern w:val="0"/>
          <w:lang w:val="ro-MD" w:eastAsia="zh-CN"/>
          <w14:ligatures w14:val="none"/>
        </w:rPr>
      </w:pPr>
    </w:p>
    <w:p w14:paraId="5AC99D41" w14:textId="77777777" w:rsidR="0072600B" w:rsidRPr="0072600B" w:rsidRDefault="0072600B" w:rsidP="0072600B">
      <w:pPr>
        <w:spacing w:after="0" w:line="240" w:lineRule="auto"/>
        <w:jc w:val="center"/>
        <w:rPr>
          <w:rFonts w:ascii="Times New Roman" w:eastAsia="SimSun" w:hAnsi="Times New Roman" w:cs="Times New Roman"/>
          <w:b/>
          <w:bCs/>
          <w:iCs/>
          <w:noProof/>
          <w:kern w:val="0"/>
          <w:lang w:val="ro-MD" w:eastAsia="zh-CN"/>
          <w14:ligatures w14:val="none"/>
        </w:rPr>
      </w:pPr>
      <w:r w:rsidRPr="0072600B">
        <w:rPr>
          <w:rFonts w:ascii="Times New Roman" w:eastAsia="SimSun" w:hAnsi="Times New Roman" w:cs="Times New Roman"/>
          <w:b/>
          <w:bCs/>
          <w:iCs/>
          <w:noProof/>
          <w:kern w:val="0"/>
          <w:lang w:val="ro-MD" w:eastAsia="zh-CN"/>
          <w14:ligatures w14:val="none"/>
        </w:rPr>
        <w:t>LISTA SUBCONTRACTANȚILOR</w:t>
      </w:r>
    </w:p>
    <w:p w14:paraId="03A2A4E1" w14:textId="77777777" w:rsidR="0072600B" w:rsidRPr="0072600B" w:rsidRDefault="0072600B" w:rsidP="0072600B">
      <w:pPr>
        <w:spacing w:after="0" w:line="240" w:lineRule="auto"/>
        <w:jc w:val="center"/>
        <w:rPr>
          <w:rFonts w:ascii="Times New Roman" w:eastAsia="SimSun" w:hAnsi="Times New Roman" w:cs="Times New Roman"/>
          <w:b/>
          <w:bCs/>
          <w:iCs/>
          <w:noProof/>
          <w:kern w:val="0"/>
          <w:lang w:val="ro-MD" w:eastAsia="zh-CN"/>
          <w14:ligatures w14:val="none"/>
        </w:rPr>
      </w:pPr>
      <w:r w:rsidRPr="0072600B">
        <w:rPr>
          <w:rFonts w:ascii="Times New Roman" w:eastAsia="SimSun" w:hAnsi="Times New Roman" w:cs="Times New Roman"/>
          <w:b/>
          <w:bCs/>
          <w:iCs/>
          <w:noProof/>
          <w:kern w:val="0"/>
          <w:lang w:val="ro-MD" w:eastAsia="zh-CN"/>
          <w14:ligatures w14:val="none"/>
        </w:rPr>
        <w:t>ŞI PARTEA/PĂRŢILE DIN CONTRACT CARE SUNT</w:t>
      </w:r>
    </w:p>
    <w:p w14:paraId="119BEC2F" w14:textId="77777777" w:rsidR="0072600B" w:rsidRPr="0072600B" w:rsidRDefault="0072600B" w:rsidP="0072600B">
      <w:pPr>
        <w:spacing w:after="0" w:line="240" w:lineRule="auto"/>
        <w:jc w:val="center"/>
        <w:rPr>
          <w:rFonts w:ascii="Times New Roman" w:eastAsia="SimSun" w:hAnsi="Times New Roman" w:cs="Times New Roman"/>
          <w:b/>
          <w:bCs/>
          <w:iCs/>
          <w:noProof/>
          <w:kern w:val="0"/>
          <w:lang w:val="ro-MD" w:eastAsia="zh-CN"/>
          <w14:ligatures w14:val="none"/>
        </w:rPr>
      </w:pPr>
      <w:r w:rsidRPr="0072600B">
        <w:rPr>
          <w:rFonts w:ascii="Times New Roman" w:eastAsia="SimSun" w:hAnsi="Times New Roman" w:cs="Times New Roman"/>
          <w:b/>
          <w:bCs/>
          <w:iCs/>
          <w:noProof/>
          <w:kern w:val="0"/>
          <w:lang w:val="ro-MD" w:eastAsia="zh-CN"/>
          <w14:ligatures w14:val="none"/>
        </w:rPr>
        <w:t>ÎNDEPLINITE DE ACEŞTIA</w:t>
      </w:r>
    </w:p>
    <w:p w14:paraId="25C09381" w14:textId="77777777" w:rsidR="0072600B" w:rsidRPr="0072600B" w:rsidRDefault="0072600B" w:rsidP="0072600B">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2600B" w:rsidRPr="0072600B" w14:paraId="60708373" w14:textId="77777777" w:rsidTr="001A6833">
        <w:trPr>
          <w:cantSplit/>
          <w:trHeight w:val="920"/>
        </w:trPr>
        <w:tc>
          <w:tcPr>
            <w:tcW w:w="0" w:type="auto"/>
            <w:vAlign w:val="center"/>
          </w:tcPr>
          <w:p w14:paraId="67E779D4"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Nr. d/o</w:t>
            </w:r>
          </w:p>
        </w:tc>
        <w:tc>
          <w:tcPr>
            <w:tcW w:w="3126" w:type="dxa"/>
            <w:vAlign w:val="center"/>
          </w:tcPr>
          <w:p w14:paraId="36399C2C"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5B291BE0" w14:textId="77777777" w:rsidR="0072600B" w:rsidRPr="0072600B" w:rsidRDefault="0072600B" w:rsidP="0072600B">
            <w:pPr>
              <w:spacing w:after="0" w:line="240" w:lineRule="auto"/>
              <w:rPr>
                <w:rFonts w:ascii="Times New Roman" w:eastAsia="MS Mincho" w:hAnsi="Times New Roman" w:cs="Times New Roman"/>
                <w:b/>
                <w:noProof/>
                <w:kern w:val="0"/>
                <w:lang w:val="ro-MD" w:eastAsia="zh-CN"/>
                <w14:ligatures w14:val="none"/>
              </w:rPr>
            </w:pPr>
            <w:r w:rsidRPr="0072600B">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531F3CB0" w14:textId="77777777" w:rsidR="0072600B" w:rsidRPr="0072600B" w:rsidRDefault="0072600B" w:rsidP="0072600B">
            <w:pPr>
              <w:spacing w:after="0" w:line="240" w:lineRule="auto"/>
              <w:rPr>
                <w:rFonts w:ascii="Times New Roman" w:eastAsia="MS Mincho" w:hAnsi="Times New Roman" w:cs="Times New Roman"/>
                <w:b/>
                <w:noProof/>
                <w:kern w:val="0"/>
                <w:lang w:val="ro-MD" w:eastAsia="zh-CN"/>
                <w14:ligatures w14:val="none"/>
              </w:rPr>
            </w:pPr>
            <w:r w:rsidRPr="0072600B">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7067FD62" w14:textId="77777777" w:rsidR="0072600B" w:rsidRPr="0072600B" w:rsidRDefault="0072600B" w:rsidP="0072600B">
            <w:pPr>
              <w:spacing w:after="0" w:line="240" w:lineRule="auto"/>
              <w:rPr>
                <w:rFonts w:ascii="Times New Roman" w:eastAsia="MS Mincho" w:hAnsi="Times New Roman" w:cs="Times New Roman"/>
                <w:b/>
                <w:noProof/>
                <w:kern w:val="0"/>
                <w:lang w:val="ro-MD" w:eastAsia="zh-CN"/>
                <w14:ligatures w14:val="none"/>
              </w:rPr>
            </w:pPr>
            <w:r w:rsidRPr="0072600B">
              <w:rPr>
                <w:rFonts w:ascii="Times New Roman" w:eastAsia="MS Mincho" w:hAnsi="Times New Roman" w:cs="Times New Roman"/>
                <w:b/>
                <w:noProof/>
                <w:kern w:val="0"/>
                <w:lang w:val="ro-MD" w:eastAsia="zh-CN"/>
                <w14:ligatures w14:val="none"/>
              </w:rPr>
              <w:t>% din valoarea contractului</w:t>
            </w:r>
          </w:p>
        </w:tc>
      </w:tr>
      <w:tr w:rsidR="0072600B" w:rsidRPr="0072600B" w14:paraId="16FB37EB" w14:textId="77777777" w:rsidTr="001A6833">
        <w:trPr>
          <w:trHeight w:val="175"/>
        </w:trPr>
        <w:tc>
          <w:tcPr>
            <w:tcW w:w="0" w:type="auto"/>
          </w:tcPr>
          <w:p w14:paraId="576FAD84"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w:t>
            </w:r>
          </w:p>
        </w:tc>
        <w:tc>
          <w:tcPr>
            <w:tcW w:w="3126" w:type="dxa"/>
          </w:tcPr>
          <w:p w14:paraId="72607984"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A22B19D"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004CD32"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340C610"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295002B7" w14:textId="77777777" w:rsidTr="001A6833">
        <w:trPr>
          <w:trHeight w:val="337"/>
        </w:trPr>
        <w:tc>
          <w:tcPr>
            <w:tcW w:w="0" w:type="auto"/>
          </w:tcPr>
          <w:p w14:paraId="3E9CFF9F"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w:t>
            </w:r>
          </w:p>
        </w:tc>
        <w:tc>
          <w:tcPr>
            <w:tcW w:w="3126" w:type="dxa"/>
          </w:tcPr>
          <w:p w14:paraId="28075B04"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D3B83A4"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F360697"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46A7AACB"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61BD45BE" w14:textId="77777777" w:rsidTr="001A6833">
        <w:trPr>
          <w:trHeight w:val="181"/>
        </w:trPr>
        <w:tc>
          <w:tcPr>
            <w:tcW w:w="0" w:type="auto"/>
          </w:tcPr>
          <w:p w14:paraId="7D84FF91"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w:t>
            </w:r>
          </w:p>
        </w:tc>
        <w:tc>
          <w:tcPr>
            <w:tcW w:w="3126" w:type="dxa"/>
          </w:tcPr>
          <w:p w14:paraId="724D5CC0"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1CEC345A"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CA12B40"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E0505D3"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0F70EDB4" w14:textId="77777777" w:rsidTr="001A6833">
        <w:trPr>
          <w:trHeight w:val="181"/>
        </w:trPr>
        <w:tc>
          <w:tcPr>
            <w:tcW w:w="0" w:type="auto"/>
          </w:tcPr>
          <w:p w14:paraId="35297EEA"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4.</w:t>
            </w:r>
          </w:p>
        </w:tc>
        <w:tc>
          <w:tcPr>
            <w:tcW w:w="3126" w:type="dxa"/>
          </w:tcPr>
          <w:p w14:paraId="13F69846"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763C70EB"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7C4F01E"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93C7568"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72600B" w:rsidRPr="0072600B" w14:paraId="6E66123A" w14:textId="77777777" w:rsidTr="001A6833">
        <w:trPr>
          <w:trHeight w:val="181"/>
        </w:trPr>
        <w:tc>
          <w:tcPr>
            <w:tcW w:w="0" w:type="auto"/>
          </w:tcPr>
          <w:p w14:paraId="7A5BBA79"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2C0DBAFB"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5CAEEF3"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753DA9DB"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9AA1EA2" w14:textId="77777777" w:rsidR="0072600B" w:rsidRPr="0072600B" w:rsidRDefault="0072600B" w:rsidP="0072600B">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5CD6320E"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204B2E03"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Semnat: ______________________________________</w:t>
      </w:r>
    </w:p>
    <w:p w14:paraId="7F30E448"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_______________________________________</w:t>
      </w:r>
    </w:p>
    <w:p w14:paraId="11B28B08"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w:t>
      </w:r>
    </w:p>
    <w:p w14:paraId="098C628A"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Denumirea întreprinderii: ______________________________</w:t>
      </w:r>
    </w:p>
    <w:p w14:paraId="69ACF730" w14:textId="77777777" w:rsidR="0072600B" w:rsidRPr="0072600B" w:rsidRDefault="0072600B" w:rsidP="0072600B">
      <w:pPr>
        <w:spacing w:after="0" w:line="240" w:lineRule="auto"/>
        <w:rPr>
          <w:rFonts w:ascii="Times New Roman" w:eastAsia="PMingLiU" w:hAnsi="Times New Roman" w:cs="Times New Roman"/>
          <w:noProof/>
          <w:kern w:val="0"/>
          <w:lang w:val="ro-MD" w:eastAsia="zh-CN"/>
          <w14:ligatures w14:val="none"/>
        </w:rPr>
      </w:pPr>
    </w:p>
    <w:p w14:paraId="2B93C8FA" w14:textId="77777777" w:rsidR="0072600B" w:rsidRPr="0072600B" w:rsidRDefault="0072600B" w:rsidP="0072600B">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5F91DECF"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7A1D89AE"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5A37DA49"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2BBE08F3"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346A115E"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64291ABD"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17F3AB77"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7A05AFCC"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47360E75"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7FD58753"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3DB57FC7"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76F3BC3F"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7F89BD9C"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623C0C45"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17</w:t>
      </w:r>
    </w:p>
    <w:p w14:paraId="34AFA3FC"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5132CA1F"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2480DD5B"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p w14:paraId="7EB8BA94" w14:textId="77777777" w:rsidR="0072600B" w:rsidRPr="0072600B" w:rsidRDefault="0072600B" w:rsidP="0072600B">
      <w:pPr>
        <w:spacing w:after="200" w:line="276" w:lineRule="auto"/>
        <w:jc w:val="center"/>
        <w:rPr>
          <w:rFonts w:ascii="Times New Roman" w:eastAsia="PMingLiU" w:hAnsi="Times New Roman" w:cs="Times New Roman"/>
          <w:b/>
          <w:noProof/>
          <w:kern w:val="0"/>
          <w:lang w:val="ro-MD" w:eastAsia="zh-CN"/>
          <w14:ligatures w14:val="none"/>
        </w:rPr>
      </w:pPr>
    </w:p>
    <w:bookmarkEnd w:id="60"/>
    <w:p w14:paraId="0FDACDC2"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INFORMAŢII PRIVIND ASOCIEREA</w:t>
      </w:r>
    </w:p>
    <w:p w14:paraId="5814470B"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în vederea participării la procedura de atribuirea executării obiectivului de investiție</w:t>
      </w:r>
    </w:p>
    <w:p w14:paraId="1CF65A59"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____________________________________________________________________________</w:t>
      </w:r>
    </w:p>
    <w:p w14:paraId="31F4CAA5"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(denumirea)</w:t>
      </w:r>
    </w:p>
    <w:p w14:paraId="170EEC44"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72600B">
        <w:rPr>
          <w:rFonts w:ascii="Times New Roman" w:eastAsia="Times New Roman" w:hAnsi="Times New Roman" w:cs="Times New Roman"/>
          <w:b/>
          <w:noProof/>
          <w:kern w:val="0"/>
          <w:lang w:val="ro-MD"/>
          <w14:ligatures w14:val="none"/>
        </w:rPr>
        <w:t>1.Părţi contractante</w:t>
      </w:r>
      <w:r w:rsidRPr="0072600B">
        <w:rPr>
          <w:rFonts w:ascii="Times New Roman" w:eastAsia="Times New Roman" w:hAnsi="Times New Roman" w:cs="Times New Roman"/>
          <w:noProof/>
          <w:kern w:val="0"/>
          <w:lang w:val="ro-MD"/>
          <w14:ligatures w14:val="none"/>
        </w:rPr>
        <w:t xml:space="preserve"> ( agenţi economici)</w:t>
      </w:r>
    </w:p>
    <w:p w14:paraId="328ABBC1" w14:textId="77777777" w:rsidR="0072600B" w:rsidRPr="0072600B" w:rsidRDefault="0072600B" w:rsidP="0072600B">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________________________________________________________________________</w:t>
      </w:r>
    </w:p>
    <w:p w14:paraId="0F51A6CB" w14:textId="77777777" w:rsidR="0072600B" w:rsidRPr="0072600B" w:rsidRDefault="0072600B" w:rsidP="0072600B">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________________________________________________________________________</w:t>
      </w:r>
    </w:p>
    <w:p w14:paraId="4A787EC1" w14:textId="77777777" w:rsidR="0072600B" w:rsidRPr="0072600B" w:rsidRDefault="0072600B" w:rsidP="0072600B">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________________________________________________________________________</w:t>
      </w:r>
    </w:p>
    <w:p w14:paraId="0BA3971F"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2. Adrese, telefon, fax </w:t>
      </w:r>
      <w:r w:rsidRPr="0072600B">
        <w:rPr>
          <w:rFonts w:ascii="Times New Roman" w:eastAsia="Times New Roman" w:hAnsi="Times New Roman" w:cs="Times New Roman"/>
          <w:noProof/>
          <w:kern w:val="0"/>
          <w:lang w:val="ro-MD"/>
          <w14:ligatures w14:val="none"/>
        </w:rPr>
        <w:t xml:space="preserve"> ale partenerilor (părţi contractante):</w:t>
      </w:r>
    </w:p>
    <w:p w14:paraId="1DE92E0C" w14:textId="77777777" w:rsidR="0072600B" w:rsidRPr="0072600B" w:rsidRDefault="0072600B" w:rsidP="0072600B">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________________________________________________________________________</w:t>
      </w:r>
    </w:p>
    <w:p w14:paraId="1598352A" w14:textId="77777777" w:rsidR="0072600B" w:rsidRPr="0072600B" w:rsidRDefault="0072600B" w:rsidP="0072600B">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________________________________________________________________________</w:t>
      </w:r>
    </w:p>
    <w:p w14:paraId="0B3C4595" w14:textId="77777777" w:rsidR="0072600B" w:rsidRPr="0072600B" w:rsidRDefault="0072600B" w:rsidP="0072600B">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________________________________________________________________________</w:t>
      </w:r>
    </w:p>
    <w:p w14:paraId="224616E2"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3. Informaţii privind modul de asociere:</w:t>
      </w:r>
    </w:p>
    <w:p w14:paraId="75E8A6F4"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 Data încheierii contractului de asociere __________________________________________</w:t>
      </w:r>
    </w:p>
    <w:p w14:paraId="7959CA16"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04AA9A1E" w14:textId="77777777" w:rsidR="0072600B" w:rsidRPr="0072600B" w:rsidRDefault="0072600B" w:rsidP="0072600B">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 Activităţi economice ce se vor realiza în comun ____________________________________</w:t>
      </w:r>
    </w:p>
    <w:p w14:paraId="1FE72893"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_____________________________________________________________________________</w:t>
      </w:r>
    </w:p>
    <w:p w14:paraId="020C414F" w14:textId="77777777" w:rsidR="0072600B" w:rsidRPr="0072600B" w:rsidRDefault="0072600B" w:rsidP="0072600B">
      <w:pPr>
        <w:tabs>
          <w:tab w:val="left" w:pos="284"/>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2B322621"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3DED7CD5"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_____________________________________________________________________________</w:t>
      </w:r>
    </w:p>
    <w:p w14:paraId="5ADAD4BD"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f) Condiţii de administrare a asociaţiei______________________________________________</w:t>
      </w:r>
    </w:p>
    <w:p w14:paraId="18203CF1"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27CE9AB5"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3C11CB39"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11AE2FC3"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j) Alte cauze__________________________________________________________________</w:t>
      </w:r>
    </w:p>
    <w:p w14:paraId="626B0E73"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40163DF9"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30545E63"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 xml:space="preserve">Data completării __________________________________                           </w:t>
      </w:r>
      <w:r w:rsidRPr="0072600B">
        <w:rPr>
          <w:rFonts w:ascii="Times New Roman" w:eastAsia="PMingLiU" w:hAnsi="Times New Roman" w:cs="Times New Roman"/>
          <w:noProof/>
          <w:kern w:val="0"/>
          <w:lang w:val="ro-MD" w:eastAsia="zh-CN"/>
          <w14:ligatures w14:val="none"/>
        </w:rPr>
        <w:tab/>
      </w:r>
      <w:r w:rsidRPr="0072600B">
        <w:rPr>
          <w:rFonts w:ascii="Times New Roman" w:eastAsia="PMingLiU" w:hAnsi="Times New Roman" w:cs="Times New Roman"/>
          <w:noProof/>
          <w:kern w:val="0"/>
          <w:lang w:val="ro-MD" w:eastAsia="zh-CN"/>
          <w14:ligatures w14:val="none"/>
        </w:rPr>
        <w:tab/>
      </w:r>
    </w:p>
    <w:p w14:paraId="2FB5C924"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Semnat Liderul Asociației: __________________________</w:t>
      </w:r>
    </w:p>
    <w:p w14:paraId="6BF2475D"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__________________________________________</w:t>
      </w:r>
    </w:p>
    <w:p w14:paraId="48A89A18"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____________________________</w:t>
      </w:r>
    </w:p>
    <w:p w14:paraId="072C665C"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Denumirea întreprinderii: _________________________________</w:t>
      </w:r>
    </w:p>
    <w:p w14:paraId="4D5F9084"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p>
    <w:p w14:paraId="66380186"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lastRenderedPageBreak/>
        <w:t>Semnat Asociatul secund: __________________________</w:t>
      </w:r>
    </w:p>
    <w:p w14:paraId="0D9F6F43"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Nume: __________________________________________</w:t>
      </w:r>
    </w:p>
    <w:p w14:paraId="387C214D" w14:textId="77777777" w:rsidR="0072600B" w:rsidRPr="0072600B" w:rsidRDefault="0072600B" w:rsidP="0072600B">
      <w:pPr>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Funcţia în cadrul întreprinderii: ____________________________</w:t>
      </w:r>
    </w:p>
    <w:p w14:paraId="0D165726" w14:textId="77777777" w:rsidR="0072600B" w:rsidRPr="0072600B" w:rsidRDefault="0072600B" w:rsidP="0072600B">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 xml:space="preserve">Denumirea întreprinderii: _________________________________  </w:t>
      </w:r>
    </w:p>
    <w:p w14:paraId="2D1A0DEB"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B94C44A"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53B3581"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18</w:t>
      </w:r>
    </w:p>
    <w:p w14:paraId="7B8081E8"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0C049EC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284C6873"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64FDF0B"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12C659E"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F430FD9" w14:textId="77777777" w:rsidR="0072600B" w:rsidRPr="0072600B" w:rsidRDefault="0072600B" w:rsidP="0072600B">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ANGAJAMENT TERŢ SUSŢINĂTOR FINANCIAR</w:t>
      </w:r>
    </w:p>
    <w:p w14:paraId="7AC3F389"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A62CAC7"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72600B">
        <w:rPr>
          <w:rFonts w:ascii="Times New Roman" w:eastAsia="Times New Roman" w:hAnsi="Times New Roman" w:cs="Times New Roman"/>
          <w:b/>
          <w:noProof/>
          <w:spacing w:val="-2"/>
          <w:kern w:val="0"/>
          <w:lang w:val="ro-MD"/>
          <w14:ligatures w14:val="none"/>
        </w:rPr>
        <w:t>Terţ susţinător financiar</w:t>
      </w:r>
    </w:p>
    <w:p w14:paraId="4B09FF72"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spacing w:val="-2"/>
          <w:kern w:val="0"/>
          <w:lang w:val="ro-MD"/>
          <w14:ligatures w14:val="none"/>
        </w:rPr>
        <w:t>..........................</w:t>
      </w:r>
      <w:r w:rsidRPr="0072600B">
        <w:rPr>
          <w:rFonts w:ascii="Times New Roman" w:eastAsia="Times New Roman" w:hAnsi="Times New Roman" w:cs="Times New Roman"/>
          <w:noProof/>
          <w:kern w:val="0"/>
          <w:lang w:val="ro-MD"/>
          <w14:ligatures w14:val="none"/>
        </w:rPr>
        <w:t xml:space="preserve">(denumirea)  </w:t>
      </w:r>
    </w:p>
    <w:p w14:paraId="5999995F" w14:textId="77777777" w:rsidR="0072600B" w:rsidRPr="0072600B" w:rsidRDefault="0072600B" w:rsidP="0072600B">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ANGAJAMENT</w:t>
      </w:r>
    </w:p>
    <w:p w14:paraId="749DACFF" w14:textId="77777777" w:rsidR="0072600B" w:rsidRPr="0072600B" w:rsidRDefault="0072600B" w:rsidP="0072600B">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privind susţinerea financiară </w:t>
      </w:r>
      <w:r w:rsidRPr="0072600B">
        <w:rPr>
          <w:rFonts w:ascii="Times New Roman" w:eastAsia="Times New Roman" w:hAnsi="Times New Roman" w:cs="Times New Roman"/>
          <w:noProof/>
          <w:spacing w:val="-1"/>
          <w:kern w:val="0"/>
          <w:lang w:val="ro-MD"/>
          <w14:ligatures w14:val="none"/>
        </w:rPr>
        <w:t>a ofertantului/candidatului\</w:t>
      </w:r>
    </w:p>
    <w:p w14:paraId="6002AA85" w14:textId="77777777" w:rsidR="0072600B" w:rsidRPr="0072600B" w:rsidRDefault="0072600B" w:rsidP="0072600B">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72600B">
        <w:rPr>
          <w:rFonts w:ascii="Times New Roman" w:eastAsia="Times New Roman" w:hAnsi="Times New Roman" w:cs="Times New Roman"/>
          <w:noProof/>
          <w:spacing w:val="-3"/>
          <w:kern w:val="0"/>
          <w:lang w:val="ro-MD"/>
          <w14:ligatures w14:val="none"/>
        </w:rPr>
        <w:t>Către, ................................................................................................................................................</w:t>
      </w:r>
    </w:p>
    <w:p w14:paraId="6154A221"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i/>
          <w:noProof/>
          <w:kern w:val="0"/>
          <w:lang w:val="ro-MD"/>
          <w14:ligatures w14:val="none"/>
        </w:rPr>
        <w:t xml:space="preserve">                            (denumirea autorităţii contractante şi adresa completă)</w:t>
      </w:r>
    </w:p>
    <w:p w14:paraId="06DCC8D3" w14:textId="77777777" w:rsidR="0072600B" w:rsidRPr="0072600B" w:rsidRDefault="0072600B" w:rsidP="0072600B">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Cu privire la procedura pentru atribuirea contractului ......................................................................</w:t>
      </w:r>
    </w:p>
    <w:p w14:paraId="5F10EB4A" w14:textId="77777777" w:rsidR="0072600B" w:rsidRPr="0072600B" w:rsidRDefault="0072600B" w:rsidP="0072600B">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i/>
          <w:noProof/>
          <w:kern w:val="0"/>
          <w:lang w:val="ro-MD"/>
          <w14:ligatures w14:val="none"/>
        </w:rPr>
        <w:t>(denumirea contractului de achiziţie publică),</w:t>
      </w:r>
      <w:r w:rsidRPr="0072600B">
        <w:rPr>
          <w:rFonts w:ascii="Times New Roman" w:eastAsia="Times New Roman" w:hAnsi="Times New Roman" w:cs="Times New Roman"/>
          <w:noProof/>
          <w:kern w:val="0"/>
          <w:lang w:val="ro-MD"/>
          <w14:ligatures w14:val="none"/>
        </w:rPr>
        <w:t xml:space="preserve"> noi .......................(</w:t>
      </w:r>
      <w:r w:rsidRPr="0072600B">
        <w:rPr>
          <w:rFonts w:ascii="Times New Roman" w:eastAsia="Times New Roman" w:hAnsi="Times New Roman" w:cs="Times New Roman"/>
          <w:i/>
          <w:noProof/>
          <w:kern w:val="0"/>
          <w:lang w:val="ro-MD"/>
          <w14:ligatures w14:val="none"/>
        </w:rPr>
        <w:t>denumirea terţului susţinător financiar)</w:t>
      </w:r>
      <w:r w:rsidRPr="0072600B">
        <w:rPr>
          <w:rFonts w:ascii="Times New Roman" w:eastAsia="Times New Roman" w:hAnsi="Times New Roman" w:cs="Times New Roman"/>
          <w:noProof/>
          <w:kern w:val="0"/>
          <w:lang w:val="ro-MD"/>
          <w14:ligatures w14:val="none"/>
        </w:rPr>
        <w:t xml:space="preserve">, având sediul înregistrat </w:t>
      </w:r>
      <w:r w:rsidRPr="0072600B">
        <w:rPr>
          <w:rFonts w:ascii="Times New Roman" w:eastAsia="Times New Roman" w:hAnsi="Times New Roman" w:cs="Times New Roman"/>
          <w:noProof/>
          <w:spacing w:val="-7"/>
          <w:kern w:val="0"/>
          <w:lang w:val="ro-MD"/>
          <w14:ligatures w14:val="none"/>
        </w:rPr>
        <w:t xml:space="preserve">la .................. </w:t>
      </w:r>
      <w:r w:rsidRPr="0072600B">
        <w:rPr>
          <w:rFonts w:ascii="Times New Roman" w:eastAsia="Times New Roman" w:hAnsi="Times New Roman" w:cs="Times New Roman"/>
          <w:noProof/>
          <w:kern w:val="0"/>
          <w:lang w:val="ro-MD"/>
          <w14:ligatures w14:val="none"/>
        </w:rPr>
        <w:t>(</w:t>
      </w:r>
      <w:r w:rsidRPr="0072600B">
        <w:rPr>
          <w:rFonts w:ascii="Times New Roman" w:eastAsia="Times New Roman" w:hAnsi="Times New Roman" w:cs="Times New Roman"/>
          <w:i/>
          <w:noProof/>
          <w:kern w:val="0"/>
          <w:lang w:val="ro-MD"/>
          <w14:ligatures w14:val="none"/>
        </w:rPr>
        <w:t>adresa terţului susţinător financiar)</w:t>
      </w:r>
      <w:r w:rsidRPr="0072600B">
        <w:rPr>
          <w:rFonts w:ascii="Times New Roman" w:eastAsia="Times New Roman" w:hAnsi="Times New Roman" w:cs="Times New Roman"/>
          <w:noProof/>
          <w:kern w:val="0"/>
          <w:lang w:val="ro-MD"/>
          <w14:ligatures w14:val="none"/>
        </w:rPr>
        <w:t>, ne obligăm, în mod ferm, necondiţionat şi irevocabil, să punem la dispoziţia ................ (</w:t>
      </w:r>
      <w:r w:rsidRPr="0072600B">
        <w:rPr>
          <w:rFonts w:ascii="Times New Roman" w:eastAsia="Times New Roman" w:hAnsi="Times New Roman" w:cs="Times New Roman"/>
          <w:i/>
          <w:noProof/>
          <w:kern w:val="0"/>
          <w:lang w:val="ro-MD"/>
          <w14:ligatures w14:val="none"/>
        </w:rPr>
        <w:t>denumirea ofertantului/candidatului</w:t>
      </w:r>
      <w:r w:rsidRPr="0072600B">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71F6F45"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7BFC676E"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72600B">
        <w:rPr>
          <w:rFonts w:ascii="Times New Roman" w:eastAsia="Times New Roman" w:hAnsi="Times New Roman" w:cs="Times New Roman"/>
          <w:i/>
          <w:noProof/>
          <w:kern w:val="0"/>
          <w:lang w:val="ro-MD"/>
          <w14:ligatures w14:val="none"/>
        </w:rPr>
        <w:t xml:space="preserve">denumirea ofertantului/candidatului) </w:t>
      </w:r>
      <w:r w:rsidRPr="0072600B">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1D18DE19"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Noi, ............................................ (</w:t>
      </w:r>
      <w:r w:rsidRPr="0072600B">
        <w:rPr>
          <w:rFonts w:ascii="Times New Roman" w:eastAsia="Times New Roman" w:hAnsi="Times New Roman" w:cs="Times New Roman"/>
          <w:i/>
          <w:noProof/>
          <w:kern w:val="0"/>
          <w:lang w:val="ro-MD"/>
          <w14:ligatures w14:val="none"/>
        </w:rPr>
        <w:t>denumirea terţului susţinător financiar),</w:t>
      </w:r>
      <w:r w:rsidRPr="0072600B">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72600B">
        <w:rPr>
          <w:rFonts w:ascii="Times New Roman" w:eastAsia="Times New Roman" w:hAnsi="Times New Roman" w:cs="Times New Roman"/>
          <w:i/>
          <w:noProof/>
          <w:kern w:val="0"/>
          <w:lang w:val="ro-MD"/>
          <w14:ligatures w14:val="none"/>
        </w:rPr>
        <w:t>denumirea ofertantului)</w:t>
      </w:r>
      <w:r w:rsidRPr="0072600B">
        <w:rPr>
          <w:rFonts w:ascii="Times New Roman" w:eastAsia="Times New Roman" w:hAnsi="Times New Roman" w:cs="Times New Roman"/>
          <w:noProof/>
          <w:kern w:val="0"/>
          <w:lang w:val="ro-MD"/>
          <w14:ligatures w14:val="none"/>
        </w:rPr>
        <w:t>, în baza contractului de achiziţie publică şi pentru care ...... (</w:t>
      </w:r>
      <w:r w:rsidRPr="0072600B">
        <w:rPr>
          <w:rFonts w:ascii="Times New Roman" w:eastAsia="Times New Roman" w:hAnsi="Times New Roman" w:cs="Times New Roman"/>
          <w:i/>
          <w:noProof/>
          <w:kern w:val="0"/>
          <w:lang w:val="ro-MD"/>
          <w14:ligatures w14:val="none"/>
        </w:rPr>
        <w:t>denumirea ofertantului/candidatului)</w:t>
      </w:r>
      <w:r w:rsidRPr="0072600B">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5E0D37BA"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Noi, ..................... </w:t>
      </w:r>
      <w:r w:rsidRPr="0072600B">
        <w:rPr>
          <w:rFonts w:ascii="Times New Roman" w:eastAsia="Times New Roman" w:hAnsi="Times New Roman" w:cs="Times New Roman"/>
          <w:i/>
          <w:noProof/>
          <w:kern w:val="0"/>
          <w:lang w:val="ro-MD"/>
          <w14:ligatures w14:val="none"/>
        </w:rPr>
        <w:t>(denumirea terţului susţinător financiar)</w:t>
      </w:r>
      <w:r w:rsidRPr="0072600B">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72600B">
        <w:rPr>
          <w:rFonts w:ascii="Times New Roman" w:eastAsia="Times New Roman" w:hAnsi="Times New Roman" w:cs="Times New Roman"/>
          <w:i/>
          <w:noProof/>
          <w:kern w:val="0"/>
          <w:lang w:val="ro-MD"/>
          <w14:ligatures w14:val="none"/>
        </w:rPr>
        <w:t>denumirea ofertantului/candidatului),</w:t>
      </w:r>
      <w:r w:rsidRPr="0072600B">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3C1FC1D2"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72600B">
        <w:rPr>
          <w:rFonts w:ascii="Times New Roman" w:eastAsia="Times New Roman" w:hAnsi="Times New Roman" w:cs="Times New Roman"/>
          <w:noProof/>
          <w:spacing w:val="-1"/>
          <w:kern w:val="0"/>
          <w:lang w:val="ro-MD"/>
          <w14:ligatures w14:val="none"/>
        </w:rPr>
        <w:t>Noi,..................................</w:t>
      </w:r>
      <w:r w:rsidRPr="0072600B">
        <w:rPr>
          <w:rFonts w:ascii="Times New Roman" w:eastAsia="Times New Roman" w:hAnsi="Times New Roman" w:cs="Times New Roman"/>
          <w:i/>
          <w:noProof/>
          <w:kern w:val="0"/>
          <w:lang w:val="ro-MD"/>
          <w14:ligatures w14:val="none"/>
        </w:rPr>
        <w:t xml:space="preserve"> (denumirea terţului susţinător financiar),</w:t>
      </w:r>
      <w:r w:rsidRPr="0072600B">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295B7AAB"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72600B">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72600B">
        <w:rPr>
          <w:rFonts w:ascii="Times New Roman" w:eastAsia="Times New Roman" w:hAnsi="Times New Roman" w:cs="Times New Roman"/>
          <w:noProof/>
          <w:kern w:val="0"/>
          <w:lang w:val="ro-MD"/>
          <w14:ligatures w14:val="none"/>
        </w:rPr>
        <w:t xml:space="preserve"> (</w:t>
      </w:r>
      <w:r w:rsidRPr="0072600B">
        <w:rPr>
          <w:rFonts w:ascii="Times New Roman" w:eastAsia="Times New Roman" w:hAnsi="Times New Roman" w:cs="Times New Roman"/>
          <w:i/>
          <w:noProof/>
          <w:kern w:val="0"/>
          <w:lang w:val="ro-MD"/>
          <w14:ligatures w14:val="none"/>
        </w:rPr>
        <w:t>denumirea ofertantului/candidatului).</w:t>
      </w:r>
    </w:p>
    <w:p w14:paraId="357DC2BF"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4A4DDF2"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3E36E79"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3711DE77"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43905226"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12AC4A42" w14:textId="77777777" w:rsidR="0072600B" w:rsidRPr="0072600B" w:rsidRDefault="0072600B" w:rsidP="0072600B">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72600B">
        <w:rPr>
          <w:rFonts w:ascii="Times New Roman" w:eastAsia="Times New Roman" w:hAnsi="Times New Roman" w:cs="Times New Roman"/>
          <w:noProof/>
          <w:spacing w:val="-1"/>
          <w:kern w:val="0"/>
          <w:lang w:val="ro-MD"/>
          <w14:ligatures w14:val="none"/>
        </w:rPr>
        <w:t>Data completării,</w:t>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t xml:space="preserve">                                        Terţ susţinător,</w:t>
      </w:r>
      <w:r w:rsidRPr="0072600B">
        <w:rPr>
          <w:rFonts w:ascii="Times New Roman" w:eastAsia="Times New Roman" w:hAnsi="Times New Roman" w:cs="Times New Roman"/>
          <w:i/>
          <w:noProof/>
          <w:spacing w:val="-1"/>
          <w:kern w:val="0"/>
          <w:lang w:val="ro-MD"/>
          <w14:ligatures w14:val="none"/>
        </w:rPr>
        <w:t xml:space="preserve">  (semnătură autorizată)</w:t>
      </w:r>
    </w:p>
    <w:p w14:paraId="76A98045" w14:textId="77777777" w:rsidR="0072600B" w:rsidRPr="0072600B" w:rsidRDefault="0072600B" w:rsidP="0072600B">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5FAABD0B"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3423311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451E9D30"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19</w:t>
      </w:r>
    </w:p>
    <w:p w14:paraId="42811ADF"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6DF0AE15"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45534A00"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74AAAE8" w14:textId="77777777" w:rsidR="0072600B" w:rsidRPr="0072600B" w:rsidRDefault="0072600B" w:rsidP="0072600B">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768B5600" w14:textId="77777777" w:rsidR="0072600B" w:rsidRPr="0072600B" w:rsidRDefault="0072600B" w:rsidP="0072600B">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5A6F4864" w14:textId="77777777" w:rsidR="0072600B" w:rsidRPr="0072600B" w:rsidRDefault="0072600B" w:rsidP="0072600B">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7A39110C" w14:textId="77777777" w:rsidR="0072600B" w:rsidRPr="0072600B" w:rsidRDefault="0072600B" w:rsidP="0072600B">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7A4FE8B3" w14:textId="77777777" w:rsidR="0072600B" w:rsidRPr="0072600B" w:rsidRDefault="0072600B" w:rsidP="0072600B">
      <w:pPr>
        <w:spacing w:after="0" w:line="240" w:lineRule="auto"/>
        <w:rPr>
          <w:rFonts w:ascii="Times New Roman" w:eastAsia="Times New Roman" w:hAnsi="Times New Roman" w:cs="Times New Roman"/>
          <w:kern w:val="0"/>
          <w:lang w:val="ro-MD"/>
          <w14:ligatures w14:val="none"/>
        </w:rPr>
      </w:pPr>
    </w:p>
    <w:p w14:paraId="669F183B" w14:textId="77777777" w:rsidR="0072600B" w:rsidRPr="0072600B" w:rsidRDefault="0072600B" w:rsidP="0072600B">
      <w:pPr>
        <w:shd w:val="clear" w:color="auto" w:fill="FFFFFF"/>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spacing w:val="-2"/>
          <w:kern w:val="0"/>
          <w:lang w:val="ro-MD"/>
          <w14:ligatures w14:val="none"/>
        </w:rPr>
        <w:t>..........................</w:t>
      </w:r>
    </w:p>
    <w:p w14:paraId="00717D5C" w14:textId="77777777" w:rsidR="0072600B" w:rsidRPr="0072600B" w:rsidRDefault="0072600B" w:rsidP="0072600B">
      <w:pPr>
        <w:shd w:val="clear" w:color="auto" w:fill="FFFFFF"/>
        <w:spacing w:after="0" w:line="240" w:lineRule="auto"/>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(denumirea)</w:t>
      </w:r>
    </w:p>
    <w:p w14:paraId="1CE2D172" w14:textId="77777777" w:rsidR="0072600B" w:rsidRPr="0072600B" w:rsidRDefault="0072600B" w:rsidP="0072600B">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ANGAJAMENT</w:t>
      </w:r>
    </w:p>
    <w:p w14:paraId="4489BD89" w14:textId="77777777" w:rsidR="0072600B" w:rsidRPr="0072600B" w:rsidRDefault="0072600B" w:rsidP="0072600B">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privind susţinerea tehnică și profesională</w:t>
      </w:r>
    </w:p>
    <w:p w14:paraId="7338FBCF" w14:textId="77777777" w:rsidR="0072600B" w:rsidRPr="0072600B" w:rsidRDefault="0072600B" w:rsidP="0072600B">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a ofertantului/candidatului</w:t>
      </w:r>
    </w:p>
    <w:p w14:paraId="6C211DD9" w14:textId="77777777" w:rsidR="0072600B" w:rsidRPr="0072600B" w:rsidRDefault="0072600B" w:rsidP="0072600B">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4D82EC2B" w14:textId="77777777" w:rsidR="0072600B" w:rsidRPr="0072600B" w:rsidRDefault="0072600B" w:rsidP="0072600B">
      <w:pPr>
        <w:shd w:val="clear" w:color="auto" w:fill="FFFFFF"/>
        <w:spacing w:after="0" w:line="240" w:lineRule="auto"/>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spacing w:val="-2"/>
          <w:kern w:val="0"/>
          <w:lang w:val="ro-MD"/>
          <w14:ligatures w14:val="none"/>
        </w:rPr>
        <w:t>Către</w:t>
      </w:r>
      <w:r w:rsidRPr="0072600B">
        <w:rPr>
          <w:rFonts w:ascii="Times New Roman" w:eastAsia="Times New Roman" w:hAnsi="Times New Roman" w:cs="Times New Roman"/>
          <w:noProof/>
          <w:kern w:val="0"/>
          <w:lang w:val="ro-MD"/>
          <w14:ligatures w14:val="none"/>
        </w:rPr>
        <w:t>, .................................................................................................................................................</w:t>
      </w:r>
    </w:p>
    <w:p w14:paraId="32AAFB79" w14:textId="77777777" w:rsidR="0072600B" w:rsidRPr="0072600B" w:rsidRDefault="0072600B" w:rsidP="0072600B">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i/>
          <w:noProof/>
          <w:kern w:val="0"/>
          <w:lang w:val="ro-MD"/>
          <w14:ligatures w14:val="none"/>
        </w:rPr>
        <w:t xml:space="preserve">                                   (denumirea autorităţii contractante şi adresa completă)</w:t>
      </w:r>
    </w:p>
    <w:p w14:paraId="647E203B" w14:textId="77777777" w:rsidR="0072600B" w:rsidRPr="0072600B" w:rsidRDefault="0072600B" w:rsidP="0072600B">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Cu privire la procedura pentru atribuirea contractului ................</w:t>
      </w:r>
      <w:r w:rsidRPr="0072600B">
        <w:rPr>
          <w:rFonts w:ascii="Times New Roman" w:eastAsia="Times New Roman" w:hAnsi="Times New Roman" w:cs="Times New Roman"/>
          <w:i/>
          <w:noProof/>
          <w:kern w:val="0"/>
          <w:lang w:val="ro-MD"/>
          <w14:ligatures w14:val="none"/>
        </w:rPr>
        <w:t>...... (denumirea contractului de achiziţie publică)</w:t>
      </w:r>
      <w:r w:rsidRPr="0072600B">
        <w:rPr>
          <w:rFonts w:ascii="Times New Roman" w:eastAsia="Times New Roman" w:hAnsi="Times New Roman" w:cs="Times New Roman"/>
          <w:noProof/>
          <w:kern w:val="0"/>
          <w:lang w:val="ro-MD"/>
          <w14:ligatures w14:val="none"/>
        </w:rPr>
        <w:t xml:space="preserve">, noi ............. </w:t>
      </w:r>
      <w:r w:rsidRPr="0072600B">
        <w:rPr>
          <w:rFonts w:ascii="Times New Roman" w:eastAsia="Times New Roman" w:hAnsi="Times New Roman" w:cs="Times New Roman"/>
          <w:i/>
          <w:noProof/>
          <w:kern w:val="0"/>
          <w:lang w:val="ro-MD"/>
          <w14:ligatures w14:val="none"/>
        </w:rPr>
        <w:t>(denumirea terţului susţinător tehnic şi profesional</w:t>
      </w:r>
      <w:r w:rsidRPr="0072600B">
        <w:rPr>
          <w:rFonts w:ascii="Times New Roman" w:eastAsia="Times New Roman" w:hAnsi="Times New Roman" w:cs="Times New Roman"/>
          <w:noProof/>
          <w:kern w:val="0"/>
          <w:lang w:val="ro-MD"/>
          <w14:ligatures w14:val="none"/>
        </w:rPr>
        <w:t>), având sediul înregistrat la .......... .............</w:t>
      </w:r>
      <w:r w:rsidRPr="0072600B">
        <w:rPr>
          <w:rFonts w:ascii="Times New Roman" w:eastAsia="Times New Roman" w:hAnsi="Times New Roman" w:cs="Times New Roman"/>
          <w:i/>
          <w:noProof/>
          <w:kern w:val="0"/>
          <w:lang w:val="ro-MD"/>
          <w14:ligatures w14:val="none"/>
        </w:rPr>
        <w:t>(adresa terţului susţinător tehnic şi profesional)</w:t>
      </w:r>
      <w:r w:rsidRPr="0072600B">
        <w:rPr>
          <w:rFonts w:ascii="Times New Roman" w:eastAsia="Times New Roman" w:hAnsi="Times New Roman" w:cs="Times New Roman"/>
          <w:noProof/>
          <w:kern w:val="0"/>
          <w:lang w:val="ro-MD"/>
          <w14:ligatures w14:val="none"/>
        </w:rPr>
        <w:t>, ne obligăm, în mod ferm, necondiţionat şi irevocabil, să punem la dispoziţia.............. (</w:t>
      </w:r>
      <w:r w:rsidRPr="0072600B">
        <w:rPr>
          <w:rFonts w:ascii="Times New Roman" w:eastAsia="Times New Roman" w:hAnsi="Times New Roman" w:cs="Times New Roman"/>
          <w:i/>
          <w:noProof/>
          <w:kern w:val="0"/>
          <w:lang w:val="ro-MD"/>
          <w14:ligatures w14:val="none"/>
        </w:rPr>
        <w:t>denumirea ofertantului)</w:t>
      </w:r>
      <w:r w:rsidRPr="0072600B">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5A75804" w14:textId="77777777" w:rsidR="0072600B" w:rsidRPr="0072600B" w:rsidRDefault="0072600B" w:rsidP="0072600B">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0FE87077"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72600B">
        <w:rPr>
          <w:rFonts w:ascii="Times New Roman" w:eastAsia="Times New Roman" w:hAnsi="Times New Roman" w:cs="Times New Roman"/>
          <w:i/>
          <w:noProof/>
          <w:kern w:val="0"/>
          <w:lang w:val="ro-MD"/>
          <w14:ligatures w14:val="none"/>
        </w:rPr>
        <w:t xml:space="preserve">denumirea ofertantului/candidatului) </w:t>
      </w:r>
      <w:r w:rsidRPr="0072600B">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632F44FE"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Noi, ....................... </w:t>
      </w:r>
      <w:r w:rsidRPr="0072600B">
        <w:rPr>
          <w:rFonts w:ascii="Times New Roman" w:eastAsia="Times New Roman" w:hAnsi="Times New Roman" w:cs="Times New Roman"/>
          <w:i/>
          <w:noProof/>
          <w:kern w:val="0"/>
          <w:lang w:val="ro-MD"/>
          <w14:ligatures w14:val="none"/>
        </w:rPr>
        <w:t>(denumirea terţului susţinător tehnic şiprofesional),</w:t>
      </w:r>
      <w:r w:rsidRPr="0072600B">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72600B">
        <w:rPr>
          <w:rFonts w:ascii="Times New Roman" w:eastAsia="Times New Roman" w:hAnsi="Times New Roman" w:cs="Times New Roman"/>
          <w:i/>
          <w:noProof/>
          <w:kern w:val="0"/>
          <w:lang w:val="ro-MD"/>
          <w14:ligatures w14:val="none"/>
        </w:rPr>
        <w:t>(denumirea ofertantului/candidatului)</w:t>
      </w:r>
      <w:r w:rsidRPr="0072600B">
        <w:rPr>
          <w:rFonts w:ascii="Times New Roman" w:eastAsia="Times New Roman" w:hAnsi="Times New Roman" w:cs="Times New Roman"/>
          <w:noProof/>
          <w:kern w:val="0"/>
          <w:lang w:val="ro-MD"/>
          <w14:ligatures w14:val="none"/>
        </w:rPr>
        <w:t xml:space="preserve">, în baza contractului de achiziţie publică, şi pentru care ................ </w:t>
      </w:r>
      <w:r w:rsidRPr="0072600B">
        <w:rPr>
          <w:rFonts w:ascii="Times New Roman" w:eastAsia="Times New Roman" w:hAnsi="Times New Roman" w:cs="Times New Roman"/>
          <w:i/>
          <w:noProof/>
          <w:kern w:val="0"/>
          <w:lang w:val="ro-MD"/>
          <w14:ligatures w14:val="none"/>
        </w:rPr>
        <w:t>(denumire operatorul/candidatului)</w:t>
      </w:r>
      <w:r w:rsidRPr="0072600B">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2776B438"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Noi, .................. </w:t>
      </w:r>
      <w:r w:rsidRPr="0072600B">
        <w:rPr>
          <w:rFonts w:ascii="Times New Roman" w:eastAsia="Times New Roman" w:hAnsi="Times New Roman" w:cs="Times New Roman"/>
          <w:i/>
          <w:noProof/>
          <w:kern w:val="0"/>
          <w:lang w:val="ro-MD"/>
          <w14:ligatures w14:val="none"/>
        </w:rPr>
        <w:t>(denumirea terţului susţinător tehnic şi profesional),</w:t>
      </w:r>
      <w:r w:rsidRPr="0072600B">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72600B">
        <w:rPr>
          <w:rFonts w:ascii="Times New Roman" w:eastAsia="Times New Roman" w:hAnsi="Times New Roman" w:cs="Times New Roman"/>
          <w:i/>
          <w:noProof/>
          <w:kern w:val="0"/>
          <w:lang w:val="ro-MD"/>
          <w14:ligatures w14:val="none"/>
        </w:rPr>
        <w:t>denumire ofertant),</w:t>
      </w:r>
      <w:r w:rsidRPr="0072600B">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0FEC8A0F"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72600B">
        <w:rPr>
          <w:rFonts w:ascii="Times New Roman" w:eastAsia="Times New Roman" w:hAnsi="Times New Roman" w:cs="Times New Roman"/>
          <w:noProof/>
          <w:spacing w:val="-1"/>
          <w:kern w:val="0"/>
          <w:lang w:val="ro-MD"/>
          <w14:ligatures w14:val="none"/>
        </w:rPr>
        <w:t>Noi,..................................</w:t>
      </w:r>
      <w:r w:rsidRPr="0072600B">
        <w:rPr>
          <w:rFonts w:ascii="Times New Roman" w:eastAsia="Times New Roman" w:hAnsi="Times New Roman" w:cs="Times New Roman"/>
          <w:i/>
          <w:noProof/>
          <w:kern w:val="0"/>
          <w:lang w:val="ro-MD"/>
          <w14:ligatures w14:val="none"/>
        </w:rPr>
        <w:t xml:space="preserve"> (denumirea terţului susţinător tehnic şi profesional),</w:t>
      </w:r>
      <w:r w:rsidRPr="0072600B">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00792065" w14:textId="77777777" w:rsidR="0072600B" w:rsidRPr="0072600B" w:rsidRDefault="0072600B" w:rsidP="0072600B">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72600B">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72600B">
        <w:rPr>
          <w:rFonts w:ascii="Times New Roman" w:eastAsia="Times New Roman" w:hAnsi="Times New Roman" w:cs="Times New Roman"/>
          <w:noProof/>
          <w:kern w:val="0"/>
          <w:lang w:val="ro-MD"/>
          <w14:ligatures w14:val="none"/>
        </w:rPr>
        <w:t xml:space="preserve"> (</w:t>
      </w:r>
      <w:r w:rsidRPr="0072600B">
        <w:rPr>
          <w:rFonts w:ascii="Times New Roman" w:eastAsia="Times New Roman" w:hAnsi="Times New Roman" w:cs="Times New Roman"/>
          <w:i/>
          <w:noProof/>
          <w:kern w:val="0"/>
          <w:lang w:val="ro-MD"/>
          <w14:ligatures w14:val="none"/>
        </w:rPr>
        <w:t>denumirea ofertantului/candidatului).</w:t>
      </w:r>
    </w:p>
    <w:p w14:paraId="41DC65FC" w14:textId="77777777" w:rsidR="0072600B" w:rsidRPr="0072600B" w:rsidRDefault="0072600B" w:rsidP="0072600B">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3F413D3B" w14:textId="77777777" w:rsidR="0072600B" w:rsidRPr="0072600B" w:rsidRDefault="0072600B" w:rsidP="0072600B">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44D6C6B7" w14:textId="77777777" w:rsidR="0072600B" w:rsidRPr="0072600B" w:rsidRDefault="0072600B" w:rsidP="0072600B">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72600B">
        <w:rPr>
          <w:rFonts w:ascii="Times New Roman" w:eastAsia="Times New Roman" w:hAnsi="Times New Roman" w:cs="Times New Roman"/>
          <w:noProof/>
          <w:spacing w:val="-1"/>
          <w:kern w:val="0"/>
          <w:lang w:val="ro-MD"/>
          <w14:ligatures w14:val="none"/>
        </w:rPr>
        <w:t>Data completării,</w:t>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t>Terţ susţinător,</w:t>
      </w:r>
    </w:p>
    <w:p w14:paraId="7E9242DA" w14:textId="77777777" w:rsidR="0072600B" w:rsidRPr="0072600B" w:rsidRDefault="0072600B" w:rsidP="0072600B">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72600B">
        <w:rPr>
          <w:rFonts w:ascii="Times New Roman" w:eastAsia="Times New Roman" w:hAnsi="Times New Roman" w:cs="Times New Roman"/>
          <w:noProof/>
          <w:spacing w:val="-1"/>
          <w:kern w:val="0"/>
          <w:lang w:val="ro-MD"/>
          <w14:ligatures w14:val="none"/>
        </w:rPr>
        <w:t>...........................</w:t>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r>
      <w:r w:rsidRPr="0072600B">
        <w:rPr>
          <w:rFonts w:ascii="Times New Roman" w:eastAsia="Times New Roman" w:hAnsi="Times New Roman" w:cs="Times New Roman"/>
          <w:noProof/>
          <w:spacing w:val="-1"/>
          <w:kern w:val="0"/>
          <w:lang w:val="ro-MD"/>
          <w14:ligatures w14:val="none"/>
        </w:rPr>
        <w:tab/>
        <w:t>.....................</w:t>
      </w:r>
    </w:p>
    <w:p w14:paraId="4C1BA65F" w14:textId="77777777" w:rsidR="0072600B" w:rsidRPr="0072600B" w:rsidRDefault="0072600B" w:rsidP="0072600B">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72600B">
        <w:rPr>
          <w:rFonts w:ascii="Times New Roman" w:eastAsia="Times New Roman" w:hAnsi="Times New Roman" w:cs="Times New Roman"/>
          <w:i/>
          <w:noProof/>
          <w:spacing w:val="-1"/>
          <w:kern w:val="0"/>
          <w:lang w:val="ro-MD"/>
          <w14:ligatures w14:val="none"/>
        </w:rPr>
        <w:t>(semnătură autorizată)</w:t>
      </w:r>
    </w:p>
    <w:p w14:paraId="5BCA6A0B"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F531889"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20</w:t>
      </w:r>
    </w:p>
    <w:p w14:paraId="31E1393B"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285D50D8"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1EF34217"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53B3B1A"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C5750F9" w14:textId="77777777" w:rsidR="0072600B" w:rsidRPr="0072600B" w:rsidRDefault="0072600B" w:rsidP="0072600B">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72600B">
        <w:rPr>
          <w:rFonts w:ascii="Times New Roman" w:eastAsia="Times New Roman" w:hAnsi="Times New Roman" w:cs="Times New Roman"/>
          <w:b/>
          <w:bCs/>
          <w:noProof/>
          <w:kern w:val="32"/>
          <w:lang w:val="ro-MD"/>
          <w14:ligatures w14:val="none"/>
        </w:rPr>
        <w:t xml:space="preserve">DECLARAŢIE TERŢ SUSŢINĂTOR TEHNIC </w:t>
      </w:r>
    </w:p>
    <w:p w14:paraId="3CCA5C77" w14:textId="77777777" w:rsidR="0072600B" w:rsidRPr="0072600B" w:rsidRDefault="0072600B" w:rsidP="0072600B">
      <w:pPr>
        <w:shd w:val="clear" w:color="auto" w:fill="FFFFFF"/>
        <w:spacing w:after="200" w:line="240" w:lineRule="auto"/>
        <w:rPr>
          <w:rFonts w:ascii="Times New Roman" w:eastAsia="Calibri" w:hAnsi="Times New Roman" w:cs="Times New Roman"/>
          <w:b/>
          <w:i/>
          <w:noProof/>
          <w:kern w:val="0"/>
          <w:lang w:val="ro-MD"/>
          <w14:ligatures w14:val="none"/>
        </w:rPr>
      </w:pPr>
    </w:p>
    <w:p w14:paraId="3A4A0C62" w14:textId="77777777" w:rsidR="0072600B" w:rsidRPr="0072600B" w:rsidRDefault="0072600B" w:rsidP="0072600B">
      <w:pPr>
        <w:shd w:val="clear" w:color="auto" w:fill="FFFFFF"/>
        <w:spacing w:after="0" w:line="240" w:lineRule="auto"/>
        <w:rPr>
          <w:rFonts w:ascii="Times New Roman" w:eastAsia="Calibri" w:hAnsi="Times New Roman" w:cs="Times New Roman"/>
          <w:b/>
          <w:noProof/>
          <w:spacing w:val="-2"/>
          <w:kern w:val="0"/>
          <w:lang w:val="ro-MD"/>
          <w14:ligatures w14:val="none"/>
        </w:rPr>
      </w:pPr>
      <w:r w:rsidRPr="0072600B">
        <w:rPr>
          <w:rFonts w:ascii="Times New Roman" w:eastAsia="Calibri" w:hAnsi="Times New Roman" w:cs="Times New Roman"/>
          <w:b/>
          <w:noProof/>
          <w:spacing w:val="-2"/>
          <w:kern w:val="0"/>
          <w:lang w:val="ro-MD"/>
          <w14:ligatures w14:val="none"/>
        </w:rPr>
        <w:t xml:space="preserve">Terţ susţinător tehnic </w:t>
      </w:r>
    </w:p>
    <w:p w14:paraId="45C9EC8F" w14:textId="77777777" w:rsidR="0072600B" w:rsidRPr="0072600B" w:rsidRDefault="0072600B" w:rsidP="0072600B">
      <w:pPr>
        <w:shd w:val="clear" w:color="auto" w:fill="FFFFFF"/>
        <w:spacing w:after="0" w:line="240" w:lineRule="auto"/>
        <w:rPr>
          <w:rFonts w:ascii="Times New Roman" w:eastAsia="Calibri" w:hAnsi="Times New Roman" w:cs="Times New Roman"/>
          <w:b/>
          <w:noProof/>
          <w:kern w:val="0"/>
          <w:lang w:val="ro-MD"/>
          <w14:ligatures w14:val="none"/>
        </w:rPr>
      </w:pPr>
      <w:r w:rsidRPr="0072600B">
        <w:rPr>
          <w:rFonts w:ascii="Times New Roman" w:eastAsia="Calibri" w:hAnsi="Times New Roman" w:cs="Times New Roman"/>
          <w:b/>
          <w:noProof/>
          <w:spacing w:val="-2"/>
          <w:kern w:val="0"/>
          <w:lang w:val="ro-MD"/>
          <w14:ligatures w14:val="none"/>
        </w:rPr>
        <w:t>..........................</w:t>
      </w:r>
    </w:p>
    <w:p w14:paraId="6E85056F" w14:textId="77777777" w:rsidR="0072600B" w:rsidRPr="0072600B" w:rsidRDefault="0072600B" w:rsidP="0072600B">
      <w:pPr>
        <w:shd w:val="clear" w:color="auto" w:fill="FFFFFF"/>
        <w:spacing w:after="0" w:line="240" w:lineRule="auto"/>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(denumirea)</w:t>
      </w:r>
    </w:p>
    <w:p w14:paraId="002E6B37" w14:textId="77777777" w:rsidR="0072600B" w:rsidRPr="0072600B" w:rsidRDefault="0072600B" w:rsidP="0072600B">
      <w:pPr>
        <w:shd w:val="clear" w:color="auto" w:fill="FFFFFF"/>
        <w:spacing w:after="0" w:line="240" w:lineRule="auto"/>
        <w:rPr>
          <w:rFonts w:ascii="Times New Roman" w:eastAsia="Calibri" w:hAnsi="Times New Roman" w:cs="Times New Roman"/>
          <w:noProof/>
          <w:kern w:val="0"/>
          <w:lang w:val="ro-MD"/>
          <w14:ligatures w14:val="none"/>
        </w:rPr>
      </w:pPr>
    </w:p>
    <w:p w14:paraId="0FD3C213" w14:textId="77777777" w:rsidR="0072600B" w:rsidRPr="0072600B" w:rsidRDefault="0072600B" w:rsidP="0072600B">
      <w:pPr>
        <w:spacing w:after="200" w:line="240" w:lineRule="auto"/>
        <w:jc w:val="center"/>
        <w:rPr>
          <w:rFonts w:ascii="Times New Roman" w:eastAsia="Calibri" w:hAnsi="Times New Roman" w:cs="Times New Roman"/>
          <w:b/>
          <w:noProof/>
          <w:kern w:val="0"/>
          <w:lang w:val="ro-MD"/>
          <w14:ligatures w14:val="none"/>
        </w:rPr>
      </w:pPr>
      <w:r w:rsidRPr="0072600B">
        <w:rPr>
          <w:rFonts w:ascii="Times New Roman" w:eastAsia="Calibri" w:hAnsi="Times New Roman" w:cs="Times New Roman"/>
          <w:b/>
          <w:noProof/>
          <w:kern w:val="0"/>
          <w:lang w:val="ro-MD"/>
          <w14:ligatures w14:val="none"/>
        </w:rPr>
        <w:t>Declaraţie</w:t>
      </w:r>
    </w:p>
    <w:p w14:paraId="49C90302" w14:textId="77777777" w:rsidR="0072600B" w:rsidRPr="0072600B" w:rsidRDefault="0072600B" w:rsidP="0072600B">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Subsemnatul, reprezentant împuternicit al .......................... (</w:t>
      </w:r>
      <w:r w:rsidRPr="0072600B">
        <w:rPr>
          <w:rFonts w:ascii="Times New Roman" w:eastAsia="Calibri" w:hAnsi="Times New Roman" w:cs="Times New Roman"/>
          <w:i/>
          <w:noProof/>
          <w:kern w:val="0"/>
          <w:lang w:val="ro-MD"/>
          <w14:ligatures w14:val="none"/>
        </w:rPr>
        <w:t>denumirea terţului susţinător tehnic şi profesional),</w:t>
      </w:r>
      <w:r w:rsidRPr="0072600B">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F853D19" w14:textId="77777777" w:rsidR="0072600B" w:rsidRPr="0072600B" w:rsidRDefault="0072600B" w:rsidP="0072600B">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72600B">
        <w:rPr>
          <w:rFonts w:ascii="Times New Roman" w:eastAsia="Calibri" w:hAnsi="Times New Roman" w:cs="Times New Roman"/>
          <w:i/>
          <w:noProof/>
          <w:kern w:val="0"/>
          <w:lang w:val="ro-MD"/>
          <w14:ligatures w14:val="none"/>
        </w:rPr>
        <w:t>obiectul contractului).</w:t>
      </w:r>
    </w:p>
    <w:p w14:paraId="7585BE2C" w14:textId="77777777" w:rsidR="0072600B" w:rsidRPr="0072600B" w:rsidRDefault="0072600B" w:rsidP="0072600B">
      <w:pPr>
        <w:shd w:val="clear" w:color="auto" w:fill="FFFFFF"/>
        <w:spacing w:after="200" w:line="240" w:lineRule="auto"/>
        <w:rPr>
          <w:rFonts w:ascii="Times New Roman" w:eastAsia="Calibri" w:hAnsi="Times New Roman" w:cs="Times New Roman"/>
          <w:noProof/>
          <w:kern w:val="0"/>
          <w:lang w:val="ro-MD"/>
          <w14:ligatures w14:val="none"/>
        </w:rPr>
      </w:pPr>
    </w:p>
    <w:p w14:paraId="26DD92E0" w14:textId="77777777" w:rsidR="0072600B" w:rsidRPr="0072600B" w:rsidRDefault="0072600B" w:rsidP="0072600B">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72600B">
        <w:rPr>
          <w:rFonts w:ascii="Times New Roman" w:eastAsia="Calibri" w:hAnsi="Times New Roman" w:cs="Times New Roman"/>
          <w:b/>
          <w:noProof/>
          <w:spacing w:val="-3"/>
          <w:kern w:val="0"/>
          <w:lang w:val="ro-MD"/>
          <w14:ligatures w14:val="none"/>
        </w:rPr>
        <w:t>LISTA</w:t>
      </w:r>
    </w:p>
    <w:p w14:paraId="1D585CA4" w14:textId="77777777" w:rsidR="0072600B" w:rsidRPr="0072600B" w:rsidRDefault="0072600B" w:rsidP="0072600B">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2600B" w:rsidRPr="0072600B" w14:paraId="6FB2D7D3" w14:textId="77777777" w:rsidTr="001A6833">
        <w:tc>
          <w:tcPr>
            <w:tcW w:w="609" w:type="dxa"/>
            <w:shd w:val="clear" w:color="auto" w:fill="auto"/>
          </w:tcPr>
          <w:p w14:paraId="61E6BB12"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 xml:space="preserve">Nr. </w:t>
            </w:r>
          </w:p>
          <w:p w14:paraId="6BA383EB"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crt</w:t>
            </w:r>
          </w:p>
        </w:tc>
        <w:tc>
          <w:tcPr>
            <w:tcW w:w="3477" w:type="dxa"/>
            <w:shd w:val="clear" w:color="auto" w:fill="auto"/>
          </w:tcPr>
          <w:p w14:paraId="7B08BB2A"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 xml:space="preserve">Denumire </w:t>
            </w:r>
            <w:r w:rsidRPr="0072600B">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19013093"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5DB123AF"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Forma de deţinere</w:t>
            </w:r>
          </w:p>
        </w:tc>
      </w:tr>
      <w:tr w:rsidR="0072600B" w:rsidRPr="0072600B" w14:paraId="0FF41F9E" w14:textId="77777777" w:rsidTr="001A6833">
        <w:tc>
          <w:tcPr>
            <w:tcW w:w="609" w:type="dxa"/>
            <w:shd w:val="clear" w:color="auto" w:fill="auto"/>
          </w:tcPr>
          <w:p w14:paraId="3B0E9F08"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3AF7C69B"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4E8AF3D6"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3B9362E"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33604998"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În chirie</w:t>
            </w:r>
          </w:p>
        </w:tc>
      </w:tr>
      <w:tr w:rsidR="0072600B" w:rsidRPr="0072600B" w14:paraId="7A69626D" w14:textId="77777777" w:rsidTr="001A6833">
        <w:tc>
          <w:tcPr>
            <w:tcW w:w="609" w:type="dxa"/>
            <w:shd w:val="clear" w:color="auto" w:fill="auto"/>
          </w:tcPr>
          <w:p w14:paraId="236DAA3F"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128EF0E"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5A67C074"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594F1036"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492DBAF0"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r>
      <w:tr w:rsidR="0072600B" w:rsidRPr="0072600B" w14:paraId="7BD2116E" w14:textId="77777777" w:rsidTr="001A6833">
        <w:tc>
          <w:tcPr>
            <w:tcW w:w="609" w:type="dxa"/>
            <w:shd w:val="clear" w:color="auto" w:fill="auto"/>
          </w:tcPr>
          <w:p w14:paraId="37F1D640"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53B52965"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6801E0DB"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B1C113E"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ECE4FA3"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r>
      <w:tr w:rsidR="0072600B" w:rsidRPr="0072600B" w14:paraId="4017298B" w14:textId="77777777" w:rsidTr="001A6833">
        <w:tc>
          <w:tcPr>
            <w:tcW w:w="609" w:type="dxa"/>
            <w:shd w:val="clear" w:color="auto" w:fill="auto"/>
          </w:tcPr>
          <w:p w14:paraId="44F3947C"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F9425B3"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017716E7"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50B64B59"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C756E58"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p>
        </w:tc>
      </w:tr>
    </w:tbl>
    <w:p w14:paraId="53A191D6" w14:textId="77777777" w:rsidR="0072600B" w:rsidRPr="0072600B" w:rsidRDefault="0072600B" w:rsidP="0072600B">
      <w:pPr>
        <w:spacing w:after="200" w:line="240" w:lineRule="auto"/>
        <w:ind w:left="28"/>
        <w:rPr>
          <w:rFonts w:ascii="Times New Roman" w:eastAsia="Calibri" w:hAnsi="Times New Roman" w:cs="Times New Roman"/>
          <w:noProof/>
          <w:kern w:val="0"/>
          <w:lang w:val="ro-MD"/>
          <w14:ligatures w14:val="none"/>
        </w:rPr>
      </w:pPr>
    </w:p>
    <w:p w14:paraId="78649E7F" w14:textId="77777777" w:rsidR="0072600B" w:rsidRPr="0072600B" w:rsidRDefault="0072600B" w:rsidP="0072600B">
      <w:pPr>
        <w:spacing w:after="200" w:line="240" w:lineRule="auto"/>
        <w:ind w:left="28"/>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47217395" w14:textId="77777777" w:rsidR="0072600B" w:rsidRPr="0072600B" w:rsidRDefault="0072600B" w:rsidP="0072600B">
      <w:pPr>
        <w:spacing w:after="200" w:line="240" w:lineRule="auto"/>
        <w:ind w:left="28"/>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w:t>
      </w:r>
      <w:r w:rsidRPr="0072600B">
        <w:rPr>
          <w:rFonts w:ascii="Times New Roman" w:eastAsia="Calibri" w:hAnsi="Times New Roman" w:cs="Times New Roman"/>
          <w:i/>
          <w:noProof/>
          <w:kern w:val="0"/>
          <w:lang w:val="ro-MD"/>
          <w14:ligatures w14:val="none"/>
        </w:rPr>
        <w:t>denumirea ofertantului/candidatului).</w:t>
      </w:r>
    </w:p>
    <w:p w14:paraId="695C084C" w14:textId="77777777" w:rsidR="0072600B" w:rsidRPr="0072600B" w:rsidRDefault="0072600B" w:rsidP="0072600B">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AB73E67" w14:textId="77777777" w:rsidR="0072600B" w:rsidRPr="0072600B" w:rsidRDefault="0072600B" w:rsidP="0072600B">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32E1B363" w14:textId="77777777" w:rsidR="0072600B" w:rsidRPr="0072600B" w:rsidRDefault="0072600B" w:rsidP="0072600B">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17AB98C3" w14:textId="77777777" w:rsidR="0072600B" w:rsidRPr="0072600B" w:rsidRDefault="0072600B" w:rsidP="0072600B">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72600B">
        <w:rPr>
          <w:rFonts w:ascii="Times New Roman" w:eastAsia="Calibri" w:hAnsi="Times New Roman" w:cs="Times New Roman"/>
          <w:noProof/>
          <w:spacing w:val="-1"/>
          <w:kern w:val="0"/>
          <w:lang w:val="ro-MD"/>
          <w14:ligatures w14:val="none"/>
        </w:rPr>
        <w:t>Data completării,</w:t>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t>Terţ susţinător,</w:t>
      </w:r>
    </w:p>
    <w:p w14:paraId="2D10225E" w14:textId="77777777" w:rsidR="0072600B" w:rsidRPr="0072600B" w:rsidRDefault="0072600B" w:rsidP="0072600B">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72600B">
        <w:rPr>
          <w:rFonts w:ascii="Times New Roman" w:eastAsia="Calibri" w:hAnsi="Times New Roman" w:cs="Times New Roman"/>
          <w:i/>
          <w:noProof/>
          <w:spacing w:val="-1"/>
          <w:kern w:val="0"/>
          <w:lang w:val="ro-MD"/>
          <w14:ligatures w14:val="none"/>
        </w:rPr>
        <w:lastRenderedPageBreak/>
        <w:t>(semnătură autorizată</w:t>
      </w:r>
      <w:r w:rsidRPr="0072600B">
        <w:rPr>
          <w:rFonts w:ascii="Times New Roman" w:eastAsia="Calibri" w:hAnsi="Times New Roman" w:cs="Times New Roman"/>
          <w:i/>
          <w:noProof/>
          <w:spacing w:val="-1"/>
          <w:kern w:val="0"/>
          <w:sz w:val="22"/>
          <w:szCs w:val="22"/>
          <w:lang w:val="ro-MD"/>
          <w14:ligatures w14:val="none"/>
        </w:rPr>
        <w:t>)</w:t>
      </w:r>
    </w:p>
    <w:p w14:paraId="5F034C75"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C991C51"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8E013E9"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768AC3D"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5A4446D"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9E1E024"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21</w:t>
      </w:r>
    </w:p>
    <w:p w14:paraId="0960970E"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598F9C9F"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757863DD"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69C08E7"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B0E43E2"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D4F1741" w14:textId="77777777" w:rsidR="0072600B" w:rsidRPr="0072600B" w:rsidRDefault="0072600B" w:rsidP="0072600B">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72600B">
        <w:rPr>
          <w:rFonts w:ascii="Times New Roman" w:eastAsia="Times New Roman" w:hAnsi="Times New Roman" w:cs="Times New Roman"/>
          <w:b/>
          <w:bCs/>
          <w:noProof/>
          <w:kern w:val="32"/>
          <w:lang w:val="ro-MD"/>
          <w14:ligatures w14:val="none"/>
        </w:rPr>
        <w:t>DECLARAŢIE TERŢ SUSŢINĂTOR PROFESIONAL</w:t>
      </w:r>
    </w:p>
    <w:p w14:paraId="5E3C16DE" w14:textId="77777777" w:rsidR="0072600B" w:rsidRPr="0072600B" w:rsidRDefault="0072600B" w:rsidP="0072600B">
      <w:pPr>
        <w:spacing w:after="0" w:line="276" w:lineRule="auto"/>
        <w:rPr>
          <w:rFonts w:ascii="Times New Roman" w:eastAsia="Calibri" w:hAnsi="Times New Roman" w:cs="Times New Roman"/>
          <w:noProof/>
          <w:kern w:val="0"/>
          <w:lang w:val="ro-MD"/>
          <w14:ligatures w14:val="none"/>
        </w:rPr>
      </w:pPr>
    </w:p>
    <w:p w14:paraId="42461F09" w14:textId="77777777" w:rsidR="0072600B" w:rsidRPr="0072600B" w:rsidRDefault="0072600B" w:rsidP="0072600B">
      <w:pPr>
        <w:shd w:val="clear" w:color="auto" w:fill="FFFFFF"/>
        <w:spacing w:after="0" w:line="276" w:lineRule="auto"/>
        <w:rPr>
          <w:rFonts w:ascii="Times New Roman" w:eastAsia="Calibri" w:hAnsi="Times New Roman" w:cs="Times New Roman"/>
          <w:b/>
          <w:noProof/>
          <w:spacing w:val="-2"/>
          <w:kern w:val="0"/>
          <w:lang w:val="ro-MD"/>
          <w14:ligatures w14:val="none"/>
        </w:rPr>
      </w:pPr>
      <w:r w:rsidRPr="0072600B">
        <w:rPr>
          <w:rFonts w:ascii="Times New Roman" w:eastAsia="Calibri" w:hAnsi="Times New Roman" w:cs="Times New Roman"/>
          <w:b/>
          <w:noProof/>
          <w:spacing w:val="-2"/>
          <w:kern w:val="0"/>
          <w:lang w:val="ro-MD"/>
          <w14:ligatures w14:val="none"/>
        </w:rPr>
        <w:t>Terţ susţinător profesional</w:t>
      </w:r>
    </w:p>
    <w:p w14:paraId="172174B0" w14:textId="77777777" w:rsidR="0072600B" w:rsidRPr="0072600B" w:rsidRDefault="0072600B" w:rsidP="0072600B">
      <w:pPr>
        <w:shd w:val="clear" w:color="auto" w:fill="FFFFFF"/>
        <w:spacing w:after="0" w:line="276" w:lineRule="auto"/>
        <w:rPr>
          <w:rFonts w:ascii="Times New Roman" w:eastAsia="Calibri" w:hAnsi="Times New Roman" w:cs="Times New Roman"/>
          <w:b/>
          <w:noProof/>
          <w:kern w:val="0"/>
          <w:lang w:val="ro-MD"/>
          <w14:ligatures w14:val="none"/>
        </w:rPr>
      </w:pPr>
      <w:r w:rsidRPr="0072600B">
        <w:rPr>
          <w:rFonts w:ascii="Times New Roman" w:eastAsia="Calibri" w:hAnsi="Times New Roman" w:cs="Times New Roman"/>
          <w:b/>
          <w:noProof/>
          <w:spacing w:val="-2"/>
          <w:kern w:val="0"/>
          <w:lang w:val="ro-MD"/>
          <w14:ligatures w14:val="none"/>
        </w:rPr>
        <w:t>..........................</w:t>
      </w:r>
    </w:p>
    <w:p w14:paraId="7986444C" w14:textId="77777777" w:rsidR="0072600B" w:rsidRPr="0072600B" w:rsidRDefault="0072600B" w:rsidP="0072600B">
      <w:pPr>
        <w:shd w:val="clear" w:color="auto" w:fill="FFFFFF"/>
        <w:spacing w:after="0" w:line="276" w:lineRule="auto"/>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(denumirea)</w:t>
      </w:r>
    </w:p>
    <w:p w14:paraId="2EF718F0" w14:textId="77777777" w:rsidR="0072600B" w:rsidRPr="0072600B" w:rsidRDefault="0072600B" w:rsidP="0072600B">
      <w:pPr>
        <w:shd w:val="clear" w:color="auto" w:fill="FFFFFF"/>
        <w:spacing w:after="0" w:line="276" w:lineRule="auto"/>
        <w:rPr>
          <w:rFonts w:ascii="Times New Roman" w:eastAsia="Calibri" w:hAnsi="Times New Roman" w:cs="Times New Roman"/>
          <w:noProof/>
          <w:kern w:val="0"/>
          <w:lang w:val="ro-MD"/>
          <w14:ligatures w14:val="none"/>
        </w:rPr>
      </w:pPr>
    </w:p>
    <w:p w14:paraId="58847671" w14:textId="77777777" w:rsidR="0072600B" w:rsidRPr="0072600B" w:rsidRDefault="0072600B" w:rsidP="0072600B">
      <w:pPr>
        <w:spacing w:after="200" w:line="276" w:lineRule="auto"/>
        <w:jc w:val="center"/>
        <w:rPr>
          <w:rFonts w:ascii="Times New Roman" w:eastAsia="Calibri" w:hAnsi="Times New Roman" w:cs="Times New Roman"/>
          <w:b/>
          <w:noProof/>
          <w:kern w:val="0"/>
          <w:lang w:val="ro-MD"/>
          <w14:ligatures w14:val="none"/>
        </w:rPr>
      </w:pPr>
      <w:r w:rsidRPr="0072600B">
        <w:rPr>
          <w:rFonts w:ascii="Times New Roman" w:eastAsia="Calibri" w:hAnsi="Times New Roman" w:cs="Times New Roman"/>
          <w:b/>
          <w:noProof/>
          <w:kern w:val="0"/>
          <w:lang w:val="ro-MD"/>
          <w14:ligatures w14:val="none"/>
        </w:rPr>
        <w:t>Declaraţie</w:t>
      </w:r>
    </w:p>
    <w:p w14:paraId="6CC0C349" w14:textId="77777777" w:rsidR="0072600B" w:rsidRPr="0072600B" w:rsidRDefault="0072600B" w:rsidP="0072600B">
      <w:pPr>
        <w:shd w:val="clear" w:color="auto" w:fill="FFFFFF"/>
        <w:spacing w:after="200" w:line="276"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A10B97C" w14:textId="77777777" w:rsidR="0072600B" w:rsidRPr="0072600B" w:rsidRDefault="0072600B" w:rsidP="0072600B">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72600B">
        <w:rPr>
          <w:rFonts w:ascii="Times New Roman" w:eastAsia="Calibri" w:hAnsi="Times New Roman" w:cs="Times New Roman"/>
          <w:b/>
          <w:noProof/>
          <w:spacing w:val="-3"/>
          <w:kern w:val="0"/>
          <w:lang w:val="ro-MD"/>
          <w14:ligatures w14:val="none"/>
        </w:rPr>
        <w:t>LISTA</w:t>
      </w:r>
    </w:p>
    <w:p w14:paraId="2EA8AE87" w14:textId="77777777" w:rsidR="0072600B" w:rsidRPr="0072600B" w:rsidRDefault="0072600B" w:rsidP="0072600B">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privind personalului de specialitate angajat care urmează a fi efectiv</w:t>
      </w:r>
    </w:p>
    <w:p w14:paraId="183C3AC6" w14:textId="77777777" w:rsidR="0072600B" w:rsidRPr="0072600B" w:rsidRDefault="0072600B" w:rsidP="0072600B">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alocat pentru îndeplinirea contractului de achiziţie publică</w:t>
      </w:r>
    </w:p>
    <w:p w14:paraId="59A78D94" w14:textId="77777777" w:rsidR="0072600B" w:rsidRPr="0072600B" w:rsidRDefault="0072600B" w:rsidP="0072600B">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2600B" w:rsidRPr="0072600B" w14:paraId="278A971C" w14:textId="77777777" w:rsidTr="001A6833">
        <w:trPr>
          <w:jc w:val="center"/>
        </w:trPr>
        <w:tc>
          <w:tcPr>
            <w:tcW w:w="3023" w:type="dxa"/>
            <w:shd w:val="clear" w:color="auto" w:fill="auto"/>
          </w:tcPr>
          <w:p w14:paraId="0BEF43D4"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509E66B"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Anul 1</w:t>
            </w:r>
          </w:p>
        </w:tc>
        <w:tc>
          <w:tcPr>
            <w:tcW w:w="1845" w:type="dxa"/>
            <w:shd w:val="clear" w:color="auto" w:fill="auto"/>
          </w:tcPr>
          <w:p w14:paraId="17D97EE0"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Anul 2</w:t>
            </w:r>
          </w:p>
        </w:tc>
        <w:tc>
          <w:tcPr>
            <w:tcW w:w="1757" w:type="dxa"/>
            <w:shd w:val="clear" w:color="auto" w:fill="auto"/>
          </w:tcPr>
          <w:p w14:paraId="0DE50F5A"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Anul 3</w:t>
            </w:r>
          </w:p>
        </w:tc>
      </w:tr>
      <w:tr w:rsidR="0072600B" w:rsidRPr="0072600B" w14:paraId="542420AC" w14:textId="77777777" w:rsidTr="001A6833">
        <w:trPr>
          <w:jc w:val="center"/>
        </w:trPr>
        <w:tc>
          <w:tcPr>
            <w:tcW w:w="3023" w:type="dxa"/>
            <w:shd w:val="clear" w:color="auto" w:fill="auto"/>
          </w:tcPr>
          <w:p w14:paraId="0AD3D57B"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7BB18E05"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5A25AD0"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082C74A"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r>
      <w:tr w:rsidR="0072600B" w:rsidRPr="0072600B" w14:paraId="574CC20C" w14:textId="77777777" w:rsidTr="001A6833">
        <w:trPr>
          <w:jc w:val="center"/>
        </w:trPr>
        <w:tc>
          <w:tcPr>
            <w:tcW w:w="3023" w:type="dxa"/>
            <w:shd w:val="clear" w:color="auto" w:fill="auto"/>
          </w:tcPr>
          <w:p w14:paraId="09064892"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w:t>
            </w:r>
          </w:p>
        </w:tc>
        <w:tc>
          <w:tcPr>
            <w:tcW w:w="1757" w:type="dxa"/>
            <w:shd w:val="clear" w:color="auto" w:fill="auto"/>
          </w:tcPr>
          <w:p w14:paraId="511AB399"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868D505"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8C0CB87"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r>
      <w:tr w:rsidR="0072600B" w:rsidRPr="0072600B" w14:paraId="319FE180" w14:textId="77777777" w:rsidTr="001A6833">
        <w:trPr>
          <w:jc w:val="center"/>
        </w:trPr>
        <w:tc>
          <w:tcPr>
            <w:tcW w:w="3023" w:type="dxa"/>
            <w:shd w:val="clear" w:color="auto" w:fill="auto"/>
          </w:tcPr>
          <w:p w14:paraId="36BD358E"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w:t>
            </w:r>
          </w:p>
        </w:tc>
        <w:tc>
          <w:tcPr>
            <w:tcW w:w="1757" w:type="dxa"/>
            <w:shd w:val="clear" w:color="auto" w:fill="auto"/>
          </w:tcPr>
          <w:p w14:paraId="13BC5158"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3A895EC2"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4304FE63"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r>
      <w:tr w:rsidR="0072600B" w:rsidRPr="0072600B" w14:paraId="02B8F913" w14:textId="77777777" w:rsidTr="001A6833">
        <w:trPr>
          <w:jc w:val="center"/>
        </w:trPr>
        <w:tc>
          <w:tcPr>
            <w:tcW w:w="3023" w:type="dxa"/>
            <w:shd w:val="clear" w:color="auto" w:fill="auto"/>
          </w:tcPr>
          <w:p w14:paraId="5D9AB48E" w14:textId="77777777" w:rsidR="0072600B" w:rsidRPr="0072600B" w:rsidRDefault="0072600B" w:rsidP="0072600B">
            <w:pPr>
              <w:spacing w:after="0" w:line="240" w:lineRule="auto"/>
              <w:jc w:val="center"/>
              <w:rPr>
                <w:rFonts w:ascii="Times New Roman" w:eastAsia="Calibri" w:hAnsi="Times New Roman" w:cs="Times New Roman"/>
                <w:noProof/>
                <w:kern w:val="0"/>
                <w:lang w:val="ro-MD" w:eastAsia="ro-RO"/>
                <w14:ligatures w14:val="none"/>
              </w:rPr>
            </w:pPr>
            <w:r w:rsidRPr="0072600B">
              <w:rPr>
                <w:rFonts w:ascii="Times New Roman" w:eastAsia="Calibri" w:hAnsi="Times New Roman" w:cs="Times New Roman"/>
                <w:noProof/>
                <w:kern w:val="0"/>
                <w:lang w:val="ro-MD" w:eastAsia="ro-RO"/>
                <w14:ligatures w14:val="none"/>
              </w:rPr>
              <w:t>………….</w:t>
            </w:r>
          </w:p>
        </w:tc>
        <w:tc>
          <w:tcPr>
            <w:tcW w:w="1757" w:type="dxa"/>
            <w:shd w:val="clear" w:color="auto" w:fill="auto"/>
          </w:tcPr>
          <w:p w14:paraId="130D8940"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95711AD"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6C4DE0E1" w14:textId="77777777" w:rsidR="0072600B" w:rsidRPr="0072600B" w:rsidRDefault="0072600B" w:rsidP="0072600B">
            <w:pPr>
              <w:spacing w:after="0" w:line="240" w:lineRule="auto"/>
              <w:rPr>
                <w:rFonts w:ascii="Times New Roman" w:eastAsia="Calibri" w:hAnsi="Times New Roman" w:cs="Times New Roman"/>
                <w:noProof/>
                <w:kern w:val="0"/>
                <w:lang w:val="ro-MD" w:eastAsia="ro-RO"/>
                <w14:ligatures w14:val="none"/>
              </w:rPr>
            </w:pPr>
          </w:p>
        </w:tc>
      </w:tr>
    </w:tbl>
    <w:p w14:paraId="0D37FF95" w14:textId="77777777" w:rsidR="0072600B" w:rsidRPr="0072600B" w:rsidRDefault="0072600B" w:rsidP="0072600B">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3854BB04" w14:textId="77777777" w:rsidR="0072600B" w:rsidRPr="0072600B" w:rsidRDefault="0072600B" w:rsidP="0072600B">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259768A7" w14:textId="77777777" w:rsidR="0072600B" w:rsidRPr="0072600B" w:rsidRDefault="0072600B" w:rsidP="0072600B">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C96A1EA" w14:textId="77777777" w:rsidR="0072600B" w:rsidRPr="0072600B" w:rsidRDefault="0072600B" w:rsidP="0072600B">
      <w:pPr>
        <w:shd w:val="clear" w:color="auto" w:fill="FFFFFF"/>
        <w:spacing w:after="0" w:line="276"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72600B">
        <w:rPr>
          <w:rFonts w:ascii="Times New Roman" w:eastAsia="Calibri" w:hAnsi="Times New Roman" w:cs="Times New Roman"/>
          <w:i/>
          <w:noProof/>
          <w:kern w:val="0"/>
          <w:lang w:val="ro-MD"/>
          <w14:ligatures w14:val="none"/>
        </w:rPr>
        <w:t>denumirea şi adresa autorităţii contractante)</w:t>
      </w:r>
      <w:r w:rsidRPr="0072600B">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79CE6047" w14:textId="77777777" w:rsidR="0072600B" w:rsidRPr="0072600B" w:rsidRDefault="0072600B" w:rsidP="0072600B">
      <w:pPr>
        <w:shd w:val="clear" w:color="auto" w:fill="FFFFFF"/>
        <w:spacing w:after="0" w:line="276"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7D506E90" w14:textId="77777777" w:rsidR="0072600B" w:rsidRPr="0072600B" w:rsidRDefault="0072600B" w:rsidP="0072600B">
      <w:pPr>
        <w:shd w:val="clear" w:color="auto" w:fill="FFFFFF"/>
        <w:spacing w:after="0" w:line="276" w:lineRule="auto"/>
        <w:jc w:val="both"/>
        <w:rPr>
          <w:rFonts w:ascii="Times New Roman" w:eastAsia="Calibri" w:hAnsi="Times New Roman" w:cs="Times New Roman"/>
          <w:noProof/>
          <w:kern w:val="0"/>
          <w:lang w:val="ro-MD"/>
          <w14:ligatures w14:val="none"/>
        </w:rPr>
      </w:pPr>
      <w:r w:rsidRPr="0072600B">
        <w:rPr>
          <w:rFonts w:ascii="Times New Roman" w:eastAsia="Calibri" w:hAnsi="Times New Roman" w:cs="Times New Roman"/>
          <w:noProof/>
          <w:kern w:val="0"/>
          <w:lang w:val="ro-MD"/>
          <w14:ligatures w14:val="none"/>
        </w:rPr>
        <w:t>(</w:t>
      </w:r>
      <w:r w:rsidRPr="0072600B">
        <w:rPr>
          <w:rFonts w:ascii="Times New Roman" w:eastAsia="Calibri" w:hAnsi="Times New Roman" w:cs="Times New Roman"/>
          <w:i/>
          <w:noProof/>
          <w:kern w:val="0"/>
          <w:lang w:val="ro-MD"/>
          <w14:ligatures w14:val="none"/>
        </w:rPr>
        <w:t>denumirea ofertantului/candidatului).</w:t>
      </w:r>
    </w:p>
    <w:p w14:paraId="11AE8460" w14:textId="77777777" w:rsidR="0072600B" w:rsidRPr="0072600B" w:rsidRDefault="0072600B" w:rsidP="0072600B">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6F19064D" w14:textId="77777777" w:rsidR="0072600B" w:rsidRPr="0072600B" w:rsidRDefault="0072600B" w:rsidP="0072600B">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72600B">
        <w:rPr>
          <w:rFonts w:ascii="Times New Roman" w:eastAsia="Calibri" w:hAnsi="Times New Roman" w:cs="Times New Roman"/>
          <w:noProof/>
          <w:spacing w:val="-1"/>
          <w:kern w:val="0"/>
          <w:lang w:val="ro-MD"/>
          <w14:ligatures w14:val="none"/>
        </w:rPr>
        <w:t>Data completării,</w:t>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r>
      <w:r w:rsidRPr="0072600B">
        <w:rPr>
          <w:rFonts w:ascii="Times New Roman" w:eastAsia="Calibri" w:hAnsi="Times New Roman" w:cs="Times New Roman"/>
          <w:noProof/>
          <w:spacing w:val="-1"/>
          <w:kern w:val="0"/>
          <w:lang w:val="ro-MD"/>
          <w14:ligatures w14:val="none"/>
        </w:rPr>
        <w:tab/>
        <w:t>Terţ susţinător,</w:t>
      </w:r>
    </w:p>
    <w:p w14:paraId="2E13B75A" w14:textId="77777777" w:rsidR="0072600B" w:rsidRPr="0072600B" w:rsidRDefault="0072600B" w:rsidP="0072600B">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72600B">
        <w:rPr>
          <w:rFonts w:ascii="Times New Roman" w:eastAsia="Calibri" w:hAnsi="Times New Roman" w:cs="Times New Roman"/>
          <w:i/>
          <w:noProof/>
          <w:spacing w:val="-1"/>
          <w:kern w:val="0"/>
          <w:lang w:val="ro-MD"/>
          <w14:ligatures w14:val="none"/>
        </w:rPr>
        <w:t>(semnătură autorizată)</w:t>
      </w:r>
    </w:p>
    <w:p w14:paraId="456DC971"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t>Anexa nr. 22</w:t>
      </w:r>
    </w:p>
    <w:p w14:paraId="1FD5D469"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69428A3F"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38BE8561"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00FA2B3" w14:textId="77777777" w:rsidR="0072600B" w:rsidRPr="0072600B" w:rsidRDefault="0072600B" w:rsidP="0072600B">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72600B">
        <w:rPr>
          <w:rFonts w:ascii="Times New Roman" w:eastAsia="Times New Roman" w:hAnsi="Times New Roman" w:cs="Times New Roman"/>
          <w:b/>
          <w:noProof/>
          <w:color w:val="000000"/>
          <w:w w:val="90"/>
          <w:kern w:val="0"/>
          <w:lang w:val="ro-MD"/>
          <w14:ligatures w14:val="none"/>
        </w:rPr>
        <w:t>(Antetul instituției)</w:t>
      </w:r>
    </w:p>
    <w:p w14:paraId="72E152F0" w14:textId="77777777" w:rsidR="0072600B" w:rsidRPr="0072600B" w:rsidRDefault="0072600B" w:rsidP="0072600B">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72600B">
        <w:rPr>
          <w:rFonts w:ascii="Times New Roman" w:eastAsia="Times New Roman" w:hAnsi="Times New Roman" w:cs="Times New Roman"/>
          <w:b/>
          <w:noProof/>
          <w:color w:val="000000"/>
          <w:w w:val="90"/>
          <w:kern w:val="0"/>
          <w:lang w:val="ro-MD"/>
          <w14:ligatures w14:val="none"/>
        </w:rPr>
        <w:t>~~~~~~~~~~~~~~~~~~~~~~~~~~~~~~~~~~~~~~~~~~~~~~~~~~~~~~~~~~~~~~~~~~~~~~~</w:t>
      </w:r>
    </w:p>
    <w:p w14:paraId="4937BDF2" w14:textId="77777777" w:rsidR="0072600B" w:rsidRPr="0072600B" w:rsidRDefault="0072600B" w:rsidP="0072600B">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72600B">
        <w:rPr>
          <w:rFonts w:ascii="Times New Roman" w:eastAsia="Times New Roman" w:hAnsi="Times New Roman" w:cs="Times New Roman"/>
          <w:b/>
          <w:noProof/>
          <w:color w:val="000000"/>
          <w:w w:val="90"/>
          <w:kern w:val="0"/>
          <w:sz w:val="28"/>
          <w:szCs w:val="28"/>
          <w:lang w:val="ro-MD"/>
          <w14:ligatures w14:val="none"/>
        </w:rPr>
        <w:t>„__” ________ _____</w:t>
      </w:r>
      <w:r w:rsidRPr="0072600B">
        <w:rPr>
          <w:rFonts w:ascii="Times New Roman" w:eastAsia="Times New Roman" w:hAnsi="Times New Roman" w:cs="Times New Roman"/>
          <w:noProof/>
          <w:kern w:val="0"/>
          <w:lang w:val="ro-MD"/>
          <w14:ligatures w14:val="none"/>
        </w:rPr>
        <w:t>nr. __________</w:t>
      </w:r>
    </w:p>
    <w:p w14:paraId="7A7EBEA8" w14:textId="77777777" w:rsidR="0072600B" w:rsidRPr="0072600B" w:rsidRDefault="0072600B" w:rsidP="0072600B">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72600B">
        <w:rPr>
          <w:rFonts w:ascii="Times New Roman" w:eastAsia="Times New Roman" w:hAnsi="Times New Roman" w:cs="Times New Roman"/>
          <w:b/>
          <w:noProof/>
          <w:color w:val="000000"/>
          <w:w w:val="90"/>
          <w:kern w:val="0"/>
          <w:sz w:val="28"/>
          <w:szCs w:val="28"/>
          <w:lang w:val="ro-MD"/>
          <w14:ligatures w14:val="none"/>
        </w:rPr>
        <w:t xml:space="preserve">AVIZ </w:t>
      </w:r>
    </w:p>
    <w:p w14:paraId="6B6539C0" w14:textId="77777777" w:rsidR="0072600B" w:rsidRPr="0072600B" w:rsidRDefault="0072600B" w:rsidP="0072600B">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25656B5F" w14:textId="77777777" w:rsidR="0072600B" w:rsidRPr="0072600B" w:rsidRDefault="0072600B" w:rsidP="0072600B">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 xml:space="preserve">Eliberat întreprinderii </w:t>
      </w:r>
      <w:r w:rsidRPr="0072600B">
        <w:rPr>
          <w:rFonts w:ascii="Times New Roman" w:eastAsia="PMingLiU" w:hAnsi="Times New Roman" w:cs="Times New Roman"/>
          <w:noProof/>
          <w:kern w:val="0"/>
          <w:lang w:val="ro-MD" w:eastAsia="zh-CN"/>
          <w14:ligatures w14:val="none"/>
        </w:rPr>
        <w:tab/>
        <w:t xml:space="preserve"> IDNO </w:t>
      </w:r>
      <w:r w:rsidRPr="0072600B">
        <w:rPr>
          <w:rFonts w:ascii="Times New Roman" w:eastAsia="PMingLiU" w:hAnsi="Times New Roman" w:cs="Times New Roman"/>
          <w:noProof/>
          <w:kern w:val="0"/>
          <w:lang w:val="ro-MD" w:eastAsia="zh-CN"/>
          <w14:ligatures w14:val="none"/>
        </w:rPr>
        <w:tab/>
        <w:t xml:space="preserve"> conform</w:t>
      </w:r>
    </w:p>
    <w:p w14:paraId="3ED4CF4A" w14:textId="77777777" w:rsidR="0072600B" w:rsidRPr="0072600B" w:rsidRDefault="0072600B" w:rsidP="0072600B">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 xml:space="preserve">cererii nr. </w:t>
      </w:r>
      <w:r w:rsidRPr="0072600B">
        <w:rPr>
          <w:rFonts w:ascii="Times New Roman" w:eastAsia="PMingLiU" w:hAnsi="Times New Roman" w:cs="Times New Roman"/>
          <w:noProof/>
          <w:kern w:val="0"/>
          <w:lang w:val="ro-MD" w:eastAsia="zh-CN"/>
          <w14:ligatures w14:val="none"/>
        </w:rPr>
        <w:tab/>
        <w:t xml:space="preserve"> din </w:t>
      </w:r>
      <w:r w:rsidRPr="0072600B">
        <w:rPr>
          <w:rFonts w:ascii="Times New Roman" w:eastAsia="PMingLiU" w:hAnsi="Times New Roman" w:cs="Times New Roman"/>
          <w:noProof/>
          <w:kern w:val="0"/>
          <w:lang w:val="ro-MD" w:eastAsia="zh-CN"/>
          <w14:ligatures w14:val="none"/>
        </w:rPr>
        <w:tab/>
        <w:t>. În urma verificării actelor prezentate și informației rezultate din</w:t>
      </w:r>
    </w:p>
    <w:p w14:paraId="05211112"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 xml:space="preserve">actele de control în ultimii 3 (trei) ani, potrivit Ordinului nr. </w:t>
      </w:r>
      <w:r w:rsidRPr="0072600B">
        <w:rPr>
          <w:rFonts w:ascii="Times New Roman" w:eastAsia="PMingLiU" w:hAnsi="Times New Roman" w:cs="Times New Roman"/>
          <w:noProof/>
          <w:kern w:val="0"/>
          <w:lang w:val="ro-MD" w:eastAsia="zh-CN"/>
          <w14:ligatures w14:val="none"/>
        </w:rPr>
        <w:tab/>
        <w:t xml:space="preserve"> din</w:t>
      </w:r>
      <w:r w:rsidRPr="0072600B">
        <w:rPr>
          <w:rFonts w:ascii="Times New Roman" w:eastAsia="PMingLiU" w:hAnsi="Times New Roman" w:cs="Times New Roman"/>
          <w:noProof/>
          <w:kern w:val="0"/>
          <w:lang w:val="ro-MD" w:eastAsia="zh-CN"/>
          <w14:ligatures w14:val="none"/>
        </w:rPr>
        <w:tab/>
        <w:t xml:space="preserve">, Agenția pentru </w:t>
      </w:r>
      <w:r w:rsidRPr="0072600B">
        <w:rPr>
          <w:rFonts w:ascii="Times New Roman" w:eastAsia="PMingLiU" w:hAnsi="Times New Roman" w:cs="Times New Roman"/>
          <w:noProof/>
          <w:kern w:val="0"/>
          <w:lang w:val="ro-MD" w:eastAsia="zh-CN"/>
          <w14:ligatures w14:val="none"/>
        </w:rPr>
        <w:br/>
        <w:t>Supraveghere Tehnică constată următoarele:</w:t>
      </w:r>
    </w:p>
    <w:p w14:paraId="60988214"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5C32F5A"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BFC73BA"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72600B" w:rsidRPr="0072600B" w14:paraId="400FB9EE" w14:textId="77777777" w:rsidTr="001A6833">
        <w:tc>
          <w:tcPr>
            <w:tcW w:w="471" w:type="dxa"/>
          </w:tcPr>
          <w:p w14:paraId="5EF06CDA"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r w:rsidRPr="0072600B">
              <w:rPr>
                <w:rFonts w:eastAsia="PMingLiU"/>
                <w:noProof/>
                <w:lang w:val="ro-MD" w:eastAsia="zh-CN"/>
              </w:rPr>
              <w:t>Nr</w:t>
            </w:r>
          </w:p>
        </w:tc>
        <w:tc>
          <w:tcPr>
            <w:tcW w:w="3751" w:type="dxa"/>
          </w:tcPr>
          <w:p w14:paraId="488CCF92" w14:textId="77777777" w:rsidR="0072600B" w:rsidRPr="0072600B" w:rsidRDefault="0072600B" w:rsidP="0072600B">
            <w:pPr>
              <w:tabs>
                <w:tab w:val="left" w:leader="underscore" w:pos="6465"/>
                <w:tab w:val="right" w:leader="underscore" w:pos="9777"/>
              </w:tabs>
              <w:spacing w:line="302" w:lineRule="auto"/>
              <w:jc w:val="center"/>
              <w:rPr>
                <w:rFonts w:eastAsia="PMingLiU"/>
                <w:noProof/>
                <w:lang w:val="ro-MD" w:eastAsia="zh-CN"/>
              </w:rPr>
            </w:pPr>
            <w:r w:rsidRPr="0072600B">
              <w:rPr>
                <w:rFonts w:eastAsia="PMingLiU"/>
                <w:noProof/>
                <w:lang w:val="ro-MD" w:eastAsia="zh-CN"/>
              </w:rPr>
              <w:t>Informații</w:t>
            </w:r>
          </w:p>
        </w:tc>
        <w:tc>
          <w:tcPr>
            <w:tcW w:w="4001" w:type="dxa"/>
          </w:tcPr>
          <w:p w14:paraId="5D03EEDA" w14:textId="77777777" w:rsidR="0072600B" w:rsidRPr="0072600B" w:rsidRDefault="0072600B" w:rsidP="0072600B">
            <w:pPr>
              <w:tabs>
                <w:tab w:val="left" w:leader="underscore" w:pos="6465"/>
                <w:tab w:val="right" w:leader="underscore" w:pos="9777"/>
              </w:tabs>
              <w:spacing w:line="302" w:lineRule="auto"/>
              <w:jc w:val="center"/>
              <w:rPr>
                <w:rFonts w:eastAsia="PMingLiU"/>
                <w:noProof/>
                <w:lang w:val="ro-MD" w:eastAsia="zh-CN"/>
              </w:rPr>
            </w:pPr>
            <w:r w:rsidRPr="0072600B">
              <w:rPr>
                <w:rFonts w:eastAsia="PMingLiU"/>
                <w:noProof/>
                <w:lang w:val="ro-MD" w:eastAsia="zh-CN"/>
              </w:rPr>
              <w:t>Noțiuni</w:t>
            </w:r>
          </w:p>
        </w:tc>
        <w:tc>
          <w:tcPr>
            <w:tcW w:w="575" w:type="dxa"/>
          </w:tcPr>
          <w:p w14:paraId="7AEF00BA"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r w:rsidRPr="0072600B">
              <w:rPr>
                <w:rFonts w:eastAsia="PMingLiU"/>
                <w:noProof/>
                <w:lang w:val="ro-MD" w:eastAsia="zh-CN"/>
              </w:rPr>
              <w:t>DA</w:t>
            </w:r>
          </w:p>
        </w:tc>
        <w:tc>
          <w:tcPr>
            <w:tcW w:w="563" w:type="dxa"/>
          </w:tcPr>
          <w:p w14:paraId="3DFBD01D"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r w:rsidRPr="0072600B">
              <w:rPr>
                <w:rFonts w:eastAsia="PMingLiU"/>
                <w:noProof/>
                <w:lang w:val="ro-MD" w:eastAsia="zh-CN"/>
              </w:rPr>
              <w:t>NU</w:t>
            </w:r>
          </w:p>
        </w:tc>
        <w:tc>
          <w:tcPr>
            <w:tcW w:w="846" w:type="dxa"/>
          </w:tcPr>
          <w:p w14:paraId="006BBBC9"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r w:rsidRPr="0072600B">
              <w:rPr>
                <w:rFonts w:eastAsia="PMingLiU"/>
                <w:noProof/>
                <w:lang w:val="ro-MD" w:eastAsia="zh-CN"/>
              </w:rPr>
              <w:t>Nota</w:t>
            </w:r>
          </w:p>
        </w:tc>
      </w:tr>
      <w:tr w:rsidR="0072600B" w:rsidRPr="00141AEF" w14:paraId="1C1DCB59" w14:textId="77777777" w:rsidTr="001A6833">
        <w:trPr>
          <w:trHeight w:val="540"/>
        </w:trPr>
        <w:tc>
          <w:tcPr>
            <w:tcW w:w="471" w:type="dxa"/>
            <w:vMerge w:val="restart"/>
          </w:tcPr>
          <w:p w14:paraId="365CA3DF"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r w:rsidRPr="0072600B">
              <w:rPr>
                <w:rFonts w:eastAsia="PMingLiU"/>
                <w:noProof/>
                <w:lang w:val="ro-MD" w:eastAsia="zh-CN"/>
              </w:rPr>
              <w:t>I</w:t>
            </w:r>
          </w:p>
        </w:tc>
        <w:tc>
          <w:tcPr>
            <w:tcW w:w="3751" w:type="dxa"/>
            <w:vMerge w:val="restart"/>
          </w:tcPr>
          <w:p w14:paraId="1B078119"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Încălcări constatate prin procese - verbale de control, emise în temeiul Legii nr.131/2012 privind controlul de stat asupra activității de întreprinzător</w:t>
            </w:r>
            <w:r w:rsidRPr="0072600B">
              <w:rPr>
                <w:noProof/>
                <w:lang w:val="ro-MD"/>
              </w:rPr>
              <w:t>)</w:t>
            </w:r>
            <w:r w:rsidRPr="0072600B">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9F062D1"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r w:rsidRPr="0072600B">
              <w:rPr>
                <w:rFonts w:eastAsia="PMingLiU"/>
                <w:noProof/>
                <w:lang w:val="ro-MD" w:eastAsia="zh-CN"/>
              </w:rPr>
              <w:t>încalcări foarte grave</w:t>
            </w:r>
          </w:p>
          <w:p w14:paraId="660BB162" w14:textId="77777777" w:rsidR="0072600B" w:rsidRPr="0072600B" w:rsidRDefault="0072600B" w:rsidP="0072600B">
            <w:pPr>
              <w:tabs>
                <w:tab w:val="left" w:leader="underscore" w:pos="6465"/>
                <w:tab w:val="right" w:leader="underscore" w:pos="9777"/>
              </w:tabs>
              <w:spacing w:line="302" w:lineRule="auto"/>
              <w:jc w:val="both"/>
              <w:rPr>
                <w:rFonts w:eastAsia="PMingLiU"/>
                <w:noProof/>
                <w:sz w:val="22"/>
                <w:szCs w:val="22"/>
                <w:lang w:val="ro-MD" w:eastAsia="zh-CN"/>
              </w:rPr>
            </w:pPr>
            <w:r w:rsidRPr="0072600B">
              <w:rPr>
                <w:noProof/>
                <w:lang w:val="ro-MD"/>
              </w:rPr>
              <w:t>(art. 5</w:t>
            </w:r>
            <w:r w:rsidRPr="0072600B">
              <w:rPr>
                <w:noProof/>
                <w:vertAlign w:val="superscript"/>
                <w:lang w:val="ro-MD"/>
              </w:rPr>
              <w:t>1</w:t>
            </w:r>
            <w:r w:rsidRPr="0072600B">
              <w:rPr>
                <w:noProof/>
                <w:lang w:val="ro-MD"/>
              </w:rPr>
              <w:t xml:space="preserve"> Legea nr.131/2012privind controlul de stat asupra activității de întreprinzător)</w:t>
            </w:r>
          </w:p>
        </w:tc>
        <w:tc>
          <w:tcPr>
            <w:tcW w:w="575" w:type="dxa"/>
          </w:tcPr>
          <w:p w14:paraId="69A0E50D"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p>
        </w:tc>
        <w:tc>
          <w:tcPr>
            <w:tcW w:w="563" w:type="dxa"/>
          </w:tcPr>
          <w:p w14:paraId="5C800581"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p>
        </w:tc>
        <w:tc>
          <w:tcPr>
            <w:tcW w:w="846" w:type="dxa"/>
          </w:tcPr>
          <w:p w14:paraId="36600147"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p>
        </w:tc>
      </w:tr>
      <w:tr w:rsidR="0072600B" w:rsidRPr="00141AEF" w14:paraId="0394D58E" w14:textId="77777777" w:rsidTr="001A6833">
        <w:trPr>
          <w:trHeight w:val="1380"/>
        </w:trPr>
        <w:tc>
          <w:tcPr>
            <w:tcW w:w="471" w:type="dxa"/>
            <w:vMerge/>
          </w:tcPr>
          <w:p w14:paraId="3E0EE4E8"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p>
        </w:tc>
        <w:tc>
          <w:tcPr>
            <w:tcW w:w="3751" w:type="dxa"/>
            <w:vMerge/>
          </w:tcPr>
          <w:p w14:paraId="5C706E5F"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60472766"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Sancțiuni economice</w:t>
            </w:r>
          </w:p>
          <w:p w14:paraId="24BF5BAF"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(cu exagerări ale costului mai mare de 15% din valoarea lucrărilor executate, inclusiv)</w:t>
            </w:r>
          </w:p>
        </w:tc>
        <w:tc>
          <w:tcPr>
            <w:tcW w:w="575" w:type="dxa"/>
          </w:tcPr>
          <w:p w14:paraId="5C2D0411"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601E28E"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15D4E62"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2600B" w:rsidRPr="0072600B" w14:paraId="3A260E32" w14:textId="77777777" w:rsidTr="001A6833">
        <w:trPr>
          <w:trHeight w:val="420"/>
        </w:trPr>
        <w:tc>
          <w:tcPr>
            <w:tcW w:w="471" w:type="dxa"/>
            <w:vMerge w:val="restart"/>
          </w:tcPr>
          <w:p w14:paraId="7FD154CA"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r w:rsidRPr="0072600B">
              <w:rPr>
                <w:rFonts w:eastAsia="PMingLiU"/>
                <w:noProof/>
                <w:lang w:val="ro-MD" w:eastAsia="zh-CN"/>
              </w:rPr>
              <w:t>II</w:t>
            </w:r>
          </w:p>
        </w:tc>
        <w:tc>
          <w:tcPr>
            <w:tcW w:w="3751" w:type="dxa"/>
            <w:vMerge w:val="restart"/>
          </w:tcPr>
          <w:p w14:paraId="1CAED008"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Au fost înregistrate cazuri de accidente:</w:t>
            </w:r>
          </w:p>
        </w:tc>
        <w:tc>
          <w:tcPr>
            <w:tcW w:w="4001" w:type="dxa"/>
          </w:tcPr>
          <w:p w14:paraId="796F861D"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Accidente tehnice grave</w:t>
            </w:r>
          </w:p>
        </w:tc>
        <w:tc>
          <w:tcPr>
            <w:tcW w:w="575" w:type="dxa"/>
          </w:tcPr>
          <w:p w14:paraId="4679041D"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B9FB6DC"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936E619"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2600B" w:rsidRPr="0072600B" w14:paraId="64DF4A24" w14:textId="77777777" w:rsidTr="001A6833">
        <w:trPr>
          <w:trHeight w:val="535"/>
        </w:trPr>
        <w:tc>
          <w:tcPr>
            <w:tcW w:w="471" w:type="dxa"/>
            <w:vMerge/>
          </w:tcPr>
          <w:p w14:paraId="60FB6815"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7D4D841"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B78FB4C"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5B4D699A"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3D90E5D"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908E252"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2600B" w:rsidRPr="00141AEF" w14:paraId="7390A23C" w14:textId="77777777" w:rsidTr="001A6833">
        <w:trPr>
          <w:trHeight w:val="1770"/>
        </w:trPr>
        <w:tc>
          <w:tcPr>
            <w:tcW w:w="471" w:type="dxa"/>
            <w:vMerge w:val="restart"/>
          </w:tcPr>
          <w:p w14:paraId="652C25B6" w14:textId="77777777" w:rsidR="0072600B" w:rsidRPr="0072600B" w:rsidRDefault="0072600B" w:rsidP="0072600B">
            <w:pPr>
              <w:tabs>
                <w:tab w:val="left" w:leader="underscore" w:pos="6465"/>
                <w:tab w:val="right" w:leader="underscore" w:pos="9777"/>
              </w:tabs>
              <w:spacing w:line="302" w:lineRule="auto"/>
              <w:rPr>
                <w:rFonts w:eastAsia="PMingLiU"/>
                <w:noProof/>
                <w:lang w:val="ro-MD" w:eastAsia="zh-CN"/>
              </w:rPr>
            </w:pPr>
            <w:r w:rsidRPr="0072600B">
              <w:rPr>
                <w:rFonts w:eastAsia="PMingLiU"/>
                <w:noProof/>
                <w:lang w:val="ro-MD" w:eastAsia="zh-CN"/>
              </w:rPr>
              <w:t>III</w:t>
            </w:r>
          </w:p>
        </w:tc>
        <w:tc>
          <w:tcPr>
            <w:tcW w:w="3751" w:type="dxa"/>
            <w:vMerge w:val="restart"/>
          </w:tcPr>
          <w:p w14:paraId="69AFA0C4"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Întreprinderea dispune de necesarul de personal propriu calificat (specialiști și muncitori specializați</w:t>
            </w:r>
            <w:r w:rsidRPr="0072600B">
              <w:rPr>
                <w:noProof/>
                <w:lang w:val="ro-MD"/>
              </w:rPr>
              <w:t>cu certificate de atestare tehnico-profesională</w:t>
            </w:r>
            <w:r w:rsidRPr="0072600B">
              <w:rPr>
                <w:rFonts w:eastAsia="PMingLiU"/>
                <w:noProof/>
                <w:lang w:val="ro-MD" w:eastAsia="zh-CN"/>
              </w:rPr>
              <w:t xml:space="preserve">),tehnică specializată (mecanisme, utilaje), încăperi separate corespunzătoare genului de activitate (sector de producere, depozit, </w:t>
            </w:r>
            <w:r w:rsidRPr="0072600B">
              <w:rPr>
                <w:rFonts w:eastAsia="PMingLiU"/>
                <w:noProof/>
                <w:lang w:val="ro-MD" w:eastAsia="zh-CN"/>
              </w:rPr>
              <w:lastRenderedPageBreak/>
              <w:t>oficiu) pentru executarea următoarelor tipuri de lucrări:</w:t>
            </w:r>
          </w:p>
          <w:p w14:paraId="11B75D64"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286852B"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DAF932B"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3ADBC94"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B283915"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122A0C4"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87E3347"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2C820DDA"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lastRenderedPageBreak/>
              <w:t>Construcții civile, industriale și agrozootehnice</w:t>
            </w:r>
          </w:p>
          <w:p w14:paraId="145A1C9F" w14:textId="77777777" w:rsidR="0072600B" w:rsidRPr="0072600B" w:rsidRDefault="0072600B" w:rsidP="0072600B">
            <w:pPr>
              <w:tabs>
                <w:tab w:val="left" w:pos="567"/>
              </w:tabs>
              <w:spacing w:line="259" w:lineRule="auto"/>
              <w:rPr>
                <w:noProof/>
                <w:lang w:val="ro-MD"/>
              </w:rPr>
            </w:pPr>
            <w:r w:rsidRPr="0072600B">
              <w:rPr>
                <w:noProof/>
                <w:lang w:val="ro-MD"/>
              </w:rPr>
              <w:t>A.Terasamente, lucrări la structura clădirilor;</w:t>
            </w:r>
          </w:p>
          <w:p w14:paraId="6008AA9E" w14:textId="77777777" w:rsidR="0072600B" w:rsidRPr="0072600B" w:rsidRDefault="0072600B" w:rsidP="0072600B">
            <w:pPr>
              <w:tabs>
                <w:tab w:val="decimal" w:pos="216"/>
                <w:tab w:val="left" w:leader="underscore" w:pos="6465"/>
                <w:tab w:val="right" w:leader="underscore" w:pos="9777"/>
              </w:tabs>
              <w:spacing w:line="259" w:lineRule="auto"/>
              <w:ind w:left="360" w:hanging="360"/>
              <w:rPr>
                <w:noProof/>
                <w:lang w:val="ro-MD"/>
              </w:rPr>
            </w:pPr>
            <w:r w:rsidRPr="0072600B">
              <w:rPr>
                <w:noProof/>
                <w:lang w:val="ro-MD"/>
              </w:rPr>
              <w:t xml:space="preserve">B. structuri metalice; </w:t>
            </w:r>
          </w:p>
          <w:p w14:paraId="47866BB4" w14:textId="77777777" w:rsidR="0072600B" w:rsidRPr="0072600B" w:rsidRDefault="0072600B" w:rsidP="0072600B">
            <w:pPr>
              <w:tabs>
                <w:tab w:val="decimal" w:pos="216"/>
                <w:tab w:val="left" w:leader="underscore" w:pos="6465"/>
                <w:tab w:val="right" w:leader="underscore" w:pos="9777"/>
              </w:tabs>
              <w:spacing w:line="259" w:lineRule="auto"/>
              <w:ind w:left="360" w:hanging="360"/>
              <w:rPr>
                <w:rFonts w:eastAsia="PMingLiU"/>
                <w:noProof/>
                <w:lang w:val="ro-MD" w:eastAsia="zh-CN"/>
              </w:rPr>
            </w:pPr>
            <w:r w:rsidRPr="0072600B">
              <w:rPr>
                <w:noProof/>
                <w:lang w:val="ro-MD"/>
              </w:rPr>
              <w:t>C. finisare, amenajare, protecție.</w:t>
            </w:r>
          </w:p>
        </w:tc>
        <w:tc>
          <w:tcPr>
            <w:tcW w:w="575" w:type="dxa"/>
          </w:tcPr>
          <w:p w14:paraId="0ADEBF58"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E5F5C7A"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4B6B6F10"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2600B" w:rsidRPr="00141AEF" w14:paraId="4524647B" w14:textId="77777777" w:rsidTr="001A6833">
        <w:trPr>
          <w:trHeight w:val="1260"/>
        </w:trPr>
        <w:tc>
          <w:tcPr>
            <w:tcW w:w="471" w:type="dxa"/>
            <w:vMerge/>
          </w:tcPr>
          <w:p w14:paraId="0EACC772"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56C0668"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C3E7AC7"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 xml:space="preserve"> Construcții rutiere:</w:t>
            </w:r>
          </w:p>
          <w:p w14:paraId="33F90A92" w14:textId="77777777" w:rsidR="0072600B" w:rsidRPr="0072600B" w:rsidRDefault="0072600B" w:rsidP="0072600B">
            <w:pPr>
              <w:tabs>
                <w:tab w:val="left" w:leader="underscore" w:pos="6465"/>
                <w:tab w:val="right" w:leader="underscore" w:pos="9777"/>
              </w:tabs>
              <w:spacing w:line="259" w:lineRule="auto"/>
              <w:jc w:val="both"/>
              <w:rPr>
                <w:noProof/>
                <w:lang w:val="ro-MD"/>
              </w:rPr>
            </w:pPr>
            <w:r w:rsidRPr="0072600B">
              <w:rPr>
                <w:noProof/>
                <w:lang w:val="ro-MD"/>
              </w:rPr>
              <w:t xml:space="preserve">A.drumuri și piste de aviație; </w:t>
            </w:r>
          </w:p>
          <w:p w14:paraId="74175AA1" w14:textId="77777777" w:rsidR="0072600B" w:rsidRPr="0072600B" w:rsidRDefault="0072600B" w:rsidP="0072600B">
            <w:pPr>
              <w:tabs>
                <w:tab w:val="left" w:leader="underscore" w:pos="6465"/>
                <w:tab w:val="right" w:leader="underscore" w:pos="9777"/>
              </w:tabs>
              <w:spacing w:line="259" w:lineRule="auto"/>
              <w:jc w:val="both"/>
              <w:rPr>
                <w:noProof/>
                <w:lang w:val="ro-MD"/>
              </w:rPr>
            </w:pPr>
            <w:r w:rsidRPr="0072600B">
              <w:rPr>
                <w:noProof/>
                <w:lang w:val="ro-MD"/>
              </w:rPr>
              <w:t xml:space="preserve">B.poduri; </w:t>
            </w:r>
          </w:p>
          <w:p w14:paraId="3EFCB94A"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noProof/>
                <w:lang w:val="ro-MD"/>
              </w:rPr>
              <w:t>C.căi ferate.</w:t>
            </w:r>
          </w:p>
        </w:tc>
        <w:tc>
          <w:tcPr>
            <w:tcW w:w="575" w:type="dxa"/>
          </w:tcPr>
          <w:p w14:paraId="005D2DD1"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1B36DEA"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B8C6C53"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2600B" w:rsidRPr="00141AEF" w14:paraId="35A4E02A" w14:textId="77777777" w:rsidTr="001A6833">
        <w:trPr>
          <w:trHeight w:val="1260"/>
        </w:trPr>
        <w:tc>
          <w:tcPr>
            <w:tcW w:w="471" w:type="dxa"/>
            <w:vMerge/>
          </w:tcPr>
          <w:p w14:paraId="202F94CF"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C6C7FAC"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96AC559" w14:textId="77777777" w:rsidR="0072600B" w:rsidRPr="0072600B" w:rsidRDefault="0072600B" w:rsidP="0072600B">
            <w:pPr>
              <w:tabs>
                <w:tab w:val="left" w:pos="567"/>
              </w:tabs>
              <w:spacing w:line="276" w:lineRule="auto"/>
              <w:rPr>
                <w:noProof/>
                <w:lang w:val="ro-MD"/>
              </w:rPr>
            </w:pPr>
            <w:r w:rsidRPr="0072600B">
              <w:rPr>
                <w:noProof/>
                <w:lang w:val="ro-MD"/>
              </w:rPr>
              <w:t>Construcții speciale:</w:t>
            </w:r>
          </w:p>
          <w:p w14:paraId="2021B556" w14:textId="77777777" w:rsidR="0072600B" w:rsidRPr="0072600B" w:rsidRDefault="0072600B" w:rsidP="0072600B">
            <w:pPr>
              <w:tabs>
                <w:tab w:val="left" w:pos="567"/>
              </w:tabs>
              <w:spacing w:line="276" w:lineRule="auto"/>
              <w:rPr>
                <w:noProof/>
                <w:lang w:val="ro-MD"/>
              </w:rPr>
            </w:pPr>
            <w:r w:rsidRPr="0072600B">
              <w:rPr>
                <w:noProof/>
                <w:lang w:val="ro-MD"/>
              </w:rPr>
              <w:t>A. hidrotehnice și pentru îmbunătățiri funciare;</w:t>
            </w:r>
          </w:p>
          <w:p w14:paraId="48365B17" w14:textId="77777777" w:rsidR="0072600B" w:rsidRPr="0072600B" w:rsidRDefault="0072600B" w:rsidP="0072600B">
            <w:pPr>
              <w:tabs>
                <w:tab w:val="left" w:pos="567"/>
              </w:tabs>
              <w:spacing w:line="276" w:lineRule="auto"/>
              <w:rPr>
                <w:noProof/>
                <w:lang w:val="ro-MD"/>
              </w:rPr>
            </w:pPr>
            <w:r w:rsidRPr="0072600B">
              <w:rPr>
                <w:noProof/>
                <w:lang w:val="ro-MD"/>
              </w:rPr>
              <w:t xml:space="preserve">B. fântâni arteziene; </w:t>
            </w:r>
          </w:p>
          <w:p w14:paraId="685159B2" w14:textId="77777777" w:rsidR="0072600B" w:rsidRPr="0072600B" w:rsidRDefault="0072600B" w:rsidP="0072600B">
            <w:pPr>
              <w:tabs>
                <w:tab w:val="left" w:pos="567"/>
              </w:tabs>
              <w:spacing w:line="276" w:lineRule="auto"/>
              <w:rPr>
                <w:noProof/>
                <w:lang w:val="ro-MD"/>
              </w:rPr>
            </w:pPr>
            <w:r w:rsidRPr="0072600B">
              <w:rPr>
                <w:noProof/>
                <w:lang w:val="ro-MD"/>
              </w:rPr>
              <w:t>C. porturi și debarcadere;</w:t>
            </w:r>
          </w:p>
          <w:p w14:paraId="13EAE16D"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noProof/>
                <w:lang w:val="ro-MD"/>
              </w:rPr>
              <w:t>D. mine, cariere;     E. tuneluri.</w:t>
            </w:r>
          </w:p>
        </w:tc>
        <w:tc>
          <w:tcPr>
            <w:tcW w:w="575" w:type="dxa"/>
          </w:tcPr>
          <w:p w14:paraId="34D6CB52"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2F42CF86"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1200D24"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2600B" w:rsidRPr="00141AEF" w14:paraId="3B195581" w14:textId="77777777" w:rsidTr="001A6833">
        <w:trPr>
          <w:trHeight w:val="2055"/>
        </w:trPr>
        <w:tc>
          <w:tcPr>
            <w:tcW w:w="471" w:type="dxa"/>
            <w:vMerge/>
          </w:tcPr>
          <w:p w14:paraId="11388D0B"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4187940C"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09475AEB"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Instalații și rețele tehnico-edilitare:</w:t>
            </w:r>
          </w:p>
          <w:p w14:paraId="11779296" w14:textId="77777777" w:rsidR="0072600B" w:rsidRPr="0072600B" w:rsidRDefault="0072600B" w:rsidP="0072600B">
            <w:pPr>
              <w:tabs>
                <w:tab w:val="left" w:pos="567"/>
              </w:tabs>
              <w:spacing w:line="276" w:lineRule="auto"/>
              <w:rPr>
                <w:noProof/>
                <w:lang w:val="ro-MD"/>
              </w:rPr>
            </w:pPr>
            <w:r w:rsidRPr="0072600B">
              <w:rPr>
                <w:noProof/>
                <w:lang w:val="ro-MD"/>
              </w:rPr>
              <w:t>A.de alimentare cu apă și canalizare;</w:t>
            </w:r>
          </w:p>
          <w:p w14:paraId="333F3439" w14:textId="77777777" w:rsidR="0072600B" w:rsidRPr="0072600B" w:rsidRDefault="0072600B" w:rsidP="0072600B">
            <w:pPr>
              <w:tabs>
                <w:tab w:val="left" w:pos="567"/>
              </w:tabs>
              <w:spacing w:line="276" w:lineRule="auto"/>
              <w:rPr>
                <w:noProof/>
                <w:lang w:val="ro-MD"/>
              </w:rPr>
            </w:pPr>
            <w:r w:rsidRPr="0072600B">
              <w:rPr>
                <w:noProof/>
                <w:lang w:val="ro-MD"/>
              </w:rPr>
              <w:t xml:space="preserve">B.de încălzire; </w:t>
            </w:r>
          </w:p>
          <w:p w14:paraId="1AC33D3C" w14:textId="77777777" w:rsidR="0072600B" w:rsidRPr="0072600B" w:rsidRDefault="0072600B" w:rsidP="0072600B">
            <w:pPr>
              <w:tabs>
                <w:tab w:val="left" w:pos="567"/>
              </w:tabs>
              <w:spacing w:line="276" w:lineRule="auto"/>
              <w:rPr>
                <w:noProof/>
                <w:lang w:val="ro-MD"/>
              </w:rPr>
            </w:pPr>
            <w:r w:rsidRPr="0072600B">
              <w:rPr>
                <w:noProof/>
                <w:lang w:val="ro-MD"/>
              </w:rPr>
              <w:t>C. ventilație, climatizare; D. electrice;</w:t>
            </w:r>
          </w:p>
          <w:p w14:paraId="4F10E80F" w14:textId="77777777" w:rsidR="0072600B" w:rsidRPr="0072600B" w:rsidRDefault="0072600B" w:rsidP="0072600B">
            <w:pPr>
              <w:tabs>
                <w:tab w:val="left" w:pos="567"/>
              </w:tabs>
              <w:spacing w:line="276" w:lineRule="auto"/>
              <w:rPr>
                <w:noProof/>
                <w:lang w:val="ro-MD"/>
              </w:rPr>
            </w:pPr>
            <w:r w:rsidRPr="0072600B">
              <w:rPr>
                <w:noProof/>
                <w:lang w:val="ro-MD"/>
              </w:rPr>
              <w:t>E.de automatizare; F.telecomunicație; G.semnalizare;</w:t>
            </w:r>
          </w:p>
          <w:p w14:paraId="56A3694E" w14:textId="77777777" w:rsidR="0072600B" w:rsidRPr="0072600B" w:rsidRDefault="0072600B" w:rsidP="0072600B">
            <w:pPr>
              <w:tabs>
                <w:tab w:val="left" w:leader="underscore" w:pos="6465"/>
                <w:tab w:val="right" w:leader="underscore" w:pos="9777"/>
              </w:tabs>
              <w:spacing w:line="259" w:lineRule="auto"/>
              <w:jc w:val="both"/>
              <w:rPr>
                <w:noProof/>
                <w:lang w:val="ro-MD"/>
              </w:rPr>
            </w:pPr>
            <w:r w:rsidRPr="0072600B">
              <w:rPr>
                <w:noProof/>
                <w:lang w:val="ro-MD"/>
              </w:rPr>
              <w:t>H.frigorifice,compresoare;</w:t>
            </w:r>
          </w:p>
          <w:p w14:paraId="560BB7B7" w14:textId="77777777" w:rsidR="0072600B" w:rsidRPr="0072600B" w:rsidRDefault="0072600B" w:rsidP="0072600B">
            <w:pPr>
              <w:tabs>
                <w:tab w:val="left" w:leader="underscore" w:pos="6465"/>
                <w:tab w:val="right" w:leader="underscore" w:pos="9777"/>
              </w:tabs>
              <w:spacing w:line="259" w:lineRule="auto"/>
              <w:jc w:val="both"/>
              <w:rPr>
                <w:rFonts w:eastAsia="PMingLiU"/>
                <w:i/>
                <w:noProof/>
                <w:lang w:val="ro-MD" w:eastAsia="zh-CN"/>
              </w:rPr>
            </w:pPr>
            <w:r w:rsidRPr="0072600B">
              <w:rPr>
                <w:noProof/>
                <w:lang w:val="ro-MD"/>
              </w:rPr>
              <w:t>I. tehnologice.</w:t>
            </w:r>
          </w:p>
        </w:tc>
        <w:tc>
          <w:tcPr>
            <w:tcW w:w="575" w:type="dxa"/>
          </w:tcPr>
          <w:p w14:paraId="1A93D447"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44377BE"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B558699"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72600B" w:rsidRPr="00141AEF" w14:paraId="7537DB84" w14:textId="77777777" w:rsidTr="001A6833">
        <w:trPr>
          <w:trHeight w:val="945"/>
        </w:trPr>
        <w:tc>
          <w:tcPr>
            <w:tcW w:w="471" w:type="dxa"/>
            <w:vMerge/>
          </w:tcPr>
          <w:p w14:paraId="55F1F8FF"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EEA4540" w14:textId="77777777" w:rsidR="0072600B" w:rsidRPr="0072600B" w:rsidRDefault="0072600B" w:rsidP="0072600B">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3C6F7055" w14:textId="77777777" w:rsidR="0072600B" w:rsidRPr="0072600B" w:rsidRDefault="0072600B" w:rsidP="0072600B">
            <w:pPr>
              <w:tabs>
                <w:tab w:val="left" w:leader="underscore" w:pos="6465"/>
                <w:tab w:val="right" w:leader="underscore" w:pos="9777"/>
              </w:tabs>
              <w:spacing w:line="259" w:lineRule="auto"/>
              <w:jc w:val="both"/>
              <w:rPr>
                <w:rFonts w:eastAsia="PMingLiU"/>
                <w:noProof/>
                <w:lang w:val="ro-MD" w:eastAsia="zh-CN"/>
              </w:rPr>
            </w:pPr>
            <w:r w:rsidRPr="0072600B">
              <w:rPr>
                <w:rFonts w:eastAsia="PMingLiU"/>
                <w:noProof/>
                <w:lang w:val="ro-MD" w:eastAsia="zh-CN"/>
              </w:rPr>
              <w:t>Instalații industriale periculoase:</w:t>
            </w:r>
          </w:p>
          <w:p w14:paraId="1A353CAE" w14:textId="77777777" w:rsidR="0072600B" w:rsidRPr="0072600B" w:rsidRDefault="0072600B" w:rsidP="0072600B">
            <w:pPr>
              <w:tabs>
                <w:tab w:val="left" w:pos="567"/>
              </w:tabs>
              <w:spacing w:line="276" w:lineRule="auto"/>
              <w:rPr>
                <w:noProof/>
                <w:lang w:val="ro-MD"/>
              </w:rPr>
            </w:pPr>
            <w:r w:rsidRPr="0072600B">
              <w:rPr>
                <w:noProof/>
                <w:lang w:val="ro-MD"/>
              </w:rPr>
              <w:t>A. sub presiune, mecanisme de ridicat, cazane;</w:t>
            </w:r>
          </w:p>
          <w:p w14:paraId="0765A3D9" w14:textId="77777777" w:rsidR="0072600B" w:rsidRPr="0072600B" w:rsidRDefault="0072600B" w:rsidP="0072600B">
            <w:pPr>
              <w:tabs>
                <w:tab w:val="left" w:pos="567"/>
              </w:tabs>
              <w:spacing w:line="276" w:lineRule="auto"/>
              <w:rPr>
                <w:noProof/>
                <w:lang w:val="ro-MD"/>
              </w:rPr>
            </w:pPr>
            <w:r w:rsidRPr="0072600B">
              <w:rPr>
                <w:noProof/>
                <w:lang w:val="ro-MD"/>
              </w:rPr>
              <w:t>B. chimico-tehnologice; C. gazoducte magistrale;</w:t>
            </w:r>
          </w:p>
          <w:p w14:paraId="614B7DFE" w14:textId="77777777" w:rsidR="0072600B" w:rsidRPr="0072600B" w:rsidRDefault="0072600B" w:rsidP="0072600B">
            <w:pPr>
              <w:numPr>
                <w:ilvl w:val="0"/>
                <w:numId w:val="19"/>
              </w:numPr>
              <w:tabs>
                <w:tab w:val="decimal" w:pos="317"/>
                <w:tab w:val="left" w:pos="1134"/>
              </w:tabs>
              <w:ind w:hanging="650"/>
              <w:jc w:val="both"/>
              <w:rPr>
                <w:rFonts w:eastAsia="PMingLiU"/>
                <w:i/>
                <w:noProof/>
                <w:lang w:val="ro-MD" w:eastAsia="zh-CN"/>
              </w:rPr>
            </w:pPr>
            <w:r w:rsidRPr="0072600B">
              <w:rPr>
                <w:lang w:val="ro-MD"/>
              </w:rPr>
              <w:t>D. sisteme de alimentare cu gaze.</w:t>
            </w:r>
          </w:p>
        </w:tc>
        <w:tc>
          <w:tcPr>
            <w:tcW w:w="575" w:type="dxa"/>
          </w:tcPr>
          <w:p w14:paraId="282D6206"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0165778"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42687E3" w14:textId="77777777" w:rsidR="0072600B" w:rsidRPr="0072600B" w:rsidRDefault="0072600B" w:rsidP="0072600B">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7AED3ECD"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A8F3561"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62FFD4A1"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 xml:space="preserve">Este valabil </w:t>
      </w:r>
      <w:r w:rsidRPr="0072600B">
        <w:rPr>
          <w:rFonts w:ascii="Times New Roman" w:eastAsia="Times New Roman" w:hAnsi="Times New Roman" w:cs="Times New Roman"/>
          <w:b/>
          <w:noProof/>
          <w:kern w:val="0"/>
          <w:u w:val="single"/>
          <w:lang w:val="ro-MD"/>
          <w14:ligatures w14:val="none"/>
        </w:rPr>
        <w:t xml:space="preserve">12 luni  </w:t>
      </w:r>
      <w:r w:rsidRPr="0072600B">
        <w:rPr>
          <w:rFonts w:ascii="Times New Roman" w:eastAsia="PMingLiU" w:hAnsi="Times New Roman" w:cs="Times New Roman"/>
          <w:noProof/>
          <w:kern w:val="0"/>
          <w:lang w:val="ro-MD" w:eastAsia="zh-CN"/>
          <w14:ligatures w14:val="none"/>
        </w:rPr>
        <w:t>de la data eliberării.</w:t>
      </w:r>
    </w:p>
    <w:p w14:paraId="0B8D1136"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DDA0D99"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1487D45"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4FAC658"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397BE44"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Director                                                      Semnătura           ________________________</w:t>
      </w:r>
    </w:p>
    <w:p w14:paraId="0F6AF532"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72600B">
        <w:rPr>
          <w:rFonts w:ascii="Times New Roman" w:eastAsia="PMingLiU" w:hAnsi="Times New Roman" w:cs="Times New Roman"/>
          <w:noProof/>
          <w:kern w:val="0"/>
          <w:sz w:val="20"/>
          <w:szCs w:val="20"/>
          <w:lang w:val="ro-MD" w:eastAsia="zh-CN"/>
          <w14:ligatures w14:val="none"/>
        </w:rPr>
        <w:t xml:space="preserve">                 </w:t>
      </w:r>
      <w:r w:rsidRPr="0072600B">
        <w:rPr>
          <w:rFonts w:ascii="Times New Roman" w:eastAsia="PMingLiU" w:hAnsi="Times New Roman" w:cs="Times New Roman"/>
          <w:i/>
          <w:iCs/>
          <w:noProof/>
          <w:kern w:val="0"/>
          <w:sz w:val="20"/>
          <w:szCs w:val="20"/>
          <w:lang w:val="ro-MD" w:eastAsia="zh-CN"/>
          <w14:ligatures w14:val="none"/>
        </w:rPr>
        <w:t>(Prenume, Nume)</w:t>
      </w:r>
    </w:p>
    <w:p w14:paraId="154D4560"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Ex.  _____________________</w:t>
      </w:r>
    </w:p>
    <w:p w14:paraId="506B2EEB"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72600B">
        <w:rPr>
          <w:rFonts w:ascii="Times New Roman" w:eastAsia="PMingLiU" w:hAnsi="Times New Roman" w:cs="Times New Roman"/>
          <w:i/>
          <w:noProof/>
          <w:kern w:val="0"/>
          <w:lang w:val="ro-MD" w:eastAsia="zh-CN"/>
          <w14:ligatures w14:val="none"/>
        </w:rPr>
        <w:t xml:space="preserve">             </w:t>
      </w:r>
      <w:r w:rsidRPr="0072600B">
        <w:rPr>
          <w:rFonts w:ascii="Times New Roman" w:eastAsia="PMingLiU" w:hAnsi="Times New Roman" w:cs="Times New Roman"/>
          <w:i/>
          <w:noProof/>
          <w:kern w:val="0"/>
          <w:sz w:val="20"/>
          <w:szCs w:val="20"/>
          <w:lang w:val="ro-MD" w:eastAsia="zh-CN"/>
          <w14:ligatures w14:val="none"/>
        </w:rPr>
        <w:t>(Prenume, Nume)</w:t>
      </w:r>
    </w:p>
    <w:p w14:paraId="3AF3CC4E"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Tel. _____________________</w:t>
      </w:r>
    </w:p>
    <w:p w14:paraId="35F1AB7F"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34CF4D7"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A599D72"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AF9E0E1"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F34CFA2"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80E6706"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B931D9C"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5E3A7A2"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9A2FA5F" w14:textId="77777777" w:rsidR="0072600B" w:rsidRPr="0072600B" w:rsidRDefault="0072600B" w:rsidP="0072600B">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72600B">
        <w:rPr>
          <w:rFonts w:ascii="Times New Roman" w:eastAsia="Times New Roman" w:hAnsi="Times New Roman" w:cs="Times New Roman"/>
          <w:b/>
          <w:noProof/>
          <w:kern w:val="0"/>
          <w:lang w:val="ro-MD"/>
          <w14:ligatures w14:val="none"/>
        </w:rPr>
        <w:t>~~~~~~~~~~~~~~~~~~~~~~~~~~~~~~~~~~~~~~~~~~~~~~~~~~~~~~~~~~~~~~~~~~~~~~~~~~ (Antetul instituției)</w:t>
      </w:r>
    </w:p>
    <w:p w14:paraId="3C6BE68E"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2789979"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7A4802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3CD5907E"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68150551"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0979E293"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23F5D55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2905CCA3"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lastRenderedPageBreak/>
        <w:t>Anexa nr. 23</w:t>
      </w:r>
    </w:p>
    <w:p w14:paraId="5E8849E0"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2D870D36"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3112AD9B"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49AD6BF" w14:textId="77777777" w:rsidR="0072600B" w:rsidRPr="0072600B" w:rsidRDefault="0072600B" w:rsidP="0072600B">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32D2325" w14:textId="77777777" w:rsidR="0072600B" w:rsidRPr="0072600B" w:rsidRDefault="0072600B" w:rsidP="0072600B">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72600B">
        <w:rPr>
          <w:rFonts w:ascii="Times New Roman" w:eastAsiaTheme="majorEastAsia" w:hAnsi="Times New Roman" w:cs="Times New Roman"/>
          <w:b/>
          <w:noProof/>
          <w:kern w:val="0"/>
          <w:lang w:val="ro-MD"/>
          <w14:ligatures w14:val="none"/>
        </w:rPr>
        <w:t>CAIET DE SARCINI</w:t>
      </w:r>
      <w:bookmarkEnd w:id="61"/>
    </w:p>
    <w:p w14:paraId="65AA2066" w14:textId="77777777" w:rsidR="0072600B" w:rsidRPr="0072600B" w:rsidRDefault="0072600B" w:rsidP="0072600B">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72600B">
        <w:rPr>
          <w:rFonts w:ascii="Times New Roman" w:eastAsiaTheme="majorEastAsia" w:hAnsi="Times New Roman" w:cs="Times New Roman"/>
          <w:b/>
          <w:noProof/>
          <w:kern w:val="0"/>
          <w:lang w:val="ro-MD"/>
          <w14:ligatures w14:val="none"/>
        </w:rPr>
        <w:t xml:space="preserve"> </w:t>
      </w:r>
    </w:p>
    <w:p w14:paraId="4AA9E0B7" w14:textId="77777777" w:rsidR="0072600B" w:rsidRPr="0072600B" w:rsidRDefault="0072600B" w:rsidP="0072600B">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72600B">
        <w:rPr>
          <w:rFonts w:ascii="Times New Roman" w:eastAsiaTheme="majorEastAsia" w:hAnsi="Times New Roman" w:cs="Times New Roman"/>
          <w:b/>
          <w:bCs/>
          <w:noProof/>
          <w:kern w:val="0"/>
          <w:lang w:val="ro-MD"/>
          <w14:ligatures w14:val="none"/>
        </w:rPr>
        <w:t>FORMULARUL DE DEVIZ NR.1 – LISTA CU CANTITĂȚILE DE LUCRĂRI</w:t>
      </w:r>
      <w:bookmarkEnd w:id="62"/>
    </w:p>
    <w:p w14:paraId="721EA964" w14:textId="77777777" w:rsidR="0072600B" w:rsidRPr="0072600B" w:rsidRDefault="0072600B" w:rsidP="0072600B">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1D554429" w14:textId="77777777" w:rsidR="0072600B" w:rsidRPr="0072600B" w:rsidRDefault="0072600B" w:rsidP="0072600B">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72600B">
        <w:rPr>
          <w:rFonts w:ascii="Times New Roman" w:eastAsiaTheme="majorEastAsia" w:hAnsi="Times New Roman" w:cs="Times New Roman"/>
          <w:b/>
          <w:noProof/>
          <w:kern w:val="0"/>
          <w:sz w:val="26"/>
          <w:szCs w:val="26"/>
          <w:lang w:val="ro-MD"/>
          <w14:ligatures w14:val="none"/>
        </w:rPr>
        <w:t>LUCRĂRI</w:t>
      </w:r>
    </w:p>
    <w:p w14:paraId="6B24A2D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77884362" w14:textId="77777777" w:rsidR="0072600B" w:rsidRPr="0072600B" w:rsidRDefault="0072600B" w:rsidP="0072600B">
      <w:pPr>
        <w:tabs>
          <w:tab w:val="left" w:pos="1134"/>
        </w:tabs>
        <w:spacing w:after="0" w:line="240" w:lineRule="auto"/>
        <w:jc w:val="both"/>
        <w:rPr>
          <w:rFonts w:ascii="Times New Roman" w:eastAsia="Times New Roman" w:hAnsi="Times New Roman" w:cs="Times New Roman"/>
          <w:kern w:val="0"/>
          <w:lang w:val="ro-MD"/>
          <w14:ligatures w14:val="none"/>
        </w:rPr>
      </w:pPr>
    </w:p>
    <w:p w14:paraId="418DFDD0"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Obiectul_______________________________________________________________</w:t>
      </w:r>
    </w:p>
    <w:p w14:paraId="7F4EEE19" w14:textId="77777777" w:rsidR="0072600B" w:rsidRPr="0072600B" w:rsidRDefault="0072600B" w:rsidP="0072600B">
      <w:pPr>
        <w:spacing w:after="0" w:line="240" w:lineRule="auto"/>
        <w:ind w:firstLine="709"/>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i/>
          <w:noProof/>
          <w:kern w:val="0"/>
          <w:lang w:val="ro-MD"/>
          <w14:ligatures w14:val="none"/>
        </w:rPr>
        <w:t>(denumirea, adresa)</w:t>
      </w:r>
    </w:p>
    <w:p w14:paraId="1211379C"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Autoritatea contractantă__________________________________________________</w:t>
      </w:r>
    </w:p>
    <w:p w14:paraId="398F1F55" w14:textId="77777777" w:rsidR="0072600B" w:rsidRPr="0072600B" w:rsidRDefault="0072600B" w:rsidP="0072600B">
      <w:pPr>
        <w:spacing w:after="0" w:line="240" w:lineRule="auto"/>
        <w:ind w:firstLine="709"/>
        <w:jc w:val="center"/>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i/>
          <w:noProof/>
          <w:kern w:val="0"/>
          <w:lang w:val="ro-MD"/>
          <w14:ligatures w14:val="none"/>
        </w:rPr>
        <w:t>(denumirea, adresa)</w:t>
      </w:r>
    </w:p>
    <w:p w14:paraId="42B1DA8B" w14:textId="77777777" w:rsidR="0072600B" w:rsidRPr="0072600B" w:rsidRDefault="0072600B" w:rsidP="0072600B">
      <w:pPr>
        <w:spacing w:after="0" w:line="240" w:lineRule="auto"/>
        <w:ind w:firstLine="709"/>
        <w:jc w:val="both"/>
        <w:rPr>
          <w:rFonts w:ascii="Times New Roman" w:eastAsia="Times New Roman" w:hAnsi="Times New Roman" w:cs="Times New Roman"/>
          <w:b/>
          <w:bCs/>
          <w:kern w:val="0"/>
          <w:lang w:val="ro-MD" w:eastAsia="ru-RU"/>
          <w14:ligatures w14:val="none"/>
        </w:rPr>
      </w:pPr>
      <w:r w:rsidRPr="0072600B">
        <w:rPr>
          <w:rFonts w:ascii="Times New Roman" w:eastAsia="Times New Roman" w:hAnsi="Times New Roman" w:cs="Times New Roman"/>
          <w:b/>
          <w:bCs/>
          <w:kern w:val="0"/>
          <w:lang w:val="ro-MD" w:eastAsia="ru-RU"/>
          <w14:ligatures w14:val="none"/>
        </w:rPr>
        <w:t>1 . Descriere generală</w:t>
      </w:r>
    </w:p>
    <w:p w14:paraId="3C19D818"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4683E324"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2. Informaţii şi proiectare</w:t>
      </w:r>
    </w:p>
    <w:p w14:paraId="4CADAE6D"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3E0956FA"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3. Materiale, compatibilităţi, reglementări tehnice şi standarde utilizate</w:t>
      </w:r>
    </w:p>
    <w:p w14:paraId="075A8453"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36930CEA"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4. Mostre</w:t>
      </w:r>
    </w:p>
    <w:p w14:paraId="42633FA7"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modul de prezentare a mostrelor la toate produsele utilizate.</w:t>
      </w:r>
    </w:p>
    <w:p w14:paraId="748DD0EB"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7F94ACBF"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05B41274"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6. Încercări, instrucţiuni, garanţii ale furnizorilor, desene şi scheme de execuţie</w:t>
      </w:r>
    </w:p>
    <w:p w14:paraId="68349161"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43BA1AA4"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7. Remedierea viciilor ascunse şi a defectelor</w:t>
      </w:r>
    </w:p>
    <w:p w14:paraId="559CEEB4"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007E432A"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8. Trasarea geodezică a lucrărilor, toleranţe de execuţie</w:t>
      </w:r>
    </w:p>
    <w:p w14:paraId="06E35896"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5ACA1A0E"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9. Parametrii de calcul ai elementelor constructive</w:t>
      </w:r>
    </w:p>
    <w:p w14:paraId="16566CD5"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sarcinile luate în calcul: seismicitatea, acţiunile, alţi parametri.</w:t>
      </w:r>
    </w:p>
    <w:p w14:paraId="0C99EC2B"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0805D75C"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63239E90"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11. Nivelul admis al zgomotului şi al vibraţiilor</w:t>
      </w:r>
    </w:p>
    <w:p w14:paraId="6886F8B7"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1D006EBB"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12. Cerinţe privind montarea utilajelor şi a instalaţiilor</w:t>
      </w:r>
    </w:p>
    <w:p w14:paraId="34A4C524"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302BBB50"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13. Lucrări de construcţii aferente montării instalaţiilor</w:t>
      </w:r>
    </w:p>
    <w:p w14:paraId="18BDBF9C"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426C8B74"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14. Articole, produse şi piese necesare instalaţiilor</w:t>
      </w:r>
    </w:p>
    <w:p w14:paraId="592EBB6E"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70D94014"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597C264A"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AD5DBCC"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16. Definiţii</w:t>
      </w:r>
    </w:p>
    <w:p w14:paraId="495DDEB3"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31355EB5"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17. Cerinţe privind calculul costului</w:t>
      </w:r>
    </w:p>
    <w:p w14:paraId="677F0BE2"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0FF7DDE8"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18. Documente obligatorii la depunerea ofertei</w:t>
      </w:r>
    </w:p>
    <w:p w14:paraId="3308C9F9"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339343D"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19. Documente obligatorii la evaluarea ofertelor</w:t>
      </w:r>
    </w:p>
    <w:p w14:paraId="7495FFBE"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9811855"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p>
    <w:p w14:paraId="288F358B"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p>
    <w:p w14:paraId="1905E5F9"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p>
    <w:p w14:paraId="12543815"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p>
    <w:p w14:paraId="43F84111"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p>
    <w:p w14:paraId="25E4EEF0"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w:t>
      </w:r>
    </w:p>
    <w:p w14:paraId="5AAF24C8"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0C230452"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p w14:paraId="36697456" w14:textId="77777777" w:rsidR="0072600B" w:rsidRPr="0072600B" w:rsidRDefault="0072600B" w:rsidP="0072600B">
      <w:pPr>
        <w:spacing w:after="0" w:line="240" w:lineRule="auto"/>
        <w:ind w:firstLine="709"/>
        <w:jc w:val="both"/>
        <w:rPr>
          <w:rFonts w:ascii="Times New Roman" w:eastAsia="Times New Roman" w:hAnsi="Times New Roman" w:cs="Times New Roman"/>
          <w:bCs/>
          <w:noProof/>
          <w:kern w:val="0"/>
          <w:lang w:val="ro-MD"/>
          <w14:ligatures w14:val="none"/>
        </w:rPr>
      </w:pPr>
      <w:r w:rsidRPr="0072600B">
        <w:rPr>
          <w:rFonts w:ascii="Times New Roman" w:eastAsia="Times New Roman" w:hAnsi="Times New Roman" w:cs="Times New Roman"/>
          <w:bCs/>
          <w:noProof/>
          <w:kern w:val="0"/>
          <w:lang w:val="ro-MD"/>
          <w14:ligatures w14:val="none"/>
        </w:rPr>
        <w:t xml:space="preserve"> </w:t>
      </w:r>
    </w:p>
    <w:p w14:paraId="06A0EA14" w14:textId="77777777" w:rsidR="0072600B" w:rsidRPr="0072600B" w:rsidRDefault="0072600B" w:rsidP="0072600B">
      <w:pPr>
        <w:spacing w:after="0" w:line="240" w:lineRule="auto"/>
        <w:ind w:firstLine="709"/>
        <w:jc w:val="both"/>
        <w:rPr>
          <w:rFonts w:ascii="Times New Roman" w:eastAsia="Times New Roman" w:hAnsi="Times New Roman" w:cs="Times New Roman"/>
          <w:bCs/>
          <w:noProof/>
          <w:kern w:val="0"/>
          <w:lang w:val="ro-MD"/>
          <w14:ligatures w14:val="none"/>
        </w:rPr>
      </w:pPr>
    </w:p>
    <w:p w14:paraId="6640A4C8"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Cs/>
          <w:noProof/>
          <w:kern w:val="0"/>
          <w:lang w:val="ro-MD"/>
          <w14:ligatures w14:val="none"/>
        </w:rPr>
        <w:t xml:space="preserve">Autoritatea contractantă </w:t>
      </w:r>
      <w:r w:rsidRPr="0072600B">
        <w:rPr>
          <w:rFonts w:ascii="Times New Roman" w:eastAsia="Times New Roman" w:hAnsi="Times New Roman" w:cs="Times New Roman"/>
          <w:noProof/>
          <w:kern w:val="0"/>
          <w:lang w:val="ro-MD"/>
          <w14:ligatures w14:val="none"/>
        </w:rPr>
        <w:t> ___________              </w:t>
      </w:r>
      <w:r w:rsidRPr="0072600B">
        <w:rPr>
          <w:rFonts w:ascii="Times New Roman" w:eastAsia="Times New Roman" w:hAnsi="Times New Roman" w:cs="Times New Roman"/>
          <w:bCs/>
          <w:noProof/>
          <w:kern w:val="0"/>
          <w:lang w:val="ro-MD"/>
          <w14:ligatures w14:val="none"/>
        </w:rPr>
        <w:t>Data</w:t>
      </w:r>
      <w:r w:rsidRPr="0072600B">
        <w:rPr>
          <w:rFonts w:ascii="Times New Roman" w:eastAsia="Times New Roman" w:hAnsi="Times New Roman" w:cs="Times New Roman"/>
          <w:noProof/>
          <w:kern w:val="0"/>
          <w:lang w:val="ro-MD"/>
          <w14:ligatures w14:val="none"/>
        </w:rPr>
        <w:t xml:space="preserve"> "____"__________________</w:t>
      </w:r>
    </w:p>
    <w:p w14:paraId="58FE6A3E"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333EA158"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04C07820"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66CD1E38"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660D25D4"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21712DE7"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0DFAC260"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67FF8CFA"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51D04430"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3DD4B875"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24B5443C"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59078292"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1028ED8A"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0D2D7A16"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24B16540"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44861820"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67584F3A"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41E44879" w14:textId="77777777" w:rsidR="0072600B" w:rsidRPr="0072600B" w:rsidRDefault="0072600B" w:rsidP="0072600B">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72600B">
        <w:rPr>
          <w:rFonts w:ascii="Times New Roman" w:eastAsiaTheme="majorEastAsia" w:hAnsi="Times New Roman" w:cs="Times New Roman"/>
          <w:b/>
          <w:bCs/>
          <w:noProof/>
          <w:kern w:val="0"/>
          <w:lang w:val="ro-MD"/>
          <w14:ligatures w14:val="none"/>
        </w:rPr>
        <w:t>Formularul de deviz nr.1 – Lista cu cantitățile de lucrări</w:t>
      </w:r>
    </w:p>
    <w:p w14:paraId="6DBD3314" w14:textId="77777777" w:rsidR="0072600B" w:rsidRPr="0072600B" w:rsidRDefault="0072600B" w:rsidP="0072600B">
      <w:pPr>
        <w:spacing w:after="0" w:line="240" w:lineRule="auto"/>
        <w:ind w:firstLine="709"/>
        <w:jc w:val="both"/>
        <w:rPr>
          <w:rFonts w:ascii="Times New Roman" w:eastAsia="Times New Roman" w:hAnsi="Times New Roman" w:cs="Times New Roman"/>
          <w:b/>
          <w:noProof/>
          <w:kern w:val="0"/>
          <w:lang w:val="ro-MD"/>
          <w14:ligatures w14:val="none"/>
        </w:rPr>
      </w:pPr>
    </w:p>
    <w:p w14:paraId="0E5D8067"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Obiectul____________________________________________________________________</w:t>
      </w:r>
    </w:p>
    <w:p w14:paraId="3413A5E4"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Autoritatea contractantă________________________________________________________</w:t>
      </w:r>
    </w:p>
    <w:p w14:paraId="70CFF7B0" w14:textId="77777777" w:rsidR="0072600B" w:rsidRPr="0072600B" w:rsidRDefault="0072600B" w:rsidP="0072600B">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2600B" w:rsidRPr="0072600B" w14:paraId="39FD70C8" w14:textId="77777777" w:rsidTr="001A6833">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755E0F4C"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47DDA42"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B2AF55C"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A13AD08"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Unitatea</w:t>
            </w:r>
          </w:p>
          <w:p w14:paraId="7FE1C0E1"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2B161B1" w14:textId="77777777" w:rsidR="0072600B" w:rsidRPr="0072600B" w:rsidRDefault="0072600B" w:rsidP="0072600B">
            <w:pPr>
              <w:spacing w:after="0" w:line="240" w:lineRule="auto"/>
              <w:jc w:val="center"/>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Cantitatea</w:t>
            </w:r>
          </w:p>
        </w:tc>
      </w:tr>
      <w:tr w:rsidR="0072600B" w:rsidRPr="0072600B" w14:paraId="18FC4553" w14:textId="77777777" w:rsidTr="001A683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DC8C4F" w14:textId="77777777" w:rsidR="0072600B" w:rsidRPr="0072600B" w:rsidRDefault="0072600B" w:rsidP="0072600B">
            <w:pPr>
              <w:spacing w:after="0" w:line="240" w:lineRule="auto"/>
              <w:jc w:val="center"/>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09FFA2DF" w14:textId="77777777" w:rsidR="0072600B" w:rsidRPr="0072600B" w:rsidRDefault="0072600B" w:rsidP="0072600B">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F17F544"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5290AA5"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28A26B8"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2600B" w:rsidRPr="0072600B" w14:paraId="42908945" w14:textId="77777777" w:rsidTr="001A683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FC4AE2" w14:textId="77777777" w:rsidR="0072600B" w:rsidRPr="0072600B" w:rsidRDefault="0072600B" w:rsidP="0072600B">
            <w:pPr>
              <w:spacing w:after="0" w:line="240" w:lineRule="auto"/>
              <w:jc w:val="center"/>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09D18FC1" w14:textId="77777777" w:rsidR="0072600B" w:rsidRPr="0072600B" w:rsidRDefault="0072600B" w:rsidP="0072600B">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78495D0"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447416F7"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4A1E9BB"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2600B" w:rsidRPr="0072600B" w14:paraId="338BE8DA" w14:textId="77777777" w:rsidTr="001A683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EEE9D8" w14:textId="77777777" w:rsidR="0072600B" w:rsidRPr="0072600B" w:rsidRDefault="0072600B" w:rsidP="0072600B">
            <w:pPr>
              <w:spacing w:after="0" w:line="240" w:lineRule="auto"/>
              <w:jc w:val="center"/>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8DCBC7" w14:textId="77777777" w:rsidR="0072600B" w:rsidRPr="0072600B" w:rsidRDefault="0072600B" w:rsidP="0072600B">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7CF4FA3"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372ED87D"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1B33F6B3"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2600B" w:rsidRPr="0072600B" w14:paraId="43DDB1CD" w14:textId="77777777" w:rsidTr="001A683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970B309" w14:textId="77777777" w:rsidR="0072600B" w:rsidRPr="0072600B" w:rsidRDefault="0072600B" w:rsidP="0072600B">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139130D2"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40AA5E1"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78A8E6A"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9866501"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2600B" w:rsidRPr="0072600B" w14:paraId="4520776E" w14:textId="77777777" w:rsidTr="001A6833">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FAE888" w14:textId="77777777" w:rsidR="0072600B" w:rsidRPr="0072600B" w:rsidRDefault="0072600B" w:rsidP="0072600B">
            <w:pPr>
              <w:spacing w:after="0" w:line="240" w:lineRule="auto"/>
              <w:jc w:val="center"/>
              <w:rPr>
                <w:rFonts w:ascii="Times New Roman" w:eastAsia="PMingLiU" w:hAnsi="Times New Roman" w:cs="Times New Roman"/>
                <w:noProof/>
                <w:kern w:val="0"/>
                <w:lang w:val="ro-MD" w:eastAsia="zh-CN"/>
                <w14:ligatures w14:val="none"/>
              </w:rPr>
            </w:pPr>
            <w:r w:rsidRPr="0072600B">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76B761D3"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7430D33C"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1024A11B"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8454978" w14:textId="77777777" w:rsidR="0072600B" w:rsidRPr="0072600B" w:rsidRDefault="0072600B" w:rsidP="0072600B">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72600B" w:rsidRPr="0072600B" w14:paraId="574294B6" w14:textId="77777777" w:rsidTr="001A6833">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99293F3" w14:textId="77777777" w:rsidR="0072600B" w:rsidRPr="0072600B" w:rsidRDefault="0072600B" w:rsidP="0072600B">
            <w:pPr>
              <w:spacing w:after="0" w:line="240" w:lineRule="auto"/>
              <w:rPr>
                <w:rFonts w:ascii="Times New Roman" w:eastAsia="PMingLiU" w:hAnsi="Times New Roman" w:cs="Times New Roman"/>
                <w:b/>
                <w:noProof/>
                <w:kern w:val="0"/>
                <w:lang w:val="ro-MD" w:eastAsia="zh-CN"/>
                <w14:ligatures w14:val="none"/>
              </w:rPr>
            </w:pPr>
            <w:r w:rsidRPr="0072600B">
              <w:rPr>
                <w:rFonts w:ascii="Times New Roman" w:eastAsia="PMingLiU" w:hAnsi="Times New Roman" w:cs="Times New Roman"/>
                <w:b/>
                <w:noProof/>
                <w:kern w:val="0"/>
                <w:lang w:val="ro-MD" w:eastAsia="zh-CN"/>
                <w14:ligatures w14:val="none"/>
              </w:rPr>
              <w:t>Total</w:t>
            </w:r>
          </w:p>
        </w:tc>
      </w:tr>
    </w:tbl>
    <w:p w14:paraId="304FF63D"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p>
    <w:p w14:paraId="06A66020"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r w:rsidRPr="0072600B">
        <w:rPr>
          <w:rFonts w:ascii="Times New Roman" w:eastAsia="Times New Roman" w:hAnsi="Times New Roman" w:cs="Times New Roman"/>
          <w:bCs/>
          <w:noProof/>
          <w:kern w:val="0"/>
          <w:lang w:val="ro-MD"/>
          <w14:ligatures w14:val="none"/>
        </w:rPr>
        <w:t xml:space="preserve">Data </w:t>
      </w:r>
      <w:r w:rsidRPr="0072600B">
        <w:rPr>
          <w:rFonts w:ascii="Times New Roman" w:eastAsia="Times New Roman" w:hAnsi="Times New Roman" w:cs="Times New Roman"/>
          <w:noProof/>
          <w:kern w:val="0"/>
          <w:lang w:val="ro-MD"/>
          <w14:ligatures w14:val="none"/>
        </w:rPr>
        <w:t>„____"__________________</w:t>
      </w:r>
    </w:p>
    <w:p w14:paraId="37C2568F" w14:textId="77777777" w:rsidR="0072600B" w:rsidRPr="0072600B" w:rsidRDefault="0072600B" w:rsidP="0072600B">
      <w:pPr>
        <w:tabs>
          <w:tab w:val="left" w:pos="567"/>
        </w:tabs>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     ____________________________  </w:t>
      </w:r>
    </w:p>
    <w:p w14:paraId="357F88DC" w14:textId="77777777" w:rsidR="0072600B" w:rsidRPr="0072600B" w:rsidRDefault="0072600B" w:rsidP="0072600B">
      <w:pPr>
        <w:tabs>
          <w:tab w:val="left" w:pos="567"/>
        </w:tabs>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(semnătura autorizată)</w:t>
      </w:r>
    </w:p>
    <w:p w14:paraId="78B242C0"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69B7AFFE" w14:textId="77777777" w:rsidR="0072600B" w:rsidRPr="0072600B" w:rsidRDefault="0072600B" w:rsidP="0072600B">
      <w:pPr>
        <w:tabs>
          <w:tab w:val="left" w:pos="567"/>
        </w:tabs>
        <w:spacing w:after="0" w:line="240" w:lineRule="auto"/>
        <w:rPr>
          <w:rFonts w:ascii="Times New Roman" w:eastAsia="Times New Roman" w:hAnsi="Times New Roman" w:cs="Times New Roman"/>
          <w:kern w:val="0"/>
          <w:lang w:val="ro-MD"/>
          <w14:ligatures w14:val="none"/>
        </w:rPr>
      </w:pPr>
    </w:p>
    <w:p w14:paraId="46E78102" w14:textId="77777777" w:rsidR="0072600B" w:rsidRPr="0072600B" w:rsidRDefault="0072600B" w:rsidP="0072600B">
      <w:pPr>
        <w:tabs>
          <w:tab w:val="left" w:pos="567"/>
        </w:tabs>
        <w:spacing w:after="0" w:line="240" w:lineRule="auto"/>
        <w:rPr>
          <w:rFonts w:ascii="Times New Roman" w:eastAsia="Times New Roman" w:hAnsi="Times New Roman" w:cs="Times New Roman"/>
          <w:i/>
          <w:kern w:val="0"/>
          <w:szCs w:val="20"/>
          <w:lang w:val="ro-MD"/>
          <w14:ligatures w14:val="none"/>
        </w:rPr>
      </w:pPr>
      <w:r w:rsidRPr="0072600B">
        <w:rPr>
          <w:rFonts w:ascii="Times New Roman" w:eastAsia="Times New Roman" w:hAnsi="Times New Roman" w:cs="Times New Roman"/>
          <w:i/>
          <w:kern w:val="0"/>
          <w:lang w:val="ro-MD"/>
          <w14:ligatures w14:val="none"/>
        </w:rPr>
        <w:t xml:space="preserve">Notă: Autoritatea contractantă trebuie să atașeze la caietul de sarcini, </w:t>
      </w:r>
      <w:r w:rsidRPr="0072600B">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3A4D0C7C" w14:textId="77777777" w:rsidR="0072600B" w:rsidRPr="0072600B" w:rsidRDefault="0072600B" w:rsidP="0072600B">
      <w:pPr>
        <w:tabs>
          <w:tab w:val="left" w:pos="567"/>
        </w:tabs>
        <w:spacing w:after="0" w:line="240" w:lineRule="auto"/>
        <w:rPr>
          <w:rFonts w:ascii="Times New Roman" w:eastAsia="Times New Roman" w:hAnsi="Times New Roman" w:cs="Times New Roman"/>
          <w:i/>
          <w:kern w:val="0"/>
          <w:lang w:val="ro-MD"/>
          <w14:ligatures w14:val="none"/>
        </w:rPr>
        <w:sectPr w:rsidR="0072600B" w:rsidRPr="0072600B" w:rsidSect="0072600B">
          <w:footerReference w:type="first" r:id="rId15"/>
          <w:pgSz w:w="11906" w:h="16838" w:code="9"/>
          <w:pgMar w:top="426" w:right="1134" w:bottom="851" w:left="1276" w:header="720" w:footer="510" w:gutter="0"/>
          <w:cols w:space="720"/>
          <w:titlePg/>
          <w:docGrid w:linePitch="326"/>
        </w:sectPr>
      </w:pPr>
    </w:p>
    <w:p w14:paraId="38E4B3F5"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lastRenderedPageBreak/>
        <w:t>Anexa nr. 24</w:t>
      </w:r>
    </w:p>
    <w:p w14:paraId="38D89FB6"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6973DD8F"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1D07ABFD" w14:textId="77777777" w:rsidR="0072600B" w:rsidRPr="0072600B" w:rsidRDefault="0072600B" w:rsidP="0072600B">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4A5DD81C"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CAIET DE SARCINI</w:t>
      </w:r>
    </w:p>
    <w:p w14:paraId="0D3883CA"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p w14:paraId="4C249926" w14:textId="77777777" w:rsidR="0072600B" w:rsidRPr="0072600B" w:rsidRDefault="0072600B" w:rsidP="0072600B">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72600B">
        <w:rPr>
          <w:rFonts w:ascii="Times New Roman" w:eastAsiaTheme="majorEastAsia" w:hAnsi="Times New Roman" w:cs="Times New Roman"/>
          <w:b/>
          <w:noProof/>
          <w:kern w:val="0"/>
          <w:lang w:val="ro-MD"/>
          <w14:ligatures w14:val="none"/>
        </w:rPr>
        <w:t>SERVICII DE PROIECTARE</w:t>
      </w:r>
    </w:p>
    <w:p w14:paraId="33142C8F" w14:textId="77777777" w:rsidR="0072600B" w:rsidRPr="0072600B" w:rsidRDefault="0072600B" w:rsidP="0072600B">
      <w:pPr>
        <w:tabs>
          <w:tab w:val="left" w:pos="1134"/>
        </w:tabs>
        <w:spacing w:after="0" w:line="240" w:lineRule="auto"/>
        <w:jc w:val="both"/>
        <w:rPr>
          <w:rFonts w:ascii="Times New Roman" w:eastAsia="Times New Roman" w:hAnsi="Times New Roman" w:cs="Times New Roman"/>
          <w:kern w:val="0"/>
          <w:lang w:val="ro-MD"/>
          <w14:ligatures w14:val="none"/>
        </w:rPr>
      </w:pPr>
    </w:p>
    <w:p w14:paraId="27FE370D" w14:textId="77777777" w:rsidR="0072600B" w:rsidRPr="0072600B" w:rsidRDefault="0072600B" w:rsidP="0072600B">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Denumirea obiectului</w:t>
      </w:r>
    </w:p>
    <w:p w14:paraId="5E92C40A" w14:textId="77777777" w:rsidR="0072600B" w:rsidRPr="0072600B" w:rsidRDefault="0072600B" w:rsidP="0072600B">
      <w:pPr>
        <w:tabs>
          <w:tab w:val="left" w:pos="1134"/>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 precizează descrierea generală a obiectului de proiectare.</w:t>
      </w:r>
    </w:p>
    <w:p w14:paraId="3F779710" w14:textId="77777777" w:rsidR="0072600B" w:rsidRPr="0072600B" w:rsidRDefault="0072600B" w:rsidP="0072600B">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Amplasarea obiectului </w:t>
      </w:r>
    </w:p>
    <w:p w14:paraId="69EB1C13" w14:textId="77777777" w:rsidR="0072600B" w:rsidRPr="0072600B" w:rsidRDefault="0072600B" w:rsidP="0072600B">
      <w:pPr>
        <w:tabs>
          <w:tab w:val="left" w:pos="1134"/>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 precizează adresa.</w:t>
      </w:r>
    </w:p>
    <w:p w14:paraId="7BA0E7E1" w14:textId="77777777" w:rsidR="0072600B" w:rsidRPr="0072600B" w:rsidRDefault="0072600B" w:rsidP="0072600B">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Beneficiar</w:t>
      </w:r>
      <w:r w:rsidRPr="0072600B">
        <w:rPr>
          <w:rFonts w:ascii="Times New Roman" w:eastAsia="Times New Roman" w:hAnsi="Times New Roman" w:cs="Times New Roman"/>
          <w:kern w:val="0"/>
          <w:lang w:val="ro-MD"/>
          <w14:ligatures w14:val="none"/>
        </w:rPr>
        <w:t xml:space="preserve">/investitor </w:t>
      </w:r>
    </w:p>
    <w:p w14:paraId="66ECA0EA" w14:textId="77777777" w:rsidR="0072600B" w:rsidRPr="0072600B" w:rsidRDefault="0072600B" w:rsidP="0072600B">
      <w:pPr>
        <w:tabs>
          <w:tab w:val="left" w:pos="1134"/>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 precizează Autoritatea contractantă.</w:t>
      </w:r>
    </w:p>
    <w:p w14:paraId="1EE62CB7" w14:textId="77777777" w:rsidR="0072600B" w:rsidRPr="0072600B" w:rsidRDefault="0072600B" w:rsidP="0072600B">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Statutul de protecție  </w:t>
      </w:r>
    </w:p>
    <w:p w14:paraId="7F4E3E0C" w14:textId="77777777" w:rsidR="0072600B" w:rsidRPr="0072600B" w:rsidRDefault="0072600B" w:rsidP="0072600B">
      <w:pPr>
        <w:tabs>
          <w:tab w:val="left" w:pos="1134"/>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 precizează după caz.</w:t>
      </w:r>
    </w:p>
    <w:p w14:paraId="77AF3CD4" w14:textId="77777777" w:rsidR="0072600B" w:rsidRPr="0072600B" w:rsidRDefault="0072600B" w:rsidP="0072600B">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Temeiul proiectării</w:t>
      </w:r>
    </w:p>
    <w:p w14:paraId="18BD9591" w14:textId="77777777" w:rsidR="0072600B" w:rsidRPr="0072600B" w:rsidRDefault="0072600B" w:rsidP="0072600B">
      <w:pPr>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Se precizează temeiul elaborării documentației. </w:t>
      </w:r>
    </w:p>
    <w:p w14:paraId="3C1F9B97" w14:textId="77777777" w:rsidR="0072600B" w:rsidRPr="0072600B" w:rsidRDefault="0072600B" w:rsidP="0072600B">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Descrierea obiectului </w:t>
      </w:r>
    </w:p>
    <w:p w14:paraId="23A0C760"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caracteristicile tehnice ale obiectului.</w:t>
      </w:r>
    </w:p>
    <w:p w14:paraId="6A0D6758" w14:textId="77777777" w:rsidR="0072600B" w:rsidRPr="0072600B" w:rsidRDefault="0072600B" w:rsidP="0072600B">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Justificarea elaborării documentației de proiect</w:t>
      </w:r>
    </w:p>
    <w:p w14:paraId="1F428106"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necesitatea elaborării documentației.</w:t>
      </w:r>
    </w:p>
    <w:p w14:paraId="555C85CA" w14:textId="77777777" w:rsidR="0072600B" w:rsidRPr="0072600B" w:rsidRDefault="0072600B" w:rsidP="0072600B">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Cerințe referitor la lucrările planificate la obiect</w:t>
      </w:r>
    </w:p>
    <w:p w14:paraId="59858294" w14:textId="77777777" w:rsidR="0072600B" w:rsidRPr="0072600B" w:rsidRDefault="0072600B" w:rsidP="0072600B">
      <w:pPr>
        <w:tabs>
          <w:tab w:val="left" w:pos="1134"/>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Se precizează tipul lucrărilor pentru care este necesară elaborarea documentației de proiect.</w:t>
      </w:r>
    </w:p>
    <w:p w14:paraId="71EF4CB1" w14:textId="77777777" w:rsidR="0072600B" w:rsidRPr="0072600B" w:rsidRDefault="0072600B" w:rsidP="0072600B">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045E15D8" w14:textId="77777777" w:rsidR="0072600B" w:rsidRPr="0072600B" w:rsidRDefault="0072600B" w:rsidP="0072600B">
      <w:pPr>
        <w:tabs>
          <w:tab w:val="left" w:pos="990"/>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Se precizează etapele, cerințele privindexecuția documentației de proiect etc.</w:t>
      </w:r>
    </w:p>
    <w:p w14:paraId="2878B68B" w14:textId="77777777" w:rsidR="0072600B" w:rsidRPr="0072600B" w:rsidRDefault="0072600B" w:rsidP="0072600B">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10. Documente obligatorii la depunerea ofertei</w:t>
      </w:r>
    </w:p>
    <w:p w14:paraId="39FFB961"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7791A3" w14:textId="77777777" w:rsidR="0072600B" w:rsidRPr="0072600B" w:rsidRDefault="0072600B" w:rsidP="0072600B">
      <w:pPr>
        <w:spacing w:after="0" w:line="240" w:lineRule="auto"/>
        <w:ind w:hanging="426"/>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11. Documente obligatorii la evaluarea ofertelor.</w:t>
      </w:r>
    </w:p>
    <w:p w14:paraId="601AD40F" w14:textId="77777777" w:rsidR="0072600B" w:rsidRPr="0072600B" w:rsidRDefault="0072600B" w:rsidP="0072600B">
      <w:pPr>
        <w:spacing w:after="0" w:line="240" w:lineRule="auto"/>
        <w:ind w:hanging="426"/>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04625FC" w14:textId="77777777" w:rsidR="0072600B" w:rsidRPr="0072600B" w:rsidRDefault="0072600B" w:rsidP="0072600B">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1E2BE28E" w14:textId="77777777" w:rsidR="0072600B" w:rsidRPr="0072600B" w:rsidRDefault="0072600B" w:rsidP="0072600B">
      <w:pPr>
        <w:spacing w:after="0" w:line="240" w:lineRule="auto"/>
        <w:ind w:firstLine="142"/>
        <w:jc w:val="both"/>
        <w:rPr>
          <w:rFonts w:ascii="Times New Roman" w:eastAsia="Times New Roman" w:hAnsi="Times New Roman" w:cs="Times New Roman"/>
          <w:b/>
          <w:bCs/>
          <w:noProof/>
          <w:kern w:val="0"/>
          <w:lang w:val="ro-MD"/>
          <w14:ligatures w14:val="none"/>
        </w:rPr>
      </w:pPr>
    </w:p>
    <w:p w14:paraId="149F294C" w14:textId="77777777" w:rsidR="0072600B" w:rsidRPr="0072600B" w:rsidRDefault="0072600B" w:rsidP="0072600B">
      <w:pPr>
        <w:spacing w:after="0" w:line="240" w:lineRule="auto"/>
        <w:ind w:firstLine="142"/>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bCs/>
          <w:noProof/>
          <w:kern w:val="0"/>
          <w:lang w:val="ro-MD"/>
          <w14:ligatures w14:val="none"/>
        </w:rPr>
        <w:t xml:space="preserve">Autoritatea contractantă </w:t>
      </w:r>
      <w:r w:rsidRPr="0072600B">
        <w:rPr>
          <w:rFonts w:ascii="Times New Roman" w:eastAsia="Times New Roman" w:hAnsi="Times New Roman" w:cs="Times New Roman"/>
          <w:noProof/>
          <w:kern w:val="0"/>
          <w:lang w:val="ro-MD"/>
          <w14:ligatures w14:val="none"/>
        </w:rPr>
        <w:t> ___________              </w:t>
      </w:r>
      <w:r w:rsidRPr="0072600B">
        <w:rPr>
          <w:rFonts w:ascii="Times New Roman" w:eastAsia="Times New Roman" w:hAnsi="Times New Roman" w:cs="Times New Roman"/>
          <w:b/>
          <w:bCs/>
          <w:noProof/>
          <w:kern w:val="0"/>
          <w:lang w:val="ro-MD"/>
          <w14:ligatures w14:val="none"/>
        </w:rPr>
        <w:t>Data</w:t>
      </w:r>
      <w:r w:rsidRPr="0072600B">
        <w:rPr>
          <w:rFonts w:ascii="Times New Roman" w:eastAsia="Times New Roman" w:hAnsi="Times New Roman" w:cs="Times New Roman"/>
          <w:noProof/>
          <w:kern w:val="0"/>
          <w:lang w:val="ro-MD"/>
          <w14:ligatures w14:val="none"/>
        </w:rPr>
        <w:t>„____"__________________</w:t>
      </w:r>
    </w:p>
    <w:p w14:paraId="390003F4"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0A47C16"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13926AB" w14:textId="77777777" w:rsidR="0072600B" w:rsidRPr="0072600B" w:rsidRDefault="0072600B" w:rsidP="0072600B">
      <w:pPr>
        <w:spacing w:after="0" w:line="240" w:lineRule="auto"/>
        <w:ind w:firstLine="709"/>
        <w:jc w:val="both"/>
        <w:rPr>
          <w:rFonts w:ascii="Times New Roman" w:eastAsia="Times New Roman" w:hAnsi="Times New Roman" w:cs="Times New Roman"/>
          <w:i/>
          <w:iCs/>
          <w:noProof/>
          <w:kern w:val="0"/>
          <w:lang w:val="ro-MD"/>
          <w14:ligatures w14:val="none"/>
        </w:rPr>
      </w:pPr>
    </w:p>
    <w:p w14:paraId="188D3D53" w14:textId="77777777" w:rsidR="0072600B" w:rsidRPr="0072600B" w:rsidRDefault="0072600B" w:rsidP="0072600B">
      <w:pPr>
        <w:spacing w:after="0" w:line="240" w:lineRule="auto"/>
        <w:ind w:firstLine="709"/>
        <w:jc w:val="both"/>
        <w:rPr>
          <w:rFonts w:ascii="Times New Roman" w:eastAsia="Times New Roman" w:hAnsi="Times New Roman" w:cs="Times New Roman"/>
          <w:i/>
          <w:iCs/>
          <w:noProof/>
          <w:kern w:val="0"/>
          <w:lang w:val="ro-MD"/>
          <w14:ligatures w14:val="none"/>
        </w:rPr>
      </w:pPr>
    </w:p>
    <w:p w14:paraId="7D764C66" w14:textId="77777777" w:rsidR="0072600B" w:rsidRPr="0072600B" w:rsidRDefault="0072600B" w:rsidP="0072600B">
      <w:pPr>
        <w:spacing w:after="0" w:line="240" w:lineRule="auto"/>
        <w:ind w:firstLine="709"/>
        <w:jc w:val="both"/>
        <w:rPr>
          <w:rFonts w:ascii="Times New Roman" w:eastAsia="Times New Roman" w:hAnsi="Times New Roman" w:cs="Times New Roman"/>
          <w:i/>
          <w:iCs/>
          <w:noProof/>
          <w:kern w:val="0"/>
          <w:lang w:val="ro-MD"/>
          <w14:ligatures w14:val="none"/>
        </w:rPr>
      </w:pPr>
    </w:p>
    <w:p w14:paraId="3E5DEE8C" w14:textId="77777777" w:rsidR="0072600B" w:rsidRPr="0072600B" w:rsidRDefault="0072600B" w:rsidP="0072600B">
      <w:pPr>
        <w:spacing w:after="0" w:line="240" w:lineRule="auto"/>
        <w:ind w:firstLine="709"/>
        <w:jc w:val="both"/>
        <w:rPr>
          <w:rFonts w:ascii="Times New Roman" w:eastAsia="Times New Roman" w:hAnsi="Times New Roman" w:cs="Times New Roman"/>
          <w:i/>
          <w:iCs/>
          <w:noProof/>
          <w:kern w:val="0"/>
          <w:lang w:val="ro-MD"/>
          <w14:ligatures w14:val="none"/>
        </w:rPr>
      </w:pPr>
    </w:p>
    <w:p w14:paraId="349556B0" w14:textId="77777777" w:rsidR="0072600B" w:rsidRPr="0072600B" w:rsidRDefault="0072600B" w:rsidP="0072600B">
      <w:pPr>
        <w:spacing w:after="0" w:line="240" w:lineRule="auto"/>
        <w:ind w:firstLine="709"/>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602B7201"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DC188EB"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4AEA98B"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3BAAEAE0"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270161C0" w14:textId="77777777" w:rsidR="0072600B" w:rsidRPr="0072600B" w:rsidRDefault="0072600B" w:rsidP="0072600B">
      <w:pPr>
        <w:spacing w:after="0" w:line="240" w:lineRule="auto"/>
        <w:jc w:val="right"/>
        <w:rPr>
          <w:rFonts w:ascii="Times New Roman" w:eastAsia="Times New Roman" w:hAnsi="Times New Roman" w:cs="Times New Roman"/>
          <w:kern w:val="0"/>
          <w:sz w:val="22"/>
          <w:szCs w:val="22"/>
          <w:lang w:val="ro-MD"/>
          <w14:ligatures w14:val="none"/>
        </w:rPr>
      </w:pPr>
      <w:r w:rsidRPr="0072600B">
        <w:rPr>
          <w:rFonts w:ascii="Times New Roman" w:eastAsia="Times New Roman" w:hAnsi="Times New Roman" w:cs="Times New Roman"/>
          <w:kern w:val="0"/>
          <w:lang w:val="ro-MD"/>
          <w14:ligatures w14:val="none"/>
        </w:rPr>
        <w:lastRenderedPageBreak/>
        <w:t>Anexa nr. 25</w:t>
      </w:r>
    </w:p>
    <w:p w14:paraId="7B0FDC70"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2A889EC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564066A6"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FAEE224"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326783C"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5DF8B10" w14:textId="77777777" w:rsidR="0072600B" w:rsidRPr="0072600B" w:rsidRDefault="0072600B" w:rsidP="0072600B">
      <w:pPr>
        <w:spacing w:after="0" w:line="240" w:lineRule="auto"/>
        <w:jc w:val="center"/>
        <w:rPr>
          <w:rFonts w:ascii="Times New Roman" w:eastAsia="Times New Roman" w:hAnsi="Times New Roman" w:cs="Times New Roman"/>
          <w:b/>
          <w:kern w:val="0"/>
          <w:lang w:val="ro-MD"/>
          <w14:ligatures w14:val="none"/>
        </w:rPr>
      </w:pPr>
    </w:p>
    <w:p w14:paraId="0BE6A2A2" w14:textId="77777777" w:rsidR="0072600B" w:rsidRPr="0072600B" w:rsidRDefault="0072600B" w:rsidP="0072600B">
      <w:pPr>
        <w:spacing w:after="0" w:line="240" w:lineRule="auto"/>
        <w:jc w:val="center"/>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CONTRACT – MODEL</w:t>
      </w:r>
    </w:p>
    <w:p w14:paraId="29F9CEB6"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6F7BD5E2" w14:textId="77777777" w:rsidR="0072600B" w:rsidRPr="0072600B" w:rsidRDefault="0072600B" w:rsidP="0072600B">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72600B" w:rsidRPr="0072600B" w14:paraId="3FA80C47" w14:textId="77777777" w:rsidTr="001A6833">
        <w:trPr>
          <w:trHeight w:val="697"/>
        </w:trPr>
        <w:tc>
          <w:tcPr>
            <w:tcW w:w="9748" w:type="dxa"/>
            <w:vAlign w:val="center"/>
          </w:tcPr>
          <w:p w14:paraId="7CC94106"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4FD0822F" w14:textId="77777777" w:rsidR="0072600B" w:rsidRPr="0072600B" w:rsidRDefault="0072600B" w:rsidP="0072600B">
            <w:pPr>
              <w:spacing w:after="0" w:line="240" w:lineRule="auto"/>
              <w:jc w:val="both"/>
              <w:rPr>
                <w:rFonts w:ascii="Times New Roman" w:eastAsia="Times New Roman" w:hAnsi="Times New Roman" w:cs="Times New Roman"/>
                <w:b/>
                <w:caps/>
                <w:noProof/>
                <w:kern w:val="0"/>
                <w:sz w:val="28"/>
                <w:szCs w:val="28"/>
                <w:lang w:val="ro-MD"/>
                <w14:ligatures w14:val="none"/>
              </w:rPr>
            </w:pPr>
          </w:p>
          <w:p w14:paraId="0D1F1A6C" w14:textId="77777777" w:rsidR="0072600B" w:rsidRPr="0072600B" w:rsidRDefault="0072600B" w:rsidP="0072600B">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72600B">
              <w:rPr>
                <w:rFonts w:ascii="Times New Roman" w:eastAsia="Times New Roman" w:hAnsi="Times New Roman" w:cs="Times New Roman"/>
                <w:b/>
                <w:caps/>
                <w:noProof/>
                <w:kern w:val="0"/>
                <w:sz w:val="28"/>
                <w:szCs w:val="28"/>
                <w:lang w:val="ro-MD"/>
                <w14:ligatures w14:val="none"/>
              </w:rPr>
              <w:t>Contract</w:t>
            </w:r>
            <w:r w:rsidRPr="0072600B">
              <w:rPr>
                <w:rFonts w:ascii="Times New Roman" w:eastAsia="Times New Roman" w:hAnsi="Times New Roman" w:cs="Times New Roman"/>
                <w:b/>
                <w:noProof/>
                <w:kern w:val="0"/>
                <w:sz w:val="28"/>
                <w:szCs w:val="28"/>
                <w:lang w:val="ro-MD"/>
                <w14:ligatures w14:val="none"/>
              </w:rPr>
              <w:t xml:space="preserve"> DE ANTREPRIZĂ Nr.</w:t>
            </w:r>
          </w:p>
          <w:p w14:paraId="7D455070"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privind achiziţia prin</w:t>
            </w:r>
            <w:r w:rsidRPr="0072600B">
              <w:rPr>
                <w:rFonts w:ascii="Times New Roman" w:eastAsia="Times New Roman" w:hAnsi="Times New Roman" w:cs="Times New Roman"/>
                <w:b/>
                <w:noProof/>
                <w:kern w:val="0"/>
                <w:lang w:val="ro-MD"/>
                <w14:ligatures w14:val="none"/>
              </w:rPr>
              <w:softHyphen/>
            </w:r>
            <w:r w:rsidRPr="0072600B">
              <w:rPr>
                <w:rFonts w:ascii="Times New Roman" w:eastAsia="Times New Roman" w:hAnsi="Times New Roman" w:cs="Times New Roman"/>
                <w:b/>
                <w:noProof/>
                <w:kern w:val="0"/>
                <w:lang w:val="ro-MD"/>
                <w14:ligatures w14:val="none"/>
              </w:rPr>
              <w:softHyphen/>
            </w:r>
            <w:r w:rsidRPr="0072600B">
              <w:rPr>
                <w:rFonts w:ascii="Times New Roman" w:eastAsia="Times New Roman" w:hAnsi="Times New Roman" w:cs="Times New Roman"/>
                <w:b/>
                <w:noProof/>
                <w:kern w:val="0"/>
                <w:lang w:val="ro-MD"/>
                <w14:ligatures w14:val="none"/>
              </w:rPr>
              <w:softHyphen/>
              <w:t>________________</w:t>
            </w:r>
          </w:p>
          <w:p w14:paraId="672BC329" w14:textId="77777777" w:rsidR="0072600B" w:rsidRPr="0072600B" w:rsidRDefault="0072600B" w:rsidP="0072600B">
            <w:pPr>
              <w:spacing w:after="0" w:line="240" w:lineRule="auto"/>
              <w:jc w:val="both"/>
              <w:rPr>
                <w:rFonts w:ascii="Times New Roman" w:eastAsia="Times New Roman" w:hAnsi="Times New Roman" w:cs="Times New Roman"/>
                <w:b/>
                <w:i/>
                <w:noProof/>
                <w:kern w:val="0"/>
                <w:lang w:val="ro-MD"/>
                <w14:ligatures w14:val="none"/>
              </w:rPr>
            </w:pPr>
          </w:p>
          <w:p w14:paraId="14EADA15" w14:textId="77777777" w:rsidR="0072600B" w:rsidRPr="0072600B" w:rsidRDefault="0072600B" w:rsidP="0072600B">
            <w:pPr>
              <w:spacing w:after="0" w:line="240" w:lineRule="auto"/>
              <w:jc w:val="both"/>
              <w:rPr>
                <w:rFonts w:ascii="Times New Roman" w:eastAsia="Times New Roman" w:hAnsi="Times New Roman" w:cs="Times New Roman"/>
                <w:b/>
                <w:i/>
                <w:noProof/>
                <w:kern w:val="0"/>
                <w:lang w:val="ro-MD"/>
                <w14:ligatures w14:val="none"/>
              </w:rPr>
            </w:pPr>
          </w:p>
          <w:p w14:paraId="10BD1779" w14:textId="77777777" w:rsidR="0072600B" w:rsidRPr="0072600B" w:rsidRDefault="0072600B" w:rsidP="0072600B">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„___”_________20__                                                                                  _________________</w:t>
            </w:r>
          </w:p>
          <w:p w14:paraId="413A2724"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sz w:val="20"/>
                <w:szCs w:val="20"/>
                <w:lang w:val="ro-MD"/>
                <w14:ligatures w14:val="none"/>
              </w:rPr>
              <w:t xml:space="preserve">                                                                                                                                    (municipiu, oraş)</w:t>
            </w:r>
          </w:p>
          <w:p w14:paraId="6EFC7408"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65FC3C9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18AD0CB4" w14:textId="77777777" w:rsidR="0072600B" w:rsidRPr="0072600B" w:rsidRDefault="0072600B" w:rsidP="0072600B">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72600B">
              <w:rPr>
                <w:rFonts w:ascii="Times New Roman" w:eastAsia="Times New Roman" w:hAnsi="Times New Roman" w:cs="Times New Roman"/>
                <w:b/>
                <w:kern w:val="28"/>
                <w:lang w:val="ro-MD"/>
                <w14:ligatures w14:val="none"/>
              </w:rPr>
              <w:t>PARTEA GENERALĂ</w:t>
            </w:r>
          </w:p>
          <w:p w14:paraId="41CD106F" w14:textId="77777777" w:rsidR="0072600B" w:rsidRPr="0072600B" w:rsidRDefault="0072600B" w:rsidP="0072600B">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72600B">
              <w:rPr>
                <w:rFonts w:ascii="Times New Roman" w:eastAsia="Times New Roman" w:hAnsi="Times New Roman" w:cs="Times New Roman"/>
                <w:kern w:val="28"/>
                <w:sz w:val="20"/>
                <w:szCs w:val="20"/>
                <w:lang w:val="ro-MD"/>
                <w14:ligatures w14:val="none"/>
              </w:rPr>
              <w:t xml:space="preserve"> (OBLIGATORIU)</w:t>
            </w:r>
          </w:p>
          <w:p w14:paraId="72FC5141" w14:textId="77777777" w:rsidR="0072600B" w:rsidRPr="0072600B" w:rsidRDefault="0072600B" w:rsidP="0072600B">
            <w:pPr>
              <w:spacing w:after="0" w:line="240" w:lineRule="auto"/>
              <w:rPr>
                <w:rFonts w:ascii="Times New Roman" w:eastAsia="Times New Roman" w:hAnsi="Times New Roman" w:cs="Times New Roman"/>
                <w:b/>
                <w:noProof/>
                <w:kern w:val="28"/>
                <w:lang w:val="ro-MD"/>
                <w14:ligatures w14:val="none"/>
              </w:rPr>
            </w:pPr>
          </w:p>
          <w:p w14:paraId="54C63022" w14:textId="77777777" w:rsidR="0072600B" w:rsidRPr="0072600B" w:rsidRDefault="0072600B" w:rsidP="0072600B">
            <w:pPr>
              <w:spacing w:after="0" w:line="240" w:lineRule="auto"/>
              <w:rPr>
                <w:rFonts w:ascii="Times New Roman" w:eastAsia="Times New Roman" w:hAnsi="Times New Roman" w:cs="Times New Roman"/>
                <w:b/>
                <w:noProof/>
                <w:kern w:val="28"/>
                <w:lang w:val="ro-MD"/>
                <w14:ligatures w14:val="none"/>
              </w:rPr>
            </w:pPr>
            <w:r w:rsidRPr="0072600B">
              <w:rPr>
                <w:rFonts w:ascii="Times New Roman" w:eastAsia="Times New Roman" w:hAnsi="Times New Roman" w:cs="Times New Roman"/>
                <w:b/>
                <w:noProof/>
                <w:kern w:val="28"/>
                <w:lang w:val="ro-MD"/>
                <w14:ligatures w14:val="none"/>
              </w:rPr>
              <w:t>PĂRŢILE CONTRACTANTE</w:t>
            </w:r>
          </w:p>
          <w:p w14:paraId="52317C91" w14:textId="77777777" w:rsidR="0072600B" w:rsidRPr="0072600B" w:rsidRDefault="0072600B" w:rsidP="0072600B">
            <w:pPr>
              <w:spacing w:after="0" w:line="240" w:lineRule="auto"/>
              <w:rPr>
                <w:rFonts w:ascii="Times New Roman" w:eastAsia="Times New Roman" w:hAnsi="Times New Roman" w:cs="Times New Roman"/>
                <w:b/>
                <w:noProof/>
                <w:kern w:val="28"/>
                <w:lang w:val="ro-MD"/>
                <w14:ligatures w14:val="none"/>
              </w:rPr>
            </w:pPr>
          </w:p>
          <w:p w14:paraId="4F8495F3" w14:textId="77777777" w:rsidR="0072600B" w:rsidRPr="0072600B" w:rsidRDefault="0072600B" w:rsidP="0072600B">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2C796BDD" w14:textId="77777777" w:rsidR="0072600B" w:rsidRPr="0072600B" w:rsidRDefault="0072600B" w:rsidP="0072600B">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_____________________________________________________________________, cu sediul în</w:t>
            </w:r>
          </w:p>
          <w:p w14:paraId="492BB5EE" w14:textId="77777777" w:rsidR="0072600B" w:rsidRPr="0072600B" w:rsidRDefault="0072600B" w:rsidP="0072600B">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72600B">
              <w:rPr>
                <w:rFonts w:ascii="Times New Roman" w:eastAsia="Times New Roman" w:hAnsi="Times New Roman" w:cs="Times New Roman"/>
                <w:noProof/>
                <w:kern w:val="0"/>
                <w:sz w:val="20"/>
                <w:szCs w:val="20"/>
                <w:lang w:val="ro-MD"/>
                <w14:ligatures w14:val="none"/>
              </w:rPr>
              <w:t xml:space="preserve">                                                          (denumirea autorităţii contractante) </w:t>
            </w:r>
          </w:p>
          <w:p w14:paraId="2CEF5197" w14:textId="77777777" w:rsidR="0072600B" w:rsidRPr="0072600B" w:rsidRDefault="0072600B" w:rsidP="0072600B">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______________________________________________________________________________</w:t>
            </w:r>
          </w:p>
          <w:p w14:paraId="7419D76F"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72600B">
              <w:rPr>
                <w:rFonts w:ascii="Times New Roman" w:eastAsia="Times New Roman" w:hAnsi="Times New Roman" w:cs="Times New Roman"/>
                <w:kern w:val="0"/>
                <w:sz w:val="20"/>
                <w:szCs w:val="20"/>
                <w:lang w:val="ro-MD" w:eastAsia="ru-RU"/>
                <w14:ligatures w14:val="none"/>
              </w:rPr>
              <w:t xml:space="preserve">                                                                   (localitatea) </w:t>
            </w:r>
          </w:p>
          <w:p w14:paraId="1E6AA567" w14:textId="77777777" w:rsidR="0072600B" w:rsidRPr="0072600B" w:rsidRDefault="0072600B" w:rsidP="0072600B">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str._____________________________________, </w:t>
            </w:r>
            <w:r w:rsidRPr="0072600B">
              <w:rPr>
                <w:rFonts w:ascii="Times New Roman" w:eastAsia="Times New Roman" w:hAnsi="Times New Roman" w:cs="Times New Roman"/>
                <w:noProof/>
                <w:kern w:val="0"/>
                <w:lang w:val="ro-MD"/>
                <w14:ligatures w14:val="none"/>
              </w:rPr>
              <w:tab/>
              <w:t>telefon: ______________, fax: _____________,</w:t>
            </w:r>
          </w:p>
          <w:p w14:paraId="7C581F6E" w14:textId="77777777" w:rsidR="0072600B" w:rsidRPr="0072600B" w:rsidRDefault="0072600B" w:rsidP="0072600B">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5BBAB5F2"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72600B">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24E2EFD7" w14:textId="77777777" w:rsidR="0072600B" w:rsidRPr="0072600B" w:rsidRDefault="0072600B" w:rsidP="0072600B">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3117C64D" w14:textId="77777777" w:rsidR="0072600B" w:rsidRPr="0072600B" w:rsidRDefault="0072600B" w:rsidP="0072600B">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72600B">
              <w:rPr>
                <w:rFonts w:ascii="Times New Roman" w:eastAsia="Times New Roman" w:hAnsi="Times New Roman" w:cs="Times New Roman"/>
                <w:noProof/>
                <w:kern w:val="0"/>
                <w:sz w:val="20"/>
                <w:szCs w:val="20"/>
                <w:lang w:val="ro-MD"/>
                <w14:ligatures w14:val="none"/>
              </w:rPr>
              <w:t xml:space="preserve">                                                                                                (denumirea operatorului economic) </w:t>
            </w:r>
          </w:p>
          <w:p w14:paraId="781F3E7A" w14:textId="77777777" w:rsidR="0072600B" w:rsidRPr="0072600B" w:rsidRDefault="0072600B" w:rsidP="0072600B">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cu sediul în _________________________________str._________________________________,</w:t>
            </w:r>
          </w:p>
          <w:p w14:paraId="61ACCB99" w14:textId="77777777" w:rsidR="0072600B" w:rsidRPr="0072600B" w:rsidRDefault="0072600B" w:rsidP="0072600B">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72600B">
              <w:rPr>
                <w:rFonts w:ascii="Times New Roman" w:eastAsia="Times New Roman" w:hAnsi="Times New Roman" w:cs="Times New Roman"/>
                <w:noProof/>
                <w:kern w:val="0"/>
                <w:sz w:val="20"/>
                <w:szCs w:val="20"/>
                <w:lang w:val="ro-MD"/>
                <w14:ligatures w14:val="none"/>
              </w:rPr>
              <w:t xml:space="preserve">                                                    (localitatea) </w:t>
            </w:r>
          </w:p>
          <w:p w14:paraId="3D0BA165"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72600B">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23B805A"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72600B">
              <w:rPr>
                <w:rFonts w:ascii="Times New Roman" w:eastAsia="Times New Roman" w:hAnsi="Times New Roman" w:cs="Times New Roman"/>
                <w:kern w:val="0"/>
                <w:sz w:val="20"/>
                <w:szCs w:val="20"/>
                <w:lang w:val="ro-MD" w:eastAsia="ru-RU"/>
                <w14:ligatures w14:val="none"/>
              </w:rPr>
              <w:t xml:space="preserve"> (numele şi funcţia conducătorului)</w:t>
            </w:r>
          </w:p>
          <w:p w14:paraId="3FB7BC4F" w14:textId="77777777" w:rsidR="0072600B" w:rsidRPr="0072600B" w:rsidRDefault="0072600B" w:rsidP="0072600B">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06C004B6" w14:textId="77777777" w:rsidR="0072600B" w:rsidRPr="0072600B" w:rsidRDefault="0072600B" w:rsidP="0072600B">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1. OBIECTUL CONTRACTULUI</w:t>
            </w:r>
          </w:p>
          <w:p w14:paraId="0F8174B7" w14:textId="77777777" w:rsidR="0072600B" w:rsidRPr="0072600B" w:rsidRDefault="0072600B" w:rsidP="0072600B">
            <w:pPr>
              <w:spacing w:after="0" w:line="276" w:lineRule="auto"/>
              <w:contextualSpacing/>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1.1. Antreprenorul se obligă să execute </w:t>
            </w:r>
            <w:r w:rsidRPr="0072600B">
              <w:rPr>
                <w:rFonts w:ascii="Times New Roman" w:eastAsia="Times New Roman" w:hAnsi="Times New Roman" w:cs="Times New Roman"/>
                <w:i/>
                <w:noProof/>
                <w:kern w:val="0"/>
                <w:lang w:val="ro-MD"/>
                <w14:ligatures w14:val="none"/>
              </w:rPr>
              <w:t>lucrările ______________________</w:t>
            </w:r>
            <w:r w:rsidRPr="0072600B">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7467459A"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38E61CD5" w14:textId="77777777" w:rsidR="0072600B" w:rsidRPr="0072600B" w:rsidRDefault="0072600B" w:rsidP="0072600B">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2. PERIOADA DE EXECUŢIE</w:t>
            </w:r>
          </w:p>
          <w:p w14:paraId="6EECE2D4"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10C6DBD9"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37ECDEFC"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15334A82" w14:textId="77777777" w:rsidR="0072600B" w:rsidRPr="0072600B" w:rsidRDefault="0072600B" w:rsidP="0072600B">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generate de Beneficiar;</w:t>
            </w:r>
          </w:p>
          <w:p w14:paraId="6BBE1259" w14:textId="77777777" w:rsidR="0072600B" w:rsidRPr="0072600B" w:rsidRDefault="0072600B" w:rsidP="0072600B">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75D2D837" w14:textId="77777777" w:rsidR="0072600B" w:rsidRPr="0072600B" w:rsidRDefault="0072600B" w:rsidP="0072600B">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34BDA7CC" w14:textId="77777777" w:rsidR="0072600B" w:rsidRPr="0072600B" w:rsidRDefault="0072600B" w:rsidP="0072600B">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calamităţilor naturale recunoscute de autoritatea legală.</w:t>
            </w:r>
          </w:p>
          <w:p w14:paraId="6ADB13A6"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18DBFA3"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5FDC5A0" w14:textId="77777777" w:rsidR="0072600B" w:rsidRPr="0072600B" w:rsidRDefault="0072600B" w:rsidP="0072600B">
            <w:pPr>
              <w:spacing w:after="200" w:line="276" w:lineRule="auto"/>
              <w:contextualSpacing/>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53937D3D" w14:textId="77777777" w:rsidR="0072600B" w:rsidRPr="0072600B" w:rsidRDefault="0072600B" w:rsidP="0072600B">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72600B">
              <w:rPr>
                <w:rFonts w:ascii="Times New Roman" w:eastAsia="Times New Roman" w:hAnsi="Times New Roman" w:cs="Times New Roman"/>
                <w:noProof/>
                <w:kern w:val="0"/>
                <w:lang w:val="ro-MD"/>
                <w14:ligatures w14:val="none"/>
              </w:rPr>
              <w:t>2.7.Se indică t</w:t>
            </w:r>
            <w:r w:rsidRPr="0072600B">
              <w:rPr>
                <w:rFonts w:ascii="Times New Roman" w:eastAsia="Times New Roman" w:hAnsi="Times New Roman" w:cs="Times New Roman"/>
                <w:kern w:val="0"/>
                <w:lang w:val="ro-MD" w:eastAsia="ru-RU"/>
                <w14:ligatures w14:val="none"/>
              </w:rPr>
              <w:t>ermenul de garanție a lucrărilor</w:t>
            </w:r>
            <w:r w:rsidRPr="0072600B">
              <w:rPr>
                <w:rFonts w:ascii="Times New Roman" w:eastAsia="Times New Roman" w:hAnsi="Times New Roman" w:cs="Times New Roman"/>
                <w:b/>
                <w:kern w:val="0"/>
                <w:lang w:val="ro-MD" w:eastAsia="ru-RU"/>
                <w14:ligatures w14:val="none"/>
              </w:rPr>
              <w:t>___________________.</w:t>
            </w:r>
          </w:p>
          <w:p w14:paraId="5C387F80" w14:textId="77777777" w:rsidR="0072600B" w:rsidRPr="0072600B" w:rsidRDefault="0072600B" w:rsidP="0072600B">
            <w:pPr>
              <w:tabs>
                <w:tab w:val="left" w:pos="1134"/>
              </w:tabs>
              <w:spacing w:after="0" w:line="240" w:lineRule="auto"/>
              <w:jc w:val="both"/>
              <w:rPr>
                <w:rFonts w:ascii="Times New Roman" w:eastAsia="Times New Roman" w:hAnsi="Times New Roman" w:cs="Times New Roman"/>
                <w:kern w:val="0"/>
                <w:lang w:val="ro-MD"/>
                <w14:ligatures w14:val="none"/>
              </w:rPr>
            </w:pPr>
          </w:p>
          <w:p w14:paraId="7E803261" w14:textId="77777777" w:rsidR="0072600B" w:rsidRPr="0072600B" w:rsidRDefault="0072600B" w:rsidP="0072600B">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3. VALOAREA LUCRĂRILOR ŞI MODALITĂŢILE DE PLATĂ</w:t>
            </w:r>
          </w:p>
          <w:p w14:paraId="1719AE2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72600B">
              <w:rPr>
                <w:rFonts w:ascii="Times New Roman" w:eastAsia="Times New Roman" w:hAnsi="Times New Roman" w:cs="Times New Roman"/>
                <w:noProof/>
                <w:kern w:val="0"/>
                <w:sz w:val="20"/>
                <w:szCs w:val="20"/>
                <w:lang w:val="ro-MD"/>
                <w14:ligatures w14:val="none"/>
              </w:rPr>
              <w:t xml:space="preserve">.                                                         </w:t>
            </w:r>
            <w:r w:rsidRPr="0072600B">
              <w:rPr>
                <w:rFonts w:ascii="Times New Roman" w:eastAsia="Times New Roman" w:hAnsi="Times New Roman" w:cs="Times New Roman"/>
                <w:i/>
                <w:noProof/>
                <w:kern w:val="0"/>
                <w:sz w:val="20"/>
                <w:szCs w:val="20"/>
                <w:lang w:val="ro-MD"/>
                <w14:ligatures w14:val="none"/>
              </w:rPr>
              <w:t>(suma cu cifre şi litere)                                                                     (suma cu cifre şi litere)</w:t>
            </w:r>
          </w:p>
          <w:p w14:paraId="4F39B0E7" w14:textId="77777777" w:rsidR="0072600B" w:rsidRPr="0072600B" w:rsidRDefault="0072600B" w:rsidP="0072600B">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73447F5B" w14:textId="77777777" w:rsidR="0072600B" w:rsidRPr="0072600B" w:rsidRDefault="0072600B" w:rsidP="0072600B">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25D6C66A" w14:textId="77777777" w:rsidR="0072600B" w:rsidRPr="0072600B" w:rsidRDefault="0072600B" w:rsidP="0072600B">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3B8689D4" w14:textId="77777777" w:rsidR="0072600B" w:rsidRPr="0072600B" w:rsidRDefault="0072600B" w:rsidP="0072600B">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33626222" w14:textId="77777777" w:rsidR="0072600B" w:rsidRPr="0072600B" w:rsidRDefault="0072600B" w:rsidP="0072600B">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05B7D34" w14:textId="77777777" w:rsidR="0072600B" w:rsidRPr="0072600B" w:rsidRDefault="0072600B" w:rsidP="0072600B">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30DF1F57" w14:textId="77777777" w:rsidR="0072600B" w:rsidRPr="0072600B" w:rsidRDefault="0072600B" w:rsidP="0072600B">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4. DREPTURILE ŞI OBLIGAŢIUNILE ANTREPRENORULUI ŞI ALE BENEFICIARULUI</w:t>
            </w:r>
          </w:p>
          <w:p w14:paraId="7AC21236" w14:textId="77777777" w:rsidR="0072600B" w:rsidRPr="0072600B" w:rsidRDefault="0072600B" w:rsidP="0072600B">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2419802" w14:textId="77777777" w:rsidR="0072600B" w:rsidRPr="0072600B" w:rsidRDefault="0072600B" w:rsidP="0072600B">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97137E7"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77A7514"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2FEA8125" w14:textId="77777777" w:rsidR="0072600B" w:rsidRPr="0072600B" w:rsidRDefault="0072600B" w:rsidP="0072600B">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2692C1A"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7CDBC1C"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AB64FC5"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F1F0AFC"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4F55E42"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42DD55C"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3D5ED38F"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72600B">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79E6E412"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9C87F8D"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BD20530"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131DC86C"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89EA3BC"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8FC4E97"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25FFB42"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3736C4F4"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4B2EA467"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765D324"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861F01B"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60452874" w14:textId="77777777" w:rsidR="0072600B" w:rsidRPr="0072600B" w:rsidRDefault="0072600B" w:rsidP="0072600B">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582DD2AA" w14:textId="77777777" w:rsidR="0072600B" w:rsidRPr="0072600B" w:rsidRDefault="0072600B" w:rsidP="0072600B">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70F7AC81" w14:textId="77777777" w:rsidR="0072600B" w:rsidRPr="0072600B" w:rsidRDefault="0072600B" w:rsidP="0072600B">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68A1CE84"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27C8F52"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F930FD0"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7D25BED" w14:textId="77777777" w:rsidR="0072600B" w:rsidRPr="0072600B" w:rsidRDefault="0072600B" w:rsidP="0072600B">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0C1D8A3D" w14:textId="77777777" w:rsidR="0072600B" w:rsidRPr="0072600B" w:rsidRDefault="0072600B" w:rsidP="0072600B">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644CF24B" w14:textId="77777777" w:rsidR="0072600B" w:rsidRPr="0072600B" w:rsidRDefault="0072600B" w:rsidP="0072600B">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5. AJUSTAREA VALORII CONTRACTULUI</w:t>
            </w:r>
          </w:p>
          <w:p w14:paraId="76F8008F" w14:textId="77777777" w:rsidR="0072600B" w:rsidRPr="0072600B" w:rsidRDefault="0072600B" w:rsidP="0072600B">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33A5B92" w14:textId="77777777" w:rsidR="0072600B" w:rsidRPr="0072600B" w:rsidRDefault="0072600B" w:rsidP="0072600B">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10D7BFFE" w14:textId="77777777" w:rsidR="0072600B" w:rsidRPr="0072600B" w:rsidRDefault="0072600B" w:rsidP="0072600B">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 xml:space="preserve">6. ANTREPRENORUL ŞI SUBANTREPRENORII </w:t>
            </w:r>
          </w:p>
          <w:p w14:paraId="3FED1F7B"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6DD91F8"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7D359A3A"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0C6A99AF" w14:textId="77777777" w:rsidR="0072600B" w:rsidRPr="0072600B" w:rsidRDefault="0072600B" w:rsidP="0072600B">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709696BA" w14:textId="77777777" w:rsidR="0072600B" w:rsidRPr="0072600B" w:rsidRDefault="0072600B" w:rsidP="0072600B">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5C215AB3" w14:textId="77777777" w:rsidR="0072600B" w:rsidRPr="0072600B" w:rsidRDefault="0072600B" w:rsidP="0072600B">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7. FORŢA DE MUNCĂ</w:t>
            </w:r>
          </w:p>
          <w:p w14:paraId="06A16C0F" w14:textId="77777777" w:rsidR="0072600B" w:rsidRPr="0072600B" w:rsidRDefault="0072600B" w:rsidP="0072600B">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79BB258E" w14:textId="77777777" w:rsidR="0072600B" w:rsidRPr="0072600B" w:rsidRDefault="0072600B" w:rsidP="0072600B">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1B9CBBF0" w14:textId="77777777" w:rsidR="0072600B" w:rsidRPr="0072600B" w:rsidRDefault="0072600B" w:rsidP="0072600B">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8. MATERIALELE ŞI EXECUŢIA LUCRĂRILOR PROPRIU-ZISE</w:t>
            </w:r>
          </w:p>
          <w:p w14:paraId="66E2A9B2" w14:textId="77777777" w:rsidR="0072600B" w:rsidRPr="0072600B" w:rsidRDefault="0072600B" w:rsidP="0072600B">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09504C2" w14:textId="77777777" w:rsidR="0072600B" w:rsidRPr="0072600B" w:rsidRDefault="0072600B" w:rsidP="0072600B">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0FE439F5" w14:textId="77777777" w:rsidR="0072600B" w:rsidRPr="0072600B" w:rsidRDefault="0072600B" w:rsidP="0072600B">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1901750" w14:textId="77777777" w:rsidR="0072600B" w:rsidRPr="0072600B" w:rsidRDefault="0072600B" w:rsidP="0072600B">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4FDB3174" w14:textId="77777777" w:rsidR="0072600B" w:rsidRPr="0072600B" w:rsidRDefault="0072600B" w:rsidP="0072600B">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2704FD5E" w14:textId="77777777" w:rsidR="0072600B" w:rsidRPr="0072600B" w:rsidRDefault="0072600B" w:rsidP="0072600B">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0578CAE8" w14:textId="77777777" w:rsidR="0072600B" w:rsidRPr="0072600B" w:rsidRDefault="0072600B" w:rsidP="0072600B">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060CCBE6" w14:textId="77777777" w:rsidR="0072600B" w:rsidRPr="0072600B" w:rsidRDefault="0072600B" w:rsidP="0072600B">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3F6F113" w14:textId="77777777" w:rsidR="0072600B" w:rsidRPr="0072600B" w:rsidRDefault="0072600B" w:rsidP="0072600B">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238B3A6C" w14:textId="77777777" w:rsidR="0072600B" w:rsidRPr="0072600B" w:rsidRDefault="0072600B" w:rsidP="0072600B">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2F4D16E1" w14:textId="77777777" w:rsidR="0072600B" w:rsidRPr="0072600B" w:rsidRDefault="0072600B" w:rsidP="0072600B">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9. PERIOADA DE GARANŢIE ŞI REMEDIERI ÎN PERIOADA DE GARANŢIE</w:t>
            </w:r>
          </w:p>
          <w:p w14:paraId="3B7380D1"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9.1. Perioada de garanţie pentru lucrărieste de  </w:t>
            </w:r>
            <w:r w:rsidRPr="0072600B">
              <w:rPr>
                <w:rFonts w:ascii="Times New Roman" w:eastAsia="Times New Roman" w:hAnsi="Times New Roman" w:cs="Times New Roman"/>
                <w:b/>
                <w:kern w:val="0"/>
                <w:lang w:val="ro-MD" w:eastAsia="ru-RU"/>
                <w14:ligatures w14:val="none"/>
              </w:rPr>
              <w:t>___</w:t>
            </w:r>
            <w:r w:rsidRPr="0072600B">
              <w:rPr>
                <w:rFonts w:ascii="Times New Roman" w:eastAsia="Times New Roman" w:hAnsi="Times New Roman" w:cs="Times New Roman"/>
                <w:kern w:val="0"/>
                <w:lang w:val="ro-MD" w:eastAsia="ru-RU"/>
                <w14:ligatures w14:val="none"/>
              </w:rPr>
              <w:t xml:space="preserve"> ani. </w:t>
            </w:r>
          </w:p>
          <w:p w14:paraId="5921ABEA"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7BCD0F9D"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04DCF18D"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2B2B56E9" w14:textId="77777777" w:rsidR="0072600B" w:rsidRPr="0072600B" w:rsidRDefault="0072600B" w:rsidP="0072600B">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10. RĂSPUNDEREA PĂRŢILOR</w:t>
            </w:r>
          </w:p>
          <w:p w14:paraId="38B1F453"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1DF6D92A"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1F5DEE6"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7074F1B2"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1693931"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CC3ECA2"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359E8E8"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B48CEE4"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3335ED07"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6D2E41C" w14:textId="77777777" w:rsidR="0072600B" w:rsidRPr="0072600B" w:rsidRDefault="0072600B" w:rsidP="0072600B">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385D359" w14:textId="77777777" w:rsidR="0072600B" w:rsidRPr="0072600B" w:rsidRDefault="0072600B" w:rsidP="0072600B">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5009DA9E" w14:textId="77777777" w:rsidR="0072600B" w:rsidRPr="0072600B" w:rsidRDefault="0072600B" w:rsidP="0072600B">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2514BEB6" w14:textId="77777777" w:rsidR="0072600B" w:rsidRPr="0072600B" w:rsidRDefault="0072600B" w:rsidP="0072600B">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11. SOLUŢIONAREA LITIGIILOR</w:t>
            </w:r>
          </w:p>
          <w:p w14:paraId="27E50165" w14:textId="77777777" w:rsidR="0072600B" w:rsidRPr="0072600B" w:rsidRDefault="0072600B" w:rsidP="0072600B">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7338CA" w14:textId="77777777" w:rsidR="0072600B" w:rsidRPr="0072600B" w:rsidRDefault="0072600B" w:rsidP="0072600B">
            <w:pPr>
              <w:tabs>
                <w:tab w:val="left" w:pos="567"/>
              </w:tabs>
              <w:spacing w:after="0" w:line="240" w:lineRule="auto"/>
              <w:jc w:val="both"/>
              <w:rPr>
                <w:rFonts w:ascii="Times New Roman" w:eastAsia="Times New Roman" w:hAnsi="Times New Roman" w:cs="Times New Roman"/>
                <w:noProof/>
                <w:kern w:val="0"/>
                <w:lang w:val="ro-MD"/>
                <w14:ligatures w14:val="none"/>
              </w:rPr>
            </w:pPr>
          </w:p>
          <w:p w14:paraId="3A566098" w14:textId="77777777" w:rsidR="0072600B" w:rsidRPr="0072600B" w:rsidRDefault="0072600B" w:rsidP="0072600B">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12. REZOLUȚIUNEACONTRACTULUI</w:t>
            </w:r>
          </w:p>
          <w:p w14:paraId="1EC47E70" w14:textId="77777777" w:rsidR="0072600B" w:rsidRPr="0072600B" w:rsidRDefault="0072600B" w:rsidP="0072600B">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12.1. Antreprenorul poate cere rezoluțiunea contractului, dacă: </w:t>
            </w:r>
          </w:p>
          <w:p w14:paraId="733352A5" w14:textId="77777777" w:rsidR="0072600B" w:rsidRPr="0072600B" w:rsidRDefault="0072600B" w:rsidP="0072600B">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12F67A7B" w14:textId="77777777" w:rsidR="0072600B" w:rsidRPr="0072600B" w:rsidRDefault="0072600B" w:rsidP="0072600B">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b) Beneficiarul nu onorează o plată scadentă mai mult de 3 luni; </w:t>
            </w:r>
          </w:p>
          <w:p w14:paraId="14C581F3" w14:textId="77777777" w:rsidR="0072600B" w:rsidRPr="0072600B" w:rsidRDefault="0072600B" w:rsidP="0072600B">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781702C4" w14:textId="77777777" w:rsidR="0072600B" w:rsidRPr="0072600B" w:rsidRDefault="0072600B" w:rsidP="0072600B">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12.2. Beneficiarul poate cere rezoluțiunea contractului, dacă: </w:t>
            </w:r>
          </w:p>
          <w:p w14:paraId="25D221F3" w14:textId="77777777" w:rsidR="0072600B" w:rsidRPr="0072600B" w:rsidRDefault="0072600B" w:rsidP="0072600B">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096D2DCA" w14:textId="77777777" w:rsidR="0072600B" w:rsidRPr="0072600B" w:rsidRDefault="0072600B" w:rsidP="0072600B">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3C824EF0" w14:textId="77777777" w:rsidR="0072600B" w:rsidRPr="0072600B" w:rsidRDefault="0072600B" w:rsidP="0072600B">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6E1B1BA3" w14:textId="77777777" w:rsidR="0072600B" w:rsidRPr="0072600B" w:rsidRDefault="0072600B" w:rsidP="0072600B">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21001CE0" w14:textId="77777777" w:rsidR="0072600B" w:rsidRPr="0072600B" w:rsidRDefault="0072600B" w:rsidP="0072600B">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1C607D24" w14:textId="77777777" w:rsidR="0072600B" w:rsidRPr="0072600B" w:rsidRDefault="0072600B" w:rsidP="0072600B">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3CAD97A9" w14:textId="77777777" w:rsidR="0072600B" w:rsidRPr="0072600B" w:rsidRDefault="0072600B" w:rsidP="0072600B">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A9FF01B" w14:textId="77777777" w:rsidR="0072600B" w:rsidRPr="0072600B" w:rsidRDefault="0072600B" w:rsidP="0072600B">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14CB211D" w14:textId="77777777" w:rsidR="0072600B" w:rsidRPr="0072600B" w:rsidRDefault="0072600B" w:rsidP="0072600B">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12.7. Cazuri specifice de încetare a contractului de achiziţii publice:</w:t>
            </w:r>
          </w:p>
          <w:p w14:paraId="4FC21F30" w14:textId="77777777" w:rsidR="0072600B" w:rsidRPr="0072600B" w:rsidRDefault="0072600B" w:rsidP="0072600B">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6533637B" w14:textId="77777777" w:rsidR="0072600B" w:rsidRPr="0072600B" w:rsidRDefault="0072600B" w:rsidP="0072600B">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7F7C46DD" w14:textId="77777777" w:rsidR="0072600B" w:rsidRPr="0072600B" w:rsidRDefault="0072600B" w:rsidP="0072600B">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5DB77CAD" w14:textId="77777777" w:rsidR="0072600B" w:rsidRPr="0072600B" w:rsidRDefault="0072600B" w:rsidP="0072600B">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336E45E" w14:textId="77777777" w:rsidR="0072600B" w:rsidRPr="0072600B" w:rsidRDefault="0072600B" w:rsidP="0072600B">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4BE3DD17" w14:textId="77777777" w:rsidR="0072600B" w:rsidRPr="0072600B" w:rsidRDefault="0072600B" w:rsidP="0072600B">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13. DISPOZIŢII FINALE</w:t>
            </w:r>
          </w:p>
          <w:p w14:paraId="7FA58741" w14:textId="77777777" w:rsidR="0072600B" w:rsidRPr="0072600B" w:rsidRDefault="0072600B" w:rsidP="0072600B">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0C42C8E5" w14:textId="77777777" w:rsidR="0072600B" w:rsidRPr="0072600B" w:rsidRDefault="0072600B" w:rsidP="0072600B">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 Caietul de sarcini;</w:t>
            </w:r>
          </w:p>
          <w:p w14:paraId="7921AB77" w14:textId="77777777" w:rsidR="0072600B" w:rsidRPr="0072600B" w:rsidRDefault="0072600B" w:rsidP="0072600B">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 Propunerea tehnică;</w:t>
            </w:r>
          </w:p>
          <w:p w14:paraId="1BBBEFDD" w14:textId="77777777" w:rsidR="0072600B" w:rsidRPr="0072600B" w:rsidRDefault="0072600B" w:rsidP="0072600B">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 Propunerea financiară;</w:t>
            </w:r>
          </w:p>
          <w:p w14:paraId="13EDC00A" w14:textId="77777777" w:rsidR="0072600B" w:rsidRPr="0072600B" w:rsidRDefault="0072600B" w:rsidP="0072600B">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d) Graficul de executare a lucrărilor ; </w:t>
            </w:r>
          </w:p>
          <w:p w14:paraId="22ECEF70" w14:textId="77777777" w:rsidR="0072600B" w:rsidRPr="0072600B" w:rsidRDefault="0072600B" w:rsidP="0072600B">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e) Garanția de bună execuție.</w:t>
            </w:r>
          </w:p>
          <w:p w14:paraId="76AA712D" w14:textId="77777777" w:rsidR="0072600B" w:rsidRPr="0072600B" w:rsidRDefault="0072600B" w:rsidP="0072600B">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13.2. Documentele contractului vor fi întocmite în limba română.</w:t>
            </w:r>
          </w:p>
          <w:p w14:paraId="03C4D538" w14:textId="77777777" w:rsidR="0072600B" w:rsidRPr="0072600B" w:rsidRDefault="0072600B" w:rsidP="0072600B">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31348136" w14:textId="77777777" w:rsidR="0072600B" w:rsidRPr="0072600B" w:rsidRDefault="0072600B" w:rsidP="0072600B">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464DD37A"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2B6C783"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10BE6A"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65A97A"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234CF1"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24B860F"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62A305"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14F226"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9A750B"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890DA6"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DD6D4C"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B6EE33" w14:textId="77777777" w:rsidR="0072600B" w:rsidRPr="0072600B" w:rsidRDefault="0072600B" w:rsidP="0072600B">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PARTEA CE ȚINE DE CONDIȚIILE </w:t>
            </w:r>
          </w:p>
          <w:p w14:paraId="58DD0274" w14:textId="77777777" w:rsidR="0072600B" w:rsidRPr="0072600B" w:rsidRDefault="0072600B" w:rsidP="0072600B">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SPECIALE A CONTRACTULUI</w:t>
            </w:r>
          </w:p>
          <w:p w14:paraId="31B3F382"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             (</w:t>
            </w:r>
            <w:r w:rsidRPr="0072600B">
              <w:rPr>
                <w:rFonts w:ascii="Times New Roman" w:eastAsia="Times New Roman" w:hAnsi="Times New Roman" w:cs="Times New Roman"/>
                <w:noProof/>
                <w:kern w:val="0"/>
                <w:sz w:val="20"/>
                <w:szCs w:val="20"/>
                <w:lang w:val="ro-MD"/>
                <w14:ligatures w14:val="none"/>
              </w:rPr>
              <w:t>LA NECESITATE)</w:t>
            </w:r>
          </w:p>
          <w:p w14:paraId="5F91941F"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EEC578E"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BE7CACF"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65C5A85"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0094269"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E45826D"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BA93FA0"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6FAC786"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DC536D2"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1D4F9A5"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27A0363"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DE0BBA4"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18B51C6"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8CD18E9"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F415F69"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9F624E6"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2F258A9"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63FFB5A" w14:textId="77777777" w:rsidR="0072600B" w:rsidRPr="0072600B" w:rsidRDefault="0072600B" w:rsidP="0072600B">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F9A68C3" w14:textId="77777777" w:rsidR="0072600B" w:rsidRPr="0072600B" w:rsidRDefault="0072600B" w:rsidP="0072600B">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 xml:space="preserve">                 RECHIZITELE JURIDICE, POŞTALE ŞI DE PLĂŢI ALE PĂRŢILOR</w:t>
            </w:r>
          </w:p>
          <w:p w14:paraId="61B1F31B" w14:textId="77777777" w:rsidR="0072600B" w:rsidRPr="0072600B" w:rsidRDefault="0072600B" w:rsidP="0072600B">
            <w:pPr>
              <w:tabs>
                <w:tab w:val="left" w:pos="2685"/>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600B" w:rsidRPr="00141AEF" w14:paraId="385CFCFF" w14:textId="77777777" w:rsidTr="001A6833">
              <w:trPr>
                <w:jc w:val="center"/>
              </w:trPr>
              <w:tc>
                <w:tcPr>
                  <w:tcW w:w="5163" w:type="dxa"/>
                  <w:tcBorders>
                    <w:top w:val="nil"/>
                    <w:left w:val="nil"/>
                    <w:bottom w:val="nil"/>
                    <w:right w:val="nil"/>
                  </w:tcBorders>
                </w:tcPr>
                <w:p w14:paraId="02C82CCD" w14:textId="77777777" w:rsidR="0072600B" w:rsidRPr="0072600B" w:rsidRDefault="0072600B" w:rsidP="0072600B">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546B6DB8" w14:textId="77777777" w:rsidR="0072600B" w:rsidRPr="0072600B" w:rsidRDefault="0072600B" w:rsidP="0072600B">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iCs/>
                      <w:noProof/>
                      <w:kern w:val="0"/>
                      <w:lang w:val="ro-MD"/>
                      <w14:ligatures w14:val="none"/>
                    </w:rPr>
                    <w:t>BENEFICIARUL</w:t>
                  </w:r>
                </w:p>
              </w:tc>
            </w:tr>
            <w:tr w:rsidR="0072600B" w:rsidRPr="00141AEF" w14:paraId="3F88B4EE" w14:textId="77777777" w:rsidTr="001A6833">
              <w:trPr>
                <w:jc w:val="center"/>
              </w:trPr>
              <w:tc>
                <w:tcPr>
                  <w:tcW w:w="5163" w:type="dxa"/>
                  <w:tcBorders>
                    <w:top w:val="nil"/>
                    <w:left w:val="nil"/>
                    <w:bottom w:val="nil"/>
                    <w:right w:val="nil"/>
                  </w:tcBorders>
                  <w:vAlign w:val="center"/>
                </w:tcPr>
                <w:p w14:paraId="62628240"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782BB341"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Adresa poştală:</w:t>
                  </w:r>
                </w:p>
              </w:tc>
            </w:tr>
            <w:tr w:rsidR="0072600B" w:rsidRPr="00141AEF" w14:paraId="24F35ABD" w14:textId="77777777" w:rsidTr="001A6833">
              <w:trPr>
                <w:jc w:val="center"/>
              </w:trPr>
              <w:tc>
                <w:tcPr>
                  <w:tcW w:w="5163" w:type="dxa"/>
                  <w:tcBorders>
                    <w:top w:val="nil"/>
                    <w:left w:val="nil"/>
                    <w:bottom w:val="nil"/>
                    <w:right w:val="nil"/>
                  </w:tcBorders>
                  <w:vAlign w:val="center"/>
                </w:tcPr>
                <w:p w14:paraId="7A91F316"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4C279105"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Telefon:</w:t>
                  </w:r>
                </w:p>
              </w:tc>
            </w:tr>
            <w:tr w:rsidR="0072600B" w:rsidRPr="00141AEF" w14:paraId="2E7CD339" w14:textId="77777777" w:rsidTr="001A6833">
              <w:trPr>
                <w:jc w:val="center"/>
              </w:trPr>
              <w:tc>
                <w:tcPr>
                  <w:tcW w:w="5163" w:type="dxa"/>
                  <w:tcBorders>
                    <w:top w:val="nil"/>
                    <w:left w:val="nil"/>
                    <w:bottom w:val="nil"/>
                    <w:right w:val="nil"/>
                  </w:tcBorders>
                  <w:vAlign w:val="center"/>
                </w:tcPr>
                <w:p w14:paraId="26ECCA0C"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650FE97A"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Cod fiscal:</w:t>
                  </w:r>
                </w:p>
              </w:tc>
            </w:tr>
            <w:tr w:rsidR="0072600B" w:rsidRPr="00141AEF" w14:paraId="5FFE980B" w14:textId="77777777" w:rsidTr="001A6833">
              <w:trPr>
                <w:jc w:val="center"/>
              </w:trPr>
              <w:tc>
                <w:tcPr>
                  <w:tcW w:w="5163" w:type="dxa"/>
                  <w:tcBorders>
                    <w:top w:val="nil"/>
                    <w:left w:val="nil"/>
                    <w:bottom w:val="nil"/>
                    <w:right w:val="nil"/>
                  </w:tcBorders>
                  <w:vAlign w:val="center"/>
                </w:tcPr>
                <w:p w14:paraId="05C00CC0"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33B5C977"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Banca:</w:t>
                  </w:r>
                </w:p>
              </w:tc>
            </w:tr>
            <w:tr w:rsidR="0072600B" w:rsidRPr="00141AEF" w14:paraId="242DA41E" w14:textId="77777777" w:rsidTr="001A6833">
              <w:trPr>
                <w:jc w:val="center"/>
              </w:trPr>
              <w:tc>
                <w:tcPr>
                  <w:tcW w:w="5163" w:type="dxa"/>
                  <w:tcBorders>
                    <w:top w:val="nil"/>
                    <w:left w:val="nil"/>
                    <w:bottom w:val="nil"/>
                    <w:right w:val="nil"/>
                  </w:tcBorders>
                  <w:vAlign w:val="center"/>
                </w:tcPr>
                <w:p w14:paraId="451BD894"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585085E6"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Cod:</w:t>
                  </w:r>
                </w:p>
              </w:tc>
            </w:tr>
            <w:tr w:rsidR="0072600B" w:rsidRPr="00141AEF" w14:paraId="130A843D" w14:textId="77777777" w:rsidTr="001A6833">
              <w:trPr>
                <w:jc w:val="center"/>
              </w:trPr>
              <w:tc>
                <w:tcPr>
                  <w:tcW w:w="5163" w:type="dxa"/>
                  <w:tcBorders>
                    <w:top w:val="nil"/>
                    <w:left w:val="nil"/>
                    <w:bottom w:val="nil"/>
                    <w:right w:val="nil"/>
                  </w:tcBorders>
                  <w:vAlign w:val="center"/>
                </w:tcPr>
                <w:p w14:paraId="05FDEB65"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793C22A8"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IBAN</w:t>
                  </w:r>
                </w:p>
              </w:tc>
            </w:tr>
            <w:tr w:rsidR="0072600B" w:rsidRPr="00141AEF" w14:paraId="5126EFC1" w14:textId="77777777" w:rsidTr="001A6833">
              <w:trPr>
                <w:trHeight w:val="713"/>
                <w:jc w:val="center"/>
              </w:trPr>
              <w:tc>
                <w:tcPr>
                  <w:tcW w:w="5163" w:type="dxa"/>
                  <w:tcBorders>
                    <w:top w:val="nil"/>
                    <w:left w:val="nil"/>
                    <w:bottom w:val="nil"/>
                    <w:right w:val="nil"/>
                  </w:tcBorders>
                  <w:vAlign w:val="center"/>
                </w:tcPr>
                <w:p w14:paraId="157FDFB8" w14:textId="77777777" w:rsidR="0072600B" w:rsidRPr="0072600B" w:rsidRDefault="0072600B" w:rsidP="0072600B">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65B65B3A"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FD6A18E"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8008421"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6D99AAA"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50F39D6"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42A848F"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E2C362C"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5DC89AAD" w14:textId="77777777" w:rsidR="0072600B" w:rsidRPr="0072600B" w:rsidRDefault="0072600B" w:rsidP="0072600B">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72600B" w:rsidRPr="00141AEF" w14:paraId="2F8E0D08" w14:textId="77777777" w:rsidTr="001A6833">
              <w:trPr>
                <w:trHeight w:val="357"/>
                <w:jc w:val="center"/>
              </w:trPr>
              <w:tc>
                <w:tcPr>
                  <w:tcW w:w="5188" w:type="dxa"/>
                  <w:vAlign w:val="center"/>
                </w:tcPr>
                <w:p w14:paraId="73E2B756"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ANTREPRENOR</w:t>
                  </w:r>
                </w:p>
              </w:tc>
              <w:tc>
                <w:tcPr>
                  <w:tcW w:w="4559" w:type="dxa"/>
                  <w:vAlign w:val="center"/>
                </w:tcPr>
                <w:p w14:paraId="5BA04BF0"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BENEFICIAR</w:t>
                  </w:r>
                </w:p>
              </w:tc>
            </w:tr>
            <w:tr w:rsidR="0072600B" w:rsidRPr="00141AEF" w14:paraId="0983C9A2" w14:textId="77777777" w:rsidTr="001A6833">
              <w:trPr>
                <w:trHeight w:val="357"/>
                <w:jc w:val="center"/>
              </w:trPr>
              <w:tc>
                <w:tcPr>
                  <w:tcW w:w="5188" w:type="dxa"/>
                  <w:vAlign w:val="center"/>
                </w:tcPr>
                <w:p w14:paraId="7796B363"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6B6CC1BE"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46517BB3"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3F036E99"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01B6C4FE"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5BAFFCD8"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tc>
            </w:tr>
          </w:tbl>
          <w:p w14:paraId="1FDB0A32"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22D870"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D603FA"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6345A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738AC7"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0F9FEB35"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050F0DEC" w14:textId="77777777" w:rsidR="0072600B" w:rsidRPr="0072600B" w:rsidRDefault="0072600B" w:rsidP="0072600B">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Anexa nr. 1</w:t>
            </w:r>
          </w:p>
          <w:p w14:paraId="2D95DD05" w14:textId="77777777" w:rsidR="0072600B" w:rsidRPr="0072600B" w:rsidRDefault="0072600B" w:rsidP="0072600B">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la Contractul nr. ___________</w:t>
            </w:r>
          </w:p>
          <w:p w14:paraId="694CCAD3" w14:textId="77777777" w:rsidR="0072600B" w:rsidRPr="0072600B" w:rsidRDefault="0072600B" w:rsidP="0072600B">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Din „____”  _____ 20_______</w:t>
            </w:r>
          </w:p>
          <w:p w14:paraId="420E01D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E69018D"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D6D4868"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7F6A8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7260E4A"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FEF989"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B7CFA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A59C5E"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6CC187"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SPECIFICAŢII TEHNICE</w:t>
            </w:r>
          </w:p>
          <w:p w14:paraId="024929CB"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2600B" w:rsidRPr="00141AEF" w14:paraId="6D551942" w14:textId="77777777" w:rsidTr="001A683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D50ABD"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09E521"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A8061E"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FF92A8"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Specificarea tehnică deplină solicitată de către autoritatea contractantă</w:t>
                  </w:r>
                </w:p>
                <w:p w14:paraId="38A9DDC5"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ADA4E2"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bCs/>
                      <w:kern w:val="0"/>
                      <w:lang w:val="ro-MD"/>
                      <w14:ligatures w14:val="none"/>
                    </w:rPr>
                    <w:t xml:space="preserve">Specificarea tehnică </w:t>
                  </w:r>
                  <w:r w:rsidRPr="0072600B">
                    <w:rPr>
                      <w:rFonts w:ascii="Times New Roman" w:eastAsia="Times New Roman" w:hAnsi="Times New Roman" w:cs="Times New Roman"/>
                      <w:b/>
                      <w:noProof/>
                      <w:kern w:val="0"/>
                      <w:lang w:val="ro-MD"/>
                      <w14:ligatures w14:val="none"/>
                    </w:rPr>
                    <w:t>deplină propusă de către ofertant</w:t>
                  </w:r>
                </w:p>
                <w:p w14:paraId="0B9B5589"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12D1DAB" w14:textId="77777777" w:rsidR="0072600B" w:rsidRPr="0072600B" w:rsidRDefault="0072600B" w:rsidP="0072600B">
                  <w:pPr>
                    <w:spacing w:after="0" w:line="240" w:lineRule="auto"/>
                    <w:ind w:right="943"/>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Standarde de</w:t>
                  </w:r>
                </w:p>
                <w:p w14:paraId="1AD80C1B" w14:textId="77777777" w:rsidR="0072600B" w:rsidRPr="0072600B" w:rsidRDefault="0072600B" w:rsidP="0072600B">
                  <w:pPr>
                    <w:spacing w:after="0" w:line="240" w:lineRule="auto"/>
                    <w:ind w:right="943"/>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referinţă</w:t>
                  </w:r>
                </w:p>
              </w:tc>
            </w:tr>
            <w:tr w:rsidR="0072600B" w:rsidRPr="00141AEF" w14:paraId="4F36CEBF" w14:textId="77777777" w:rsidTr="001A683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B6F4AE"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D5B338"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6493680"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BC8718"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77F34"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F7E5C6"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r>
            <w:tr w:rsidR="0072600B" w:rsidRPr="00141AEF" w14:paraId="7EEC1DF5" w14:textId="77777777" w:rsidTr="001A683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A64BDC"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B8DB8F"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CBF656"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B5FE9C"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57772"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F422E9"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r>
            <w:tr w:rsidR="0072600B" w:rsidRPr="00141AEF" w14:paraId="4E906497" w14:textId="77777777" w:rsidTr="001A6833">
              <w:tc>
                <w:tcPr>
                  <w:tcW w:w="2261" w:type="dxa"/>
                  <w:gridSpan w:val="2"/>
                  <w:tcBorders>
                    <w:top w:val="single" w:sz="6" w:space="0" w:color="000000"/>
                    <w:left w:val="nil"/>
                    <w:bottom w:val="nil"/>
                    <w:right w:val="nil"/>
                  </w:tcBorders>
                </w:tcPr>
                <w:p w14:paraId="43462DA0"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76512312"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21BB627A"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2CBD9C64"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01257968"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5AF2C6D"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7C481A6D"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752AC237"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0469AEE5"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656744DB"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45C97234"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5C2F1D44"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16829485" w14:textId="77777777" w:rsidR="0072600B" w:rsidRPr="0072600B" w:rsidRDefault="0072600B" w:rsidP="0072600B">
                  <w:pPr>
                    <w:spacing w:after="0" w:line="240" w:lineRule="auto"/>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 xml:space="preserve">                 SEMNĂTURILE PĂRŢILOR</w:t>
                  </w:r>
                </w:p>
                <w:p w14:paraId="2A886B7D" w14:textId="77777777" w:rsidR="0072600B" w:rsidRPr="0072600B" w:rsidRDefault="0072600B" w:rsidP="0072600B">
                  <w:pPr>
                    <w:spacing w:after="0" w:line="240" w:lineRule="auto"/>
                    <w:rPr>
                      <w:rFonts w:ascii="Times New Roman" w:eastAsia="Times New Roman" w:hAnsi="Times New Roman" w:cs="Times New Roman"/>
                      <w:kern w:val="0"/>
                      <w:lang w:val="ro-MD"/>
                      <w14:ligatures w14:val="none"/>
                    </w:rPr>
                  </w:pPr>
                </w:p>
              </w:tc>
            </w:tr>
            <w:tr w:rsidR="0072600B" w:rsidRPr="00141AEF" w14:paraId="7955CE9E" w14:textId="77777777" w:rsidTr="001A6833">
              <w:tc>
                <w:tcPr>
                  <w:tcW w:w="4763" w:type="dxa"/>
                  <w:gridSpan w:val="4"/>
                  <w:tcBorders>
                    <w:top w:val="nil"/>
                    <w:left w:val="nil"/>
                    <w:bottom w:val="nil"/>
                    <w:right w:val="nil"/>
                  </w:tcBorders>
                  <w:tcMar>
                    <w:top w:w="24" w:type="dxa"/>
                    <w:left w:w="48" w:type="dxa"/>
                    <w:bottom w:w="24" w:type="dxa"/>
                    <w:right w:w="48" w:type="dxa"/>
                  </w:tcMar>
                  <w:hideMark/>
                </w:tcPr>
                <w:p w14:paraId="146FC7F4"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ANTREPRENORUL</w:t>
                  </w:r>
                </w:p>
                <w:p w14:paraId="1F569FFA"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59440679" w14:textId="77777777" w:rsidR="0072600B" w:rsidRPr="0072600B" w:rsidRDefault="0072600B" w:rsidP="0072600B">
                  <w:pPr>
                    <w:spacing w:after="0" w:line="240" w:lineRule="auto"/>
                    <w:ind w:firstLine="567"/>
                    <w:rPr>
                      <w:rFonts w:ascii="Times New Roman" w:eastAsia="Times New Roman" w:hAnsi="Times New Roman" w:cs="Times New Roman"/>
                      <w:kern w:val="0"/>
                      <w:lang w:val="ro-MD"/>
                      <w14:ligatures w14:val="none"/>
                    </w:rPr>
                  </w:pPr>
                </w:p>
                <w:p w14:paraId="21B922D4" w14:textId="77777777" w:rsidR="0072600B" w:rsidRPr="0072600B" w:rsidRDefault="0072600B" w:rsidP="0072600B">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5679F4CF"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1FB18237" w14:textId="77777777" w:rsidR="0072600B" w:rsidRPr="0072600B" w:rsidRDefault="0072600B" w:rsidP="0072600B">
                  <w:pPr>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 xml:space="preserve">                               BENEFICIAR</w:t>
                  </w:r>
                </w:p>
                <w:p w14:paraId="77DD49B9"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7F6244ED" w14:textId="77777777" w:rsidR="0072600B" w:rsidRPr="0072600B" w:rsidRDefault="0072600B" w:rsidP="0072600B">
                  <w:pPr>
                    <w:spacing w:after="0" w:line="240" w:lineRule="auto"/>
                    <w:rPr>
                      <w:rFonts w:ascii="Times New Roman" w:eastAsia="Times New Roman" w:hAnsi="Times New Roman" w:cs="Times New Roman"/>
                      <w:kern w:val="0"/>
                      <w:lang w:val="ro-MD"/>
                      <w14:ligatures w14:val="none"/>
                    </w:rPr>
                  </w:pPr>
                </w:p>
                <w:p w14:paraId="77FB28B6"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r>
          </w:tbl>
          <w:p w14:paraId="6BE4710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D09CC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1ADDDA"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BDB515"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CD8CC01"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17395A"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9FFF642"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96FD2C"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7B477E"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67283B0"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32EBC1"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8B0568"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5B4CC3"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9CA77D"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7D2274C"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3A73FD"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808189"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9F62953"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9C5D12"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lastRenderedPageBreak/>
              <w:t>Anexa nr. 2</w:t>
            </w:r>
          </w:p>
          <w:p w14:paraId="50AB688F"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Contractul nr.__________</w:t>
            </w:r>
          </w:p>
          <w:p w14:paraId="5AD71AE0"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092EF6EB"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9C34C4B"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452B88F" w14:textId="77777777" w:rsidR="0072600B" w:rsidRPr="0072600B" w:rsidRDefault="0072600B" w:rsidP="0072600B">
            <w:pPr>
              <w:spacing w:after="0" w:line="240" w:lineRule="auto"/>
              <w:ind w:firstLine="567"/>
              <w:jc w:val="both"/>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SPECIFICAŢII DE PREŢ</w:t>
            </w:r>
          </w:p>
          <w:p w14:paraId="747EFB38" w14:textId="77777777" w:rsidR="0072600B" w:rsidRPr="0072600B" w:rsidRDefault="0072600B" w:rsidP="0072600B">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2600B" w:rsidRPr="00141AEF" w14:paraId="31F7BC31" w14:textId="77777777" w:rsidTr="001A683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78992A" w14:textId="77777777" w:rsidR="0072600B" w:rsidRPr="0072600B" w:rsidRDefault="0072600B" w:rsidP="0072600B">
                  <w:pPr>
                    <w:spacing w:after="0" w:line="240" w:lineRule="auto"/>
                    <w:ind w:right="-176"/>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98C9FC" w14:textId="77777777" w:rsidR="0072600B" w:rsidRPr="0072600B" w:rsidRDefault="0072600B" w:rsidP="0072600B">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 xml:space="preserve">          Denumirea</w:t>
                  </w:r>
                </w:p>
                <w:p w14:paraId="4F898756" w14:textId="77777777" w:rsidR="0072600B" w:rsidRPr="0072600B" w:rsidRDefault="0072600B" w:rsidP="0072600B">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 xml:space="preserve">          lucrărilor</w:t>
                  </w:r>
                </w:p>
                <w:p w14:paraId="6A19D052" w14:textId="77777777" w:rsidR="0072600B" w:rsidRPr="0072600B" w:rsidRDefault="0072600B" w:rsidP="0072600B">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59D112"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B6A656"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80263"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20854D"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A6C60B"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088391"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Termenii de executare</w:t>
                  </w:r>
                </w:p>
                <w:p w14:paraId="31AC16E9" w14:textId="77777777" w:rsidR="0072600B" w:rsidRPr="0072600B" w:rsidRDefault="0072600B" w:rsidP="0072600B">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72600B" w:rsidRPr="00141AEF" w14:paraId="2E0D3D2E" w14:textId="77777777" w:rsidTr="001A683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FB6B96"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5B0D6B"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1E96FD"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934EF0"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481DA8"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A6B961"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2A81C"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982D44"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72600B" w:rsidRPr="00141AEF" w14:paraId="36A8EE07" w14:textId="77777777" w:rsidTr="001A683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0DF62"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B68BFE"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255D80"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0C341"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CF6096"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B961BC"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E76441"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FDEE39"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72600B" w:rsidRPr="00141AEF" w14:paraId="369E3802" w14:textId="77777777" w:rsidTr="001A683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9C05CE9"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33B90C5F"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5D1C550D"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2F7CAF0"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7310C4B"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4FB14813"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5F26EEE5"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73A7B9E7"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SEMNĂTURILE PĂRŢILOR</w:t>
                  </w:r>
                </w:p>
                <w:p w14:paraId="0493D6A5"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p>
              </w:tc>
            </w:tr>
            <w:tr w:rsidR="0072600B" w:rsidRPr="00141AEF" w14:paraId="0EB66BAA" w14:textId="77777777" w:rsidTr="001A6833">
              <w:tc>
                <w:tcPr>
                  <w:tcW w:w="5303" w:type="dxa"/>
                  <w:gridSpan w:val="5"/>
                  <w:tcBorders>
                    <w:top w:val="nil"/>
                    <w:left w:val="nil"/>
                    <w:bottom w:val="nil"/>
                    <w:right w:val="nil"/>
                  </w:tcBorders>
                  <w:tcMar>
                    <w:top w:w="24" w:type="dxa"/>
                    <w:left w:w="48" w:type="dxa"/>
                    <w:bottom w:w="24" w:type="dxa"/>
                    <w:right w:w="48" w:type="dxa"/>
                  </w:tcMar>
                  <w:hideMark/>
                </w:tcPr>
                <w:p w14:paraId="6ED763D0"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ANTREPRENOR</w:t>
                  </w:r>
                </w:p>
                <w:p w14:paraId="581D2084" w14:textId="77777777" w:rsidR="0072600B" w:rsidRPr="0072600B" w:rsidRDefault="0072600B" w:rsidP="0072600B">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70754ED4" w14:textId="77777777" w:rsidR="0072600B" w:rsidRPr="0072600B" w:rsidRDefault="0072600B" w:rsidP="0072600B">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5F5E03EA"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BENEFICIAR</w:t>
                  </w:r>
                </w:p>
                <w:p w14:paraId="34C90D3D"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200D9FD9" w14:textId="77777777" w:rsidR="0072600B" w:rsidRPr="0072600B" w:rsidRDefault="0072600B" w:rsidP="0072600B">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5BA14A2"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tc>
            </w:tr>
          </w:tbl>
          <w:p w14:paraId="074CFFF3"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003C0AE"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039DEB"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CDF78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9D772B"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FF17BF8"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2DC0A5"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C4454D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772F8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66C760"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FB816B"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BA0D40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F277BE"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7E8892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Anexa nr. 26</w:t>
            </w:r>
          </w:p>
          <w:p w14:paraId="3EE2111B"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01B70949"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65EBEC2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6CF0AE2"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FE1367F"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DF4A165" w14:textId="77777777" w:rsidR="0072600B" w:rsidRPr="0072600B" w:rsidRDefault="0072600B" w:rsidP="0072600B">
            <w:pPr>
              <w:spacing w:after="0" w:line="240" w:lineRule="auto"/>
              <w:jc w:val="center"/>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lastRenderedPageBreak/>
              <w:t>CONTRACT – MODEL</w:t>
            </w:r>
          </w:p>
          <w:p w14:paraId="1CE071E4" w14:textId="77777777" w:rsidR="0072600B" w:rsidRPr="0072600B" w:rsidRDefault="0072600B" w:rsidP="0072600B">
            <w:pPr>
              <w:spacing w:after="0" w:line="240" w:lineRule="auto"/>
              <w:jc w:val="center"/>
              <w:rPr>
                <w:rFonts w:ascii="Times New Roman" w:eastAsia="Times New Roman" w:hAnsi="Times New Roman" w:cs="Times New Roman"/>
                <w:b/>
                <w:kern w:val="0"/>
                <w:lang w:val="ro-MD"/>
                <w14:ligatures w14:val="none"/>
              </w:rPr>
            </w:pPr>
          </w:p>
          <w:p w14:paraId="697DF54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372FCF"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caps/>
                <w:noProof/>
                <w:kern w:val="0"/>
                <w:lang w:val="ro-MD"/>
                <w14:ligatures w14:val="none"/>
              </w:rPr>
              <w:t>Contract</w:t>
            </w:r>
            <w:r w:rsidRPr="0072600B">
              <w:rPr>
                <w:rFonts w:ascii="Times New Roman" w:eastAsia="Times New Roman" w:hAnsi="Times New Roman" w:cs="Times New Roman"/>
                <w:b/>
                <w:noProof/>
                <w:kern w:val="0"/>
                <w:lang w:val="ro-MD"/>
                <w14:ligatures w14:val="none"/>
              </w:rPr>
              <w:t xml:space="preserve"> nr.  </w:t>
            </w:r>
            <w:r w:rsidRPr="0072600B">
              <w:rPr>
                <w:rFonts w:ascii="Times New Roman" w:eastAsia="Times New Roman" w:hAnsi="Times New Roman" w:cs="Times New Roman"/>
                <w:noProof/>
                <w:kern w:val="0"/>
                <w:u w:val="single"/>
                <w:lang w:val="ro-MD"/>
                <w14:ligatures w14:val="none"/>
              </w:rPr>
              <w:t>______________</w:t>
            </w:r>
          </w:p>
          <w:p w14:paraId="0031E694" w14:textId="77777777" w:rsidR="0072600B" w:rsidRPr="0072600B" w:rsidRDefault="0072600B" w:rsidP="0072600B">
            <w:pPr>
              <w:spacing w:after="0" w:line="240" w:lineRule="auto"/>
              <w:jc w:val="center"/>
              <w:rPr>
                <w:rFonts w:ascii="Times New Roman" w:eastAsia="Times New Roman" w:hAnsi="Times New Roman" w:cs="Times New Roman"/>
                <w:b/>
                <w:i/>
                <w:noProof/>
                <w:kern w:val="0"/>
                <w:lang w:val="ro-MD"/>
                <w14:ligatures w14:val="none"/>
              </w:rPr>
            </w:pPr>
            <w:r w:rsidRPr="0072600B">
              <w:rPr>
                <w:rFonts w:ascii="Times New Roman" w:eastAsia="Times New Roman" w:hAnsi="Times New Roman" w:cs="Times New Roman"/>
                <w:b/>
                <w:noProof/>
                <w:kern w:val="0"/>
                <w:lang w:val="ro-MD"/>
                <w14:ligatures w14:val="none"/>
              </w:rPr>
              <w:t xml:space="preserve">de achiziţionare aserviciilor de proiectare </w:t>
            </w:r>
          </w:p>
          <w:p w14:paraId="15676F18"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1DAF75" w14:textId="77777777" w:rsidR="0072600B" w:rsidRPr="0072600B" w:rsidRDefault="0072600B" w:rsidP="0072600B">
            <w:pPr>
              <w:spacing w:after="0" w:line="240" w:lineRule="auto"/>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b/>
                <w:noProof/>
                <w:kern w:val="0"/>
                <w:lang w:val="ro-MD"/>
                <w14:ligatures w14:val="none"/>
              </w:rPr>
              <w:t xml:space="preserve">”___” _____________  202..                                                                 </w:t>
            </w:r>
            <w:r w:rsidRPr="0072600B">
              <w:rPr>
                <w:rFonts w:ascii="Times New Roman" w:eastAsia="Times New Roman" w:hAnsi="Times New Roman" w:cs="Times New Roman"/>
                <w:noProof/>
                <w:kern w:val="0"/>
                <w:lang w:val="ro-MD"/>
                <w14:ligatures w14:val="none"/>
              </w:rPr>
              <w:t>oraș/municipiu</w:t>
            </w:r>
            <w:r w:rsidRPr="0072600B">
              <w:rPr>
                <w:rFonts w:ascii="Times New Roman" w:eastAsia="Times New Roman" w:hAnsi="Times New Roman" w:cs="Times New Roman"/>
                <w:b/>
                <w:noProof/>
                <w:kern w:val="0"/>
                <w:lang w:val="ro-MD"/>
                <w14:ligatures w14:val="none"/>
              </w:rPr>
              <w:t>…...………</w:t>
            </w:r>
          </w:p>
          <w:p w14:paraId="59E0E523"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3C366A1" w14:textId="77777777" w:rsidR="0072600B" w:rsidRPr="0072600B" w:rsidRDefault="0072600B" w:rsidP="0072600B">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72600B">
              <w:rPr>
                <w:rFonts w:ascii="Times New Roman" w:eastAsia="Times New Roman" w:hAnsi="Times New Roman" w:cs="Times New Roman"/>
                <w:b/>
                <w:kern w:val="28"/>
                <w:lang w:val="ro-MD"/>
                <w14:ligatures w14:val="none"/>
              </w:rPr>
              <w:t>PARTEA GENERALĂ</w:t>
            </w:r>
          </w:p>
          <w:p w14:paraId="1A44EC15" w14:textId="77777777" w:rsidR="0072600B" w:rsidRPr="0072600B" w:rsidRDefault="0072600B" w:rsidP="0072600B">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72600B">
              <w:rPr>
                <w:rFonts w:ascii="Times New Roman" w:eastAsia="Times New Roman" w:hAnsi="Times New Roman" w:cs="Times New Roman"/>
                <w:kern w:val="28"/>
                <w:sz w:val="20"/>
                <w:szCs w:val="20"/>
                <w:lang w:val="ro-MD"/>
                <w14:ligatures w14:val="none"/>
              </w:rPr>
              <w:t xml:space="preserve">                    (OBLIGATORIU)</w:t>
            </w:r>
          </w:p>
          <w:p w14:paraId="6121A0F1" w14:textId="77777777" w:rsidR="0072600B" w:rsidRPr="0072600B" w:rsidRDefault="0072600B" w:rsidP="0072600B">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72600B" w:rsidRPr="0072600B" w14:paraId="2AACBD2B" w14:textId="77777777" w:rsidTr="001A6833">
              <w:tc>
                <w:tcPr>
                  <w:tcW w:w="2650" w:type="pct"/>
                </w:tcPr>
                <w:p w14:paraId="62282A0C"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Beneficiar</w:t>
                  </w:r>
                </w:p>
              </w:tc>
              <w:tc>
                <w:tcPr>
                  <w:tcW w:w="2350" w:type="pct"/>
                </w:tcPr>
                <w:p w14:paraId="39E1E8CC"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Antreprenor</w:t>
                  </w:r>
                </w:p>
              </w:tc>
            </w:tr>
            <w:tr w:rsidR="0072600B" w:rsidRPr="00141AEF" w14:paraId="63162049" w14:textId="77777777" w:rsidTr="001A6833">
              <w:tc>
                <w:tcPr>
                  <w:tcW w:w="2650" w:type="pct"/>
                </w:tcPr>
                <w:p w14:paraId="3FE1D30B"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w:t>
                  </w:r>
                  <w:r w:rsidRPr="0072600B">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72600B">
                    <w:rPr>
                      <w:rFonts w:ascii="Times New Roman" w:eastAsia="Times New Roman" w:hAnsi="Times New Roman" w:cs="Times New Roman"/>
                      <w:i/>
                      <w:noProof/>
                      <w:kern w:val="0"/>
                      <w:lang w:val="ro-MD"/>
                      <w14:ligatures w14:val="none"/>
                    </w:rPr>
                    <w:t>Beneficiar</w:t>
                  </w:r>
                  <w:r w:rsidRPr="0072600B">
                    <w:rPr>
                      <w:rFonts w:ascii="Times New Roman" w:eastAsia="Times New Roman" w:hAnsi="Times New Roman" w:cs="Times New Roman"/>
                      <w:noProof/>
                      <w:kern w:val="0"/>
                      <w:lang w:val="ro-MD"/>
                      <w14:ligatures w14:val="none"/>
                    </w:rPr>
                    <w:t xml:space="preserve">, </w:t>
                  </w:r>
                  <w:r w:rsidRPr="0072600B">
                    <w:rPr>
                      <w:rFonts w:ascii="Times New Roman" w:eastAsia="Times New Roman" w:hAnsi="Times New Roman" w:cs="Times New Roman"/>
                      <w:i/>
                      <w:noProof/>
                      <w:kern w:val="0"/>
                      <w:lang w:val="ro-MD"/>
                      <w14:ligatures w14:val="none"/>
                    </w:rPr>
                    <w:t xml:space="preserve">IDNO, </w:t>
                  </w:r>
                  <w:r w:rsidRPr="0072600B">
                    <w:rPr>
                      <w:rFonts w:ascii="Times New Roman" w:eastAsia="Times New Roman" w:hAnsi="Times New Roman" w:cs="Times New Roman"/>
                      <w:noProof/>
                      <w:kern w:val="0"/>
                      <w:lang w:val="ro-MD"/>
                      <w14:ligatures w14:val="none"/>
                    </w:rPr>
                    <w:t xml:space="preserve"> pe de o parte,</w:t>
                  </w:r>
                </w:p>
              </w:tc>
              <w:tc>
                <w:tcPr>
                  <w:tcW w:w="2350" w:type="pct"/>
                </w:tcPr>
                <w:p w14:paraId="556A1E38"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w:t>
                  </w:r>
                  <w:r w:rsidRPr="0072600B">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72600B">
                    <w:rPr>
                      <w:rFonts w:ascii="Times New Roman" w:eastAsia="Times New Roman" w:hAnsi="Times New Roman" w:cs="Times New Roman"/>
                      <w:i/>
                      <w:noProof/>
                      <w:kern w:val="0"/>
                      <w:lang w:val="ro-MD"/>
                      <w14:ligatures w14:val="none"/>
                    </w:rPr>
                    <w:t xml:space="preserve">Antreprenor, IDNO, </w:t>
                  </w:r>
                  <w:r w:rsidRPr="0072600B">
                    <w:rPr>
                      <w:rFonts w:ascii="Times New Roman" w:eastAsia="Times New Roman" w:hAnsi="Times New Roman" w:cs="Times New Roman"/>
                      <w:noProof/>
                      <w:kern w:val="0"/>
                      <w:lang w:val="ro-MD"/>
                      <w14:ligatures w14:val="none"/>
                    </w:rPr>
                    <w:t xml:space="preserve"> pe de altă parte,</w:t>
                  </w:r>
                </w:p>
              </w:tc>
            </w:tr>
          </w:tbl>
          <w:p w14:paraId="62E17778"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ambii (denumiţi în continuare </w:t>
            </w:r>
            <w:r w:rsidRPr="0072600B">
              <w:rPr>
                <w:rFonts w:ascii="Times New Roman" w:eastAsia="Times New Roman" w:hAnsi="Times New Roman" w:cs="Times New Roman"/>
                <w:i/>
                <w:noProof/>
                <w:kern w:val="0"/>
                <w:lang w:val="ro-MD"/>
                <w14:ligatures w14:val="none"/>
              </w:rPr>
              <w:t>Părţi</w:t>
            </w:r>
            <w:r w:rsidRPr="0072600B">
              <w:rPr>
                <w:rFonts w:ascii="Times New Roman" w:eastAsia="Times New Roman" w:hAnsi="Times New Roman" w:cs="Times New Roman"/>
                <w:noProof/>
                <w:kern w:val="0"/>
                <w:lang w:val="ro-MD"/>
                <w14:ligatures w14:val="none"/>
              </w:rPr>
              <w:t>), au încheiat prezentul Contract referitor la următoarele:</w:t>
            </w:r>
          </w:p>
          <w:p w14:paraId="7EB12675" w14:textId="77777777" w:rsidR="0072600B" w:rsidRPr="0072600B" w:rsidRDefault="0072600B" w:rsidP="0072600B">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D1D5DF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 Achiziţionarea </w:t>
            </w:r>
            <w:r w:rsidRPr="0072600B">
              <w:rPr>
                <w:rFonts w:ascii="Times New Roman" w:eastAsia="Times New Roman" w:hAnsi="Times New Roman" w:cs="Times New Roman"/>
                <w:b/>
                <w:noProof/>
                <w:kern w:val="0"/>
                <w:lang w:val="ro-MD"/>
                <w14:ligatures w14:val="none"/>
              </w:rPr>
              <w:t>serviciilor de proiectare …………..,</w:t>
            </w:r>
            <w:r w:rsidRPr="0072600B">
              <w:rPr>
                <w:rFonts w:ascii="Times New Roman" w:eastAsia="Times New Roman" w:hAnsi="Times New Roman" w:cs="Times New Roman"/>
                <w:noProof/>
                <w:kern w:val="0"/>
                <w:lang w:val="ro-MD"/>
                <w14:ligatures w14:val="none"/>
              </w:rPr>
              <w:t xml:space="preserve"> denumite în </w:t>
            </w:r>
            <w:r w:rsidRPr="0072600B">
              <w:rPr>
                <w:rFonts w:ascii="Times New Roman" w:eastAsia="Times New Roman" w:hAnsi="Times New Roman" w:cs="Times New Roman"/>
                <w:noProof/>
                <w:kern w:val="0"/>
                <w:shd w:val="clear" w:color="auto" w:fill="FFFFFF" w:themeFill="background1"/>
                <w:lang w:val="ro-MD"/>
                <w14:ligatures w14:val="none"/>
              </w:rPr>
              <w:t>continuare Lucrări</w:t>
            </w:r>
            <w:r w:rsidRPr="0072600B">
              <w:rPr>
                <w:rFonts w:ascii="Times New Roman" w:eastAsia="Times New Roman" w:hAnsi="Times New Roman" w:cs="Times New Roman"/>
                <w:noProof/>
                <w:kern w:val="0"/>
                <w:lang w:val="ro-MD"/>
                <w14:ligatures w14:val="none"/>
              </w:rPr>
              <w:t>, conform procedurii de achiziție publică nr…</w:t>
            </w:r>
            <w:r w:rsidRPr="0072600B">
              <w:rPr>
                <w:rFonts w:ascii="Times New Roman" w:eastAsia="Times New Roman" w:hAnsi="Times New Roman" w:cs="Times New Roman"/>
                <w:b/>
                <w:noProof/>
                <w:kern w:val="0"/>
                <w:shd w:val="clear" w:color="auto" w:fill="FFFFFF"/>
                <w:lang w:val="ro-MD"/>
                <w14:ligatures w14:val="none"/>
              </w:rPr>
              <w:t>……………</w:t>
            </w:r>
            <w:r w:rsidRPr="0072600B">
              <w:rPr>
                <w:rFonts w:ascii="Times New Roman" w:eastAsia="Times New Roman" w:hAnsi="Times New Roman" w:cs="Times New Roman"/>
                <w:noProof/>
                <w:kern w:val="0"/>
                <w:lang w:val="ro-MD"/>
                <w14:ligatures w14:val="none"/>
              </w:rPr>
              <w:t>din ………..în baza deciziei grupului de lucru al Beneficiarului din ………..</w:t>
            </w:r>
          </w:p>
          <w:p w14:paraId="1AAB02E2" w14:textId="77777777" w:rsidR="0072600B" w:rsidRPr="0072600B" w:rsidRDefault="0072600B" w:rsidP="0072600B">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2D9A617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 Următoarele documente vor fi considerate părţi componente ale Contractului:</w:t>
            </w:r>
          </w:p>
          <w:p w14:paraId="169998AD" w14:textId="77777777" w:rsidR="0072600B" w:rsidRPr="0072600B" w:rsidRDefault="0072600B" w:rsidP="0072600B">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Formularul Contractului;</w:t>
            </w:r>
          </w:p>
          <w:p w14:paraId="1D82F027" w14:textId="77777777" w:rsidR="0072600B" w:rsidRPr="0072600B" w:rsidRDefault="0072600B" w:rsidP="0072600B">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noProof/>
                <w:kern w:val="0"/>
                <w:lang w:val="ro-MD"/>
                <w14:ligatures w14:val="none"/>
              </w:rPr>
              <w:t>Formularul ofertei;</w:t>
            </w:r>
          </w:p>
          <w:p w14:paraId="4343D0B3" w14:textId="77777777" w:rsidR="0072600B" w:rsidRPr="0072600B" w:rsidRDefault="0072600B" w:rsidP="0072600B">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noProof/>
                <w:kern w:val="0"/>
                <w:lang w:val="ro-MD"/>
                <w14:ligatures w14:val="none"/>
              </w:rPr>
              <w:t>Caietul de sarcini;</w:t>
            </w:r>
          </w:p>
          <w:p w14:paraId="1BAA3646" w14:textId="77777777" w:rsidR="0072600B" w:rsidRPr="0072600B" w:rsidRDefault="0072600B" w:rsidP="0072600B">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noProof/>
                <w:kern w:val="0"/>
                <w:lang w:val="ro-MD"/>
                <w14:ligatures w14:val="none"/>
              </w:rPr>
              <w:t>Garanția de bună execuție.</w:t>
            </w:r>
          </w:p>
          <w:p w14:paraId="6BF0EDB3"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14DBD6CE"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0CC4A2B"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48462957" w14:textId="77777777" w:rsidR="0072600B" w:rsidRPr="0072600B" w:rsidRDefault="0072600B" w:rsidP="0072600B">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46ACC0A7"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 OBIECTUL CONTRACTULUI</w:t>
            </w:r>
          </w:p>
          <w:p w14:paraId="6C679C8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5DED13C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6B1BA0D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1DF53344" w14:textId="77777777" w:rsidR="0072600B" w:rsidRPr="0072600B" w:rsidRDefault="0072600B" w:rsidP="0072600B">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62BC7A2A"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2.TERMENII ŞI CONDIŢIILE DE PRESTARE</w:t>
            </w:r>
          </w:p>
          <w:p w14:paraId="73A77B84"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2.1.  Executarea Lucrărilor de proiectare se efectuează în conformitate cu parametrii tehnici şi cerinţele de bază la elaborarea proiectului stipulate în documentația de atribuire </w:t>
            </w:r>
            <w:r w:rsidRPr="0072600B">
              <w:rPr>
                <w:rFonts w:ascii="Times New Roman" w:eastAsia="Times New Roman" w:hAnsi="Times New Roman" w:cs="Times New Roman"/>
                <w:noProof/>
                <w:kern w:val="0"/>
                <w:shd w:val="clear" w:color="auto" w:fill="FFFFFF" w:themeFill="background1"/>
                <w:lang w:val="ro-MD"/>
                <w14:ligatures w14:val="none"/>
              </w:rPr>
              <w:t>şi anexa nr……..</w:t>
            </w:r>
            <w:r w:rsidRPr="0072600B">
              <w:rPr>
                <w:rFonts w:ascii="Times New Roman" w:eastAsia="Times New Roman" w:hAnsi="Times New Roman" w:cs="Times New Roman"/>
                <w:noProof/>
                <w:kern w:val="0"/>
                <w:lang w:val="ro-MD"/>
                <w14:ligatures w14:val="none"/>
              </w:rPr>
              <w:t xml:space="preserve">la prezentul Contract. </w:t>
            </w:r>
          </w:p>
          <w:p w14:paraId="7B3A641F"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2.2. Termenul limită de predare a documentaţiei de proiect şi deviz – </w:t>
            </w:r>
            <w:r w:rsidRPr="0072600B">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72600B">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0A1FEC21"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w:t>
            </w:r>
            <w:r w:rsidRPr="0072600B">
              <w:rPr>
                <w:rFonts w:ascii="Times New Roman" w:eastAsia="Times New Roman" w:hAnsi="Times New Roman" w:cs="Times New Roman"/>
                <w:noProof/>
                <w:kern w:val="0"/>
                <w:lang w:val="ro-MD"/>
                <w14:ligatures w14:val="none"/>
              </w:rPr>
              <w:lastRenderedPageBreak/>
              <w:t>prezenta spre aprobare către beneficiar, conceptul soluțiilor de reparație pentru care s-a optat, acesta se va baza pe date relevante, precum și argumentarea tehnico-economică.</w:t>
            </w:r>
          </w:p>
          <w:p w14:paraId="05B2730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29F285A4"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57FDB8B9" w14:textId="77777777" w:rsidR="0072600B" w:rsidRPr="0072600B" w:rsidRDefault="0072600B" w:rsidP="0072600B">
            <w:pPr>
              <w:spacing w:after="0" w:line="240" w:lineRule="auto"/>
              <w:ind w:firstLine="720"/>
              <w:jc w:val="both"/>
              <w:rPr>
                <w:rFonts w:ascii="Times New Roman" w:eastAsia="Times New Roman" w:hAnsi="Times New Roman" w:cs="Times New Roman"/>
                <w:noProof/>
                <w:kern w:val="0"/>
                <w:lang w:val="ro-MD"/>
                <w14:ligatures w14:val="none"/>
              </w:rPr>
            </w:pPr>
          </w:p>
          <w:p w14:paraId="3BA46A5F"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3. PREŢUL ŞI CONDIŢIILE DE PLATĂ</w:t>
            </w:r>
          </w:p>
          <w:p w14:paraId="2D919E32"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3.1. Preţul Lucrărilor conform prezentului Contract este stabilit în lei moldoveneşti.</w:t>
            </w:r>
          </w:p>
          <w:p w14:paraId="466EBC48"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r w:rsidRPr="0072600B">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72600B">
              <w:rPr>
                <w:rFonts w:ascii="Times New Roman" w:eastAsia="Times New Roman" w:hAnsi="Times New Roman" w:cs="Times New Roman"/>
                <w:b/>
                <w:noProof/>
                <w:kern w:val="0"/>
                <w:lang w:val="ro-MD"/>
                <w14:ligatures w14:val="none"/>
              </w:rPr>
              <w:t>……..</w:t>
            </w:r>
          </w:p>
          <w:p w14:paraId="2139E103"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4479F52C" w14:textId="77777777" w:rsidR="0072600B" w:rsidRPr="0072600B" w:rsidRDefault="0072600B" w:rsidP="0072600B">
            <w:pPr>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I etapă</w:t>
            </w:r>
            <w:r w:rsidRPr="0072600B">
              <w:rPr>
                <w:rFonts w:ascii="Times New Roman" w:eastAsia="Times New Roman" w:hAnsi="Times New Roman" w:cs="Times New Roman"/>
                <w:noProof/>
                <w:kern w:val="0"/>
                <w:lang w:val="ro-MD"/>
                <w14:ligatures w14:val="none"/>
              </w:rPr>
              <w:t xml:space="preserve"> – predarea raportului topogeodezic, hidrologic și geologic – </w:t>
            </w:r>
            <w:r w:rsidRPr="0072600B">
              <w:rPr>
                <w:rFonts w:ascii="Times New Roman" w:eastAsia="Times New Roman" w:hAnsi="Times New Roman" w:cs="Times New Roman"/>
                <w:b/>
                <w:noProof/>
                <w:kern w:val="0"/>
                <w:lang w:val="ro-MD"/>
                <w14:ligatures w14:val="none"/>
              </w:rPr>
              <w:t>…….., inclusiv TVA,</w:t>
            </w:r>
            <w:r w:rsidRPr="0072600B">
              <w:rPr>
                <w:rFonts w:ascii="Times New Roman" w:eastAsia="Times New Roman" w:hAnsi="Times New Roman" w:cs="Times New Roman"/>
                <w:noProof/>
                <w:kern w:val="0"/>
                <w:lang w:val="ro-MD"/>
                <w14:ligatures w14:val="none"/>
              </w:rPr>
              <w:t xml:space="preserve"> conform Specificației;</w:t>
            </w:r>
          </w:p>
          <w:p w14:paraId="15BF84F5" w14:textId="77777777" w:rsidR="0072600B" w:rsidRPr="0072600B" w:rsidRDefault="0072600B" w:rsidP="0072600B">
            <w:pPr>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noProof/>
                <w:kern w:val="0"/>
                <w:lang w:val="ro-MD"/>
                <w14:ligatures w14:val="none"/>
              </w:rPr>
              <w:t>II etapă</w:t>
            </w:r>
            <w:r w:rsidRPr="0072600B">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72600B">
              <w:rPr>
                <w:rFonts w:ascii="Times New Roman" w:eastAsia="Times New Roman" w:hAnsi="Times New Roman" w:cs="Times New Roman"/>
                <w:b/>
                <w:noProof/>
                <w:kern w:val="0"/>
                <w:lang w:val="ro-MD"/>
                <w14:ligatures w14:val="none"/>
              </w:rPr>
              <w:t>……., inclusiv TVA,</w:t>
            </w:r>
            <w:r w:rsidRPr="0072600B">
              <w:rPr>
                <w:rFonts w:ascii="Times New Roman" w:eastAsia="Times New Roman" w:hAnsi="Times New Roman" w:cs="Times New Roman"/>
                <w:noProof/>
                <w:kern w:val="0"/>
                <w:lang w:val="ro-MD"/>
                <w14:ligatures w14:val="none"/>
              </w:rPr>
              <w:t xml:space="preserve"> conform Specificației. </w:t>
            </w:r>
          </w:p>
          <w:p w14:paraId="6F5C7B06"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49E8951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3.5. Plăţile se vor efectua prin ……………, indicat în prezentul Contract.</w:t>
            </w:r>
          </w:p>
          <w:p w14:paraId="7AAC22DD" w14:textId="77777777" w:rsidR="0072600B" w:rsidRPr="0072600B" w:rsidRDefault="0072600B" w:rsidP="0072600B">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8C26921"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4. CONDIŢIILE DE PREDARE-PRIMIRE</w:t>
            </w:r>
          </w:p>
          <w:p w14:paraId="1547DFBF"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015F642E" w14:textId="77777777" w:rsidR="0072600B" w:rsidRPr="0072600B" w:rsidRDefault="0072600B" w:rsidP="0072600B">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4392D842" w14:textId="77777777" w:rsidR="0072600B" w:rsidRPr="0072600B" w:rsidRDefault="0072600B" w:rsidP="0072600B">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calitatea Lucrărilor corespunde documentelor normative și standardelor de stat.</w:t>
            </w:r>
          </w:p>
          <w:p w14:paraId="737F2182" w14:textId="77777777" w:rsidR="0072600B" w:rsidRPr="0072600B" w:rsidRDefault="0072600B" w:rsidP="0072600B">
            <w:pPr>
              <w:spacing w:after="0" w:line="240" w:lineRule="auto"/>
              <w:ind w:firstLine="720"/>
              <w:jc w:val="center"/>
              <w:rPr>
                <w:rFonts w:ascii="Times New Roman" w:eastAsia="Times New Roman" w:hAnsi="Times New Roman" w:cs="Times New Roman"/>
                <w:b/>
                <w:noProof/>
                <w:kern w:val="0"/>
                <w:lang w:val="ro-MD"/>
                <w14:ligatures w14:val="none"/>
              </w:rPr>
            </w:pPr>
          </w:p>
          <w:p w14:paraId="6F35731B"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5. STANDARDE</w:t>
            </w:r>
          </w:p>
          <w:p w14:paraId="708DCED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0B43F31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48D1274C" w14:textId="77777777" w:rsidR="0072600B" w:rsidRPr="0072600B" w:rsidRDefault="0072600B" w:rsidP="0072600B">
            <w:pPr>
              <w:spacing w:after="0" w:line="240" w:lineRule="auto"/>
              <w:ind w:firstLine="720"/>
              <w:jc w:val="both"/>
              <w:rPr>
                <w:rFonts w:ascii="Times New Roman" w:eastAsia="Times New Roman" w:hAnsi="Times New Roman" w:cs="Times New Roman"/>
                <w:noProof/>
                <w:kern w:val="0"/>
                <w:lang w:val="ro-MD"/>
                <w14:ligatures w14:val="none"/>
              </w:rPr>
            </w:pPr>
          </w:p>
          <w:p w14:paraId="1ADD7111"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6. OBLIGAŢIILE PĂRŢILOR</w:t>
            </w:r>
          </w:p>
          <w:p w14:paraId="3C476694"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6.1. În baza prezentului Contract, Antreprenorul se obligă:</w:t>
            </w:r>
          </w:p>
          <w:p w14:paraId="1A370798" w14:textId="77777777" w:rsidR="0072600B" w:rsidRPr="0072600B" w:rsidRDefault="0072600B" w:rsidP="0072600B">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4C2B252A" w14:textId="77777777" w:rsidR="0072600B" w:rsidRPr="0072600B" w:rsidRDefault="0072600B" w:rsidP="0072600B">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să presteze Lucrările conform condiţiilor prevăzute de prezentul Contract;</w:t>
            </w:r>
          </w:p>
          <w:p w14:paraId="2E3D9905" w14:textId="77777777" w:rsidR="0072600B" w:rsidRPr="0072600B" w:rsidRDefault="0072600B" w:rsidP="0072600B">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să indice t</w:t>
            </w:r>
            <w:r w:rsidRPr="0072600B">
              <w:rPr>
                <w:rFonts w:ascii="Times New Roman" w:eastAsia="Times New Roman" w:hAnsi="Times New Roman" w:cs="Times New Roman"/>
                <w:kern w:val="0"/>
                <w:lang w:val="ro-MD" w:eastAsia="ru-RU"/>
                <w14:ligatures w14:val="none"/>
              </w:rPr>
              <w:t>ermenul de garanție a lucrărilor;</w:t>
            </w:r>
          </w:p>
          <w:p w14:paraId="0C2429B7" w14:textId="77777777" w:rsidR="0072600B" w:rsidRPr="0072600B" w:rsidRDefault="0072600B" w:rsidP="0072600B">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să notifice Beneficiarul, după semnarea prezentului Contract, în decurs de …. zile calendaristice, prin notificare scrisă sau e-mail, despre începerea executării Lucrărilor;</w:t>
            </w:r>
          </w:p>
          <w:p w14:paraId="6260FD3D" w14:textId="77777777" w:rsidR="0072600B" w:rsidRPr="0072600B" w:rsidRDefault="0072600B" w:rsidP="0072600B">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3DDFE9FF" w14:textId="77777777" w:rsidR="0072600B" w:rsidRPr="0072600B" w:rsidRDefault="0072600B" w:rsidP="0072600B">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5220B77F" w14:textId="77777777" w:rsidR="0072600B" w:rsidRPr="0072600B" w:rsidRDefault="0072600B" w:rsidP="0072600B">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4C2C7780" w14:textId="77777777" w:rsidR="0072600B" w:rsidRPr="0072600B" w:rsidRDefault="0072600B" w:rsidP="0072600B">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lastRenderedPageBreak/>
              <w:t>să stabilească modul de tratare a neconformităților și defectelor apărute în execuție, din vina sa, precum și să urmărească aplicarea pe șantier a soluțiilor adoptate;</w:t>
            </w:r>
          </w:p>
          <w:p w14:paraId="60F146B6" w14:textId="77777777" w:rsidR="0072600B" w:rsidRPr="0072600B" w:rsidRDefault="0072600B" w:rsidP="0072600B">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23328C76"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6.2.  În baza prezentului Contract, Beneficiarul se obligă:</w:t>
            </w:r>
          </w:p>
          <w:p w14:paraId="65434443" w14:textId="77777777" w:rsidR="0072600B" w:rsidRPr="0072600B" w:rsidRDefault="0072600B" w:rsidP="0072600B">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609E9D6C" w14:textId="77777777" w:rsidR="0072600B" w:rsidRPr="0072600B" w:rsidRDefault="0072600B" w:rsidP="0072600B">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400A2555" w14:textId="77777777" w:rsidR="0072600B" w:rsidRPr="0072600B" w:rsidRDefault="0072600B" w:rsidP="0072600B">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6046F356" w14:textId="77777777" w:rsidR="0072600B" w:rsidRPr="0072600B" w:rsidRDefault="0072600B" w:rsidP="0072600B">
            <w:pPr>
              <w:spacing w:after="0" w:line="240" w:lineRule="auto"/>
              <w:ind w:firstLine="720"/>
              <w:jc w:val="center"/>
              <w:rPr>
                <w:rFonts w:ascii="Times New Roman" w:eastAsia="Times New Roman" w:hAnsi="Times New Roman" w:cs="Times New Roman"/>
                <w:b/>
                <w:noProof/>
                <w:kern w:val="0"/>
                <w:lang w:val="ro-MD"/>
                <w14:ligatures w14:val="none"/>
              </w:rPr>
            </w:pPr>
          </w:p>
          <w:p w14:paraId="1CF212B2"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7. JUSTIFICAREA DATORITĂ UNUI IMPEDIMENT</w:t>
            </w:r>
          </w:p>
          <w:p w14:paraId="0DC3F216"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12AEB0B"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687CF8C"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333223CC" w14:textId="77777777" w:rsidR="0072600B" w:rsidRPr="0072600B" w:rsidRDefault="0072600B" w:rsidP="0072600B">
            <w:pPr>
              <w:spacing w:after="0" w:line="240" w:lineRule="auto"/>
              <w:ind w:firstLine="720"/>
              <w:jc w:val="both"/>
              <w:rPr>
                <w:rFonts w:ascii="Times New Roman" w:eastAsia="Times New Roman" w:hAnsi="Times New Roman" w:cs="Times New Roman"/>
                <w:noProof/>
                <w:kern w:val="0"/>
                <w:lang w:val="ro-MD"/>
                <w14:ligatures w14:val="none"/>
              </w:rPr>
            </w:pPr>
          </w:p>
          <w:p w14:paraId="25941F34"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8. REZOLUȚIUNEA CONTRACTULUI</w:t>
            </w:r>
          </w:p>
          <w:p w14:paraId="3E7DDC6A"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8.1.Rezoluțiunea Contractului se poate realiza cu acordul comun al Părţilor.</w:t>
            </w:r>
          </w:p>
          <w:p w14:paraId="7D7DB621"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8.2. Contractul poate fi rezolvitîn mod unilateral în caz de:</w:t>
            </w:r>
          </w:p>
          <w:p w14:paraId="5AC11835" w14:textId="77777777" w:rsidR="0072600B" w:rsidRPr="0072600B" w:rsidRDefault="0072600B" w:rsidP="0072600B">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3CCA8BC9" w14:textId="77777777" w:rsidR="0072600B" w:rsidRPr="0072600B" w:rsidRDefault="0072600B" w:rsidP="0072600B">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nerespectare de către Antreprenor a termenelor de executare stabilite;</w:t>
            </w:r>
          </w:p>
          <w:p w14:paraId="41617264" w14:textId="77777777" w:rsidR="0072600B" w:rsidRPr="0072600B" w:rsidRDefault="0072600B" w:rsidP="0072600B">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nerespectare de către Beneficiar a termenelor de plată a Lucrărilor;</w:t>
            </w:r>
          </w:p>
          <w:p w14:paraId="526E2E09" w14:textId="77777777" w:rsidR="0072600B" w:rsidRPr="0072600B" w:rsidRDefault="0072600B" w:rsidP="0072600B">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67E8E296" w14:textId="77777777" w:rsidR="0072600B" w:rsidRPr="0072600B" w:rsidRDefault="0072600B" w:rsidP="0072600B">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6C499418" w14:textId="77777777" w:rsidR="0072600B" w:rsidRPr="0072600B" w:rsidRDefault="0072600B" w:rsidP="0072600B">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5DC3435E" w14:textId="77777777" w:rsidR="0072600B" w:rsidRPr="0072600B" w:rsidRDefault="0072600B" w:rsidP="0072600B">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6FC67A8"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8.3. Partea iniţiatoare a rezoluțiunii Contractului este obligată să comunice în termen de …… zile lucrătoare celeilalte Părţi despre intenţiile ei printr-o scrisoare motivată.</w:t>
            </w:r>
          </w:p>
          <w:p w14:paraId="3C217132"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6A006AD8"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2D0FDEF3"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9. RECLAMAŢII ŞI SANCŢIUNI</w:t>
            </w:r>
          </w:p>
          <w:p w14:paraId="54E8DB21"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42B6C7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0EBCA4D"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40BC95A2"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1DC5416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336A757E"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162A264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6A0B8B3E"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57E9C9B9"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p>
          <w:p w14:paraId="3EECB63E"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10. DREPTURI DE PROPRIETATE INTELECTUALĂ</w:t>
            </w:r>
          </w:p>
          <w:p w14:paraId="1A1841EA"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10.1. Antreprenorul are obligaţia să despăgubească Beneficiarul împotriva oricăror:</w:t>
            </w:r>
          </w:p>
          <w:p w14:paraId="2FA57C3C" w14:textId="77777777" w:rsidR="0072600B" w:rsidRPr="0072600B" w:rsidRDefault="0072600B" w:rsidP="0072600B">
            <w:pPr>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7A9BD58C" w14:textId="77777777" w:rsidR="0072600B" w:rsidRPr="0072600B" w:rsidRDefault="0072600B" w:rsidP="0072600B">
            <w:pPr>
              <w:spacing w:after="0" w:line="240" w:lineRule="auto"/>
              <w:ind w:firstLine="720"/>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475C4E33" w14:textId="77777777" w:rsidR="0072600B" w:rsidRPr="0072600B" w:rsidRDefault="0072600B" w:rsidP="0072600B">
            <w:pPr>
              <w:spacing w:after="0" w:line="240" w:lineRule="auto"/>
              <w:ind w:firstLine="720"/>
              <w:jc w:val="both"/>
              <w:rPr>
                <w:rFonts w:ascii="Times New Roman" w:eastAsia="Times New Roman" w:hAnsi="Times New Roman" w:cs="Times New Roman"/>
                <w:noProof/>
                <w:kern w:val="0"/>
                <w:lang w:val="ro-MD"/>
                <w14:ligatures w14:val="none"/>
              </w:rPr>
            </w:pPr>
          </w:p>
          <w:p w14:paraId="3B30DB8F" w14:textId="77777777" w:rsidR="0072600B" w:rsidRPr="0072600B" w:rsidRDefault="0072600B" w:rsidP="0072600B">
            <w:pPr>
              <w:spacing w:after="0" w:line="240" w:lineRule="auto"/>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11. DISPOZIŢII FINALE</w:t>
            </w:r>
          </w:p>
          <w:p w14:paraId="5C63DF67"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7E7E662E"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5222E4E7"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1FB444DE"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61C2AF0B"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04C23442"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295B73BD"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3473D022"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5A048436"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7A50FFFA"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10791D66"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11698409"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17FB06AB"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143B86D8"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4AB0D333"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7CA33759"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1C8F39C9" w14:textId="77777777" w:rsidR="0072600B" w:rsidRPr="0072600B" w:rsidRDefault="0072600B" w:rsidP="0072600B">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PARTEA CE ȚINE DE CONDIȚIILE</w:t>
            </w:r>
          </w:p>
          <w:p w14:paraId="3DA88F97" w14:textId="77777777" w:rsidR="0072600B" w:rsidRPr="0072600B" w:rsidRDefault="0072600B" w:rsidP="0072600B">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SPECIALE AL CONTRACTULUI</w:t>
            </w:r>
          </w:p>
          <w:p w14:paraId="069956D8"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w:t>
            </w:r>
            <w:r w:rsidRPr="0072600B">
              <w:rPr>
                <w:rFonts w:ascii="Times New Roman" w:eastAsia="Times New Roman" w:hAnsi="Times New Roman" w:cs="Times New Roman"/>
                <w:noProof/>
                <w:kern w:val="0"/>
                <w:sz w:val="20"/>
                <w:szCs w:val="20"/>
                <w:lang w:val="ro-MD"/>
                <w14:ligatures w14:val="none"/>
              </w:rPr>
              <w:t>LA NECESITATE)</w:t>
            </w:r>
          </w:p>
          <w:p w14:paraId="43A55EC8"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3A31EEFB"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28A9E23C"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1858E37A"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251B8455"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2BB06F85"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2AB31576" w14:textId="77777777" w:rsidR="0072600B" w:rsidRPr="0072600B" w:rsidRDefault="0072600B" w:rsidP="0072600B">
            <w:pPr>
              <w:spacing w:after="0" w:line="276" w:lineRule="auto"/>
              <w:contextualSpacing/>
              <w:rPr>
                <w:rFonts w:ascii="Times New Roman" w:eastAsia="Times New Roman" w:hAnsi="Times New Roman" w:cs="Times New Roman"/>
                <w:noProof/>
                <w:kern w:val="0"/>
                <w:lang w:val="ro-MD"/>
                <w14:ligatures w14:val="none"/>
              </w:rPr>
            </w:pPr>
          </w:p>
          <w:p w14:paraId="334B2908" w14:textId="77777777" w:rsidR="0072600B" w:rsidRPr="0072600B" w:rsidRDefault="0072600B" w:rsidP="0072600B">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kern w:val="0"/>
                <w:lang w:val="ro-MD"/>
                <w14:ligatures w14:val="none"/>
              </w:rPr>
              <w:t>RECHIZITELE JURIDICE, POŞTALE ŞI DE PLĂŢI ALE PĂRŢILOR</w:t>
            </w:r>
          </w:p>
          <w:p w14:paraId="6571F796" w14:textId="77777777" w:rsidR="0072600B" w:rsidRPr="0072600B" w:rsidRDefault="0072600B" w:rsidP="0072600B">
            <w:pPr>
              <w:tabs>
                <w:tab w:val="left" w:pos="2685"/>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2600B" w:rsidRPr="00141AEF" w14:paraId="0BF19C26" w14:textId="77777777" w:rsidTr="001A6833">
              <w:trPr>
                <w:jc w:val="center"/>
              </w:trPr>
              <w:tc>
                <w:tcPr>
                  <w:tcW w:w="5163" w:type="dxa"/>
                  <w:tcBorders>
                    <w:top w:val="nil"/>
                    <w:left w:val="nil"/>
                    <w:bottom w:val="nil"/>
                    <w:right w:val="nil"/>
                  </w:tcBorders>
                </w:tcPr>
                <w:p w14:paraId="603433F8" w14:textId="77777777" w:rsidR="0072600B" w:rsidRPr="0072600B" w:rsidRDefault="0072600B" w:rsidP="0072600B">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4DBAA24F" w14:textId="77777777" w:rsidR="0072600B" w:rsidRPr="0072600B" w:rsidRDefault="0072600B" w:rsidP="0072600B">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iCs/>
                      <w:noProof/>
                      <w:kern w:val="0"/>
                      <w:lang w:val="ro-MD"/>
                      <w14:ligatures w14:val="none"/>
                    </w:rPr>
                    <w:t>BENEFICIARUL</w:t>
                  </w:r>
                </w:p>
              </w:tc>
            </w:tr>
            <w:tr w:rsidR="0072600B" w:rsidRPr="00141AEF" w14:paraId="74EC5FF1" w14:textId="77777777" w:rsidTr="001A6833">
              <w:trPr>
                <w:jc w:val="center"/>
              </w:trPr>
              <w:tc>
                <w:tcPr>
                  <w:tcW w:w="5163" w:type="dxa"/>
                  <w:tcBorders>
                    <w:top w:val="nil"/>
                    <w:left w:val="nil"/>
                    <w:bottom w:val="nil"/>
                    <w:right w:val="nil"/>
                  </w:tcBorders>
                  <w:vAlign w:val="center"/>
                </w:tcPr>
                <w:p w14:paraId="4F00236A"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535B6988"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Adresa poştală:</w:t>
                  </w:r>
                </w:p>
              </w:tc>
            </w:tr>
            <w:tr w:rsidR="0072600B" w:rsidRPr="00141AEF" w14:paraId="04BDD3C4" w14:textId="77777777" w:rsidTr="001A6833">
              <w:trPr>
                <w:jc w:val="center"/>
              </w:trPr>
              <w:tc>
                <w:tcPr>
                  <w:tcW w:w="5163" w:type="dxa"/>
                  <w:tcBorders>
                    <w:top w:val="nil"/>
                    <w:left w:val="nil"/>
                    <w:bottom w:val="nil"/>
                    <w:right w:val="nil"/>
                  </w:tcBorders>
                  <w:vAlign w:val="center"/>
                </w:tcPr>
                <w:p w14:paraId="2B29A314"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7761F9EC"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Telefon:</w:t>
                  </w:r>
                </w:p>
              </w:tc>
            </w:tr>
            <w:tr w:rsidR="0072600B" w:rsidRPr="00141AEF" w14:paraId="5752204D" w14:textId="77777777" w:rsidTr="001A6833">
              <w:trPr>
                <w:jc w:val="center"/>
              </w:trPr>
              <w:tc>
                <w:tcPr>
                  <w:tcW w:w="5163" w:type="dxa"/>
                  <w:tcBorders>
                    <w:top w:val="nil"/>
                    <w:left w:val="nil"/>
                    <w:bottom w:val="nil"/>
                    <w:right w:val="nil"/>
                  </w:tcBorders>
                  <w:vAlign w:val="center"/>
                </w:tcPr>
                <w:p w14:paraId="0171B197"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01B6A7DB"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Cod fiscal:</w:t>
                  </w:r>
                </w:p>
              </w:tc>
            </w:tr>
            <w:tr w:rsidR="0072600B" w:rsidRPr="00141AEF" w14:paraId="2AE7DF0D" w14:textId="77777777" w:rsidTr="001A6833">
              <w:trPr>
                <w:jc w:val="center"/>
              </w:trPr>
              <w:tc>
                <w:tcPr>
                  <w:tcW w:w="5163" w:type="dxa"/>
                  <w:tcBorders>
                    <w:top w:val="nil"/>
                    <w:left w:val="nil"/>
                    <w:bottom w:val="nil"/>
                    <w:right w:val="nil"/>
                  </w:tcBorders>
                  <w:vAlign w:val="center"/>
                </w:tcPr>
                <w:p w14:paraId="04AE019A"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22803116"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Banca:</w:t>
                  </w:r>
                </w:p>
              </w:tc>
            </w:tr>
            <w:tr w:rsidR="0072600B" w:rsidRPr="00141AEF" w14:paraId="1D47AC3B" w14:textId="77777777" w:rsidTr="001A6833">
              <w:trPr>
                <w:jc w:val="center"/>
              </w:trPr>
              <w:tc>
                <w:tcPr>
                  <w:tcW w:w="5163" w:type="dxa"/>
                  <w:tcBorders>
                    <w:top w:val="nil"/>
                    <w:left w:val="nil"/>
                    <w:bottom w:val="nil"/>
                    <w:right w:val="nil"/>
                  </w:tcBorders>
                  <w:vAlign w:val="center"/>
                </w:tcPr>
                <w:p w14:paraId="1C64C932"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618743FA"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Cod:</w:t>
                  </w:r>
                </w:p>
              </w:tc>
            </w:tr>
            <w:tr w:rsidR="0072600B" w:rsidRPr="00141AEF" w14:paraId="4909A645" w14:textId="77777777" w:rsidTr="001A6833">
              <w:trPr>
                <w:jc w:val="center"/>
              </w:trPr>
              <w:tc>
                <w:tcPr>
                  <w:tcW w:w="5163" w:type="dxa"/>
                  <w:tcBorders>
                    <w:top w:val="nil"/>
                    <w:left w:val="nil"/>
                    <w:bottom w:val="nil"/>
                    <w:right w:val="nil"/>
                  </w:tcBorders>
                  <w:vAlign w:val="center"/>
                </w:tcPr>
                <w:p w14:paraId="61A7282D"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64BD30E5"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IBAN</w:t>
                  </w:r>
                </w:p>
              </w:tc>
            </w:tr>
            <w:tr w:rsidR="0072600B" w:rsidRPr="00141AEF" w14:paraId="15C0AF88" w14:textId="77777777" w:rsidTr="001A6833">
              <w:trPr>
                <w:trHeight w:val="749"/>
                <w:jc w:val="center"/>
              </w:trPr>
              <w:tc>
                <w:tcPr>
                  <w:tcW w:w="5163" w:type="dxa"/>
                  <w:tcBorders>
                    <w:top w:val="nil"/>
                    <w:left w:val="nil"/>
                    <w:bottom w:val="nil"/>
                    <w:right w:val="nil"/>
                  </w:tcBorders>
                  <w:vAlign w:val="center"/>
                </w:tcPr>
                <w:p w14:paraId="123C802F" w14:textId="77777777" w:rsidR="0072600B" w:rsidRPr="0072600B" w:rsidRDefault="0072600B" w:rsidP="0072600B">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360E39C1"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ACA812C"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5CA4995"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5C758F60"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50A4333" w14:textId="77777777" w:rsidR="0072600B" w:rsidRPr="0072600B" w:rsidRDefault="0072600B" w:rsidP="0072600B">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1C1AAA22" w14:textId="77777777" w:rsidR="0072600B" w:rsidRPr="0072600B" w:rsidRDefault="0072600B" w:rsidP="0072600B">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SEMNĂTURILE PĂRŢILOR</w:t>
            </w:r>
          </w:p>
          <w:p w14:paraId="45FD96E5" w14:textId="77777777" w:rsidR="0072600B" w:rsidRPr="0072600B" w:rsidRDefault="0072600B" w:rsidP="0072600B">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72600B" w:rsidRPr="00141AEF" w14:paraId="2FBC8947" w14:textId="77777777" w:rsidTr="001A6833">
              <w:trPr>
                <w:trHeight w:val="357"/>
                <w:jc w:val="center"/>
              </w:trPr>
              <w:tc>
                <w:tcPr>
                  <w:tcW w:w="5188" w:type="dxa"/>
                  <w:vAlign w:val="center"/>
                </w:tcPr>
                <w:p w14:paraId="2C92A00A"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ANTREPRENOR</w:t>
                  </w:r>
                </w:p>
              </w:tc>
              <w:tc>
                <w:tcPr>
                  <w:tcW w:w="4559" w:type="dxa"/>
                  <w:vAlign w:val="center"/>
                </w:tcPr>
                <w:p w14:paraId="1012791A"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BENEFICIAR</w:t>
                  </w:r>
                </w:p>
              </w:tc>
            </w:tr>
            <w:tr w:rsidR="0072600B" w:rsidRPr="00141AEF" w14:paraId="50C4F4B6" w14:textId="77777777" w:rsidTr="001A6833">
              <w:trPr>
                <w:trHeight w:val="357"/>
                <w:jc w:val="center"/>
              </w:trPr>
              <w:tc>
                <w:tcPr>
                  <w:tcW w:w="5188" w:type="dxa"/>
                  <w:vAlign w:val="center"/>
                </w:tcPr>
                <w:p w14:paraId="6EEB306C"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4FAD91F3"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tc>
            </w:tr>
          </w:tbl>
          <w:p w14:paraId="2EECD75D"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0EDE2E"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86E6AEC" w14:textId="77777777" w:rsidR="0072600B" w:rsidRPr="0072600B" w:rsidRDefault="0072600B" w:rsidP="0072600B">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F089BE8" w14:textId="77777777" w:rsidR="0072600B" w:rsidRPr="0072600B" w:rsidRDefault="0072600B" w:rsidP="0072600B">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5851C149" w14:textId="77777777" w:rsidR="0072600B" w:rsidRPr="0072600B" w:rsidRDefault="0072600B" w:rsidP="0072600B">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5370FB97"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070A32D"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30CE96"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7723725"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63BA5A96"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7F3205A7"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3D0FDDB7"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24B98DAC"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7D7CD14D"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387684AA"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35CC33D1"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75ECAC65"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139E85DF"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43827422"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7EAE180F" w14:textId="77777777" w:rsidR="0072600B" w:rsidRPr="0072600B" w:rsidRDefault="0072600B" w:rsidP="0072600B">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77DE043D" w14:textId="77777777" w:rsidR="0072600B" w:rsidRPr="0072600B" w:rsidRDefault="0072600B" w:rsidP="0072600B">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lastRenderedPageBreak/>
              <w:t>Anexa nr. 1</w:t>
            </w:r>
          </w:p>
          <w:p w14:paraId="1B557DB1" w14:textId="77777777" w:rsidR="0072600B" w:rsidRPr="0072600B" w:rsidRDefault="0072600B" w:rsidP="0072600B">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la Contractul nr. ___________</w:t>
            </w:r>
          </w:p>
          <w:p w14:paraId="39C3A793" w14:textId="77777777" w:rsidR="0072600B" w:rsidRPr="0072600B" w:rsidRDefault="0072600B" w:rsidP="0072600B">
            <w:pPr>
              <w:tabs>
                <w:tab w:val="left" w:pos="2295"/>
              </w:tabs>
              <w:spacing w:after="0" w:line="240" w:lineRule="auto"/>
              <w:jc w:val="right"/>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din „____”  _____ 20_______</w:t>
            </w:r>
          </w:p>
          <w:p w14:paraId="220075B1"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6AFBF20"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43EE77"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C201BC8"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6D6853F"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EC2A791"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CA32BCE"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SPECIFICAŢII TEHNICE</w:t>
            </w:r>
          </w:p>
          <w:p w14:paraId="1AD47EA4"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2600B" w:rsidRPr="0072600B" w14:paraId="4276A366" w14:textId="77777777" w:rsidTr="001A683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0B1658"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6513B8"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B26D4F"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184617"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Specificarea tehnică deplină solicitată de către autoritatea contractantă</w:t>
                  </w:r>
                </w:p>
                <w:p w14:paraId="3F45CAC1"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802541"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bCs/>
                      <w:kern w:val="0"/>
                      <w:lang w:val="ro-MD"/>
                      <w14:ligatures w14:val="none"/>
                    </w:rPr>
                    <w:t>Specificarea tehnică</w:t>
                  </w:r>
                  <w:r w:rsidRPr="0072600B">
                    <w:rPr>
                      <w:rFonts w:ascii="Times New Roman" w:eastAsia="Times New Roman" w:hAnsi="Times New Roman" w:cs="Times New Roman"/>
                      <w:b/>
                      <w:noProof/>
                      <w:kern w:val="0"/>
                      <w:lang w:val="ro-MD"/>
                      <w14:ligatures w14:val="none"/>
                    </w:rPr>
                    <w:t>deplină propusă de către ofertant</w:t>
                  </w:r>
                </w:p>
                <w:p w14:paraId="162211F9"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34182B8A" w14:textId="77777777" w:rsidR="0072600B" w:rsidRPr="0072600B" w:rsidRDefault="0072600B" w:rsidP="0072600B">
                  <w:pPr>
                    <w:spacing w:after="0" w:line="240" w:lineRule="auto"/>
                    <w:ind w:left="378" w:right="377"/>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Standarde de</w:t>
                  </w:r>
                </w:p>
                <w:p w14:paraId="1E4B1BCF" w14:textId="77777777" w:rsidR="0072600B" w:rsidRPr="0072600B" w:rsidRDefault="0072600B" w:rsidP="0072600B">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referinţă</w:t>
                  </w:r>
                </w:p>
              </w:tc>
            </w:tr>
            <w:tr w:rsidR="0072600B" w:rsidRPr="0072600B" w14:paraId="57F60909" w14:textId="77777777" w:rsidTr="001A683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6759AB"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E7D841"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5FF500"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46F477"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1D4FA0"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4847129"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r>
            <w:tr w:rsidR="0072600B" w:rsidRPr="0072600B" w14:paraId="6A8F9656" w14:textId="77777777" w:rsidTr="001A683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C581A1"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0AAB6B"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F0EF9"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CE3DE5"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29796C"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623E832"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r>
            <w:tr w:rsidR="0072600B" w:rsidRPr="0072600B" w14:paraId="7591C886" w14:textId="77777777" w:rsidTr="001A6833">
              <w:tc>
                <w:tcPr>
                  <w:tcW w:w="2261" w:type="dxa"/>
                  <w:gridSpan w:val="2"/>
                  <w:tcBorders>
                    <w:top w:val="single" w:sz="6" w:space="0" w:color="000000"/>
                    <w:left w:val="nil"/>
                    <w:bottom w:val="nil"/>
                    <w:right w:val="nil"/>
                  </w:tcBorders>
                </w:tcPr>
                <w:p w14:paraId="218748B8"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5DFD8EC3"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635AB976"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2A89CFEA"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03FA1B01"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CEAA46B"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40B27968"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19E87123"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054903D7"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5D250474"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7028BC91"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65D6EC20"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012D85BC"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p>
                <w:p w14:paraId="4A70254F" w14:textId="77777777" w:rsidR="0072600B" w:rsidRPr="0072600B" w:rsidRDefault="0072600B" w:rsidP="0072600B">
                  <w:pPr>
                    <w:spacing w:after="0" w:line="240" w:lineRule="auto"/>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 xml:space="preserve">                 SEMNĂTURILE PĂRŢILOR</w:t>
                  </w:r>
                </w:p>
                <w:p w14:paraId="4B542164" w14:textId="77777777" w:rsidR="0072600B" w:rsidRPr="0072600B" w:rsidRDefault="0072600B" w:rsidP="0072600B">
                  <w:pPr>
                    <w:spacing w:after="0" w:line="240" w:lineRule="auto"/>
                    <w:rPr>
                      <w:rFonts w:ascii="Times New Roman" w:eastAsia="Times New Roman" w:hAnsi="Times New Roman" w:cs="Times New Roman"/>
                      <w:kern w:val="0"/>
                      <w:lang w:val="ro-MD"/>
                      <w14:ligatures w14:val="none"/>
                    </w:rPr>
                  </w:pPr>
                </w:p>
              </w:tc>
            </w:tr>
            <w:tr w:rsidR="0072600B" w:rsidRPr="00141AEF" w14:paraId="48F64D51" w14:textId="77777777" w:rsidTr="001A6833">
              <w:tc>
                <w:tcPr>
                  <w:tcW w:w="4763" w:type="dxa"/>
                  <w:gridSpan w:val="4"/>
                  <w:tcBorders>
                    <w:top w:val="nil"/>
                    <w:left w:val="nil"/>
                    <w:bottom w:val="nil"/>
                    <w:right w:val="nil"/>
                  </w:tcBorders>
                  <w:tcMar>
                    <w:top w:w="24" w:type="dxa"/>
                    <w:left w:w="48" w:type="dxa"/>
                    <w:bottom w:w="24" w:type="dxa"/>
                    <w:right w:w="48" w:type="dxa"/>
                  </w:tcMar>
                  <w:hideMark/>
                </w:tcPr>
                <w:p w14:paraId="74C6BCA8"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Antreprenorul/Prestatorul de lucrări/de servicii de proiectare</w:t>
                  </w:r>
                </w:p>
                <w:p w14:paraId="07405C2A"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4B1C76B9"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1E036B47" w14:textId="77777777" w:rsidR="0072600B" w:rsidRPr="0072600B" w:rsidRDefault="0072600B" w:rsidP="0072600B">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043754FE" w14:textId="77777777" w:rsidR="0072600B" w:rsidRPr="0072600B" w:rsidRDefault="0072600B" w:rsidP="0072600B">
                  <w:pPr>
                    <w:spacing w:after="0" w:line="240" w:lineRule="auto"/>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 xml:space="preserve">                                  Beneficiar</w:t>
                  </w:r>
                </w:p>
                <w:p w14:paraId="59C451B7"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5B7FB138"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4CBEA615"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tc>
            </w:tr>
          </w:tbl>
          <w:p w14:paraId="2C010687"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3E642450"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22D1DE8A"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685326ED"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59094749"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540098A8"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35ED3668"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684CF14C"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6AD1CF51"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0E0B470C"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61B14B22"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699C44E5"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2B0BF476"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04AE2298"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2771DEE3"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568070BF"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187237C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Anexa nr. 2</w:t>
            </w:r>
          </w:p>
          <w:p w14:paraId="70D20EA6"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Contractul nr.__________</w:t>
            </w:r>
          </w:p>
          <w:p w14:paraId="4588FC3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33402125" w14:textId="77777777" w:rsidR="0072600B" w:rsidRPr="0072600B" w:rsidRDefault="0072600B" w:rsidP="0072600B">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E446281" w14:textId="77777777" w:rsidR="0072600B" w:rsidRPr="0072600B" w:rsidRDefault="0072600B" w:rsidP="0072600B">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083D570" w14:textId="77777777" w:rsidR="0072600B" w:rsidRPr="0072600B" w:rsidRDefault="0072600B" w:rsidP="0072600B">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CA01D14" w14:textId="77777777" w:rsidR="0072600B" w:rsidRPr="0072600B" w:rsidRDefault="0072600B" w:rsidP="0072600B">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588579D" w14:textId="77777777" w:rsidR="0072600B" w:rsidRPr="0072600B" w:rsidRDefault="0072600B" w:rsidP="0072600B">
            <w:pPr>
              <w:spacing w:after="0" w:line="240" w:lineRule="auto"/>
              <w:jc w:val="both"/>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 xml:space="preserve">        SPECIFICAŢII DE PREŢ</w:t>
            </w:r>
          </w:p>
          <w:p w14:paraId="3A960996" w14:textId="77777777" w:rsidR="0072600B" w:rsidRPr="0072600B" w:rsidRDefault="0072600B" w:rsidP="0072600B">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72600B" w:rsidRPr="0072600B" w14:paraId="4AF33F55" w14:textId="77777777" w:rsidTr="001A6833">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FA9A62" w14:textId="77777777" w:rsidR="0072600B" w:rsidRPr="0072600B" w:rsidRDefault="0072600B" w:rsidP="0072600B">
                  <w:pPr>
                    <w:spacing w:after="0" w:line="240" w:lineRule="auto"/>
                    <w:ind w:right="-176"/>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0161BE" w14:textId="77777777" w:rsidR="0072600B" w:rsidRPr="0072600B" w:rsidRDefault="0072600B" w:rsidP="0072600B">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 xml:space="preserve">      Denumirea</w:t>
                  </w:r>
                </w:p>
                <w:p w14:paraId="1D0F7C15" w14:textId="77777777" w:rsidR="0072600B" w:rsidRPr="0072600B" w:rsidRDefault="0072600B" w:rsidP="0072600B">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 xml:space="preserve">      lucrărilor/</w:t>
                  </w:r>
                </w:p>
                <w:p w14:paraId="76180519" w14:textId="77777777" w:rsidR="0072600B" w:rsidRPr="0072600B" w:rsidRDefault="0072600B" w:rsidP="0072600B">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 xml:space="preserve">     serviciilor</w:t>
                  </w:r>
                </w:p>
                <w:p w14:paraId="12887743" w14:textId="77777777" w:rsidR="0072600B" w:rsidRPr="0072600B" w:rsidRDefault="0072600B" w:rsidP="0072600B">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53FD77"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2F7394"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71DB31" w14:textId="77777777" w:rsidR="0072600B" w:rsidRPr="0072600B" w:rsidRDefault="0072600B" w:rsidP="0072600B">
                  <w:pPr>
                    <w:spacing w:after="0" w:line="240" w:lineRule="auto"/>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F2CC42"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Preţul unitar,</w:t>
                  </w:r>
                </w:p>
                <w:p w14:paraId="7B92B133"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A4FEB1"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CBAE3B"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Termenii de executare/</w:t>
                  </w:r>
                </w:p>
                <w:p w14:paraId="51E7F6C8"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prestare</w:t>
                  </w:r>
                </w:p>
              </w:tc>
            </w:tr>
            <w:tr w:rsidR="0072600B" w:rsidRPr="0072600B" w14:paraId="74CE0422" w14:textId="77777777" w:rsidTr="001A683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D17033"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CA49F1"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836E4E"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12B7251"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ACD47F1"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4DE370"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1AFA82"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091742"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r>
            <w:tr w:rsidR="0072600B" w:rsidRPr="0072600B" w14:paraId="395E715C" w14:textId="77777777" w:rsidTr="001A6833">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817F4B"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FD2C4C"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94776"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574A44"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C8E8B9"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94C8C3"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E6CC97"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4377F9"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tc>
            </w:tr>
            <w:tr w:rsidR="0072600B" w:rsidRPr="0072600B" w14:paraId="7F4EF7AC" w14:textId="77777777" w:rsidTr="001A6833">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72FB175"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7BB7C9F0"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54CB06E1"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0BD3C7F9"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56AB53F4"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05C08FD6"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475AB033"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7D267BDA"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486A468B" w14:textId="77777777" w:rsidR="0072600B" w:rsidRPr="0072600B" w:rsidRDefault="0072600B" w:rsidP="0072600B">
                  <w:pPr>
                    <w:spacing w:after="0" w:line="240" w:lineRule="auto"/>
                    <w:jc w:val="both"/>
                    <w:rPr>
                      <w:rFonts w:ascii="Times New Roman" w:eastAsia="Times New Roman" w:hAnsi="Times New Roman" w:cs="Times New Roman"/>
                      <w:kern w:val="0"/>
                      <w:lang w:val="ro-MD"/>
                      <w14:ligatures w14:val="none"/>
                    </w:rPr>
                  </w:pPr>
                </w:p>
                <w:p w14:paraId="30210F26"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SEMNĂTURILE PĂRŢILOR</w:t>
                  </w:r>
                </w:p>
              </w:tc>
            </w:tr>
            <w:tr w:rsidR="0072600B" w:rsidRPr="00141AEF" w14:paraId="2523996B" w14:textId="77777777" w:rsidTr="001A6833">
              <w:tc>
                <w:tcPr>
                  <w:tcW w:w="5303" w:type="dxa"/>
                  <w:gridSpan w:val="5"/>
                  <w:tcBorders>
                    <w:top w:val="nil"/>
                    <w:left w:val="nil"/>
                    <w:bottom w:val="nil"/>
                    <w:right w:val="nil"/>
                  </w:tcBorders>
                  <w:tcMar>
                    <w:top w:w="24" w:type="dxa"/>
                    <w:left w:w="48" w:type="dxa"/>
                    <w:bottom w:w="24" w:type="dxa"/>
                    <w:right w:w="48" w:type="dxa"/>
                  </w:tcMar>
                  <w:hideMark/>
                </w:tcPr>
                <w:p w14:paraId="13807DA5" w14:textId="77777777" w:rsidR="0072600B" w:rsidRPr="0072600B" w:rsidRDefault="0072600B" w:rsidP="0072600B">
                  <w:pPr>
                    <w:spacing w:after="0" w:line="240" w:lineRule="auto"/>
                    <w:jc w:val="center"/>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Antreprenorul/Prestatorul de lucrări/</w:t>
                  </w:r>
                </w:p>
                <w:p w14:paraId="4360D5AB"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de servicii de proiectare</w:t>
                  </w:r>
                </w:p>
                <w:p w14:paraId="74F1D9D5"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7D3EC2FA"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BCAE1BC"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Beneficiar</w:t>
                  </w:r>
                </w:p>
                <w:p w14:paraId="6142DF4F"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 </w:t>
                  </w:r>
                </w:p>
                <w:p w14:paraId="5D7DB6D5"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p w14:paraId="3ADC011D" w14:textId="77777777" w:rsidR="0072600B" w:rsidRPr="0072600B" w:rsidRDefault="0072600B" w:rsidP="0072600B">
                  <w:pPr>
                    <w:spacing w:after="0" w:line="240" w:lineRule="auto"/>
                    <w:ind w:firstLine="567"/>
                    <w:jc w:val="both"/>
                    <w:rPr>
                      <w:rFonts w:ascii="Times New Roman" w:eastAsia="Times New Roman" w:hAnsi="Times New Roman" w:cs="Times New Roman"/>
                      <w:kern w:val="0"/>
                      <w:lang w:val="ro-MD"/>
                      <w14:ligatures w14:val="none"/>
                    </w:rPr>
                  </w:pPr>
                </w:p>
              </w:tc>
            </w:tr>
          </w:tbl>
          <w:p w14:paraId="61C15637" w14:textId="77777777" w:rsidR="0072600B" w:rsidRPr="0072600B" w:rsidRDefault="0072600B" w:rsidP="0072600B">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1156C99" w14:textId="77777777" w:rsidR="0072600B" w:rsidRPr="0072600B" w:rsidRDefault="0072600B" w:rsidP="0072600B">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F403A5" w14:textId="77777777" w:rsidR="0072600B" w:rsidRPr="0072600B" w:rsidRDefault="0072600B" w:rsidP="0072600B">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553CB784"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5593658"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A869D52"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394E13F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036138B6"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43C95E42"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1F31D009"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5506BCBD"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7E8385D5"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16B24128"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4F7A49E9"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21725A32"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3AFAEEE1"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p>
          <w:p w14:paraId="47AB08DA"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Anexa nr. 27</w:t>
            </w:r>
          </w:p>
          <w:p w14:paraId="077F683E"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3DCECC38"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417D54F0" w14:textId="77777777" w:rsidR="0072600B" w:rsidRPr="0072600B" w:rsidRDefault="0072600B" w:rsidP="0072600B">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003057CE"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59A51A6E"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72600B" w:rsidRPr="00141AEF" w14:paraId="3C8CB4DA" w14:textId="77777777" w:rsidTr="001A6833">
              <w:tc>
                <w:tcPr>
                  <w:tcW w:w="9640" w:type="dxa"/>
                  <w:gridSpan w:val="2"/>
                </w:tcPr>
                <w:p w14:paraId="2DF3C854"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caps/>
                      <w:noProof/>
                      <w:kern w:val="0"/>
                      <w:lang w:val="ro-MD"/>
                      <w14:ligatures w14:val="none"/>
                    </w:rPr>
                    <w:t>ACORD ADIȚIONAL</w:t>
                  </w:r>
                  <w:r w:rsidRPr="0072600B">
                    <w:rPr>
                      <w:rFonts w:ascii="Times New Roman" w:eastAsia="Times New Roman" w:hAnsi="Times New Roman" w:cs="Times New Roman"/>
                      <w:b/>
                      <w:noProof/>
                      <w:kern w:val="0"/>
                      <w:lang w:val="ro-MD"/>
                      <w14:ligatures w14:val="none"/>
                    </w:rPr>
                    <w:t xml:space="preserve"> Nr.______</w:t>
                  </w:r>
                </w:p>
                <w:p w14:paraId="7C59029F"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p>
                <w:p w14:paraId="7DC6923B"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la contractul nr.</w:t>
                  </w:r>
                  <w:r w:rsidRPr="0072600B">
                    <w:rPr>
                      <w:rFonts w:ascii="Times New Roman" w:eastAsia="Calibri" w:hAnsi="Times New Roman" w:cs="Times New Roman"/>
                      <w:noProof/>
                      <w:kern w:val="0"/>
                      <w:lang w:val="ro-MD"/>
                      <w14:ligatures w14:val="none"/>
                    </w:rPr>
                    <w:t>________</w:t>
                  </w:r>
                  <w:r w:rsidRPr="0072600B">
                    <w:rPr>
                      <w:rFonts w:ascii="Times New Roman" w:eastAsia="Times New Roman" w:hAnsi="Times New Roman" w:cs="Times New Roman"/>
                      <w:noProof/>
                      <w:kern w:val="0"/>
                      <w:lang w:val="ro-MD"/>
                      <w14:ligatures w14:val="none"/>
                    </w:rPr>
                    <w:t>din ”__„_________ 20___</w:t>
                  </w:r>
                </w:p>
                <w:p w14:paraId="45E4E708"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p w14:paraId="797FF2A6"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tc>
            </w:tr>
            <w:tr w:rsidR="0072600B" w:rsidRPr="00141AEF" w14:paraId="2B15D6BC" w14:textId="77777777" w:rsidTr="001A6833">
              <w:tc>
                <w:tcPr>
                  <w:tcW w:w="9640" w:type="dxa"/>
                  <w:gridSpan w:val="2"/>
                </w:tcPr>
                <w:p w14:paraId="7D02F46C" w14:textId="77777777" w:rsidR="0072600B" w:rsidRPr="0072600B" w:rsidRDefault="0072600B" w:rsidP="0072600B">
                  <w:pPr>
                    <w:spacing w:after="0" w:line="240" w:lineRule="auto"/>
                    <w:ind w:firstLine="720"/>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72600B">
                    <w:rPr>
                      <w:rFonts w:ascii="Times New Roman" w:eastAsia="Calibri" w:hAnsi="Times New Roman" w:cs="Times New Roman"/>
                      <w:kern w:val="0"/>
                      <w:lang w:val="ro-MD"/>
                      <w14:ligatures w14:val="none"/>
                    </w:rPr>
                    <w:t>și</w:t>
                  </w:r>
                  <w:r w:rsidRPr="0072600B">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567BC48" w14:textId="77777777" w:rsidR="0072600B" w:rsidRPr="0072600B" w:rsidRDefault="0072600B" w:rsidP="0072600B">
                  <w:pPr>
                    <w:spacing w:after="0" w:line="240" w:lineRule="auto"/>
                    <w:jc w:val="both"/>
                    <w:rPr>
                      <w:rFonts w:ascii="Times New Roman" w:eastAsia="Times New Roman" w:hAnsi="Times New Roman" w:cs="Times New Roman"/>
                      <w:kern w:val="0"/>
                      <w:lang w:val="ro-MD" w:eastAsia="ru-RU"/>
                      <w14:ligatures w14:val="none"/>
                    </w:rPr>
                  </w:pPr>
                </w:p>
                <w:p w14:paraId="27AF0979" w14:textId="77777777" w:rsidR="0072600B" w:rsidRPr="0072600B" w:rsidRDefault="0072600B" w:rsidP="0072600B">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72600B">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010B2F6B" w14:textId="77777777" w:rsidR="0072600B" w:rsidRPr="0072600B" w:rsidRDefault="0072600B" w:rsidP="0072600B">
                  <w:pPr>
                    <w:spacing w:after="0" w:line="240" w:lineRule="auto"/>
                    <w:jc w:val="both"/>
                    <w:rPr>
                      <w:rFonts w:ascii="Times New Roman" w:eastAsia="Times New Roman" w:hAnsi="Times New Roman" w:cs="Times New Roman"/>
                      <w:kern w:val="0"/>
                      <w:lang w:val="ro-MD" w:eastAsia="ru-RU"/>
                      <w14:ligatures w14:val="none"/>
                    </w:rPr>
                  </w:pPr>
                </w:p>
                <w:p w14:paraId="2526C1C9" w14:textId="77777777" w:rsidR="0072600B" w:rsidRPr="0072600B" w:rsidRDefault="0072600B" w:rsidP="0072600B">
                  <w:pPr>
                    <w:spacing w:after="0" w:line="240" w:lineRule="auto"/>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5AE51269" w14:textId="77777777" w:rsidR="0072600B" w:rsidRPr="0072600B" w:rsidRDefault="0072600B" w:rsidP="0072600B">
                  <w:pPr>
                    <w:tabs>
                      <w:tab w:val="right" w:pos="10205"/>
                    </w:tabs>
                    <w:spacing w:after="0" w:line="240" w:lineRule="auto"/>
                    <w:rPr>
                      <w:rFonts w:ascii="Times New Roman" w:eastAsia="Times New Roman" w:hAnsi="Times New Roman" w:cs="Times New Roman"/>
                      <w:kern w:val="0"/>
                      <w:lang w:val="ro-MD" w:eastAsia="ru-RU"/>
                      <w14:ligatures w14:val="none"/>
                    </w:rPr>
                  </w:pPr>
                </w:p>
                <w:p w14:paraId="21003C0C" w14:textId="77777777" w:rsidR="0072600B" w:rsidRPr="0072600B" w:rsidRDefault="0072600B" w:rsidP="0072600B">
                  <w:pPr>
                    <w:spacing w:after="0" w:line="240" w:lineRule="auto"/>
                    <w:ind w:right="-1"/>
                    <w:jc w:val="both"/>
                    <w:rPr>
                      <w:rFonts w:ascii="Times New Roman" w:eastAsia="Times New Roman" w:hAnsi="Times New Roman" w:cs="Times New Roman"/>
                      <w:kern w:val="0"/>
                      <w:lang w:val="ro-MD" w:eastAsia="ru-RU"/>
                      <w14:ligatures w14:val="none"/>
                    </w:rPr>
                  </w:pPr>
                  <w:r w:rsidRPr="0072600B">
                    <w:rPr>
                      <w:rFonts w:ascii="Times New Roman" w:eastAsia="Times New Roman" w:hAnsi="Times New Roman" w:cs="Times New Roman"/>
                      <w:kern w:val="0"/>
                      <w:lang w:val="ro-MD" w:eastAsia="ru-RU"/>
                      <w14:ligatures w14:val="none"/>
                    </w:rPr>
                    <w:t>Prin prezentul acord, în Contract se aplică următoarele modificări:</w:t>
                  </w:r>
                </w:p>
                <w:p w14:paraId="210C57C0" w14:textId="77777777" w:rsidR="0072600B" w:rsidRPr="0072600B" w:rsidRDefault="0072600B" w:rsidP="0072600B">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________________________________________________________________________</w:t>
                  </w:r>
                </w:p>
                <w:p w14:paraId="718F2DD9" w14:textId="77777777" w:rsidR="0072600B" w:rsidRPr="0072600B" w:rsidRDefault="0072600B" w:rsidP="0072600B">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1CDEDA84" w14:textId="77777777" w:rsidR="0072600B" w:rsidRPr="0072600B" w:rsidRDefault="0072600B" w:rsidP="0072600B">
                  <w:pPr>
                    <w:spacing w:after="0" w:line="240" w:lineRule="auto"/>
                    <w:ind w:right="-1" w:firstLine="567"/>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2C71B705" w14:textId="77777777" w:rsidR="0072600B" w:rsidRPr="0072600B" w:rsidRDefault="0072600B" w:rsidP="0072600B">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21871615"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p w14:paraId="5666E03F" w14:textId="77777777" w:rsidR="0072600B" w:rsidRPr="0072600B" w:rsidRDefault="0072600B" w:rsidP="0072600B">
                  <w:pPr>
                    <w:spacing w:after="0" w:line="240" w:lineRule="auto"/>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b/>
                      <w:bCs/>
                      <w:kern w:val="0"/>
                      <w:lang w:val="ro-MD"/>
                      <w14:ligatures w14:val="none"/>
                    </w:rPr>
                    <w:t>SEMNĂTURILE PĂRŢILOR</w:t>
                  </w:r>
                </w:p>
                <w:p w14:paraId="43B5A8B4"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tc>
            </w:tr>
            <w:tr w:rsidR="0072600B" w:rsidRPr="00141AEF" w14:paraId="709ECFA9" w14:textId="77777777" w:rsidTr="001A6833">
              <w:trPr>
                <w:trHeight w:val="357"/>
              </w:trPr>
              <w:tc>
                <w:tcPr>
                  <w:tcW w:w="5179" w:type="dxa"/>
                  <w:vAlign w:val="center"/>
                </w:tcPr>
                <w:p w14:paraId="7FDBBFDD" w14:textId="77777777" w:rsidR="0072600B" w:rsidRPr="0072600B" w:rsidRDefault="0072600B" w:rsidP="0072600B">
                  <w:pPr>
                    <w:spacing w:after="0" w:line="240" w:lineRule="auto"/>
                    <w:jc w:val="center"/>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bCs/>
                      <w:kern w:val="0"/>
                      <w:lang w:val="ro-MD"/>
                      <w14:ligatures w14:val="none"/>
                    </w:rPr>
                    <w:t>ANTREPRENORUL/PRESTATORUL</w:t>
                  </w:r>
                </w:p>
              </w:tc>
              <w:tc>
                <w:tcPr>
                  <w:tcW w:w="4461" w:type="dxa"/>
                  <w:vAlign w:val="center"/>
                </w:tcPr>
                <w:p w14:paraId="2C5C6BC3" w14:textId="77777777" w:rsidR="0072600B" w:rsidRPr="0072600B" w:rsidRDefault="0072600B" w:rsidP="0072600B">
                  <w:pPr>
                    <w:spacing w:after="0" w:line="240" w:lineRule="auto"/>
                    <w:jc w:val="center"/>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b/>
                      <w:bCs/>
                      <w:kern w:val="0"/>
                      <w:lang w:val="ro-MD"/>
                      <w14:ligatures w14:val="none"/>
                    </w:rPr>
                    <w:t>BENEFICIAR</w:t>
                  </w:r>
                </w:p>
              </w:tc>
            </w:tr>
            <w:tr w:rsidR="0072600B" w:rsidRPr="00141AEF" w14:paraId="372BA7F2" w14:textId="77777777" w:rsidTr="001A68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17916C99"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40FFFA21" w14:textId="77777777" w:rsidR="0072600B" w:rsidRPr="0072600B" w:rsidRDefault="0072600B" w:rsidP="0072600B">
                  <w:pPr>
                    <w:spacing w:after="0" w:line="240" w:lineRule="auto"/>
                    <w:rPr>
                      <w:rFonts w:ascii="Times New Roman" w:eastAsia="Times New Roman" w:hAnsi="Times New Roman" w:cs="Times New Roman"/>
                      <w:noProof/>
                      <w:kern w:val="0"/>
                      <w:lang w:val="ro-MD"/>
                      <w14:ligatures w14:val="none"/>
                    </w:rPr>
                  </w:pPr>
                </w:p>
              </w:tc>
            </w:tr>
          </w:tbl>
          <w:p w14:paraId="20D6AE3B"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6E6D390"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04F3C1D"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AC20797"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0AA0AA4"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66706CD"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97CBC6A"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1551575"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825195F"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24B329E"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9E1C0D3"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4AF27EE"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E9BC806"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95583F8"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0B48941"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Anexa nr. 28</w:t>
            </w:r>
          </w:p>
          <w:p w14:paraId="29023305"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la Documentația standard nr._____</w:t>
            </w:r>
          </w:p>
          <w:p w14:paraId="546C0754" w14:textId="77777777" w:rsidR="0072600B" w:rsidRPr="0072600B" w:rsidRDefault="0072600B" w:rsidP="0072600B">
            <w:pPr>
              <w:spacing w:after="0" w:line="240" w:lineRule="auto"/>
              <w:jc w:val="right"/>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din “____” ________ 20___</w:t>
            </w:r>
          </w:p>
          <w:p w14:paraId="4F6215EB"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0EFA5DA"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4BA48A2"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79811750"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 xml:space="preserve">ACORD-CADRU </w:t>
            </w:r>
          </w:p>
          <w:p w14:paraId="686840B1"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nr. ________ data ___________</w:t>
            </w:r>
          </w:p>
          <w:p w14:paraId="0286C529" w14:textId="77777777" w:rsidR="0072600B" w:rsidRPr="0072600B" w:rsidRDefault="0072600B" w:rsidP="0072600B">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074656DE" w14:textId="77777777" w:rsidR="0072600B" w:rsidRPr="0072600B" w:rsidRDefault="0072600B" w:rsidP="0072600B">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1. Părţile acordului-cadru</w:t>
            </w:r>
          </w:p>
          <w:p w14:paraId="307F3321" w14:textId="77777777" w:rsidR="0072600B" w:rsidRPr="0072600B" w:rsidRDefault="0072600B" w:rsidP="0072600B">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1AD95777"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1EFD3CB2"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40E4D4B"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    între</w:t>
            </w:r>
          </w:p>
          <w:p w14:paraId="63B82985"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B1DD1DF"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i/>
                <w:noProof/>
                <w:kern w:val="0"/>
                <w:lang w:val="ro-MD"/>
                <w14:ligatures w14:val="none"/>
              </w:rPr>
              <w:t>(Denumirea autorităţii contractante)…………………………</w:t>
            </w:r>
            <w:r w:rsidRPr="0072600B">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72600B">
              <w:rPr>
                <w:rFonts w:ascii="Times New Roman" w:eastAsia="Times New Roman" w:hAnsi="Times New Roman" w:cs="Times New Roman"/>
                <w:b/>
                <w:noProof/>
                <w:kern w:val="0"/>
                <w:lang w:val="ro-MD"/>
                <w14:ligatures w14:val="none"/>
              </w:rPr>
              <w:t>promitent-achizitor</w:t>
            </w:r>
            <w:r w:rsidRPr="0072600B">
              <w:rPr>
                <w:rFonts w:ascii="Times New Roman" w:eastAsia="Times New Roman" w:hAnsi="Times New Roman" w:cs="Times New Roman"/>
                <w:noProof/>
                <w:kern w:val="0"/>
                <w:lang w:val="ro-MD"/>
                <w14:ligatures w14:val="none"/>
              </w:rPr>
              <w:t xml:space="preserve">, pe de o parte, </w:t>
            </w:r>
            <w:r w:rsidRPr="0072600B">
              <w:rPr>
                <w:rFonts w:ascii="Times New Roman" w:eastAsia="Times New Roman" w:hAnsi="Times New Roman" w:cs="Times New Roman"/>
                <w:b/>
                <w:bCs/>
                <w:noProof/>
                <w:kern w:val="0"/>
                <w:lang w:val="ro-MD"/>
                <w14:ligatures w14:val="none"/>
              </w:rPr>
              <w:t>  </w:t>
            </w:r>
            <w:r w:rsidRPr="0072600B">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72600B">
              <w:rPr>
                <w:rFonts w:ascii="Times New Roman" w:eastAsia="Times New Roman" w:hAnsi="Times New Roman" w:cs="Times New Roman"/>
                <w:b/>
                <w:bCs/>
                <w:noProof/>
                <w:kern w:val="0"/>
                <w:lang w:val="ro-MD"/>
                <w14:ligatures w14:val="none"/>
              </w:rPr>
              <w:t>promitent-executor/prestator</w:t>
            </w:r>
            <w:r w:rsidRPr="0072600B">
              <w:rPr>
                <w:rFonts w:ascii="Times New Roman" w:eastAsia="Times New Roman" w:hAnsi="Times New Roman" w:cs="Times New Roman"/>
                <w:noProof/>
                <w:kern w:val="0"/>
                <w:lang w:val="ro-MD"/>
                <w14:ligatures w14:val="none"/>
              </w:rPr>
              <w:t>, pe de alta parte.</w:t>
            </w:r>
          </w:p>
          <w:p w14:paraId="320929D6"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496B7B5" w14:textId="77777777" w:rsidR="0072600B" w:rsidRPr="0072600B" w:rsidRDefault="0072600B" w:rsidP="0072600B">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2. Scopul acordului-cadru</w:t>
            </w:r>
          </w:p>
          <w:p w14:paraId="451260BD"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D15FF2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FEAB330"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69E93CD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3CFB615"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2892363"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 xml:space="preserve">           3. Durata acordului-cadru</w:t>
            </w:r>
          </w:p>
          <w:p w14:paraId="221F6C0D"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2A80F575"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30554EF7"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3C31BD1" w14:textId="77777777" w:rsidR="0072600B" w:rsidRPr="0072600B" w:rsidRDefault="0072600B" w:rsidP="0072600B">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 xml:space="preserve">  4.  Obligaţiile promitentului-executor/prestator</w:t>
            </w:r>
          </w:p>
          <w:p w14:paraId="7F0F02B4"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7DE7B52A"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D1DFD2D"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428676FF"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3B8FF1B3" w14:textId="77777777" w:rsidR="0072600B" w:rsidRPr="0072600B" w:rsidRDefault="0072600B" w:rsidP="0072600B">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 xml:space="preserve">           5.  Obligaţiile promitentului-achizitor</w:t>
            </w:r>
          </w:p>
          <w:p w14:paraId="1C382A6F"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31C0A5F6"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w:t>
            </w:r>
            <w:r w:rsidRPr="0072600B">
              <w:rPr>
                <w:rFonts w:ascii="Times New Roman" w:eastAsia="Times New Roman" w:hAnsi="Times New Roman" w:cs="Times New Roman"/>
                <w:noProof/>
                <w:kern w:val="0"/>
                <w:lang w:val="ro-MD"/>
                <w14:ligatures w14:val="none"/>
              </w:rPr>
              <w:lastRenderedPageBreak/>
              <w:t>către aceștia de contracte subsecvente, în urma reluării competiției potrivit prevederilor documentației de atribuire.</w:t>
            </w:r>
          </w:p>
          <w:p w14:paraId="46ABACB4"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430D432B" w14:textId="77777777" w:rsidR="0072600B" w:rsidRPr="0072600B" w:rsidRDefault="0072600B" w:rsidP="0072600B">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 xml:space="preserve">      6. Rezoluțiune unilaterală</w:t>
            </w:r>
          </w:p>
          <w:p w14:paraId="6ED690ED" w14:textId="77777777" w:rsidR="0072600B" w:rsidRPr="0072600B" w:rsidRDefault="0072600B" w:rsidP="0072600B">
            <w:pPr>
              <w:spacing w:after="0" w:line="240" w:lineRule="auto"/>
              <w:ind w:left="660"/>
              <w:jc w:val="both"/>
              <w:rPr>
                <w:rFonts w:ascii="Times New Roman" w:eastAsia="Times New Roman" w:hAnsi="Times New Roman" w:cs="Times New Roman"/>
                <w:b/>
                <w:bCs/>
                <w:noProof/>
                <w:kern w:val="0"/>
                <w:lang w:val="ro-MD"/>
                <w14:ligatures w14:val="none"/>
              </w:rPr>
            </w:pPr>
          </w:p>
          <w:p w14:paraId="3882B8CD"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09F86F1C" w14:textId="77777777" w:rsidR="0072600B" w:rsidRPr="0072600B" w:rsidRDefault="0072600B" w:rsidP="0072600B">
            <w:pPr>
              <w:tabs>
                <w:tab w:val="left" w:pos="729"/>
              </w:tabs>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1ACB4876" w14:textId="77777777" w:rsidR="0072600B" w:rsidRPr="0072600B" w:rsidRDefault="0072600B" w:rsidP="0072600B">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03A78EB1" w14:textId="77777777" w:rsidR="0072600B" w:rsidRPr="0072600B" w:rsidRDefault="0072600B" w:rsidP="0072600B">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72600B">
              <w:rPr>
                <w:rFonts w:ascii="Times New Roman" w:eastAsia="Times New Roman" w:hAnsi="Times New Roman" w:cs="Times New Roman"/>
                <w:b/>
                <w:bCs/>
                <w:noProof/>
                <w:kern w:val="0"/>
                <w:lang w:val="ro-MD"/>
                <w14:ligatures w14:val="none"/>
              </w:rPr>
              <w:t>Documentele acordului-cadru:</w:t>
            </w:r>
          </w:p>
          <w:p w14:paraId="4E19DC24" w14:textId="77777777" w:rsidR="0072600B" w:rsidRPr="0072600B" w:rsidRDefault="0072600B" w:rsidP="0072600B">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511F21A0"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72600B">
              <w:rPr>
                <w:rFonts w:ascii="Times New Roman" w:eastAsia="Times New Roman" w:hAnsi="Times New Roman" w:cs="Times New Roman"/>
                <w:iCs/>
                <w:noProof/>
                <w:kern w:val="0"/>
                <w:lang w:val="ro-MD"/>
                <w14:ligatures w14:val="none"/>
              </w:rPr>
              <w:t>a) propunerea tehnică;</w:t>
            </w:r>
          </w:p>
          <w:p w14:paraId="3259DB1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b) propunerea financiară;</w:t>
            </w:r>
          </w:p>
          <w:p w14:paraId="3C3673F2"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c) caietul de sarcini;</w:t>
            </w:r>
          </w:p>
          <w:p w14:paraId="100AD10D"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d) alte anexe, după caz.</w:t>
            </w:r>
          </w:p>
          <w:p w14:paraId="0A0293CD"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FECDC2B" w14:textId="77777777" w:rsidR="0072600B" w:rsidRPr="0072600B" w:rsidRDefault="0072600B" w:rsidP="0072600B">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72600B">
              <w:rPr>
                <w:rFonts w:ascii="Times New Roman" w:eastAsia="Times New Roman" w:hAnsi="Times New Roman" w:cs="Times New Roman"/>
                <w:b/>
                <w:bCs/>
                <w:kern w:val="0"/>
                <w:lang w:val="ro-MD"/>
                <w14:ligatures w14:val="none"/>
              </w:rPr>
              <w:t>Încetarea acordului cadru</w:t>
            </w:r>
          </w:p>
          <w:p w14:paraId="5CC7160A" w14:textId="77777777" w:rsidR="0072600B" w:rsidRPr="0072600B" w:rsidRDefault="0072600B" w:rsidP="0072600B">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5CA57538"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8.1    Prezentul acord-cadru încetează de drept- prin ajungerea la termen;</w:t>
            </w:r>
          </w:p>
          <w:p w14:paraId="528EBB4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8.2    Acordul-cadru poate înceta şi în următoarele cazuri:</w:t>
            </w:r>
          </w:p>
          <w:p w14:paraId="48B3C679" w14:textId="77777777" w:rsidR="0072600B" w:rsidRPr="0072600B" w:rsidRDefault="0072600B" w:rsidP="0072600B">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prin acordul de voinţă al părţilor ;</w:t>
            </w:r>
          </w:p>
          <w:p w14:paraId="33D1D976" w14:textId="77777777" w:rsidR="0072600B" w:rsidRPr="0072600B" w:rsidRDefault="0072600B" w:rsidP="0072600B">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72600B">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149064FA" w14:textId="77777777" w:rsidR="0072600B" w:rsidRPr="0072600B" w:rsidRDefault="0072600B" w:rsidP="0072600B">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27E8DE3" w14:textId="77777777" w:rsidR="0072600B" w:rsidRPr="0072600B" w:rsidRDefault="0072600B" w:rsidP="0072600B">
            <w:pPr>
              <w:spacing w:after="0" w:line="240" w:lineRule="auto"/>
              <w:jc w:val="both"/>
              <w:rPr>
                <w:rFonts w:ascii="Times New Roman" w:eastAsia="Times New Roman" w:hAnsi="Times New Roman" w:cs="Times New Roman"/>
                <w:i/>
                <w:noProof/>
                <w:kern w:val="0"/>
                <w:lang w:val="ro-MD"/>
                <w14:ligatures w14:val="none"/>
              </w:rPr>
            </w:pPr>
            <w:r w:rsidRPr="0072600B">
              <w:rPr>
                <w:rFonts w:ascii="Times New Roman" w:eastAsia="Times New Roman" w:hAnsi="Times New Roman" w:cs="Times New Roman"/>
                <w:i/>
                <w:noProof/>
                <w:kern w:val="0"/>
                <w:lang w:val="ro-MD"/>
                <w14:ligatures w14:val="none"/>
              </w:rPr>
              <w:t>CLAUZE APLICABILE CONTRACTELOR SUBSECVENTE</w:t>
            </w:r>
          </w:p>
          <w:p w14:paraId="4C15E062"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7E4DDBCD" w14:textId="77777777" w:rsidR="0072600B" w:rsidRPr="0072600B" w:rsidRDefault="0072600B" w:rsidP="0072600B">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72600B">
              <w:rPr>
                <w:rFonts w:ascii="Times New Roman" w:eastAsia="Times New Roman" w:hAnsi="Times New Roman" w:cs="Times New Roman"/>
                <w:b/>
                <w:kern w:val="0"/>
                <w:lang w:val="ro-MD"/>
                <w14:ligatures w14:val="none"/>
              </w:rPr>
              <w:t xml:space="preserve">Executarea contractelor subsecvente </w:t>
            </w:r>
          </w:p>
          <w:p w14:paraId="0BF65444" w14:textId="77777777" w:rsidR="0072600B" w:rsidRPr="0072600B" w:rsidRDefault="0072600B" w:rsidP="0072600B">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040B73DF"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9.1 Executarea contractelor subsecvente va începe din momentul încheierii acestora.</w:t>
            </w:r>
          </w:p>
          <w:p w14:paraId="4668EA3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41EDD5EF"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5C351421"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7B521BD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1801F50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E20ACFC" w14:textId="77777777" w:rsidR="0072600B" w:rsidRPr="0072600B" w:rsidRDefault="0072600B" w:rsidP="0072600B">
            <w:pPr>
              <w:spacing w:after="0" w:line="240" w:lineRule="auto"/>
              <w:jc w:val="both"/>
              <w:rPr>
                <w:rFonts w:ascii="Times New Roman" w:eastAsia="Times New Roman" w:hAnsi="Times New Roman" w:cs="Times New Roman"/>
                <w:b/>
                <w:noProof/>
                <w:kern w:val="0"/>
                <w:lang w:val="ro-MD"/>
                <w14:ligatures w14:val="none"/>
              </w:rPr>
            </w:pPr>
          </w:p>
          <w:p w14:paraId="66990AEC" w14:textId="77777777" w:rsidR="0072600B" w:rsidRPr="0072600B" w:rsidRDefault="0072600B" w:rsidP="0072600B">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72600B">
              <w:rPr>
                <w:rFonts w:ascii="Times New Roman" w:eastAsia="Times New Roman" w:hAnsi="Times New Roman" w:cs="Times New Roman"/>
                <w:b/>
                <w:noProof/>
                <w:kern w:val="0"/>
                <w:lang w:val="ro-MD"/>
                <w14:ligatures w14:val="none"/>
              </w:rPr>
              <w:t xml:space="preserve">          11. Litigii</w:t>
            </w:r>
          </w:p>
          <w:p w14:paraId="1844F59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288EBDB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07109B67"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3267F4F"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16EEB8B7"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5F31151A"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7903715D"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142104B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51BE5A6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0E9F5300"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113FED36"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Promitent-achizitor,                                              Promitent- executor/prestator,</w:t>
            </w:r>
          </w:p>
          <w:p w14:paraId="5C7BEBA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p w14:paraId="190C915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 (semnătura autorizată)                                              (semnătura autorizată)</w:t>
            </w:r>
          </w:p>
          <w:p w14:paraId="123022AD"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5BAF148C"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Promitent-achizitor,                                              Promitent- executor/prestator,</w:t>
            </w:r>
          </w:p>
          <w:p w14:paraId="66B4268F"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  ...........................                                                     ..................................</w:t>
            </w:r>
          </w:p>
          <w:p w14:paraId="283824C7"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  (semnătura autorizată)                                              (semnătura autorizată)</w:t>
            </w:r>
          </w:p>
          <w:p w14:paraId="0CE79E31"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2CAC849C"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7168211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Promitent-achizitor,                                              Promitent- executor/prestator,</w:t>
            </w:r>
          </w:p>
          <w:p w14:paraId="42CAA069"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w:t>
            </w:r>
          </w:p>
          <w:p w14:paraId="7278BE5F"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r w:rsidRPr="0072600B">
              <w:rPr>
                <w:rFonts w:ascii="Times New Roman" w:eastAsia="Times New Roman" w:hAnsi="Times New Roman" w:cs="Times New Roman"/>
                <w:noProof/>
                <w:kern w:val="0"/>
                <w:lang w:val="ro-MD"/>
                <w14:ligatures w14:val="none"/>
              </w:rPr>
              <w:t xml:space="preserve"> (semnătura autorizată)                                              (semnătura autorizată)</w:t>
            </w:r>
          </w:p>
          <w:p w14:paraId="1D2C47BD"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46C8CFA3" w14:textId="77777777" w:rsidR="0072600B" w:rsidRPr="0072600B" w:rsidRDefault="0072600B" w:rsidP="0072600B">
            <w:pPr>
              <w:spacing w:after="0" w:line="240" w:lineRule="auto"/>
              <w:jc w:val="both"/>
              <w:rPr>
                <w:rFonts w:ascii="Times New Roman" w:eastAsia="Times New Roman" w:hAnsi="Times New Roman" w:cs="Times New Roman"/>
                <w:noProof/>
                <w:kern w:val="0"/>
                <w:sz w:val="28"/>
                <w:szCs w:val="28"/>
                <w:lang w:val="ro-MD"/>
                <w14:ligatures w14:val="none"/>
              </w:rPr>
            </w:pPr>
          </w:p>
          <w:p w14:paraId="20D27FFA"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4684528A"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5D5F653A"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2FBB4DE5"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tc>
      </w:tr>
    </w:tbl>
    <w:p w14:paraId="2CEBE193" w14:textId="77777777" w:rsidR="0072600B" w:rsidRPr="0072600B" w:rsidRDefault="0072600B" w:rsidP="0072600B">
      <w:pPr>
        <w:spacing w:after="0" w:line="240" w:lineRule="auto"/>
        <w:jc w:val="both"/>
        <w:rPr>
          <w:rFonts w:ascii="Times New Roman" w:eastAsia="Times New Roman" w:hAnsi="Times New Roman" w:cs="Times New Roman"/>
          <w:noProof/>
          <w:kern w:val="0"/>
          <w:lang w:val="ro-MD"/>
          <w14:ligatures w14:val="none"/>
        </w:rPr>
      </w:pPr>
    </w:p>
    <w:p w14:paraId="70399FD0" w14:textId="77777777" w:rsidR="0072600B" w:rsidRPr="0072600B" w:rsidRDefault="0072600B" w:rsidP="0072600B">
      <w:pPr>
        <w:spacing w:after="0" w:line="240" w:lineRule="auto"/>
        <w:rPr>
          <w:rFonts w:ascii="Times New Roman" w:eastAsia="Times New Roman" w:hAnsi="Times New Roman" w:cs="Times New Roman"/>
          <w:noProof/>
          <w:kern w:val="0"/>
          <w:lang w:val="ro-RO"/>
          <w14:ligatures w14:val="none"/>
        </w:rPr>
      </w:pPr>
    </w:p>
    <w:p w14:paraId="6DB4DF7A" w14:textId="77777777" w:rsidR="0072600B" w:rsidRPr="0072600B" w:rsidRDefault="0072600B" w:rsidP="0072600B">
      <w:pPr>
        <w:spacing w:line="259" w:lineRule="auto"/>
        <w:rPr>
          <w:kern w:val="0"/>
          <w:sz w:val="22"/>
          <w:szCs w:val="22"/>
          <w14:ligatures w14:val="none"/>
        </w:rPr>
      </w:pPr>
    </w:p>
    <w:p w14:paraId="4EEE4155" w14:textId="77777777" w:rsidR="0072600B" w:rsidRPr="0072600B" w:rsidRDefault="0072600B" w:rsidP="0072600B">
      <w:pPr>
        <w:spacing w:line="259" w:lineRule="auto"/>
        <w:rPr>
          <w:kern w:val="0"/>
          <w:sz w:val="22"/>
          <w:szCs w:val="22"/>
          <w14:ligatures w14:val="none"/>
        </w:rPr>
      </w:pPr>
    </w:p>
    <w:p w14:paraId="254D3704" w14:textId="77777777" w:rsidR="0072600B" w:rsidRPr="0072600B" w:rsidRDefault="0072600B" w:rsidP="0072600B">
      <w:pPr>
        <w:spacing w:line="259" w:lineRule="auto"/>
        <w:rPr>
          <w:kern w:val="0"/>
          <w:sz w:val="22"/>
          <w:szCs w:val="22"/>
          <w14:ligatures w14:val="none"/>
        </w:rPr>
      </w:pPr>
    </w:p>
    <w:p w14:paraId="1E4465D4" w14:textId="77777777" w:rsidR="0072600B" w:rsidRPr="0072600B" w:rsidRDefault="0072600B" w:rsidP="0072600B">
      <w:pPr>
        <w:spacing w:line="259" w:lineRule="auto"/>
        <w:rPr>
          <w:kern w:val="0"/>
          <w:sz w:val="22"/>
          <w:szCs w:val="22"/>
          <w14:ligatures w14:val="none"/>
        </w:rPr>
      </w:pPr>
    </w:p>
    <w:p w14:paraId="41033388" w14:textId="77777777" w:rsidR="0072600B" w:rsidRPr="0072600B" w:rsidRDefault="0072600B" w:rsidP="0072600B">
      <w:pPr>
        <w:spacing w:line="259" w:lineRule="auto"/>
        <w:rPr>
          <w:kern w:val="0"/>
          <w:sz w:val="22"/>
          <w:szCs w:val="22"/>
          <w14:ligatures w14:val="none"/>
        </w:rPr>
      </w:pPr>
    </w:p>
    <w:p w14:paraId="32DCC71E" w14:textId="77777777" w:rsidR="0072600B" w:rsidRPr="0072600B" w:rsidRDefault="0072600B" w:rsidP="0072600B"/>
    <w:p w14:paraId="25758039" w14:textId="77777777" w:rsidR="0039109E" w:rsidRDefault="0039109E"/>
    <w:sectPr w:rsidR="0039109E" w:rsidSect="0072600B">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8035D" w14:textId="77777777" w:rsidR="00A81796" w:rsidRDefault="00A81796">
      <w:pPr>
        <w:spacing w:after="0" w:line="240" w:lineRule="auto"/>
      </w:pPr>
      <w:r>
        <w:separator/>
      </w:r>
    </w:p>
  </w:endnote>
  <w:endnote w:type="continuationSeparator" w:id="0">
    <w:p w14:paraId="5EA2098A" w14:textId="77777777" w:rsidR="00A81796" w:rsidRDefault="00A81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F9427" w14:textId="77777777" w:rsidR="00E2290F" w:rsidRDefault="00E2290F"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308B9C03" w14:textId="77777777" w:rsidR="00E2290F" w:rsidRDefault="00000000">
        <w:pPr>
          <w:pStyle w:val="ac"/>
          <w:jc w:val="right"/>
        </w:pPr>
        <w:r>
          <w:fldChar w:fldCharType="begin"/>
        </w:r>
        <w:r>
          <w:instrText xml:space="preserve"> PAGE   \* MERGEFORMAT </w:instrText>
        </w:r>
        <w:r>
          <w:fldChar w:fldCharType="separate"/>
        </w:r>
        <w:r>
          <w:t>71</w:t>
        </w:r>
        <w:r>
          <w:fldChar w:fldCharType="end"/>
        </w:r>
      </w:p>
    </w:sdtContent>
  </w:sdt>
  <w:p w14:paraId="76ECEC1D" w14:textId="77777777" w:rsidR="00E2290F" w:rsidRDefault="00E2290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693E8" w14:textId="77777777" w:rsidR="00A81796" w:rsidRDefault="00A81796">
      <w:pPr>
        <w:spacing w:after="0" w:line="240" w:lineRule="auto"/>
      </w:pPr>
      <w:r>
        <w:separator/>
      </w:r>
    </w:p>
  </w:footnote>
  <w:footnote w:type="continuationSeparator" w:id="0">
    <w:p w14:paraId="5815CB71" w14:textId="77777777" w:rsidR="00A81796" w:rsidRDefault="00A817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73B"/>
    <w:rsid w:val="00073D12"/>
    <w:rsid w:val="00141AEF"/>
    <w:rsid w:val="0039109E"/>
    <w:rsid w:val="00605569"/>
    <w:rsid w:val="0072600B"/>
    <w:rsid w:val="007D7D27"/>
    <w:rsid w:val="00A81796"/>
    <w:rsid w:val="00C4473B"/>
    <w:rsid w:val="00E229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60565"/>
  <w15:chartTrackingRefBased/>
  <w15:docId w15:val="{5C9DC599-FAF8-451E-B1C2-55C90AB01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44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C44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C4473B"/>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C4473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C4473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4473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4473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C4473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C4473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4473B"/>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C4473B"/>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C4473B"/>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C4473B"/>
    <w:rPr>
      <w:rFonts w:eastAsiaTheme="majorEastAsia" w:cstheme="majorBidi"/>
      <w:i/>
      <w:iCs/>
      <w:color w:val="0F4761" w:themeColor="accent1" w:themeShade="BF"/>
    </w:rPr>
  </w:style>
  <w:style w:type="character" w:customStyle="1" w:styleId="50">
    <w:name w:val="Заголовок 5 Знак"/>
    <w:basedOn w:val="a0"/>
    <w:link w:val="5"/>
    <w:rsid w:val="00C4473B"/>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4473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4473B"/>
    <w:rPr>
      <w:rFonts w:eastAsiaTheme="majorEastAsia" w:cstheme="majorBidi"/>
      <w:color w:val="595959" w:themeColor="text1" w:themeTint="A6"/>
    </w:rPr>
  </w:style>
  <w:style w:type="character" w:customStyle="1" w:styleId="80">
    <w:name w:val="Заголовок 8 Знак"/>
    <w:basedOn w:val="a0"/>
    <w:link w:val="8"/>
    <w:semiHidden/>
    <w:rsid w:val="00C4473B"/>
    <w:rPr>
      <w:rFonts w:eastAsiaTheme="majorEastAsia" w:cstheme="majorBidi"/>
      <w:i/>
      <w:iCs/>
      <w:color w:val="272727" w:themeColor="text1" w:themeTint="D8"/>
    </w:rPr>
  </w:style>
  <w:style w:type="character" w:customStyle="1" w:styleId="90">
    <w:name w:val="Заголовок 9 Знак"/>
    <w:basedOn w:val="a0"/>
    <w:link w:val="9"/>
    <w:semiHidden/>
    <w:rsid w:val="00C4473B"/>
    <w:rPr>
      <w:rFonts w:eastAsiaTheme="majorEastAsia" w:cstheme="majorBidi"/>
      <w:color w:val="272727" w:themeColor="text1" w:themeTint="D8"/>
    </w:rPr>
  </w:style>
  <w:style w:type="paragraph" w:styleId="a3">
    <w:name w:val="Title"/>
    <w:basedOn w:val="a"/>
    <w:next w:val="a"/>
    <w:link w:val="a4"/>
    <w:uiPriority w:val="10"/>
    <w:qFormat/>
    <w:rsid w:val="00C44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4473B"/>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4473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C4473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4473B"/>
    <w:pPr>
      <w:spacing w:before="160"/>
      <w:jc w:val="center"/>
    </w:pPr>
    <w:rPr>
      <w:i/>
      <w:iCs/>
      <w:color w:val="404040" w:themeColor="text1" w:themeTint="BF"/>
    </w:rPr>
  </w:style>
  <w:style w:type="character" w:customStyle="1" w:styleId="22">
    <w:name w:val="Цитата 2 Знак"/>
    <w:basedOn w:val="a0"/>
    <w:link w:val="21"/>
    <w:uiPriority w:val="29"/>
    <w:rsid w:val="00C4473B"/>
    <w:rPr>
      <w:i/>
      <w:iCs/>
      <w:color w:val="404040" w:themeColor="text1" w:themeTint="BF"/>
    </w:rPr>
  </w:style>
  <w:style w:type="paragraph" w:styleId="a7">
    <w:name w:val="List Paragraph"/>
    <w:aliases w:val="HotarirePunct1"/>
    <w:basedOn w:val="a"/>
    <w:uiPriority w:val="1"/>
    <w:qFormat/>
    <w:rsid w:val="00C4473B"/>
    <w:pPr>
      <w:ind w:left="720"/>
      <w:contextualSpacing/>
    </w:pPr>
  </w:style>
  <w:style w:type="character" w:styleId="a8">
    <w:name w:val="Intense Emphasis"/>
    <w:basedOn w:val="a0"/>
    <w:uiPriority w:val="21"/>
    <w:qFormat/>
    <w:rsid w:val="00C4473B"/>
    <w:rPr>
      <w:i/>
      <w:iCs/>
      <w:color w:val="0F4761" w:themeColor="accent1" w:themeShade="BF"/>
    </w:rPr>
  </w:style>
  <w:style w:type="paragraph" w:styleId="a9">
    <w:name w:val="Intense Quote"/>
    <w:basedOn w:val="a"/>
    <w:next w:val="a"/>
    <w:link w:val="aa"/>
    <w:uiPriority w:val="30"/>
    <w:qFormat/>
    <w:rsid w:val="00C44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4473B"/>
    <w:rPr>
      <w:i/>
      <w:iCs/>
      <w:color w:val="0F4761" w:themeColor="accent1" w:themeShade="BF"/>
    </w:rPr>
  </w:style>
  <w:style w:type="character" w:styleId="ab">
    <w:name w:val="Intense Reference"/>
    <w:basedOn w:val="a0"/>
    <w:uiPriority w:val="32"/>
    <w:qFormat/>
    <w:rsid w:val="00C4473B"/>
    <w:rPr>
      <w:b/>
      <w:bCs/>
      <w:smallCaps/>
      <w:color w:val="0F4761" w:themeColor="accent1" w:themeShade="BF"/>
      <w:spacing w:val="5"/>
    </w:rPr>
  </w:style>
  <w:style w:type="numbering" w:customStyle="1" w:styleId="11">
    <w:name w:val="Нет списка1"/>
    <w:next w:val="a2"/>
    <w:uiPriority w:val="99"/>
    <w:semiHidden/>
    <w:unhideWhenUsed/>
    <w:rsid w:val="0072600B"/>
  </w:style>
  <w:style w:type="numbering" w:customStyle="1" w:styleId="110">
    <w:name w:val="Нет списка11"/>
    <w:next w:val="a2"/>
    <w:uiPriority w:val="99"/>
    <w:semiHidden/>
    <w:unhideWhenUsed/>
    <w:rsid w:val="0072600B"/>
  </w:style>
  <w:style w:type="paragraph" w:styleId="ac">
    <w:name w:val="footer"/>
    <w:basedOn w:val="a"/>
    <w:link w:val="ad"/>
    <w:uiPriority w:val="99"/>
    <w:rsid w:val="0072600B"/>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72600B"/>
    <w:rPr>
      <w:rFonts w:ascii="Times New Roman" w:eastAsia="Times New Roman" w:hAnsi="Times New Roman" w:cs="Times New Roman"/>
      <w:noProof/>
      <w:kern w:val="0"/>
      <w:lang w:val="ro-RO"/>
      <w14:ligatures w14:val="none"/>
    </w:rPr>
  </w:style>
  <w:style w:type="character" w:styleId="ae">
    <w:name w:val="page number"/>
    <w:basedOn w:val="a0"/>
    <w:rsid w:val="0072600B"/>
  </w:style>
  <w:style w:type="paragraph" w:styleId="af">
    <w:name w:val="Body Text"/>
    <w:basedOn w:val="a"/>
    <w:link w:val="af0"/>
    <w:uiPriority w:val="1"/>
    <w:qFormat/>
    <w:rsid w:val="0072600B"/>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72600B"/>
    <w:rPr>
      <w:rFonts w:ascii="Baltica RR" w:eastAsia="Times New Roman" w:hAnsi="Baltica RR" w:cs="Times New Roman"/>
      <w:kern w:val="0"/>
      <w:szCs w:val="20"/>
      <w:lang w:val="ro-RO"/>
      <w14:ligatures w14:val="none"/>
    </w:rPr>
  </w:style>
  <w:style w:type="paragraph" w:styleId="af1">
    <w:name w:val="header"/>
    <w:basedOn w:val="a"/>
    <w:link w:val="af2"/>
    <w:rsid w:val="0072600B"/>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72600B"/>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72600B"/>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72600B"/>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72600B"/>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72600B"/>
    <w:rPr>
      <w:rFonts w:ascii="Baltica RR" w:eastAsia="Times New Roman" w:hAnsi="Baltica RR" w:cs="Times New Roman"/>
      <w:kern w:val="0"/>
      <w:szCs w:val="20"/>
      <w:lang w:val="ro-RO" w:eastAsia="ru-RU"/>
      <w14:ligatures w14:val="none"/>
    </w:rPr>
  </w:style>
  <w:style w:type="paragraph" w:styleId="25">
    <w:name w:val="Body Text 2"/>
    <w:basedOn w:val="a"/>
    <w:link w:val="26"/>
    <w:rsid w:val="0072600B"/>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72600B"/>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72600B"/>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72600B"/>
    <w:rPr>
      <w:rFonts w:ascii="Tahoma" w:eastAsia="Times New Roman" w:hAnsi="Tahoma" w:cs="Tahoma"/>
      <w:kern w:val="0"/>
      <w:sz w:val="16"/>
      <w:szCs w:val="16"/>
      <w:lang w:eastAsia="ru-RU"/>
      <w14:ligatures w14:val="none"/>
    </w:rPr>
  </w:style>
  <w:style w:type="table" w:styleId="af7">
    <w:name w:val="Table Grid"/>
    <w:basedOn w:val="a1"/>
    <w:uiPriority w:val="39"/>
    <w:rsid w:val="0072600B"/>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72600B"/>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72600B"/>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72600B"/>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72600B"/>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72600B"/>
    <w:rPr>
      <w:rFonts w:ascii="Times New Roman" w:eastAsia="Times New Roman" w:hAnsi="Times New Roman" w:cs="Times New Roman"/>
      <w:kern w:val="0"/>
      <w:sz w:val="16"/>
      <w:szCs w:val="16"/>
      <w:lang w:val="ro-RO"/>
      <w14:ligatures w14:val="none"/>
    </w:rPr>
  </w:style>
  <w:style w:type="character" w:styleId="af9">
    <w:name w:val="Hyperlink"/>
    <w:uiPriority w:val="99"/>
    <w:rsid w:val="0072600B"/>
    <w:rPr>
      <w:color w:val="0000FF"/>
      <w:u w:val="single"/>
    </w:rPr>
  </w:style>
  <w:style w:type="paragraph" w:customStyle="1" w:styleId="cp">
    <w:name w:val="cp"/>
    <w:basedOn w:val="a"/>
    <w:rsid w:val="0072600B"/>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72600B"/>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72600B"/>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72600B"/>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72600B"/>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72600B"/>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72600B"/>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72600B"/>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72600B"/>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72600B"/>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72600B"/>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72600B"/>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72600B"/>
    <w:rPr>
      <w:rFonts w:ascii="Times New Roman" w:eastAsia="Times New Roman" w:hAnsi="Times New Roman" w:cs="Times New Roman"/>
      <w:kern w:val="0"/>
      <w:sz w:val="20"/>
      <w:szCs w:val="20"/>
      <w:lang w:val="en-US"/>
      <w14:ligatures w14:val="none"/>
    </w:rPr>
  </w:style>
  <w:style w:type="character" w:styleId="afd">
    <w:name w:val="footnote reference"/>
    <w:rsid w:val="0072600B"/>
    <w:rPr>
      <w:vertAlign w:val="superscript"/>
    </w:rPr>
  </w:style>
  <w:style w:type="character" w:styleId="afe">
    <w:name w:val="annotation reference"/>
    <w:uiPriority w:val="99"/>
    <w:rsid w:val="0072600B"/>
    <w:rPr>
      <w:sz w:val="16"/>
      <w:szCs w:val="16"/>
    </w:rPr>
  </w:style>
  <w:style w:type="paragraph" w:styleId="aff">
    <w:name w:val="annotation text"/>
    <w:basedOn w:val="a"/>
    <w:link w:val="aff0"/>
    <w:uiPriority w:val="99"/>
    <w:rsid w:val="0072600B"/>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72600B"/>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72600B"/>
    <w:rPr>
      <w:b/>
      <w:bCs/>
    </w:rPr>
  </w:style>
  <w:style w:type="character" w:customStyle="1" w:styleId="aff2">
    <w:name w:val="Тема примечания Знак"/>
    <w:basedOn w:val="aff0"/>
    <w:link w:val="aff1"/>
    <w:rsid w:val="0072600B"/>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72600B"/>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72600B"/>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72600B"/>
  </w:style>
  <w:style w:type="paragraph" w:customStyle="1" w:styleId="Style3">
    <w:name w:val="Style3"/>
    <w:basedOn w:val="3"/>
    <w:link w:val="Style3Char"/>
    <w:qFormat/>
    <w:rsid w:val="0072600B"/>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72600B"/>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72600B"/>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72600B"/>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72600B"/>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72600B"/>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72600B"/>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72600B"/>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72600B"/>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72600B"/>
    <w:rPr>
      <w:rFonts w:ascii="Times New Roman" w:hAnsi="Times New Roman" w:cs="Times New Roman"/>
      <w:b/>
      <w:bCs/>
      <w:i/>
      <w:iCs/>
      <w:sz w:val="22"/>
      <w:szCs w:val="22"/>
    </w:rPr>
  </w:style>
  <w:style w:type="paragraph" w:customStyle="1" w:styleId="Style73">
    <w:name w:val="Style73"/>
    <w:basedOn w:val="a"/>
    <w:uiPriority w:val="99"/>
    <w:rsid w:val="0072600B"/>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72600B"/>
    <w:rPr>
      <w:rFonts w:ascii="Times New Roman" w:hAnsi="Times New Roman" w:cs="Times New Roman"/>
      <w:sz w:val="22"/>
      <w:szCs w:val="22"/>
    </w:rPr>
  </w:style>
  <w:style w:type="paragraph" w:styleId="HTML">
    <w:name w:val="HTML Preformatted"/>
    <w:basedOn w:val="a"/>
    <w:link w:val="HTML0"/>
    <w:uiPriority w:val="99"/>
    <w:semiHidden/>
    <w:unhideWhenUsed/>
    <w:rsid w:val="0072600B"/>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72600B"/>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72600B"/>
    <w:rPr>
      <w:rFonts w:ascii="Times New Roman" w:eastAsia="Calibri" w:hAnsi="Times New Roman" w:cs="Times New Roman"/>
      <w:b/>
      <w:kern w:val="0"/>
      <w:lang w:val="ru-RU" w:eastAsia="ru-RU" w:bidi="ar-SA"/>
      <w14:ligatures w14:val="none"/>
    </w:rPr>
  </w:style>
  <w:style w:type="character" w:customStyle="1" w:styleId="shorttext">
    <w:name w:val="short_text"/>
    <w:rsid w:val="0072600B"/>
  </w:style>
  <w:style w:type="paragraph" w:styleId="aff3">
    <w:name w:val="caption"/>
    <w:basedOn w:val="a"/>
    <w:qFormat/>
    <w:rsid w:val="0072600B"/>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72600B"/>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72600B"/>
    <w:rPr>
      <w:b/>
      <w:bCs/>
    </w:rPr>
  </w:style>
  <w:style w:type="paragraph" w:styleId="aff6">
    <w:name w:val="Revision"/>
    <w:hidden/>
    <w:uiPriority w:val="99"/>
    <w:semiHidden/>
    <w:rsid w:val="0072600B"/>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72600B"/>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72600B"/>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72600B"/>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72600B"/>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72600B"/>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72600B"/>
    <w:rPr>
      <w:color w:val="808080"/>
    </w:rPr>
  </w:style>
  <w:style w:type="character" w:customStyle="1" w:styleId="ln2paragraf1">
    <w:name w:val="ln2paragraf1"/>
    <w:rsid w:val="0072600B"/>
    <w:rPr>
      <w:b/>
      <w:bCs/>
    </w:rPr>
  </w:style>
  <w:style w:type="character" w:customStyle="1" w:styleId="ln2tparagraf">
    <w:name w:val="ln2tparagraf"/>
    <w:rsid w:val="0072600B"/>
  </w:style>
  <w:style w:type="character" w:customStyle="1" w:styleId="ln2tpunct">
    <w:name w:val="ln2tpunct"/>
    <w:rsid w:val="0072600B"/>
  </w:style>
  <w:style w:type="paragraph" w:customStyle="1" w:styleId="nt">
    <w:name w:val="nt"/>
    <w:basedOn w:val="a"/>
    <w:rsid w:val="0072600B"/>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72600B"/>
    <w:rPr>
      <w:b/>
      <w:bCs/>
      <w:sz w:val="26"/>
      <w:szCs w:val="26"/>
    </w:rPr>
  </w:style>
  <w:style w:type="paragraph" w:customStyle="1" w:styleId="DefaultText">
    <w:name w:val="Default Text"/>
    <w:basedOn w:val="a"/>
    <w:link w:val="DefaultTextChar"/>
    <w:uiPriority w:val="99"/>
    <w:rsid w:val="0072600B"/>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72600B"/>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72600B"/>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72600B"/>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72600B"/>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72600B"/>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2600B"/>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2600B"/>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72600B"/>
    <w:rPr>
      <w:color w:val="605E5C"/>
      <w:shd w:val="clear" w:color="auto" w:fill="E1DFDD"/>
    </w:rPr>
  </w:style>
  <w:style w:type="table" w:customStyle="1" w:styleId="Grigliatabella219">
    <w:name w:val="Griglia tabella219"/>
    <w:basedOn w:val="a1"/>
    <w:uiPriority w:val="39"/>
    <w:rsid w:val="0072600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141AEF"/>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141AEF"/>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70</Pages>
  <Words>25164</Words>
  <Characters>143437</Characters>
  <Application>Microsoft Office Word</Application>
  <DocSecurity>0</DocSecurity>
  <Lines>1195</Lines>
  <Paragraphs>336</Paragraphs>
  <ScaleCrop>false</ScaleCrop>
  <Company/>
  <LinksUpToDate>false</LinksUpToDate>
  <CharactersWithSpaces>168265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2026-02-04T13:09:00Z</dcterms:created>
  <dcterms:modified xsi:type="dcterms:W3CDTF">2026-02-05T14:43:00Z</dcterms:modified>
</cp:coreProperties>
</file>