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E26F2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26F2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E26F27">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E26F27">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E26F27">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E26F27">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E26F27">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E26F27">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E26F27">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E26F27">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E26F27">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E26F27">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E26F27">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E26F27">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E26F27">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E26F27">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E26F27">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E26F27">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E26F27">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E26F27">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E26F27">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E26F27">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E26F27">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E26F27">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E26F27">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E26F27">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E26F27">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E26F27">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E26F27">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E26F27">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E26F27">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E26F27">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E26F27">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E26F27">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E26F27">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FC75A1" w:rsidP="00E26F27">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E26F2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E26F27">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E26F27">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E26F2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E26F2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E26F2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26F2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E26F2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E26F2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E26F2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E26F27">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E26F27">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E26F27">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E26F2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26F2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26F2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26F2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26F27">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69EE95B9" w14:textId="77777777" w:rsidR="004A0E79" w:rsidRPr="004A0E79" w:rsidRDefault="004A0E79" w:rsidP="004A0E79">
      <w:pPr>
        <w:spacing w:after="160" w:line="276" w:lineRule="auto"/>
        <w:jc w:val="center"/>
        <w:rPr>
          <w:rFonts w:eastAsia="Calibri"/>
          <w:b/>
          <w:noProof w:val="0"/>
          <w:sz w:val="28"/>
          <w:szCs w:val="28"/>
        </w:rPr>
      </w:pPr>
      <w:r w:rsidRPr="004A0E79">
        <w:rPr>
          <w:rFonts w:eastAsia="Calibri"/>
          <w:b/>
          <w:noProof w:val="0"/>
          <w:sz w:val="28"/>
          <w:szCs w:val="28"/>
        </w:rPr>
        <w:t>ANUNȚ DE INTENȚIE</w:t>
      </w:r>
    </w:p>
    <w:p w14:paraId="00F2B998" w14:textId="77777777" w:rsidR="004A0E79" w:rsidRPr="004A0E79" w:rsidRDefault="004A0E79" w:rsidP="004A0E79">
      <w:pPr>
        <w:spacing w:after="160" w:line="276" w:lineRule="auto"/>
        <w:jc w:val="center"/>
        <w:rPr>
          <w:rFonts w:eastAsia="Calibri"/>
          <w:noProof w:val="0"/>
          <w:color w:val="FF0000"/>
        </w:rPr>
      </w:pPr>
      <w:r w:rsidRPr="004A0E79">
        <w:rPr>
          <w:rFonts w:eastAsia="Calibri"/>
          <w:noProof w:val="0"/>
        </w:rPr>
        <w:t xml:space="preserve">Nr.  </w:t>
      </w:r>
      <w:r w:rsidRPr="004A0E79">
        <w:rPr>
          <w:rFonts w:eastAsia="Calibri"/>
          <w:b/>
          <w:i/>
          <w:noProof w:val="0"/>
          <w:color w:val="FF0000"/>
        </w:rPr>
        <w:t xml:space="preserve">09 </w:t>
      </w:r>
      <w:r w:rsidRPr="004A0E79">
        <w:rPr>
          <w:rFonts w:eastAsia="Calibri"/>
          <w:noProof w:val="0"/>
        </w:rPr>
        <w:t xml:space="preserve">din  </w:t>
      </w:r>
      <w:r w:rsidRPr="004A0E79">
        <w:rPr>
          <w:rFonts w:eastAsia="Calibri"/>
          <w:b/>
          <w:i/>
          <w:noProof w:val="0"/>
          <w:color w:val="FF0000"/>
        </w:rPr>
        <w:t>12.06.2026</w:t>
      </w:r>
      <w:r w:rsidRPr="004A0E79">
        <w:rPr>
          <w:rFonts w:eastAsia="Calibri"/>
          <w:noProof w:val="0"/>
          <w:color w:val="FF0000"/>
        </w:rPr>
        <w:t xml:space="preserve"> </w:t>
      </w:r>
    </w:p>
    <w:p w14:paraId="7AC6B875" w14:textId="77777777" w:rsidR="004A0E79" w:rsidRPr="004A0E79" w:rsidRDefault="004A0E79" w:rsidP="00E26F27">
      <w:pPr>
        <w:numPr>
          <w:ilvl w:val="0"/>
          <w:numId w:val="18"/>
        </w:numPr>
        <w:spacing w:before="240" w:after="160" w:line="276" w:lineRule="auto"/>
        <w:ind w:left="1077"/>
        <w:jc w:val="center"/>
        <w:rPr>
          <w:rFonts w:eastAsia="Calibri"/>
          <w:b/>
          <w:noProof w:val="0"/>
        </w:rPr>
      </w:pPr>
      <w:r w:rsidRPr="004A0E79">
        <w:rPr>
          <w:rFonts w:eastAsia="Calibri"/>
          <w:b/>
          <w:noProof w:val="0"/>
        </w:rPr>
        <w:t>Informații generale despre autoritatea contractantă:</w:t>
      </w:r>
    </w:p>
    <w:tbl>
      <w:tblPr>
        <w:tblStyle w:val="12"/>
        <w:tblW w:w="9918" w:type="dxa"/>
        <w:tblLook w:val="04A0" w:firstRow="1" w:lastRow="0" w:firstColumn="1" w:lastColumn="0" w:noHBand="0" w:noVBand="1"/>
      </w:tblPr>
      <w:tblGrid>
        <w:gridCol w:w="5949"/>
        <w:gridCol w:w="3969"/>
      </w:tblGrid>
      <w:tr w:rsidR="004A0E79" w:rsidRPr="004A0E79" w14:paraId="20A5EDC2" w14:textId="77777777" w:rsidTr="004A0E79">
        <w:tc>
          <w:tcPr>
            <w:tcW w:w="5949" w:type="dxa"/>
            <w:shd w:val="clear" w:color="auto" w:fill="F2F2F2"/>
          </w:tcPr>
          <w:p w14:paraId="349F6235" w14:textId="77777777" w:rsidR="004A0E79" w:rsidRPr="004A0E79" w:rsidRDefault="004A0E79" w:rsidP="004A0E79">
            <w:pPr>
              <w:spacing w:line="276" w:lineRule="auto"/>
              <w:jc w:val="both"/>
              <w:rPr>
                <w:rFonts w:eastAsia="Calibri"/>
                <w:b/>
                <w:i/>
                <w:noProof w:val="0"/>
              </w:rPr>
            </w:pPr>
            <w:r w:rsidRPr="004A0E79">
              <w:rPr>
                <w:rFonts w:eastAsia="Calibri"/>
                <w:b/>
                <w:i/>
                <w:noProof w:val="0"/>
              </w:rPr>
              <w:t>Denumirea autorității contractante:</w:t>
            </w:r>
          </w:p>
        </w:tc>
        <w:tc>
          <w:tcPr>
            <w:tcW w:w="3969" w:type="dxa"/>
          </w:tcPr>
          <w:p w14:paraId="61875A74" w14:textId="77777777" w:rsidR="004A0E79" w:rsidRPr="004A0E79" w:rsidRDefault="004A0E79" w:rsidP="004A0E79">
            <w:pPr>
              <w:spacing w:line="276" w:lineRule="auto"/>
              <w:jc w:val="center"/>
              <w:rPr>
                <w:rFonts w:eastAsia="Calibri"/>
                <w:b/>
                <w:i/>
                <w:noProof w:val="0"/>
              </w:rPr>
            </w:pPr>
            <w:r w:rsidRPr="004A0E79">
              <w:rPr>
                <w:rFonts w:eastAsia="Calibri"/>
                <w:b/>
                <w:i/>
                <w:noProof w:val="0"/>
              </w:rPr>
              <w:t>Primăria or.Leova</w:t>
            </w:r>
          </w:p>
        </w:tc>
      </w:tr>
      <w:tr w:rsidR="004A0E79" w:rsidRPr="004A0E79" w14:paraId="7B5308E4" w14:textId="77777777" w:rsidTr="004A0E79">
        <w:tc>
          <w:tcPr>
            <w:tcW w:w="5949" w:type="dxa"/>
            <w:shd w:val="clear" w:color="auto" w:fill="F2F2F2"/>
          </w:tcPr>
          <w:p w14:paraId="189EE83F" w14:textId="77777777" w:rsidR="004A0E79" w:rsidRPr="004A0E79" w:rsidRDefault="004A0E79" w:rsidP="004A0E79">
            <w:pPr>
              <w:spacing w:line="276" w:lineRule="auto"/>
              <w:jc w:val="both"/>
              <w:rPr>
                <w:rFonts w:eastAsia="Calibri"/>
                <w:b/>
                <w:i/>
                <w:noProof w:val="0"/>
              </w:rPr>
            </w:pPr>
            <w:r w:rsidRPr="004A0E79">
              <w:rPr>
                <w:rFonts w:eastAsia="Calibri"/>
                <w:b/>
                <w:i/>
                <w:noProof w:val="0"/>
              </w:rPr>
              <w:t>IDNO:</w:t>
            </w:r>
          </w:p>
        </w:tc>
        <w:tc>
          <w:tcPr>
            <w:tcW w:w="3969" w:type="dxa"/>
          </w:tcPr>
          <w:p w14:paraId="23407847" w14:textId="77777777" w:rsidR="004A0E79" w:rsidRPr="004A0E79" w:rsidRDefault="004A0E79" w:rsidP="004A0E79">
            <w:pPr>
              <w:spacing w:line="276" w:lineRule="auto"/>
              <w:jc w:val="center"/>
              <w:rPr>
                <w:rFonts w:eastAsia="Calibri"/>
                <w:b/>
                <w:i/>
                <w:noProof w:val="0"/>
              </w:rPr>
            </w:pPr>
            <w:r w:rsidRPr="004A0E79">
              <w:rPr>
                <w:rFonts w:eastAsia="Calibri"/>
                <w:b/>
                <w:i/>
                <w:noProof w:val="0"/>
              </w:rPr>
              <w:t>10076010094135</w:t>
            </w:r>
          </w:p>
        </w:tc>
      </w:tr>
      <w:tr w:rsidR="004A0E79" w:rsidRPr="004A0E79" w14:paraId="638BF54B" w14:textId="77777777" w:rsidTr="004A0E79">
        <w:tc>
          <w:tcPr>
            <w:tcW w:w="5949" w:type="dxa"/>
            <w:shd w:val="clear" w:color="auto" w:fill="F2F2F2"/>
          </w:tcPr>
          <w:p w14:paraId="3B890F82" w14:textId="77777777" w:rsidR="004A0E79" w:rsidRPr="004A0E79" w:rsidRDefault="004A0E79" w:rsidP="004A0E79">
            <w:pPr>
              <w:spacing w:line="276" w:lineRule="auto"/>
              <w:jc w:val="both"/>
              <w:rPr>
                <w:rFonts w:eastAsia="Calibri"/>
                <w:b/>
                <w:i/>
                <w:noProof w:val="0"/>
              </w:rPr>
            </w:pPr>
            <w:r w:rsidRPr="004A0E79">
              <w:rPr>
                <w:rFonts w:eastAsia="Calibri"/>
                <w:b/>
                <w:i/>
                <w:noProof w:val="0"/>
              </w:rPr>
              <w:t>Adresa:</w:t>
            </w:r>
          </w:p>
        </w:tc>
        <w:tc>
          <w:tcPr>
            <w:tcW w:w="3969" w:type="dxa"/>
          </w:tcPr>
          <w:p w14:paraId="1424D1A9" w14:textId="77777777" w:rsidR="004A0E79" w:rsidRPr="004A0E79" w:rsidRDefault="004A0E79" w:rsidP="004A0E79">
            <w:pPr>
              <w:spacing w:line="276" w:lineRule="auto"/>
              <w:jc w:val="center"/>
              <w:rPr>
                <w:rFonts w:eastAsia="Calibri"/>
                <w:b/>
                <w:i/>
                <w:noProof w:val="0"/>
              </w:rPr>
            </w:pPr>
            <w:r w:rsidRPr="004A0E79">
              <w:rPr>
                <w:rFonts w:eastAsia="Calibri"/>
                <w:b/>
                <w:i/>
                <w:noProof w:val="0"/>
              </w:rPr>
              <w:t>MD-6301, raionul Leova, or. Leova, str.Unirii, nr.22.</w:t>
            </w:r>
          </w:p>
        </w:tc>
      </w:tr>
      <w:tr w:rsidR="004A0E79" w:rsidRPr="004A0E79" w14:paraId="06051CC5" w14:textId="77777777" w:rsidTr="004A0E79">
        <w:tc>
          <w:tcPr>
            <w:tcW w:w="5949" w:type="dxa"/>
            <w:shd w:val="clear" w:color="auto" w:fill="F2F2F2"/>
          </w:tcPr>
          <w:p w14:paraId="0B4E213B" w14:textId="77777777" w:rsidR="004A0E79" w:rsidRPr="004A0E79" w:rsidRDefault="004A0E79" w:rsidP="004A0E79">
            <w:pPr>
              <w:spacing w:line="276" w:lineRule="auto"/>
              <w:jc w:val="both"/>
              <w:rPr>
                <w:rFonts w:eastAsia="Calibri"/>
                <w:b/>
                <w:i/>
                <w:noProof w:val="0"/>
              </w:rPr>
            </w:pPr>
            <w:r w:rsidRPr="004A0E79">
              <w:rPr>
                <w:rFonts w:eastAsia="Calibri"/>
                <w:b/>
                <w:i/>
                <w:noProof w:val="0"/>
              </w:rPr>
              <w:t>Numărul de telefon/fax:</w:t>
            </w:r>
          </w:p>
        </w:tc>
        <w:tc>
          <w:tcPr>
            <w:tcW w:w="3969" w:type="dxa"/>
          </w:tcPr>
          <w:p w14:paraId="4F5D85E3" w14:textId="77777777" w:rsidR="004A0E79" w:rsidRPr="004A0E79" w:rsidRDefault="004A0E79" w:rsidP="004A0E79">
            <w:pPr>
              <w:spacing w:line="276" w:lineRule="auto"/>
              <w:jc w:val="center"/>
              <w:rPr>
                <w:rFonts w:eastAsia="Calibri"/>
                <w:b/>
                <w:i/>
                <w:noProof w:val="0"/>
              </w:rPr>
            </w:pPr>
            <w:r w:rsidRPr="004A0E79">
              <w:rPr>
                <w:rFonts w:eastAsia="Calibri"/>
                <w:b/>
                <w:i/>
                <w:noProof w:val="0"/>
              </w:rPr>
              <w:t>Date de contact: 067737212</w:t>
            </w:r>
          </w:p>
          <w:p w14:paraId="51E62ACF" w14:textId="77777777" w:rsidR="004A0E79" w:rsidRPr="004A0E79" w:rsidRDefault="004A0E79" w:rsidP="004A0E79">
            <w:pPr>
              <w:spacing w:line="276" w:lineRule="auto"/>
              <w:jc w:val="center"/>
              <w:rPr>
                <w:rFonts w:eastAsia="Calibri"/>
                <w:b/>
                <w:i/>
                <w:noProof w:val="0"/>
              </w:rPr>
            </w:pPr>
            <w:r w:rsidRPr="004A0E79">
              <w:rPr>
                <w:rFonts w:eastAsia="Calibri"/>
                <w:b/>
                <w:i/>
                <w:noProof w:val="0"/>
              </w:rPr>
              <w:t>Fax: 0263/22206</w:t>
            </w:r>
          </w:p>
        </w:tc>
      </w:tr>
      <w:tr w:rsidR="004A0E79" w:rsidRPr="004A0E79" w14:paraId="6D56D53C" w14:textId="77777777" w:rsidTr="004A0E79">
        <w:tc>
          <w:tcPr>
            <w:tcW w:w="5949" w:type="dxa"/>
            <w:shd w:val="clear" w:color="auto" w:fill="F2F2F2"/>
          </w:tcPr>
          <w:p w14:paraId="0D2D75AE" w14:textId="77777777" w:rsidR="004A0E79" w:rsidRPr="004A0E79" w:rsidRDefault="004A0E79" w:rsidP="004A0E79">
            <w:pPr>
              <w:spacing w:line="276" w:lineRule="auto"/>
              <w:jc w:val="both"/>
              <w:rPr>
                <w:rFonts w:eastAsia="Calibri"/>
                <w:b/>
                <w:i/>
                <w:noProof w:val="0"/>
              </w:rPr>
            </w:pPr>
            <w:r w:rsidRPr="004A0E79">
              <w:rPr>
                <w:rFonts w:eastAsia="Calibri"/>
                <w:b/>
                <w:i/>
                <w:noProof w:val="0"/>
              </w:rPr>
              <w:t>Adresa de e-mail ale autorității contractante:</w:t>
            </w:r>
          </w:p>
        </w:tc>
        <w:tc>
          <w:tcPr>
            <w:tcW w:w="3969" w:type="dxa"/>
          </w:tcPr>
          <w:p w14:paraId="24084BF6" w14:textId="77777777" w:rsidR="004A0E79" w:rsidRPr="004A0E79" w:rsidRDefault="004A0E79" w:rsidP="004A0E79">
            <w:pPr>
              <w:spacing w:line="276" w:lineRule="auto"/>
              <w:jc w:val="center"/>
              <w:rPr>
                <w:rFonts w:eastAsia="Calibri"/>
                <w:b/>
                <w:i/>
                <w:noProof w:val="0"/>
              </w:rPr>
            </w:pPr>
            <w:r w:rsidRPr="004A0E79">
              <w:rPr>
                <w:rFonts w:eastAsia="Calibri"/>
                <w:b/>
                <w:i/>
                <w:noProof w:val="0"/>
              </w:rPr>
              <w:t>E-mail: leova.achizitii@gmail.com</w:t>
            </w:r>
          </w:p>
        </w:tc>
      </w:tr>
      <w:tr w:rsidR="004A0E79" w:rsidRPr="004A0E79" w14:paraId="27C45929" w14:textId="77777777" w:rsidTr="004A0E79">
        <w:tc>
          <w:tcPr>
            <w:tcW w:w="5949" w:type="dxa"/>
            <w:shd w:val="clear" w:color="auto" w:fill="F2F2F2"/>
          </w:tcPr>
          <w:p w14:paraId="373F59D4" w14:textId="77777777" w:rsidR="004A0E79" w:rsidRPr="004A0E79" w:rsidRDefault="004A0E79" w:rsidP="004A0E79">
            <w:pPr>
              <w:spacing w:line="276" w:lineRule="auto"/>
              <w:jc w:val="both"/>
              <w:rPr>
                <w:rFonts w:eastAsia="Calibri"/>
                <w:b/>
                <w:i/>
                <w:noProof w:val="0"/>
              </w:rPr>
            </w:pPr>
            <w:r w:rsidRPr="004A0E79">
              <w:rPr>
                <w:rFonts w:eastAsia="Calibri"/>
                <w:b/>
                <w:i/>
                <w:noProof w:val="0"/>
              </w:rPr>
              <w:t>Adresa de internet ale autorității contractante:</w:t>
            </w:r>
          </w:p>
        </w:tc>
        <w:tc>
          <w:tcPr>
            <w:tcW w:w="3969" w:type="dxa"/>
          </w:tcPr>
          <w:p w14:paraId="1465FDC0" w14:textId="77777777" w:rsidR="004A0E79" w:rsidRPr="004A0E79" w:rsidRDefault="004A0E79" w:rsidP="004A0E79">
            <w:pPr>
              <w:spacing w:line="276" w:lineRule="auto"/>
              <w:jc w:val="center"/>
              <w:rPr>
                <w:rFonts w:eastAsia="Calibri"/>
                <w:b/>
                <w:i/>
                <w:noProof w:val="0"/>
              </w:rPr>
            </w:pPr>
            <w:r w:rsidRPr="004A0E79">
              <w:rPr>
                <w:rFonts w:eastAsia="Calibri"/>
                <w:b/>
                <w:i/>
                <w:noProof w:val="0"/>
              </w:rPr>
              <w:t>https://primarialeova.md/</w:t>
            </w:r>
          </w:p>
        </w:tc>
      </w:tr>
      <w:tr w:rsidR="004A0E79" w:rsidRPr="004A0E79" w14:paraId="2B63DD06" w14:textId="77777777" w:rsidTr="004A0E79">
        <w:tc>
          <w:tcPr>
            <w:tcW w:w="5949" w:type="dxa"/>
            <w:shd w:val="clear" w:color="auto" w:fill="F2F2F2"/>
          </w:tcPr>
          <w:p w14:paraId="329D4C64" w14:textId="77777777" w:rsidR="004A0E79" w:rsidRPr="004A0E79" w:rsidRDefault="004A0E79" w:rsidP="004A0E79">
            <w:pPr>
              <w:spacing w:line="276" w:lineRule="auto"/>
              <w:jc w:val="both"/>
              <w:rPr>
                <w:rFonts w:eastAsia="Calibri"/>
                <w:b/>
                <w:i/>
                <w:noProof w:val="0"/>
              </w:rPr>
            </w:pPr>
            <w:r w:rsidRPr="004A0E79">
              <w:rPr>
                <w:rFonts w:eastAsia="Calibri"/>
                <w:b/>
                <w:i/>
                <w:noProof w:val="0"/>
              </w:rPr>
              <w:t>Persoana de contact, numărul de telefon/e-mail:</w:t>
            </w:r>
          </w:p>
        </w:tc>
        <w:tc>
          <w:tcPr>
            <w:tcW w:w="3969" w:type="dxa"/>
          </w:tcPr>
          <w:p w14:paraId="578871A4" w14:textId="77777777" w:rsidR="004A0E79" w:rsidRPr="004A0E79" w:rsidRDefault="004A0E79" w:rsidP="004A0E79">
            <w:pPr>
              <w:spacing w:line="276" w:lineRule="auto"/>
              <w:jc w:val="center"/>
              <w:rPr>
                <w:rFonts w:eastAsia="Calibri"/>
                <w:b/>
                <w:i/>
                <w:noProof w:val="0"/>
              </w:rPr>
            </w:pPr>
            <w:r w:rsidRPr="004A0E79">
              <w:rPr>
                <w:rFonts w:eastAsia="Calibri"/>
                <w:b/>
                <w:i/>
                <w:noProof w:val="0"/>
              </w:rPr>
              <w:t>Iurie GREȚU</w:t>
            </w:r>
          </w:p>
          <w:p w14:paraId="287C8E33" w14:textId="77777777" w:rsidR="004A0E79" w:rsidRPr="004A0E79" w:rsidRDefault="004A0E79" w:rsidP="004A0E79">
            <w:pPr>
              <w:spacing w:line="276" w:lineRule="auto"/>
              <w:jc w:val="center"/>
              <w:rPr>
                <w:rFonts w:eastAsia="Calibri"/>
                <w:b/>
                <w:i/>
                <w:noProof w:val="0"/>
              </w:rPr>
            </w:pPr>
            <w:r w:rsidRPr="004A0E79">
              <w:rPr>
                <w:rFonts w:eastAsia="Calibri"/>
                <w:b/>
                <w:i/>
                <w:noProof w:val="0"/>
              </w:rPr>
              <w:t>Date de contact: 067737212</w:t>
            </w:r>
          </w:p>
          <w:p w14:paraId="4D680A67" w14:textId="77777777" w:rsidR="004A0E79" w:rsidRPr="004A0E79" w:rsidRDefault="004A0E79" w:rsidP="004A0E79">
            <w:pPr>
              <w:spacing w:line="276" w:lineRule="auto"/>
              <w:jc w:val="center"/>
              <w:rPr>
                <w:rFonts w:eastAsia="Calibri"/>
                <w:b/>
                <w:i/>
                <w:noProof w:val="0"/>
              </w:rPr>
            </w:pPr>
            <w:r w:rsidRPr="004A0E79">
              <w:rPr>
                <w:rFonts w:eastAsia="Calibri"/>
                <w:b/>
                <w:i/>
                <w:noProof w:val="0"/>
              </w:rPr>
              <w:t xml:space="preserve">E-mail: </w:t>
            </w:r>
            <w:hyperlink r:id="rId12" w:history="1">
              <w:r w:rsidRPr="004A0E79">
                <w:rPr>
                  <w:rFonts w:eastAsia="Calibri"/>
                  <w:b/>
                  <w:i/>
                  <w:noProof w:val="0"/>
                  <w:color w:val="0563C1"/>
                  <w:u w:val="single"/>
                </w:rPr>
                <w:t>leova.achizitii@gmail.com</w:t>
              </w:r>
            </w:hyperlink>
            <w:r w:rsidRPr="004A0E79">
              <w:rPr>
                <w:rFonts w:eastAsia="Calibri"/>
                <w:b/>
                <w:i/>
                <w:noProof w:val="0"/>
              </w:rPr>
              <w:t xml:space="preserve"> </w:t>
            </w:r>
          </w:p>
        </w:tc>
      </w:tr>
      <w:tr w:rsidR="004A0E79" w:rsidRPr="004A0E79" w14:paraId="569790E2" w14:textId="77777777" w:rsidTr="004A0E79">
        <w:tc>
          <w:tcPr>
            <w:tcW w:w="5949" w:type="dxa"/>
            <w:shd w:val="clear" w:color="auto" w:fill="F2F2F2"/>
          </w:tcPr>
          <w:p w14:paraId="3122ED39" w14:textId="77777777" w:rsidR="004A0E79" w:rsidRPr="004A0E79" w:rsidRDefault="004A0E79" w:rsidP="004A0E79">
            <w:pPr>
              <w:spacing w:line="276" w:lineRule="auto"/>
              <w:jc w:val="both"/>
              <w:rPr>
                <w:rFonts w:eastAsia="Calibri"/>
                <w:b/>
                <w:i/>
                <w:noProof w:val="0"/>
              </w:rPr>
            </w:pPr>
            <w:r w:rsidRPr="004A0E79">
              <w:rPr>
                <w:rFonts w:eastAsia="Calibri"/>
                <w:b/>
                <w:i/>
                <w:noProof w:val="0"/>
              </w:rPr>
              <w:t>Adresa de e-mail sau de internet de la care se va putea obține accesul liber, direct, total și gratuit la documentația de atribuire:</w:t>
            </w:r>
          </w:p>
          <w:p w14:paraId="23F36678" w14:textId="77777777" w:rsidR="004A0E79" w:rsidRPr="004A0E79" w:rsidRDefault="004A0E79" w:rsidP="004A0E79">
            <w:pPr>
              <w:spacing w:line="276" w:lineRule="auto"/>
              <w:jc w:val="both"/>
              <w:rPr>
                <w:rFonts w:eastAsia="Calibri"/>
                <w:b/>
                <w:i/>
                <w:noProof w:val="0"/>
                <w:sz w:val="20"/>
                <w:szCs w:val="20"/>
                <w:vertAlign w:val="superscript"/>
              </w:rPr>
            </w:pPr>
            <w:r w:rsidRPr="004A0E79">
              <w:rPr>
                <w:rFonts w:eastAsia="Calibri"/>
                <w:b/>
                <w:i/>
                <w:noProof w:val="0"/>
                <w:sz w:val="20"/>
                <w:szCs w:val="20"/>
                <w:vertAlign w:val="superscript"/>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BAEDD5D" w14:textId="77777777" w:rsidR="004A0E79" w:rsidRPr="004A0E79" w:rsidRDefault="004A0E79" w:rsidP="004A0E79">
            <w:pPr>
              <w:spacing w:line="276" w:lineRule="auto"/>
              <w:jc w:val="center"/>
              <w:rPr>
                <w:rFonts w:eastAsia="Calibri"/>
                <w:b/>
                <w:i/>
                <w:noProof w:val="0"/>
              </w:rPr>
            </w:pPr>
            <w:r w:rsidRPr="004A0E79">
              <w:rPr>
                <w:rFonts w:eastAsia="Calibri"/>
                <w:b/>
                <w:i/>
                <w:noProof w:val="0"/>
              </w:rPr>
              <w:t xml:space="preserve">Documențația de atribuire se va obține din portalul informațional </w:t>
            </w:r>
          </w:p>
          <w:p w14:paraId="0E6F157A" w14:textId="77777777" w:rsidR="004A0E79" w:rsidRPr="004A0E79" w:rsidRDefault="004A0E79" w:rsidP="004A0E79">
            <w:pPr>
              <w:spacing w:line="276" w:lineRule="auto"/>
              <w:jc w:val="center"/>
              <w:rPr>
                <w:rFonts w:eastAsia="Calibri"/>
                <w:b/>
                <w:i/>
                <w:noProof w:val="0"/>
              </w:rPr>
            </w:pPr>
            <w:r w:rsidRPr="004A0E79">
              <w:rPr>
                <w:rFonts w:eastAsia="Calibri"/>
                <w:b/>
                <w:i/>
                <w:noProof w:val="0"/>
              </w:rPr>
              <w:t>SIA RSAP.</w:t>
            </w:r>
          </w:p>
        </w:tc>
      </w:tr>
      <w:tr w:rsidR="004A0E79" w:rsidRPr="004A0E79" w14:paraId="53CBA193" w14:textId="77777777" w:rsidTr="004A0E79">
        <w:tc>
          <w:tcPr>
            <w:tcW w:w="5949" w:type="dxa"/>
            <w:shd w:val="clear" w:color="auto" w:fill="F2F2F2"/>
          </w:tcPr>
          <w:p w14:paraId="0F9E0459" w14:textId="77777777" w:rsidR="004A0E79" w:rsidRPr="004A0E79" w:rsidRDefault="004A0E79" w:rsidP="004A0E79">
            <w:pPr>
              <w:spacing w:line="276" w:lineRule="auto"/>
              <w:jc w:val="both"/>
              <w:rPr>
                <w:rFonts w:eastAsia="Calibri"/>
                <w:b/>
                <w:i/>
                <w:noProof w:val="0"/>
              </w:rPr>
            </w:pPr>
            <w:r w:rsidRPr="004A0E79">
              <w:rPr>
                <w:rFonts w:eastAsia="Calibri"/>
                <w:b/>
                <w:i/>
                <w:noProof w:val="0"/>
              </w:rPr>
              <w:t>Tipul autorității contractante și obiectul principal de activitate:</w:t>
            </w:r>
          </w:p>
          <w:p w14:paraId="3C19806E" w14:textId="77777777" w:rsidR="004A0E79" w:rsidRPr="004A0E79" w:rsidRDefault="004A0E79" w:rsidP="004A0E79">
            <w:pPr>
              <w:spacing w:line="276" w:lineRule="auto"/>
              <w:jc w:val="both"/>
              <w:rPr>
                <w:rFonts w:eastAsia="Calibri"/>
                <w:b/>
                <w:i/>
                <w:noProof w:val="0"/>
                <w:sz w:val="20"/>
                <w:szCs w:val="20"/>
                <w:vertAlign w:val="superscript"/>
              </w:rPr>
            </w:pPr>
            <w:r w:rsidRPr="004A0E79">
              <w:rPr>
                <w:rFonts w:eastAsia="Calibri"/>
                <w:b/>
                <w:i/>
                <w:noProof w:val="0"/>
                <w:sz w:val="20"/>
                <w:szCs w:val="20"/>
                <w:vertAlign w:val="superscript"/>
              </w:rPr>
              <w:t>(Dacă este cazul, mențiunea că autoritatea contractantă este o autoritate centrală de achiziție sau că achiziția implică ori ar putea implica o altă formă de achiziție comună)</w:t>
            </w:r>
          </w:p>
        </w:tc>
        <w:tc>
          <w:tcPr>
            <w:tcW w:w="3969" w:type="dxa"/>
          </w:tcPr>
          <w:p w14:paraId="3960DB58" w14:textId="77777777" w:rsidR="004A0E79" w:rsidRPr="004A0E79" w:rsidRDefault="004A0E79" w:rsidP="004A0E79">
            <w:pPr>
              <w:spacing w:line="276" w:lineRule="auto"/>
              <w:jc w:val="center"/>
              <w:rPr>
                <w:rFonts w:eastAsia="Calibri"/>
                <w:b/>
                <w:i/>
                <w:noProof w:val="0"/>
              </w:rPr>
            </w:pPr>
            <w:r w:rsidRPr="004A0E79">
              <w:rPr>
                <w:rFonts w:eastAsia="Calibri"/>
                <w:b/>
                <w:i/>
                <w:noProof w:val="0"/>
              </w:rPr>
              <w:t>APL</w:t>
            </w:r>
          </w:p>
        </w:tc>
      </w:tr>
    </w:tbl>
    <w:p w14:paraId="46025FBD" w14:textId="77777777" w:rsidR="004A0E79" w:rsidRPr="004A0E79" w:rsidRDefault="004A0E79" w:rsidP="00E26F27">
      <w:pPr>
        <w:numPr>
          <w:ilvl w:val="0"/>
          <w:numId w:val="18"/>
        </w:numPr>
        <w:spacing w:before="240" w:after="160" w:line="276" w:lineRule="auto"/>
        <w:contextualSpacing/>
        <w:jc w:val="center"/>
        <w:rPr>
          <w:rFonts w:eastAsia="Calibri"/>
          <w:noProof w:val="0"/>
          <w:lang w:val="ro-MD"/>
        </w:rPr>
      </w:pPr>
      <w:r w:rsidRPr="004A0E79">
        <w:rPr>
          <w:rFonts w:eastAsia="Calibri"/>
          <w:b/>
          <w:noProof w:val="0"/>
          <w:lang w:val="ro-MD"/>
        </w:rPr>
        <w:t>Informații despre obiectul achiziției</w:t>
      </w:r>
      <w:r w:rsidRPr="004A0E79">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A0E79" w:rsidRPr="004A0E79" w14:paraId="3D764CB2" w14:textId="77777777" w:rsidTr="004A0E7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41FBF9B" w14:textId="77777777" w:rsidR="004A0E79" w:rsidRPr="004A0E79" w:rsidRDefault="004A0E79" w:rsidP="004A0E79">
            <w:pPr>
              <w:spacing w:line="276" w:lineRule="auto"/>
              <w:jc w:val="center"/>
              <w:rPr>
                <w:rFonts w:eastAsia="Calibri"/>
                <w:noProof w:val="0"/>
                <w:lang w:val="ro-MD"/>
              </w:rPr>
            </w:pPr>
            <w:r w:rsidRPr="004A0E79">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106975E" w14:textId="77777777" w:rsidR="004A0E79" w:rsidRPr="004A0E79" w:rsidRDefault="004A0E79" w:rsidP="004A0E79">
            <w:pPr>
              <w:spacing w:line="276" w:lineRule="auto"/>
              <w:jc w:val="center"/>
              <w:rPr>
                <w:rFonts w:eastAsia="Calibri"/>
                <w:noProof w:val="0"/>
                <w:lang w:val="ro-MD"/>
              </w:rPr>
            </w:pPr>
            <w:r w:rsidRPr="004A0E79">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4E9C6DD" w14:textId="77777777" w:rsidR="004A0E79" w:rsidRPr="004A0E79" w:rsidRDefault="004A0E79" w:rsidP="004A0E79">
            <w:pPr>
              <w:spacing w:line="276" w:lineRule="auto"/>
              <w:jc w:val="center"/>
              <w:rPr>
                <w:rFonts w:eastAsia="Calibri"/>
                <w:noProof w:val="0"/>
                <w:lang w:val="ro-MD"/>
              </w:rPr>
            </w:pPr>
            <w:r w:rsidRPr="004A0E79">
              <w:rPr>
                <w:rFonts w:eastAsia="Calibri"/>
                <w:noProof w:val="0"/>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77F04B1" w14:textId="77777777" w:rsidR="004A0E79" w:rsidRPr="004A0E79" w:rsidRDefault="004A0E79" w:rsidP="004A0E79">
            <w:pPr>
              <w:spacing w:line="276" w:lineRule="auto"/>
              <w:jc w:val="center"/>
              <w:rPr>
                <w:rFonts w:eastAsia="Calibri"/>
                <w:noProof w:val="0"/>
                <w:lang w:val="ro-MD"/>
              </w:rPr>
            </w:pPr>
            <w:r w:rsidRPr="004A0E79">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EE3F688" w14:textId="77777777" w:rsidR="004A0E79" w:rsidRPr="004A0E79" w:rsidRDefault="004A0E79" w:rsidP="004A0E79">
            <w:pPr>
              <w:spacing w:line="276" w:lineRule="auto"/>
              <w:jc w:val="center"/>
              <w:rPr>
                <w:rFonts w:eastAsia="Calibri"/>
                <w:noProof w:val="0"/>
                <w:lang w:val="ro-MD"/>
              </w:rPr>
            </w:pPr>
            <w:r w:rsidRPr="004A0E79">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A759F89" w14:textId="77777777" w:rsidR="004A0E79" w:rsidRPr="004A0E79" w:rsidRDefault="004A0E79" w:rsidP="004A0E79">
            <w:pPr>
              <w:spacing w:line="276" w:lineRule="auto"/>
              <w:jc w:val="center"/>
              <w:rPr>
                <w:rFonts w:eastAsia="Calibri"/>
                <w:noProof w:val="0"/>
                <w:lang w:val="ro-MD"/>
              </w:rPr>
            </w:pPr>
            <w:r w:rsidRPr="004A0E79">
              <w:rPr>
                <w:rFonts w:eastAsia="Calibri"/>
                <w:noProof w:val="0"/>
                <w:lang w:val="ro-MD"/>
              </w:rPr>
              <w:t>Valoarea estimată,</w:t>
            </w:r>
            <w:r w:rsidRPr="004A0E79">
              <w:rPr>
                <w:rFonts w:eastAsia="Calibri"/>
                <w:noProof w:val="0"/>
                <w:lang w:val="ro-MD"/>
              </w:rPr>
              <w:br/>
              <w:t xml:space="preserve">fără TVA: </w:t>
            </w:r>
            <w:r w:rsidRPr="004A0E79">
              <w:rPr>
                <w:rFonts w:eastAsia="Calibri"/>
                <w:noProof w:val="0"/>
                <w:sz w:val="20"/>
                <w:szCs w:val="20"/>
                <w:vertAlign w:val="superscript"/>
                <w:lang w:val="ro-MD"/>
              </w:rPr>
              <w:t>(pentru fiecare lot în parte)</w:t>
            </w:r>
          </w:p>
        </w:tc>
      </w:tr>
      <w:tr w:rsidR="004A0E79" w:rsidRPr="004A0E79" w14:paraId="7DD1C009" w14:textId="77777777" w:rsidTr="00FC75A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692127" w14:textId="77777777" w:rsidR="004A0E79" w:rsidRPr="004A0E79" w:rsidRDefault="004A0E79" w:rsidP="004A0E79">
            <w:pPr>
              <w:spacing w:line="276" w:lineRule="auto"/>
              <w:jc w:val="center"/>
              <w:rPr>
                <w:rFonts w:eastAsia="Calibri"/>
                <w:noProof w:val="0"/>
                <w:lang w:val="ro-MD"/>
              </w:rPr>
            </w:pPr>
            <w:r w:rsidRPr="004A0E79">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29C2DD" w14:textId="77777777" w:rsidR="004A0E79" w:rsidRPr="004A0E79" w:rsidRDefault="004A0E79" w:rsidP="004A0E79">
            <w:pPr>
              <w:spacing w:line="276" w:lineRule="auto"/>
              <w:jc w:val="center"/>
              <w:rPr>
                <w:rFonts w:eastAsia="Calibri"/>
                <w:b/>
                <w:i/>
                <w:noProof w:val="0"/>
                <w:lang w:val="ro-MD"/>
              </w:rPr>
            </w:pPr>
            <w:r w:rsidRPr="004A0E79">
              <w:rPr>
                <w:rFonts w:eastAsia="Calibri"/>
                <w:b/>
                <w:i/>
                <w:noProof w:val="0"/>
                <w:lang w:val="ro-MD"/>
              </w:rPr>
              <w:t>45211360-0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7256F21" w14:textId="77777777" w:rsidR="004A0E79" w:rsidRPr="004A0E79" w:rsidRDefault="004A0E79" w:rsidP="004A0E79">
            <w:pPr>
              <w:spacing w:line="276" w:lineRule="auto"/>
              <w:jc w:val="center"/>
              <w:rPr>
                <w:rFonts w:eastAsia="Calibri"/>
                <w:b/>
                <w:i/>
                <w:noProof w:val="0"/>
                <w:lang w:val="ro-MD"/>
              </w:rPr>
            </w:pPr>
            <w:r w:rsidRPr="004A0E79">
              <w:rPr>
                <w:rFonts w:eastAsia="Calibri"/>
                <w:b/>
                <w:i/>
                <w:noProof w:val="0"/>
                <w:lang w:val="ro-MD"/>
              </w:rPr>
              <w:t>Lucrări de reabilitare urbană și dezvoltarea infrastructurii spațiului public în cartierul central de pe str.Mitropolit Varlaam din or. Leova, raionul Leova.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250C79" w14:textId="77777777" w:rsidR="004A0E79" w:rsidRPr="004A0E79" w:rsidRDefault="004A0E79" w:rsidP="004A0E79">
            <w:pPr>
              <w:spacing w:line="276" w:lineRule="auto"/>
              <w:jc w:val="center"/>
              <w:rPr>
                <w:rFonts w:eastAsia="Calibri"/>
                <w:b/>
                <w:i/>
                <w:noProof w:val="0"/>
                <w:lang w:val="ro-MD"/>
              </w:rPr>
            </w:pPr>
            <w:r w:rsidRPr="004A0E79">
              <w:rPr>
                <w:rFonts w:eastAsia="Calibri"/>
                <w:b/>
                <w:i/>
                <w:noProof w:val="0"/>
                <w:lang w:val="ro-MD"/>
              </w:rPr>
              <w:t>1 lucrare</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25C3C5F" w14:textId="77777777" w:rsidR="004A0E79" w:rsidRPr="004A0E79" w:rsidRDefault="004A0E79" w:rsidP="004A0E79">
            <w:pPr>
              <w:spacing w:line="276" w:lineRule="auto"/>
              <w:jc w:val="center"/>
              <w:rPr>
                <w:rFonts w:eastAsia="Calibri"/>
                <w:b/>
                <w:i/>
                <w:noProof w:val="0"/>
                <w:lang w:val="ro-MD"/>
              </w:rPr>
            </w:pPr>
            <w:r w:rsidRPr="004A0E79">
              <w:rPr>
                <w:rFonts w:eastAsia="Calibri"/>
                <w:b/>
                <w:i/>
                <w:noProof w:val="0"/>
                <w:lang w:val="ro-MD"/>
              </w:rPr>
              <w:t>În conformitate cu</w:t>
            </w:r>
          </w:p>
          <w:p w14:paraId="3784EE1E" w14:textId="77777777" w:rsidR="004A0E79" w:rsidRPr="004A0E79" w:rsidRDefault="004A0E79" w:rsidP="004A0E79">
            <w:pPr>
              <w:spacing w:line="276" w:lineRule="auto"/>
              <w:jc w:val="center"/>
              <w:rPr>
                <w:rFonts w:eastAsia="Calibri"/>
                <w:b/>
                <w:i/>
                <w:noProof w:val="0"/>
                <w:color w:val="FF0000"/>
                <w:lang w:val="ro-MD"/>
              </w:rPr>
            </w:pPr>
            <w:r w:rsidRPr="004A0E79">
              <w:rPr>
                <w:rFonts w:eastAsia="Calibri"/>
                <w:b/>
                <w:i/>
                <w:noProof w:val="0"/>
                <w:lang w:val="ro-MD"/>
              </w:rPr>
              <w:t xml:space="preserve"> </w:t>
            </w:r>
            <w:r w:rsidRPr="004A0E79">
              <w:rPr>
                <w:rFonts w:eastAsia="Calibri"/>
                <w:b/>
                <w:i/>
                <w:noProof w:val="0"/>
                <w:color w:val="FF0000"/>
                <w:lang w:val="ro-MD"/>
              </w:rPr>
              <w:t>,,caietul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1AFB411" w14:textId="77777777" w:rsidR="004A0E79" w:rsidRPr="004A0E79" w:rsidRDefault="004A0E79" w:rsidP="004A0E79">
            <w:pPr>
              <w:spacing w:line="276" w:lineRule="auto"/>
              <w:jc w:val="center"/>
              <w:rPr>
                <w:rFonts w:eastAsia="Calibri"/>
                <w:b/>
                <w:i/>
                <w:noProof w:val="0"/>
                <w:lang w:val="ro-MD"/>
              </w:rPr>
            </w:pPr>
          </w:p>
          <w:p w14:paraId="4C9BA85F" w14:textId="77777777" w:rsidR="004A0E79" w:rsidRPr="004A0E79" w:rsidRDefault="004A0E79" w:rsidP="004A0E79">
            <w:pPr>
              <w:spacing w:line="276" w:lineRule="auto"/>
              <w:jc w:val="center"/>
              <w:rPr>
                <w:rFonts w:eastAsia="Calibri"/>
                <w:b/>
                <w:i/>
                <w:noProof w:val="0"/>
                <w:lang w:val="ro-MD"/>
              </w:rPr>
            </w:pPr>
          </w:p>
          <w:p w14:paraId="0A972733" w14:textId="77777777" w:rsidR="004A0E79" w:rsidRPr="004A0E79" w:rsidRDefault="004A0E79" w:rsidP="004A0E79">
            <w:pPr>
              <w:spacing w:line="276" w:lineRule="auto"/>
              <w:jc w:val="center"/>
              <w:rPr>
                <w:rFonts w:eastAsia="Calibri"/>
                <w:b/>
                <w:i/>
                <w:noProof w:val="0"/>
                <w:lang w:val="ro-MD"/>
              </w:rPr>
            </w:pPr>
          </w:p>
          <w:p w14:paraId="63C77C1C" w14:textId="77777777" w:rsidR="004A0E79" w:rsidRPr="004A0E79" w:rsidRDefault="004A0E79" w:rsidP="004A0E79">
            <w:pPr>
              <w:spacing w:line="276" w:lineRule="auto"/>
              <w:jc w:val="center"/>
              <w:rPr>
                <w:rFonts w:eastAsia="Calibri"/>
                <w:b/>
                <w:i/>
                <w:noProof w:val="0"/>
                <w:lang w:val="ro-MD"/>
              </w:rPr>
            </w:pPr>
          </w:p>
          <w:p w14:paraId="76F11AEE" w14:textId="77777777" w:rsidR="004A0E79" w:rsidRPr="004A0E79" w:rsidRDefault="004A0E79" w:rsidP="004A0E79">
            <w:pPr>
              <w:spacing w:line="276" w:lineRule="auto"/>
              <w:jc w:val="center"/>
              <w:rPr>
                <w:rFonts w:eastAsia="Calibri"/>
                <w:b/>
                <w:i/>
                <w:noProof w:val="0"/>
                <w:lang w:val="ro-MD"/>
              </w:rPr>
            </w:pPr>
          </w:p>
          <w:p w14:paraId="1AA317B8" w14:textId="77777777" w:rsidR="004A0E79" w:rsidRPr="004A0E79" w:rsidRDefault="004A0E79" w:rsidP="004A0E79">
            <w:pPr>
              <w:spacing w:line="276" w:lineRule="auto"/>
              <w:jc w:val="center"/>
              <w:rPr>
                <w:rFonts w:eastAsia="Calibri"/>
                <w:b/>
                <w:i/>
                <w:noProof w:val="0"/>
                <w:sz w:val="22"/>
                <w:szCs w:val="22"/>
                <w:lang w:val="ro-MD"/>
              </w:rPr>
            </w:pPr>
            <w:r w:rsidRPr="004A0E79">
              <w:rPr>
                <w:rFonts w:eastAsia="Calibri"/>
                <w:b/>
                <w:i/>
                <w:noProof w:val="0"/>
                <w:sz w:val="22"/>
                <w:szCs w:val="22"/>
                <w:lang w:val="ro-MD"/>
              </w:rPr>
              <w:t>7 200 000.00</w:t>
            </w:r>
          </w:p>
        </w:tc>
      </w:tr>
      <w:tr w:rsidR="004A0E79" w:rsidRPr="004A0E79" w14:paraId="281BE56A" w14:textId="77777777" w:rsidTr="00FC75A1">
        <w:trPr>
          <w:trHeight w:val="397"/>
        </w:trPr>
        <w:tc>
          <w:tcPr>
            <w:tcW w:w="850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2C1236F" w14:textId="77777777" w:rsidR="004A0E79" w:rsidRPr="004A0E79" w:rsidRDefault="004A0E79" w:rsidP="004A0E79">
            <w:pPr>
              <w:spacing w:line="276" w:lineRule="auto"/>
              <w:jc w:val="center"/>
              <w:rPr>
                <w:rFonts w:eastAsia="Calibri"/>
                <w:b/>
                <w:i/>
                <w:noProof w:val="0"/>
                <w:lang w:val="ro-MD"/>
              </w:rPr>
            </w:pPr>
            <w:r w:rsidRPr="004A0E79">
              <w:rPr>
                <w:rFonts w:eastAsia="Calibri"/>
                <w:b/>
                <w:i/>
                <w:noProof w:val="0"/>
                <w:lang w:val="ro-MD"/>
              </w:rPr>
              <w:t>Valoarea totatlă estimativă / lei fără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679576D" w14:textId="77777777" w:rsidR="004A0E79" w:rsidRPr="004A0E79" w:rsidRDefault="004A0E79" w:rsidP="004A0E79">
            <w:pPr>
              <w:spacing w:line="276" w:lineRule="auto"/>
              <w:jc w:val="center"/>
              <w:rPr>
                <w:rFonts w:eastAsia="Calibri"/>
                <w:b/>
                <w:i/>
                <w:noProof w:val="0"/>
                <w:sz w:val="22"/>
                <w:szCs w:val="22"/>
                <w:lang w:val="ro-MD"/>
              </w:rPr>
            </w:pPr>
            <w:r w:rsidRPr="004A0E79">
              <w:rPr>
                <w:rFonts w:eastAsia="Calibri"/>
                <w:noProof w:val="0"/>
                <w:lang w:val="ro-MD"/>
              </w:rPr>
              <w:t xml:space="preserve"> </w:t>
            </w:r>
            <w:r w:rsidRPr="004A0E79">
              <w:rPr>
                <w:rFonts w:eastAsia="Calibri"/>
                <w:b/>
                <w:i/>
                <w:noProof w:val="0"/>
                <w:lang w:val="ro-MD"/>
              </w:rPr>
              <w:t>7</w:t>
            </w:r>
            <w:r w:rsidRPr="004A0E79">
              <w:rPr>
                <w:rFonts w:eastAsia="Calibri"/>
                <w:b/>
                <w:i/>
                <w:noProof w:val="0"/>
                <w:sz w:val="22"/>
                <w:szCs w:val="22"/>
                <w:lang w:val="ro-MD"/>
              </w:rPr>
              <w:t> 200 000.00</w:t>
            </w:r>
          </w:p>
        </w:tc>
      </w:tr>
    </w:tbl>
    <w:p w14:paraId="513CCDE0" w14:textId="77777777" w:rsidR="004A0E79" w:rsidRPr="004A0E79" w:rsidRDefault="004A0E79" w:rsidP="004A0E79">
      <w:pPr>
        <w:spacing w:before="240" w:after="160" w:line="276" w:lineRule="auto"/>
        <w:ind w:left="1080"/>
        <w:jc w:val="both"/>
        <w:rPr>
          <w:rFonts w:eastAsia="Calibri"/>
          <w:b/>
          <w:noProof w:val="0"/>
          <w:lang w:val="ro-MD"/>
        </w:rPr>
      </w:pPr>
    </w:p>
    <w:p w14:paraId="24B2F753" w14:textId="77777777" w:rsidR="004A0E79" w:rsidRPr="004A0E79" w:rsidRDefault="004A0E79" w:rsidP="00E26F27">
      <w:pPr>
        <w:numPr>
          <w:ilvl w:val="0"/>
          <w:numId w:val="18"/>
        </w:numPr>
        <w:spacing w:before="240" w:after="160" w:line="276" w:lineRule="auto"/>
        <w:jc w:val="center"/>
        <w:rPr>
          <w:rFonts w:eastAsia="Calibri"/>
          <w:b/>
          <w:noProof w:val="0"/>
          <w:vertAlign w:val="subscript"/>
          <w:lang w:val="ro-MD"/>
        </w:rPr>
      </w:pPr>
      <w:r w:rsidRPr="004A0E79">
        <w:rPr>
          <w:rFonts w:eastAsia="Calibri"/>
          <w:b/>
          <w:noProof w:val="0"/>
          <w:lang w:val="ro-MD"/>
        </w:rPr>
        <w:t xml:space="preserve">Condiții de participare: (în măsura în care sunt deja cunoscute) </w:t>
      </w:r>
    </w:p>
    <w:tbl>
      <w:tblPr>
        <w:tblStyle w:val="12"/>
        <w:tblW w:w="9923" w:type="dxa"/>
        <w:tblInd w:w="-5" w:type="dxa"/>
        <w:tblLook w:val="04A0" w:firstRow="1" w:lastRow="0" w:firstColumn="1" w:lastColumn="0" w:noHBand="0" w:noVBand="1"/>
      </w:tblPr>
      <w:tblGrid>
        <w:gridCol w:w="5954"/>
        <w:gridCol w:w="3969"/>
      </w:tblGrid>
      <w:tr w:rsidR="004A0E79" w:rsidRPr="004A0E79" w14:paraId="74C95328" w14:textId="77777777" w:rsidTr="004A0E79">
        <w:tc>
          <w:tcPr>
            <w:tcW w:w="5954" w:type="dxa"/>
            <w:shd w:val="clear" w:color="auto" w:fill="F2F2F2"/>
          </w:tcPr>
          <w:p w14:paraId="00C6E2AE" w14:textId="77777777" w:rsidR="004A0E79" w:rsidRPr="004A0E79" w:rsidRDefault="004A0E79" w:rsidP="004A0E79">
            <w:pPr>
              <w:spacing w:line="276" w:lineRule="auto"/>
              <w:contextualSpacing/>
              <w:jc w:val="both"/>
              <w:rPr>
                <w:rFonts w:eastAsia="Calibri"/>
                <w:noProof w:val="0"/>
                <w:lang w:val="ro-MD"/>
              </w:rPr>
            </w:pPr>
            <w:r w:rsidRPr="004A0E79">
              <w:rPr>
                <w:rFonts w:eastAsia="Calibri"/>
                <w:noProof w:val="0"/>
              </w:rPr>
              <w:t>Contractul de achiziție publică este rezervat unor ateliere protejate sau acesta poate fi executat numai în cadrul unor programe de angajare protejată:</w:t>
            </w:r>
          </w:p>
        </w:tc>
        <w:tc>
          <w:tcPr>
            <w:tcW w:w="3969" w:type="dxa"/>
          </w:tcPr>
          <w:p w14:paraId="68F2D12D" w14:textId="77777777" w:rsidR="004A0E79" w:rsidRPr="004A0E79" w:rsidRDefault="004A0E79" w:rsidP="004A0E79">
            <w:pPr>
              <w:spacing w:line="276" w:lineRule="auto"/>
              <w:jc w:val="both"/>
              <w:rPr>
                <w:rFonts w:eastAsia="Calibri"/>
                <w:b/>
                <w:i/>
                <w:noProof w:val="0"/>
              </w:rPr>
            </w:pPr>
            <w:r w:rsidRPr="004A0E79">
              <w:rPr>
                <w:rFonts w:eastAsia="Calibri"/>
                <w:b/>
                <w:i/>
                <w:noProof w:val="0"/>
              </w:rPr>
              <w:t>Nu - X</w:t>
            </w:r>
          </w:p>
          <w:p w14:paraId="464F8C62" w14:textId="77777777" w:rsidR="004A0E79" w:rsidRPr="004A0E79" w:rsidRDefault="004A0E79" w:rsidP="004A0E79">
            <w:pPr>
              <w:spacing w:line="276" w:lineRule="auto"/>
              <w:contextualSpacing/>
              <w:jc w:val="both"/>
              <w:rPr>
                <w:rFonts w:eastAsia="Calibri"/>
                <w:noProof w:val="0"/>
                <w:lang w:val="ro-MD"/>
              </w:rPr>
            </w:pPr>
            <w:r w:rsidRPr="004A0E79">
              <w:rPr>
                <w:rFonts w:eastAsia="Calibri"/>
                <w:noProof w:val="0"/>
              </w:rPr>
              <w:t>Da □</w:t>
            </w:r>
          </w:p>
        </w:tc>
      </w:tr>
      <w:tr w:rsidR="004A0E79" w:rsidRPr="004A0E79" w14:paraId="0A7024B4" w14:textId="77777777" w:rsidTr="004A0E79">
        <w:tc>
          <w:tcPr>
            <w:tcW w:w="5954" w:type="dxa"/>
            <w:shd w:val="clear" w:color="auto" w:fill="F2F2F2"/>
          </w:tcPr>
          <w:p w14:paraId="6A881147" w14:textId="77777777" w:rsidR="004A0E79" w:rsidRPr="004A0E79" w:rsidRDefault="004A0E79" w:rsidP="004A0E79">
            <w:pPr>
              <w:spacing w:line="276" w:lineRule="auto"/>
              <w:contextualSpacing/>
              <w:jc w:val="both"/>
              <w:rPr>
                <w:rFonts w:eastAsia="Calibri"/>
                <w:noProof w:val="0"/>
                <w:lang w:val="ro-MD"/>
              </w:rPr>
            </w:pPr>
            <w:r w:rsidRPr="004A0E79">
              <w:rPr>
                <w:rFonts w:eastAsia="Calibri"/>
                <w:noProof w:val="0"/>
              </w:rPr>
              <w:t>Prestarea serviciului este rezervată unei anumite profesii în temeiul unor acte cu putere de lege sau al unor acte administrative:</w:t>
            </w:r>
          </w:p>
        </w:tc>
        <w:tc>
          <w:tcPr>
            <w:tcW w:w="3969" w:type="dxa"/>
          </w:tcPr>
          <w:p w14:paraId="010BB26E" w14:textId="77777777" w:rsidR="004A0E79" w:rsidRPr="004A0E79" w:rsidRDefault="004A0E79" w:rsidP="004A0E79">
            <w:pPr>
              <w:spacing w:line="276" w:lineRule="auto"/>
              <w:jc w:val="both"/>
              <w:rPr>
                <w:rFonts w:eastAsia="Calibri"/>
                <w:b/>
                <w:i/>
                <w:noProof w:val="0"/>
              </w:rPr>
            </w:pPr>
            <w:r w:rsidRPr="004A0E79">
              <w:rPr>
                <w:rFonts w:eastAsia="Calibri"/>
                <w:b/>
                <w:i/>
                <w:noProof w:val="0"/>
              </w:rPr>
              <w:t>Nu - X</w:t>
            </w:r>
          </w:p>
          <w:p w14:paraId="38C8CD13" w14:textId="77777777" w:rsidR="004A0E79" w:rsidRPr="004A0E79" w:rsidRDefault="004A0E79" w:rsidP="004A0E79">
            <w:pPr>
              <w:spacing w:line="276" w:lineRule="auto"/>
              <w:contextualSpacing/>
              <w:jc w:val="both"/>
              <w:rPr>
                <w:rFonts w:eastAsia="Calibri"/>
                <w:noProof w:val="0"/>
                <w:lang w:val="ro-MD"/>
              </w:rPr>
            </w:pPr>
            <w:r w:rsidRPr="004A0E79">
              <w:rPr>
                <w:rFonts w:eastAsia="Calibri"/>
                <w:noProof w:val="0"/>
              </w:rPr>
              <w:t>Da □</w:t>
            </w:r>
          </w:p>
        </w:tc>
      </w:tr>
      <w:tr w:rsidR="004A0E79" w:rsidRPr="004A0E79" w14:paraId="410C2227" w14:textId="77777777" w:rsidTr="004A0E79">
        <w:tc>
          <w:tcPr>
            <w:tcW w:w="5954" w:type="dxa"/>
            <w:shd w:val="clear" w:color="auto" w:fill="F2F2F2"/>
          </w:tcPr>
          <w:p w14:paraId="0B3CC152" w14:textId="77777777" w:rsidR="004A0E79" w:rsidRPr="004A0E79" w:rsidRDefault="004A0E79" w:rsidP="004A0E79">
            <w:pPr>
              <w:spacing w:line="276" w:lineRule="auto"/>
              <w:contextualSpacing/>
              <w:jc w:val="both"/>
              <w:rPr>
                <w:rFonts w:eastAsia="Calibri"/>
                <w:noProof w:val="0"/>
                <w:lang w:val="ro-MD"/>
              </w:rPr>
            </w:pPr>
            <w:r w:rsidRPr="004A0E79">
              <w:rPr>
                <w:rFonts w:eastAsia="Calibri"/>
                <w:noProof w:val="0"/>
                <w:lang w:val="ro-MD"/>
              </w:rPr>
              <w:t>Scurtă descriere a criteriilor de selecție:</w:t>
            </w:r>
          </w:p>
        </w:tc>
        <w:tc>
          <w:tcPr>
            <w:tcW w:w="3969" w:type="dxa"/>
          </w:tcPr>
          <w:p w14:paraId="34D1158C" w14:textId="77777777" w:rsidR="004A0E79" w:rsidRPr="004A0E79" w:rsidRDefault="004A0E79" w:rsidP="004A0E79">
            <w:pPr>
              <w:spacing w:line="276" w:lineRule="auto"/>
              <w:contextualSpacing/>
              <w:jc w:val="both"/>
              <w:rPr>
                <w:rFonts w:eastAsia="Calibri"/>
                <w:noProof w:val="0"/>
                <w:sz w:val="20"/>
                <w:szCs w:val="20"/>
                <w:lang w:val="ro-MD"/>
              </w:rPr>
            </w:pPr>
          </w:p>
          <w:p w14:paraId="54345C86" w14:textId="77777777" w:rsidR="004A0E79" w:rsidRPr="004A0E79" w:rsidRDefault="004A0E79" w:rsidP="004A0E79">
            <w:pPr>
              <w:spacing w:line="276" w:lineRule="auto"/>
              <w:contextualSpacing/>
              <w:jc w:val="center"/>
              <w:rPr>
                <w:rFonts w:eastAsia="Calibri"/>
                <w:b/>
                <w:i/>
                <w:noProof w:val="0"/>
                <w:lang w:val="ro-MD"/>
              </w:rPr>
            </w:pPr>
            <w:r w:rsidRPr="004A0E79">
              <w:rPr>
                <w:rFonts w:eastAsia="Calibri"/>
                <w:b/>
                <w:i/>
                <w:noProof w:val="0"/>
                <w:lang w:val="ro-MD"/>
              </w:rPr>
              <w:t>-</w:t>
            </w:r>
          </w:p>
          <w:p w14:paraId="77CE5126" w14:textId="77777777" w:rsidR="004A0E79" w:rsidRPr="004A0E79" w:rsidRDefault="004A0E79" w:rsidP="004A0E79">
            <w:pPr>
              <w:spacing w:line="276" w:lineRule="auto"/>
              <w:contextualSpacing/>
              <w:jc w:val="both"/>
              <w:rPr>
                <w:rFonts w:eastAsia="Calibri"/>
                <w:noProof w:val="0"/>
                <w:lang w:val="ro-MD"/>
              </w:rPr>
            </w:pPr>
          </w:p>
        </w:tc>
      </w:tr>
    </w:tbl>
    <w:p w14:paraId="09871C0C" w14:textId="77777777" w:rsidR="004A0E79" w:rsidRPr="004A0E79" w:rsidRDefault="004A0E79" w:rsidP="00E26F27">
      <w:pPr>
        <w:numPr>
          <w:ilvl w:val="0"/>
          <w:numId w:val="18"/>
        </w:numPr>
        <w:spacing w:before="240" w:after="160" w:line="276" w:lineRule="auto"/>
        <w:jc w:val="center"/>
        <w:rPr>
          <w:rFonts w:eastAsia="Calibri"/>
          <w:b/>
          <w:noProof w:val="0"/>
          <w:lang w:val="ro-MD"/>
        </w:rPr>
      </w:pPr>
      <w:r w:rsidRPr="004A0E79">
        <w:rPr>
          <w:rFonts w:eastAsia="Calibri"/>
          <w:b/>
          <w:noProof w:val="0"/>
          <w:lang w:val="ro-MD"/>
        </w:rPr>
        <w:t>Alte informații:</w:t>
      </w:r>
    </w:p>
    <w:tbl>
      <w:tblPr>
        <w:tblStyle w:val="12"/>
        <w:tblW w:w="9923" w:type="dxa"/>
        <w:tblInd w:w="-5" w:type="dxa"/>
        <w:tblLook w:val="04A0" w:firstRow="1" w:lastRow="0" w:firstColumn="1" w:lastColumn="0" w:noHBand="0" w:noVBand="1"/>
      </w:tblPr>
      <w:tblGrid>
        <w:gridCol w:w="5812"/>
        <w:gridCol w:w="4111"/>
      </w:tblGrid>
      <w:tr w:rsidR="004A0E79" w:rsidRPr="004A0E79" w14:paraId="46A31308" w14:textId="77777777" w:rsidTr="004A0E79">
        <w:tc>
          <w:tcPr>
            <w:tcW w:w="5812" w:type="dxa"/>
            <w:shd w:val="clear" w:color="auto" w:fill="F2F2F2"/>
          </w:tcPr>
          <w:p w14:paraId="1F4B9EBA" w14:textId="77777777" w:rsidR="004A0E79" w:rsidRPr="004A0E79" w:rsidRDefault="004A0E79" w:rsidP="004A0E79">
            <w:pPr>
              <w:spacing w:line="276" w:lineRule="auto"/>
              <w:contextualSpacing/>
              <w:jc w:val="both"/>
              <w:rPr>
                <w:rFonts w:eastAsia="Calibri"/>
                <w:noProof w:val="0"/>
                <w:lang w:val="ro-MD"/>
              </w:rPr>
            </w:pPr>
            <w:r w:rsidRPr="004A0E79">
              <w:rPr>
                <w:rFonts w:eastAsia="Calibri"/>
                <w:noProof w:val="0"/>
                <w:lang w:val="ro-MD"/>
              </w:rPr>
              <w:t>Data estimată pentru publicarea anunțului de participare pentru contractul/contractele la care se referă anunțul de intenție:</w:t>
            </w:r>
          </w:p>
        </w:tc>
        <w:tc>
          <w:tcPr>
            <w:tcW w:w="4111" w:type="dxa"/>
          </w:tcPr>
          <w:p w14:paraId="3314F90C" w14:textId="77777777" w:rsidR="004A0E79" w:rsidRPr="004A0E79" w:rsidRDefault="004A0E79" w:rsidP="004A0E79">
            <w:pPr>
              <w:spacing w:line="276" w:lineRule="auto"/>
              <w:contextualSpacing/>
              <w:jc w:val="center"/>
              <w:rPr>
                <w:rFonts w:eastAsia="Calibri"/>
                <w:b/>
                <w:i/>
                <w:noProof w:val="0"/>
                <w:lang w:val="ro-MD"/>
              </w:rPr>
            </w:pPr>
            <w:r w:rsidRPr="004A0E79">
              <w:rPr>
                <w:rFonts w:eastAsia="Calibri"/>
                <w:b/>
                <w:i/>
                <w:noProof w:val="0"/>
                <w:lang w:val="ro-MD"/>
              </w:rPr>
              <w:t>16.06.2026</w:t>
            </w:r>
          </w:p>
        </w:tc>
      </w:tr>
      <w:tr w:rsidR="004A0E79" w:rsidRPr="004A0E79" w14:paraId="60D3551D" w14:textId="77777777" w:rsidTr="004A0E79">
        <w:tc>
          <w:tcPr>
            <w:tcW w:w="5812" w:type="dxa"/>
            <w:shd w:val="clear" w:color="auto" w:fill="F2F2F2"/>
          </w:tcPr>
          <w:p w14:paraId="791DF34B" w14:textId="77777777" w:rsidR="004A0E79" w:rsidRPr="004A0E79" w:rsidRDefault="004A0E79" w:rsidP="004A0E79">
            <w:pPr>
              <w:spacing w:line="276" w:lineRule="auto"/>
              <w:contextualSpacing/>
              <w:jc w:val="both"/>
              <w:rPr>
                <w:rFonts w:eastAsia="Calibri"/>
                <w:noProof w:val="0"/>
                <w:lang w:val="ro-MD"/>
              </w:rPr>
            </w:pPr>
            <w:r w:rsidRPr="004A0E79">
              <w:rPr>
                <w:rFonts w:eastAsia="Calibri"/>
                <w:noProof w:val="0"/>
                <w:lang w:val="ro-MD"/>
              </w:rPr>
              <w:t>Tehnici și instrumente specifice de atribuire utilizate:</w:t>
            </w:r>
          </w:p>
        </w:tc>
        <w:tc>
          <w:tcPr>
            <w:tcW w:w="4111" w:type="dxa"/>
          </w:tcPr>
          <w:p w14:paraId="0D0B78D7" w14:textId="77777777" w:rsidR="004A0E79" w:rsidRPr="004A0E79" w:rsidRDefault="004A0E79" w:rsidP="004A0E79">
            <w:pPr>
              <w:spacing w:line="276" w:lineRule="auto"/>
              <w:contextualSpacing/>
              <w:jc w:val="both"/>
              <w:rPr>
                <w:rFonts w:eastAsia="Calibri"/>
                <w:noProof w:val="0"/>
                <w:lang w:val="ro-MD"/>
              </w:rPr>
            </w:pPr>
            <w:r w:rsidRPr="004A0E79">
              <w:rPr>
                <w:rFonts w:eastAsia="Calibri"/>
                <w:noProof w:val="0"/>
                <w:lang w:val="ro-MD"/>
              </w:rPr>
              <w:t>Acord-cadru □</w:t>
            </w:r>
          </w:p>
          <w:p w14:paraId="0C277580" w14:textId="77777777" w:rsidR="004A0E79" w:rsidRPr="004A0E79" w:rsidRDefault="004A0E79" w:rsidP="004A0E79">
            <w:pPr>
              <w:spacing w:line="276" w:lineRule="auto"/>
              <w:contextualSpacing/>
              <w:jc w:val="both"/>
              <w:rPr>
                <w:rFonts w:eastAsia="Calibri"/>
                <w:b/>
                <w:i/>
                <w:noProof w:val="0"/>
                <w:lang w:val="ro-MD"/>
              </w:rPr>
            </w:pPr>
            <w:r w:rsidRPr="004A0E79">
              <w:rPr>
                <w:rFonts w:eastAsia="Calibri"/>
                <w:b/>
                <w:i/>
                <w:noProof w:val="0"/>
                <w:lang w:val="ro-MD"/>
              </w:rPr>
              <w:t>Sistem dinamic de achiziție - X</w:t>
            </w:r>
          </w:p>
        </w:tc>
      </w:tr>
      <w:tr w:rsidR="004A0E79" w:rsidRPr="004A0E79" w14:paraId="2BC6B4A1" w14:textId="77777777" w:rsidTr="004A0E79">
        <w:tc>
          <w:tcPr>
            <w:tcW w:w="5812" w:type="dxa"/>
            <w:shd w:val="clear" w:color="auto" w:fill="F2F2F2"/>
          </w:tcPr>
          <w:p w14:paraId="26751A6B" w14:textId="77777777" w:rsidR="004A0E79" w:rsidRPr="004A0E79" w:rsidRDefault="004A0E79" w:rsidP="004A0E79">
            <w:pPr>
              <w:spacing w:line="276" w:lineRule="auto"/>
              <w:contextualSpacing/>
              <w:jc w:val="both"/>
              <w:rPr>
                <w:noProof w:val="0"/>
                <w:lang w:val="ro-MD" w:eastAsia="zh-CN"/>
              </w:rPr>
            </w:pPr>
            <w:r w:rsidRPr="004A0E79">
              <w:rPr>
                <w:noProof w:val="0"/>
                <w:lang w:val="ro-MD" w:eastAsia="zh-CN"/>
              </w:rPr>
              <w:t>Contractul intră sub incidența Acordului privind achizițiile guvernamentale al Organizației Mondiale a Comerțului:</w:t>
            </w:r>
          </w:p>
          <w:p w14:paraId="75834F63" w14:textId="77777777" w:rsidR="004A0E79" w:rsidRPr="004A0E79" w:rsidRDefault="004A0E79" w:rsidP="004A0E79">
            <w:pPr>
              <w:spacing w:line="276" w:lineRule="auto"/>
              <w:contextualSpacing/>
              <w:jc w:val="both"/>
              <w:rPr>
                <w:rFonts w:eastAsia="Calibri"/>
                <w:b/>
                <w:noProof w:val="0"/>
                <w:vertAlign w:val="superscript"/>
                <w:lang w:val="ro-MD"/>
              </w:rPr>
            </w:pPr>
            <w:r w:rsidRPr="004A0E79">
              <w:rPr>
                <w:b/>
                <w:i/>
                <w:noProof w:val="0"/>
                <w:vertAlign w:val="superscript"/>
                <w:lang w:val="ro-MD" w:eastAsia="zh-CN"/>
              </w:rPr>
              <w:t>(Numai în cazul anunțurilor transmise spre publicare în JOUE)</w:t>
            </w:r>
          </w:p>
        </w:tc>
        <w:tc>
          <w:tcPr>
            <w:tcW w:w="4111" w:type="dxa"/>
          </w:tcPr>
          <w:p w14:paraId="498984F9" w14:textId="77777777" w:rsidR="004A0E79" w:rsidRPr="004A0E79" w:rsidRDefault="004A0E79" w:rsidP="004A0E79">
            <w:pPr>
              <w:spacing w:line="276" w:lineRule="auto"/>
              <w:jc w:val="both"/>
              <w:rPr>
                <w:rFonts w:eastAsia="Calibri"/>
                <w:b/>
                <w:i/>
                <w:noProof w:val="0"/>
                <w:lang w:val="ro-MD"/>
              </w:rPr>
            </w:pPr>
            <w:r w:rsidRPr="004A0E79">
              <w:rPr>
                <w:rFonts w:eastAsia="Calibri"/>
                <w:b/>
                <w:i/>
                <w:noProof w:val="0"/>
                <w:lang w:val="ro-MD"/>
              </w:rPr>
              <w:t>Nu - X</w:t>
            </w:r>
          </w:p>
          <w:p w14:paraId="3BBF0F9C" w14:textId="77777777" w:rsidR="004A0E79" w:rsidRPr="004A0E79" w:rsidRDefault="004A0E79" w:rsidP="004A0E79">
            <w:pPr>
              <w:spacing w:line="276" w:lineRule="auto"/>
              <w:contextualSpacing/>
              <w:jc w:val="both"/>
              <w:rPr>
                <w:rFonts w:eastAsia="Calibri"/>
                <w:noProof w:val="0"/>
                <w:lang w:val="ro-MD"/>
              </w:rPr>
            </w:pPr>
            <w:r w:rsidRPr="004A0E79">
              <w:rPr>
                <w:rFonts w:eastAsia="Calibri"/>
                <w:noProof w:val="0"/>
                <w:lang w:val="ro-MD"/>
              </w:rPr>
              <w:t>Da □</w:t>
            </w:r>
          </w:p>
        </w:tc>
      </w:tr>
      <w:tr w:rsidR="004A0E79" w:rsidRPr="004A0E79" w14:paraId="50BAB09C" w14:textId="77777777" w:rsidTr="004A0E79">
        <w:tc>
          <w:tcPr>
            <w:tcW w:w="5812" w:type="dxa"/>
            <w:shd w:val="clear" w:color="auto" w:fill="F2F2F2"/>
          </w:tcPr>
          <w:p w14:paraId="010C5FFB" w14:textId="77777777" w:rsidR="004A0E79" w:rsidRPr="004A0E79" w:rsidRDefault="004A0E79" w:rsidP="004A0E79">
            <w:pPr>
              <w:spacing w:line="276" w:lineRule="auto"/>
              <w:jc w:val="both"/>
              <w:rPr>
                <w:rFonts w:eastAsia="Calibri"/>
                <w:noProof w:val="0"/>
                <w:lang w:val="ro-MD"/>
              </w:rPr>
            </w:pPr>
            <w:r w:rsidRPr="004A0E79">
              <w:rPr>
                <w:rFonts w:eastAsia="Calibri"/>
                <w:noProof w:val="0"/>
                <w:lang w:val="ro-MD"/>
              </w:rPr>
              <w:t>Agenția Națională pentru Soluționarea Contestațiilor:</w:t>
            </w:r>
          </w:p>
          <w:p w14:paraId="52CACB57" w14:textId="77777777" w:rsidR="004A0E79" w:rsidRPr="004A0E79" w:rsidRDefault="004A0E79" w:rsidP="004A0E79">
            <w:pPr>
              <w:spacing w:line="276" w:lineRule="auto"/>
              <w:contextualSpacing/>
              <w:jc w:val="both"/>
              <w:rPr>
                <w:noProof w:val="0"/>
                <w:lang w:val="ro-MD" w:eastAsia="zh-CN"/>
              </w:rPr>
            </w:pPr>
          </w:p>
        </w:tc>
        <w:tc>
          <w:tcPr>
            <w:tcW w:w="4111" w:type="dxa"/>
          </w:tcPr>
          <w:p w14:paraId="48E7BA6C" w14:textId="77777777" w:rsidR="004A0E79" w:rsidRPr="004A0E79" w:rsidRDefault="004A0E79" w:rsidP="004A0E79">
            <w:pPr>
              <w:spacing w:line="276" w:lineRule="auto"/>
              <w:jc w:val="center"/>
              <w:rPr>
                <w:rFonts w:eastAsia="Calibri"/>
                <w:noProof w:val="0"/>
                <w:lang w:val="ro-MD"/>
              </w:rPr>
            </w:pPr>
            <w:r w:rsidRPr="004A0E79">
              <w:rPr>
                <w:rFonts w:eastAsia="Calibri"/>
                <w:noProof w:val="0"/>
                <w:lang w:val="ro-MD"/>
              </w:rPr>
              <w:t>mun. Chișinău, bd. Ștefan cel Mare și Sfânt, 124, MD-2001;</w:t>
            </w:r>
          </w:p>
          <w:p w14:paraId="7CE7A32A" w14:textId="77777777" w:rsidR="004A0E79" w:rsidRPr="004A0E79" w:rsidRDefault="004A0E79" w:rsidP="004A0E79">
            <w:pPr>
              <w:spacing w:line="276" w:lineRule="auto"/>
              <w:jc w:val="center"/>
              <w:rPr>
                <w:rFonts w:eastAsia="Calibri"/>
                <w:noProof w:val="0"/>
                <w:lang w:val="ro-MD"/>
              </w:rPr>
            </w:pPr>
            <w:r w:rsidRPr="004A0E79">
              <w:rPr>
                <w:rFonts w:eastAsia="Calibri"/>
                <w:noProof w:val="0"/>
                <w:lang w:val="ro-MD"/>
              </w:rPr>
              <w:t>tel/fax: (022) 820 652, 820-651</w:t>
            </w:r>
          </w:p>
          <w:p w14:paraId="5D6B6B9B" w14:textId="77777777" w:rsidR="004A0E79" w:rsidRPr="004A0E79" w:rsidRDefault="004A0E79" w:rsidP="004A0E79">
            <w:pPr>
              <w:spacing w:line="276" w:lineRule="auto"/>
              <w:jc w:val="center"/>
              <w:rPr>
                <w:rFonts w:eastAsia="Calibri"/>
                <w:noProof w:val="0"/>
                <w:color w:val="0563C1"/>
                <w:u w:val="single"/>
                <w:lang w:val="ro-MD"/>
              </w:rPr>
            </w:pPr>
            <w:r w:rsidRPr="004A0E79">
              <w:rPr>
                <w:rFonts w:eastAsia="Calibri"/>
                <w:noProof w:val="0"/>
                <w:lang w:val="ro-MD"/>
              </w:rPr>
              <w:t xml:space="preserve">e-mail: </w:t>
            </w:r>
            <w:hyperlink r:id="rId13" w:history="1">
              <w:r w:rsidRPr="004A0E79">
                <w:rPr>
                  <w:rFonts w:eastAsia="Calibri"/>
                  <w:noProof w:val="0"/>
                  <w:color w:val="0563C1"/>
                  <w:u w:val="single"/>
                  <w:lang w:val="ro-MD"/>
                </w:rPr>
                <w:t>contestatii@ansc.md</w:t>
              </w:r>
            </w:hyperlink>
          </w:p>
          <w:p w14:paraId="7D0C0221" w14:textId="77777777" w:rsidR="004A0E79" w:rsidRPr="004A0E79" w:rsidRDefault="004A0E79" w:rsidP="004A0E79">
            <w:pPr>
              <w:spacing w:line="276" w:lineRule="auto"/>
              <w:jc w:val="center"/>
              <w:rPr>
                <w:rFonts w:eastAsia="Calibri"/>
                <w:noProof w:val="0"/>
                <w:lang w:val="ro-MD"/>
              </w:rPr>
            </w:pPr>
            <w:r w:rsidRPr="004A0E79">
              <w:rPr>
                <w:rFonts w:eastAsia="Calibri"/>
                <w:noProof w:val="0"/>
                <w:lang w:val="ro-MD"/>
              </w:rPr>
              <w:t xml:space="preserve">pagina web: </w:t>
            </w:r>
            <w:r w:rsidRPr="004A0E79">
              <w:rPr>
                <w:rFonts w:eastAsia="Calibri"/>
                <w:noProof w:val="0"/>
                <w:color w:val="0563C1"/>
                <w:u w:val="single"/>
                <w:lang w:val="ro-MD"/>
              </w:rPr>
              <w:t>www.ansc.md</w:t>
            </w:r>
          </w:p>
        </w:tc>
      </w:tr>
      <w:tr w:rsidR="004A0E79" w:rsidRPr="004A0E79" w14:paraId="684CDCE0" w14:textId="77777777" w:rsidTr="004A0E79">
        <w:tc>
          <w:tcPr>
            <w:tcW w:w="5812" w:type="dxa"/>
            <w:shd w:val="clear" w:color="auto" w:fill="F2F2F2"/>
          </w:tcPr>
          <w:p w14:paraId="25163DFF" w14:textId="77777777" w:rsidR="004A0E79" w:rsidRPr="004A0E79" w:rsidRDefault="004A0E79" w:rsidP="004A0E79">
            <w:pPr>
              <w:spacing w:line="276" w:lineRule="auto"/>
              <w:contextualSpacing/>
              <w:jc w:val="both"/>
              <w:rPr>
                <w:noProof w:val="0"/>
                <w:lang w:val="ro-MD" w:eastAsia="zh-CN"/>
              </w:rPr>
            </w:pPr>
            <w:r w:rsidRPr="004A0E79">
              <w:rPr>
                <w:noProof w:val="0"/>
                <w:lang w:val="ro-MD" w:eastAsia="zh-CN"/>
              </w:rPr>
              <w:t>Alte informații relevante:</w:t>
            </w:r>
          </w:p>
        </w:tc>
        <w:tc>
          <w:tcPr>
            <w:tcW w:w="4111" w:type="dxa"/>
          </w:tcPr>
          <w:p w14:paraId="615513A3" w14:textId="77777777" w:rsidR="004A0E79" w:rsidRPr="004A0E79" w:rsidRDefault="004A0E79" w:rsidP="004A0E79">
            <w:pPr>
              <w:spacing w:line="276" w:lineRule="auto"/>
              <w:jc w:val="center"/>
              <w:rPr>
                <w:rFonts w:eastAsia="Calibri"/>
                <w:noProof w:val="0"/>
                <w:lang w:val="ro-MD"/>
              </w:rPr>
            </w:pPr>
            <w:r w:rsidRPr="004A0E79">
              <w:rPr>
                <w:rFonts w:eastAsia="Calibri"/>
                <w:noProof w:val="0"/>
                <w:lang w:val="ro-MD"/>
              </w:rPr>
              <w:t>_</w:t>
            </w:r>
          </w:p>
          <w:p w14:paraId="17DF304E" w14:textId="77777777" w:rsidR="004A0E79" w:rsidRPr="004A0E79" w:rsidRDefault="004A0E79" w:rsidP="004A0E79">
            <w:pPr>
              <w:spacing w:line="276" w:lineRule="auto"/>
              <w:jc w:val="both"/>
              <w:rPr>
                <w:rFonts w:eastAsia="Calibri"/>
                <w:noProof w:val="0"/>
                <w:lang w:val="ro-MD"/>
              </w:rPr>
            </w:pPr>
          </w:p>
        </w:tc>
      </w:tr>
    </w:tbl>
    <w:p w14:paraId="67C27495" w14:textId="77777777" w:rsidR="004A0E79" w:rsidRPr="004A0E79" w:rsidRDefault="004A0E79" w:rsidP="004A0E79">
      <w:pPr>
        <w:spacing w:after="160" w:line="276" w:lineRule="auto"/>
        <w:jc w:val="both"/>
        <w:rPr>
          <w:rFonts w:eastAsia="Calibri"/>
          <w:noProof w:val="0"/>
          <w:lang w:val="ro-MD"/>
        </w:rPr>
      </w:pPr>
    </w:p>
    <w:p w14:paraId="29FF77F5" w14:textId="77777777" w:rsidR="004A0E79" w:rsidRPr="004A0E79" w:rsidRDefault="004A0E79" w:rsidP="004A0E79">
      <w:pPr>
        <w:spacing w:after="160" w:line="276" w:lineRule="auto"/>
        <w:jc w:val="both"/>
        <w:rPr>
          <w:rFonts w:eastAsia="Calibri"/>
          <w:noProof w:val="0"/>
          <w:lang w:val="ro-MD"/>
        </w:rPr>
      </w:pPr>
    </w:p>
    <w:p w14:paraId="48A9C732" w14:textId="77777777" w:rsidR="004A0E79" w:rsidRPr="004A0E79" w:rsidRDefault="004A0E79" w:rsidP="004A0E79">
      <w:pPr>
        <w:spacing w:after="160" w:line="276" w:lineRule="auto"/>
        <w:jc w:val="both"/>
        <w:rPr>
          <w:rFonts w:eastAsia="Calibri"/>
          <w:noProof w:val="0"/>
          <w:lang w:val="ro-MD"/>
        </w:rPr>
      </w:pPr>
    </w:p>
    <w:p w14:paraId="344BB729" w14:textId="77777777" w:rsidR="004A0E79" w:rsidRPr="004A0E79" w:rsidRDefault="004A0E79" w:rsidP="004A0E79">
      <w:pPr>
        <w:spacing w:after="160" w:line="276" w:lineRule="auto"/>
        <w:jc w:val="both"/>
        <w:rPr>
          <w:rFonts w:eastAsia="Calibri"/>
          <w:noProof w:val="0"/>
          <w:lang w:val="ro-MD"/>
        </w:rPr>
      </w:pPr>
    </w:p>
    <w:p w14:paraId="57BE6C3F" w14:textId="77777777" w:rsidR="004A0E79" w:rsidRPr="004A0E79" w:rsidRDefault="004A0E79" w:rsidP="004A0E79">
      <w:pPr>
        <w:spacing w:before="120" w:after="120" w:line="276" w:lineRule="auto"/>
        <w:ind w:firstLine="567"/>
        <w:rPr>
          <w:rFonts w:eastAsia="Calibri"/>
          <w:b/>
          <w:noProof w:val="0"/>
          <w:lang w:val="ro-MD"/>
        </w:rPr>
      </w:pPr>
      <w:r w:rsidRPr="004A0E79">
        <w:rPr>
          <w:rFonts w:eastAsia="Calibri"/>
          <w:b/>
          <w:noProof w:val="0"/>
          <w:lang w:val="ro-MD"/>
        </w:rPr>
        <w:t>Conducătorul grupului de lucru:  ________________      /Alexandru BUJOREAN/.</w:t>
      </w:r>
    </w:p>
    <w:p w14:paraId="3F4B8A3F" w14:textId="77777777" w:rsidR="004A0E79" w:rsidRPr="004A0E79" w:rsidRDefault="004A0E79" w:rsidP="004A0E79">
      <w:pPr>
        <w:spacing w:after="160" w:line="276" w:lineRule="auto"/>
        <w:jc w:val="both"/>
        <w:rPr>
          <w:rFonts w:eastAsia="Calibri"/>
          <w:noProof w:val="0"/>
          <w:lang w:val="ro-MD"/>
        </w:rPr>
      </w:pP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5E725C46" w14:textId="77777777" w:rsidR="00FC75A1" w:rsidRDefault="00FC75A1" w:rsidP="00FC75A1">
      <w:pPr>
        <w:spacing w:after="160" w:line="276" w:lineRule="auto"/>
        <w:rPr>
          <w:rFonts w:ascii="Calibri" w:eastAsia="Calibri" w:hAnsi="Calibri"/>
          <w:sz w:val="22"/>
          <w:szCs w:val="22"/>
        </w:rPr>
      </w:pPr>
    </w:p>
    <w:p w14:paraId="644AE2A9" w14:textId="77777777" w:rsidR="00FC75A1" w:rsidRDefault="00FC75A1" w:rsidP="00FC75A1">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14:paraId="27E6698D" w14:textId="77777777" w:rsidR="00FC75A1" w:rsidRDefault="00FC75A1" w:rsidP="00FC75A1">
      <w:pPr>
        <w:rPr>
          <w:sz w:val="20"/>
          <w:szCs w:val="20"/>
          <w:lang w:eastAsia="ru-RU"/>
        </w:rPr>
      </w:pPr>
    </w:p>
    <w:p w14:paraId="4D6C1F3D" w14:textId="77777777" w:rsidR="00FC75A1" w:rsidRPr="00EE5CCD" w:rsidRDefault="00FC75A1" w:rsidP="00FC75A1">
      <w:pPr>
        <w:shd w:val="clear" w:color="auto" w:fill="FFFFFF" w:themeFill="background1"/>
        <w:ind w:left="241" w:hangingChars="100" w:hanging="241"/>
        <w:jc w:val="center"/>
        <w:rPr>
          <w:b/>
          <w:sz w:val="20"/>
          <w:szCs w:val="20"/>
          <w:u w:val="single"/>
          <w:lang w:eastAsia="ru-RU"/>
        </w:rPr>
      </w:pPr>
      <w:r>
        <w:rPr>
          <w:b/>
          <w:lang w:eastAsia="ru-RU"/>
        </w:rPr>
        <w:t>privind achiziționarea</w:t>
      </w:r>
      <w:r>
        <w:rPr>
          <w:b/>
          <w:lang w:val="en-GB" w:eastAsia="ru-RU"/>
        </w:rPr>
        <w:t>:</w:t>
      </w:r>
      <w:r>
        <w:rPr>
          <w:b/>
          <w:lang w:eastAsia="ru-RU"/>
        </w:rPr>
        <w:t xml:space="preserve"> </w:t>
      </w:r>
      <w:r w:rsidRPr="00EE5CCD">
        <w:rPr>
          <w:b/>
          <w:i/>
          <w:color w:val="FF0000"/>
          <w:sz w:val="20"/>
          <w:szCs w:val="20"/>
          <w:u w:val="single"/>
          <w:lang w:eastAsia="ru-RU"/>
        </w:rPr>
        <w:t xml:space="preserve">Lucrărilor de </w:t>
      </w:r>
      <w:r>
        <w:rPr>
          <w:b/>
          <w:i/>
          <w:color w:val="FF0000"/>
          <w:sz w:val="20"/>
          <w:szCs w:val="20"/>
          <w:u w:val="single"/>
          <w:lang w:eastAsia="ru-RU"/>
        </w:rPr>
        <w:t>reabilitare urbană și dezvoltarea infrastructurii spațiului public în cartierul central de pe str. Mitropolit Varlaam din or. Leova, raionul Leova</w:t>
      </w:r>
      <w:r w:rsidRPr="00EE5CCD">
        <w:rPr>
          <w:b/>
          <w:i/>
          <w:color w:val="FF0000"/>
          <w:sz w:val="20"/>
          <w:szCs w:val="20"/>
          <w:u w:val="single"/>
          <w:lang w:eastAsia="ru-RU"/>
        </w:rPr>
        <w:t>.</w:t>
      </w:r>
    </w:p>
    <w:p w14:paraId="47F738E8" w14:textId="77777777" w:rsidR="00FC75A1" w:rsidRDefault="00FC75A1" w:rsidP="00FC75A1">
      <w:pPr>
        <w:shd w:val="clear" w:color="auto" w:fill="FFFFFF" w:themeFill="background1"/>
        <w:ind w:left="201" w:hangingChars="100" w:hanging="201"/>
        <w:rPr>
          <w:b/>
          <w:i/>
          <w:vertAlign w:val="superscript"/>
          <w:lang w:eastAsia="ru-RU"/>
        </w:rPr>
      </w:pPr>
      <w:r>
        <w:rPr>
          <w:b/>
          <w:i/>
          <w:sz w:val="20"/>
          <w:vertAlign w:val="superscript"/>
          <w:lang w:eastAsia="ru-RU"/>
        </w:rPr>
        <w:t xml:space="preserve">                                                                                                                                         (se indică obiectul achiziției)</w:t>
      </w:r>
      <w:r>
        <w:rPr>
          <w:b/>
          <w:shd w:val="clear" w:color="auto" w:fill="FFFFFF" w:themeFill="background1"/>
          <w:lang w:eastAsia="ru-RU"/>
        </w:rPr>
        <w:br/>
      </w:r>
      <w:r>
        <w:rPr>
          <w:sz w:val="20"/>
          <w:lang w:eastAsia="ru-RU"/>
        </w:rPr>
        <w:t xml:space="preserve">                                                                                            </w:t>
      </w:r>
      <w:r>
        <w:rPr>
          <w:b/>
          <w:i/>
          <w:sz w:val="20"/>
          <w:vertAlign w:val="superscript"/>
          <w:lang w:eastAsia="ru-RU"/>
        </w:rPr>
        <w:t xml:space="preserve"> </w:t>
      </w:r>
      <w:r>
        <w:rPr>
          <w:b/>
          <w:lang w:eastAsia="ru-RU"/>
        </w:rPr>
        <w:br/>
        <w:t>prin procedura de achiziție</w:t>
      </w:r>
      <w:r>
        <w:rPr>
          <w:b/>
          <w:lang w:val="en-GB" w:eastAsia="ru-RU"/>
        </w:rPr>
        <w:t>:</w:t>
      </w:r>
      <w:r>
        <w:rPr>
          <w:b/>
          <w:lang w:eastAsia="ru-RU"/>
        </w:rPr>
        <w:t xml:space="preserve">  ____</w:t>
      </w:r>
      <w:r w:rsidRPr="00B4191A">
        <w:rPr>
          <w:b/>
          <w:color w:val="FF0000"/>
          <w:u w:val="single"/>
          <w:lang w:eastAsia="ru-RU"/>
        </w:rPr>
        <w:t>Licitație publică</w:t>
      </w:r>
      <w:r>
        <w:rPr>
          <w:b/>
          <w:u w:val="single"/>
          <w:lang w:eastAsia="ru-RU"/>
        </w:rPr>
        <w:t>._____</w:t>
      </w:r>
      <w:r>
        <w:rPr>
          <w:b/>
          <w:lang w:eastAsia="ru-RU"/>
        </w:rPr>
        <w:br/>
      </w:r>
      <w:r>
        <w:rPr>
          <w:sz w:val="20"/>
          <w:lang w:eastAsia="ru-RU"/>
        </w:rPr>
        <w:t xml:space="preserve">                                                                          </w:t>
      </w:r>
      <w:r>
        <w:rPr>
          <w:b/>
          <w:i/>
          <w:sz w:val="20"/>
          <w:vertAlign w:val="superscript"/>
          <w:lang w:eastAsia="ru-RU"/>
        </w:rPr>
        <w:t>(tipul procedurii de achiziție)</w:t>
      </w:r>
    </w:p>
    <w:p w14:paraId="724EFCA3" w14:textId="77777777" w:rsidR="00FC75A1" w:rsidRDefault="00FC75A1" w:rsidP="00FC75A1">
      <w:pPr>
        <w:tabs>
          <w:tab w:val="left" w:pos="284"/>
          <w:tab w:val="right" w:pos="9531"/>
        </w:tabs>
        <w:spacing w:before="120"/>
        <w:jc w:val="both"/>
        <w:rPr>
          <w:b/>
        </w:rPr>
      </w:pPr>
      <w:r>
        <w:rPr>
          <w:b/>
        </w:rPr>
        <w:t xml:space="preserve">*Procedura a fost inclusă în planul de achiziții publice a autorității contractante (Da/Nu): </w:t>
      </w:r>
      <w:r w:rsidRPr="00B4191A">
        <w:rPr>
          <w:b/>
          <w:color w:val="FF0000"/>
          <w:u w:val="single"/>
        </w:rPr>
        <w:t>DA</w:t>
      </w:r>
      <w:r>
        <w:rPr>
          <w:b/>
          <w:u w:val="single"/>
        </w:rPr>
        <w:t>.</w:t>
      </w:r>
    </w:p>
    <w:p w14:paraId="5B3EE9AE" w14:textId="77777777" w:rsidR="00FC75A1" w:rsidRDefault="00FC75A1" w:rsidP="00FC75A1">
      <w:pPr>
        <w:shd w:val="clear" w:color="auto" w:fill="FFFFFF" w:themeFill="background1"/>
        <w:tabs>
          <w:tab w:val="left" w:pos="284"/>
          <w:tab w:val="right" w:pos="426"/>
        </w:tabs>
        <w:spacing w:before="120"/>
        <w:jc w:val="both"/>
        <w:rPr>
          <w:b/>
          <w:sz w:val="22"/>
          <w:szCs w:val="22"/>
          <w:highlight w:val="yellow"/>
        </w:rPr>
      </w:pPr>
      <w:r>
        <w:rPr>
          <w:b/>
        </w:rPr>
        <w:t>Link-ul către planul de achiziții publice publicat:</w:t>
      </w:r>
      <w:hyperlink r:id="rId14" w:tgtFrame="https://e.mail.ru/inbox/1:287e7de8d4aa67d2:0/_blank" w:history="1"/>
      <w:r>
        <w:rPr>
          <w:rStyle w:val="af3"/>
          <w:rFonts w:ascii="SimSun" w:eastAsia="SimSun" w:hAnsi="SimSun" w:cs="SimSun"/>
          <w:sz w:val="22"/>
          <w:szCs w:val="22"/>
        </w:rPr>
        <w:t xml:space="preserve"> </w:t>
      </w:r>
      <w:r w:rsidRPr="00C31B34">
        <w:rPr>
          <w:rStyle w:val="af3"/>
          <w:rFonts w:eastAsia="SimSun"/>
          <w:i/>
          <w:sz w:val="20"/>
        </w:rPr>
        <w:t>https://primarialeova.md/achizitii-publice/</w:t>
      </w:r>
    </w:p>
    <w:p w14:paraId="1797AAC7" w14:textId="77777777" w:rsidR="00FC75A1" w:rsidRDefault="00FC75A1" w:rsidP="00E26F27">
      <w:pPr>
        <w:numPr>
          <w:ilvl w:val="0"/>
          <w:numId w:val="19"/>
        </w:numPr>
        <w:shd w:val="clear" w:color="auto" w:fill="FFFFFF" w:themeFill="background1"/>
        <w:tabs>
          <w:tab w:val="left" w:pos="284"/>
          <w:tab w:val="right" w:pos="9531"/>
        </w:tabs>
        <w:spacing w:before="120"/>
        <w:ind w:left="284" w:hanging="284"/>
        <w:rPr>
          <w:b/>
          <w:lang w:eastAsia="ru-RU"/>
        </w:rPr>
      </w:pPr>
      <w:r>
        <w:rPr>
          <w:b/>
          <w:lang w:eastAsia="ru-RU"/>
        </w:rPr>
        <w:t>Denumirea autorității contractante:</w:t>
      </w:r>
      <w:r>
        <w:rPr>
          <w:b/>
          <w:lang w:val="en-GB" w:eastAsia="ru-RU"/>
        </w:rPr>
        <w:t xml:space="preserve"> </w:t>
      </w:r>
      <w:r w:rsidRPr="00B4191A">
        <w:rPr>
          <w:b/>
          <w:bCs/>
          <w:i/>
          <w:color w:val="FF0000"/>
          <w:u w:val="single"/>
          <w:lang w:eastAsia="ru-RU"/>
        </w:rPr>
        <w:t>Primăria or.Leova</w:t>
      </w:r>
      <w:r>
        <w:rPr>
          <w:bCs/>
          <w:u w:val="single"/>
          <w:lang w:eastAsia="ru-RU"/>
        </w:rPr>
        <w:t>.</w:t>
      </w:r>
    </w:p>
    <w:p w14:paraId="307F63B8" w14:textId="77777777" w:rsidR="00FC75A1" w:rsidRDefault="00FC75A1" w:rsidP="00E26F27">
      <w:pPr>
        <w:numPr>
          <w:ilvl w:val="0"/>
          <w:numId w:val="19"/>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sidRPr="00B4191A">
        <w:rPr>
          <w:b/>
          <w:bCs/>
          <w:i/>
          <w:color w:val="FF0000"/>
          <w:u w:val="single"/>
          <w:shd w:val="clear" w:color="auto" w:fill="FFFFFF" w:themeFill="background1"/>
          <w:lang w:eastAsia="ru-RU"/>
        </w:rPr>
        <w:t>1007601004135</w:t>
      </w:r>
      <w:r>
        <w:rPr>
          <w:bCs/>
          <w:shd w:val="clear" w:color="auto" w:fill="FFFFFF" w:themeFill="background1"/>
          <w:lang w:eastAsia="ru-RU"/>
        </w:rPr>
        <w:t>.</w:t>
      </w:r>
    </w:p>
    <w:p w14:paraId="22215200" w14:textId="77777777" w:rsidR="00FC75A1" w:rsidRDefault="00FC75A1" w:rsidP="00E26F27">
      <w:pPr>
        <w:numPr>
          <w:ilvl w:val="0"/>
          <w:numId w:val="19"/>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sidRPr="00B4191A">
        <w:rPr>
          <w:b/>
          <w:color w:val="FF0000"/>
          <w:lang w:eastAsia="ru-RU"/>
        </w:rPr>
        <w:t xml:space="preserve">MD-6301, raionul Leova, </w:t>
      </w:r>
      <w:r w:rsidRPr="00B4191A">
        <w:rPr>
          <w:b/>
          <w:bCs/>
          <w:color w:val="FF0000"/>
          <w:shd w:val="clear" w:color="auto" w:fill="FFFFFF" w:themeFill="background1"/>
          <w:lang w:eastAsia="ru-RU"/>
        </w:rPr>
        <w:t>or.Leova, str.Unirii nr.22</w:t>
      </w:r>
      <w:r>
        <w:rPr>
          <w:b/>
          <w:bCs/>
          <w:shd w:val="clear" w:color="auto" w:fill="FFFFFF" w:themeFill="background1"/>
          <w:lang w:eastAsia="ru-RU"/>
        </w:rPr>
        <w:t>.</w:t>
      </w:r>
    </w:p>
    <w:p w14:paraId="7353A0C4" w14:textId="77777777" w:rsidR="00FC75A1" w:rsidRDefault="00FC75A1" w:rsidP="00E26F27">
      <w:pPr>
        <w:numPr>
          <w:ilvl w:val="0"/>
          <w:numId w:val="19"/>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sidRPr="00B4191A">
        <w:rPr>
          <w:b/>
          <w:bCs/>
          <w:i/>
          <w:color w:val="FF0000"/>
          <w:u w:val="single"/>
          <w:shd w:val="clear" w:color="auto" w:fill="FFFFFF" w:themeFill="background1"/>
          <w:lang w:eastAsia="ru-RU"/>
        </w:rPr>
        <w:t>067737212/026322206</w:t>
      </w:r>
      <w:r>
        <w:rPr>
          <w:bCs/>
          <w:u w:val="single"/>
          <w:shd w:val="clear" w:color="auto" w:fill="FFFFFF" w:themeFill="background1"/>
          <w:lang w:eastAsia="ru-RU"/>
        </w:rPr>
        <w:t>.</w:t>
      </w:r>
    </w:p>
    <w:p w14:paraId="6A4B6614" w14:textId="77777777" w:rsidR="00FC75A1" w:rsidRDefault="00FC75A1" w:rsidP="00E26F27">
      <w:pPr>
        <w:numPr>
          <w:ilvl w:val="0"/>
          <w:numId w:val="19"/>
        </w:numPr>
        <w:shd w:val="clear" w:color="auto" w:fill="FFFFFF" w:themeFill="background1"/>
        <w:tabs>
          <w:tab w:val="left" w:pos="284"/>
          <w:tab w:val="right" w:pos="9531"/>
        </w:tabs>
        <w:spacing w:before="120"/>
        <w:ind w:left="284" w:hanging="284"/>
        <w:jc w:val="both"/>
        <w:rPr>
          <w:b/>
          <w:lang w:eastAsia="ru-RU"/>
        </w:rPr>
      </w:pPr>
      <w:r>
        <w:rPr>
          <w:b/>
          <w:lang w:eastAsia="ru-RU"/>
        </w:rPr>
        <w:t xml:space="preserve">Adresa de e-mail și pagina web oficială a autorității contractante: E-mail: </w:t>
      </w:r>
      <w:hyperlink r:id="rId15" w:history="1">
        <w:r>
          <w:rPr>
            <w:rStyle w:val="af3"/>
            <w:i/>
          </w:rPr>
          <w:t>leova.achizitii@gmail.com</w:t>
        </w:r>
      </w:hyperlink>
      <w:r>
        <w:rPr>
          <w:rStyle w:val="af3"/>
        </w:rPr>
        <w:t xml:space="preserve"> și pagina web: </w:t>
      </w:r>
      <w:r>
        <w:rPr>
          <w:rStyle w:val="af3"/>
          <w:i/>
        </w:rPr>
        <w:t>http://primarialeova.md.</w:t>
      </w:r>
    </w:p>
    <w:p w14:paraId="6997F63D" w14:textId="77777777" w:rsidR="00FC75A1" w:rsidRDefault="00FC75A1" w:rsidP="00E26F27">
      <w:pPr>
        <w:numPr>
          <w:ilvl w:val="0"/>
          <w:numId w:val="19"/>
        </w:numPr>
        <w:shd w:val="clear" w:color="auto" w:fill="FFFFFF" w:themeFill="background1"/>
        <w:tabs>
          <w:tab w:val="left" w:pos="284"/>
          <w:tab w:val="right" w:pos="9531"/>
        </w:tabs>
        <w:spacing w:before="120"/>
        <w:ind w:left="288" w:hanging="288"/>
        <w:jc w:val="both"/>
        <w:rPr>
          <w:b/>
          <w:lang w:eastAsia="ru-RU"/>
        </w:rPr>
      </w:pPr>
      <w:r>
        <w:rPr>
          <w:b/>
          <w:lang w:eastAsia="ru-RU"/>
        </w:rPr>
        <w:t xml:space="preserve">Adresa de e-mail sau pagina web oficială de la care se va putea obține accesul la documentația de atribuire: </w:t>
      </w:r>
      <w:r w:rsidRPr="001167BE">
        <w:rPr>
          <w:b/>
          <w:i/>
          <w:color w:val="FF0000"/>
          <w:lang w:eastAsia="ru-RU"/>
        </w:rPr>
        <w:t>documentația de atribuire este anexată în cadrul procedurii în SIA RSAP Mtender</w:t>
      </w:r>
      <w:r>
        <w:rPr>
          <w:b/>
          <w:i/>
          <w:lang w:eastAsia="ru-RU"/>
        </w:rPr>
        <w:t>.</w:t>
      </w:r>
    </w:p>
    <w:p w14:paraId="05CE6E5C" w14:textId="77777777" w:rsidR="00FC75A1" w:rsidRPr="001167BE" w:rsidRDefault="00FC75A1" w:rsidP="00E26F27">
      <w:pPr>
        <w:numPr>
          <w:ilvl w:val="0"/>
          <w:numId w:val="19"/>
        </w:numPr>
        <w:shd w:val="clear" w:color="auto" w:fill="FFFFFF" w:themeFill="background1"/>
        <w:tabs>
          <w:tab w:val="left" w:pos="284"/>
          <w:tab w:val="right" w:pos="9531"/>
        </w:tabs>
        <w:spacing w:before="120"/>
        <w:ind w:left="288" w:hanging="288"/>
        <w:jc w:val="both"/>
        <w:rPr>
          <w:b/>
          <w:color w:val="FF0000"/>
          <w:lang w:eastAsia="ru-RU"/>
        </w:rPr>
      </w:pPr>
      <w:r>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167BE">
        <w:rPr>
          <w:b/>
          <w:i/>
          <w:color w:val="FF0000"/>
          <w:u w:val="single"/>
          <w:lang w:eastAsia="ru-RU"/>
        </w:rPr>
        <w:t>N</w:t>
      </w:r>
      <w:r w:rsidRPr="001167BE">
        <w:rPr>
          <w:b/>
          <w:i/>
          <w:color w:val="FF0000"/>
          <w:u w:val="single"/>
          <w:lang w:val="zh-CN" w:eastAsia="ru-RU"/>
        </w:rPr>
        <w:t>u se aplic</w:t>
      </w:r>
      <w:r w:rsidRPr="001167BE">
        <w:rPr>
          <w:b/>
          <w:i/>
          <w:color w:val="FF0000"/>
          <w:u w:val="single"/>
          <w:lang w:eastAsia="ru-RU"/>
        </w:rPr>
        <w:t>ă.</w:t>
      </w:r>
    </w:p>
    <w:p w14:paraId="5B6C7DFC" w14:textId="77777777" w:rsidR="00FC75A1" w:rsidRDefault="00FC75A1" w:rsidP="00E26F27">
      <w:pPr>
        <w:numPr>
          <w:ilvl w:val="0"/>
          <w:numId w:val="19"/>
        </w:numPr>
        <w:shd w:val="clear" w:color="auto" w:fill="FFFFFF" w:themeFill="background1"/>
        <w:tabs>
          <w:tab w:val="left" w:pos="284"/>
          <w:tab w:val="right" w:pos="426"/>
        </w:tabs>
        <w:spacing w:before="120"/>
        <w:ind w:left="284" w:hanging="284"/>
        <w:jc w:val="both"/>
        <w:rPr>
          <w:b/>
          <w:lang w:eastAsia="ru-RU"/>
        </w:rPr>
      </w:pPr>
      <w:r>
        <w:rPr>
          <w:b/>
          <w:lang w:eastAsia="ru-RU"/>
        </w:rPr>
        <w:t>Cumpărătorul invită operatorii economici interesați, care îi pot satisface necesitățile, să participe la procedura de achiziție privind executarea următoarelor servicii de lucrări:</w:t>
      </w:r>
    </w:p>
    <w:p w14:paraId="6C2A2015" w14:textId="77777777" w:rsidR="00FC75A1" w:rsidRDefault="00FC75A1" w:rsidP="00FC75A1">
      <w:pPr>
        <w:shd w:val="clear" w:color="auto" w:fill="FFFFFF" w:themeFill="background1"/>
        <w:tabs>
          <w:tab w:val="left" w:pos="284"/>
          <w:tab w:val="right" w:pos="426"/>
        </w:tabs>
        <w:spacing w:before="120"/>
        <w:rPr>
          <w:b/>
          <w:lang w:eastAsia="ru-RU"/>
        </w:rPr>
      </w:pPr>
    </w:p>
    <w:tbl>
      <w:tblPr>
        <w:tblW w:w="10075" w:type="dxa"/>
        <w:tblInd w:w="-455" w:type="dxa"/>
        <w:tblLayout w:type="fixed"/>
        <w:tblLook w:val="04A0" w:firstRow="1" w:lastRow="0" w:firstColumn="1" w:lastColumn="0" w:noHBand="0" w:noVBand="1"/>
      </w:tblPr>
      <w:tblGrid>
        <w:gridCol w:w="537"/>
        <w:gridCol w:w="880"/>
        <w:gridCol w:w="2538"/>
        <w:gridCol w:w="990"/>
        <w:gridCol w:w="1170"/>
        <w:gridCol w:w="1973"/>
        <w:gridCol w:w="7"/>
        <w:gridCol w:w="1980"/>
      </w:tblGrid>
      <w:tr w:rsidR="00FC75A1" w14:paraId="1B60C948" w14:textId="77777777" w:rsidTr="00FC75A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71DC948" w14:textId="77777777" w:rsidR="00FC75A1" w:rsidRDefault="00FC75A1" w:rsidP="00FC75A1">
            <w:pPr>
              <w:shd w:val="clear" w:color="auto" w:fill="FFFFFF" w:themeFill="background1"/>
              <w:spacing w:before="120"/>
              <w:jc w:val="center"/>
              <w:rPr>
                <w:b/>
                <w:sz w:val="20"/>
                <w:szCs w:val="20"/>
                <w:lang w:eastAsia="ru-RU"/>
              </w:rPr>
            </w:pPr>
            <w:r>
              <w:rPr>
                <w:b/>
                <w:sz w:val="20"/>
                <w:szCs w:val="20"/>
                <w:lang w:eastAsia="ru-RU"/>
              </w:rPr>
              <w:t>Nr. d/o:</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3CBF882D" w14:textId="77777777" w:rsidR="00FC75A1" w:rsidRDefault="00FC75A1" w:rsidP="00FC75A1">
            <w:pPr>
              <w:shd w:val="clear" w:color="auto" w:fill="FFFFFF" w:themeFill="background1"/>
              <w:spacing w:before="120"/>
              <w:jc w:val="center"/>
              <w:rPr>
                <w:b/>
                <w:sz w:val="20"/>
                <w:szCs w:val="20"/>
                <w:lang w:eastAsia="ru-RU"/>
              </w:rPr>
            </w:pPr>
            <w:r>
              <w:rPr>
                <w:b/>
                <w:sz w:val="20"/>
                <w:szCs w:val="20"/>
                <w:lang w:eastAsia="ru-RU"/>
              </w:rPr>
              <w:t>Cod CPV:</w:t>
            </w:r>
          </w:p>
        </w:tc>
        <w:tc>
          <w:tcPr>
            <w:tcW w:w="2538" w:type="dxa"/>
            <w:tcBorders>
              <w:top w:val="single" w:sz="4" w:space="0" w:color="auto"/>
              <w:left w:val="single" w:sz="4" w:space="0" w:color="auto"/>
              <w:bottom w:val="single" w:sz="4" w:space="0" w:color="auto"/>
              <w:right w:val="single" w:sz="4" w:space="0" w:color="auto"/>
            </w:tcBorders>
            <w:shd w:val="clear" w:color="auto" w:fill="auto"/>
            <w:vAlign w:val="center"/>
          </w:tcPr>
          <w:p w14:paraId="1AD808F5" w14:textId="77777777" w:rsidR="00FC75A1" w:rsidRDefault="00FC75A1" w:rsidP="00FC75A1">
            <w:pPr>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CDC53FA" w14:textId="77777777" w:rsidR="00FC75A1" w:rsidRDefault="00FC75A1" w:rsidP="00FC75A1">
            <w:pPr>
              <w:shd w:val="clear" w:color="auto" w:fill="FFFFFF" w:themeFill="background1"/>
              <w:spacing w:before="120"/>
              <w:jc w:val="center"/>
              <w:rPr>
                <w:b/>
                <w:sz w:val="20"/>
                <w:szCs w:val="20"/>
                <w:lang w:eastAsia="ru-RU"/>
              </w:rPr>
            </w:pPr>
            <w:r>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B8E87C4" w14:textId="77777777" w:rsidR="00FC75A1" w:rsidRDefault="00FC75A1" w:rsidP="00FC75A1">
            <w:pPr>
              <w:shd w:val="clear" w:color="auto" w:fill="FFFFFF" w:themeFill="background1"/>
              <w:spacing w:before="120"/>
              <w:jc w:val="center"/>
              <w:rPr>
                <w:b/>
                <w:sz w:val="20"/>
                <w:szCs w:val="20"/>
                <w:lang w:eastAsia="ru-RU"/>
              </w:rPr>
            </w:pPr>
            <w:r>
              <w:rPr>
                <w:b/>
                <w:sz w:val="20"/>
                <w:szCs w:val="20"/>
                <w:lang w:eastAsia="ru-RU"/>
              </w:rPr>
              <w:t>Cantitatea:</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FB646A" w14:textId="77777777" w:rsidR="00FC75A1" w:rsidRDefault="00FC75A1" w:rsidP="00FC75A1">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847F3CD" w14:textId="77777777" w:rsidR="00FC75A1" w:rsidRDefault="00FC75A1" w:rsidP="00FC75A1">
            <w:pPr>
              <w:shd w:val="clear" w:color="auto" w:fill="FFFFFF" w:themeFill="background1"/>
              <w:spacing w:before="120"/>
              <w:jc w:val="center"/>
              <w:rPr>
                <w:b/>
                <w:sz w:val="20"/>
                <w:szCs w:val="20"/>
                <w:lang w:eastAsia="ru-RU"/>
              </w:rPr>
            </w:pPr>
            <w:r>
              <w:rPr>
                <w:b/>
                <w:sz w:val="20"/>
                <w:szCs w:val="20"/>
                <w:lang w:eastAsia="ru-RU"/>
              </w:rPr>
              <w:t>Valoarea estimate:</w:t>
            </w:r>
            <w:r>
              <w:rPr>
                <w:b/>
                <w:sz w:val="20"/>
                <w:szCs w:val="20"/>
                <w:lang w:eastAsia="ru-RU"/>
              </w:rPr>
              <w:br/>
            </w:r>
            <w:r>
              <w:rPr>
                <w:b/>
                <w:sz w:val="20"/>
                <w:szCs w:val="20"/>
                <w:vertAlign w:val="superscript"/>
                <w:lang w:eastAsia="ru-RU"/>
              </w:rPr>
              <w:t>(se va indica pentru fiecare lot în parte)</w:t>
            </w:r>
          </w:p>
        </w:tc>
      </w:tr>
      <w:tr w:rsidR="00FC75A1" w14:paraId="23FCEED9" w14:textId="77777777" w:rsidTr="00FC75A1">
        <w:trPr>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B167F68" w14:textId="77777777" w:rsidR="00FC75A1" w:rsidRDefault="00FC75A1" w:rsidP="00FC75A1">
            <w:pPr>
              <w:shd w:val="clear" w:color="auto" w:fill="FFFFFF" w:themeFill="background1"/>
              <w:jc w:val="center"/>
              <w:rPr>
                <w:b/>
                <w:sz w:val="20"/>
                <w:szCs w:val="20"/>
                <w:lang w:eastAsia="ru-RU"/>
              </w:rPr>
            </w:pPr>
          </w:p>
          <w:p w14:paraId="5922B815" w14:textId="77777777" w:rsidR="00FC75A1" w:rsidRPr="00BC363B" w:rsidRDefault="00FC75A1" w:rsidP="00FC75A1">
            <w:pPr>
              <w:shd w:val="clear" w:color="auto" w:fill="FFFFFF" w:themeFill="background1"/>
              <w:spacing w:before="120"/>
              <w:jc w:val="center"/>
              <w:rPr>
                <w:sz w:val="20"/>
                <w:szCs w:val="20"/>
                <w:lang w:eastAsia="ru-RU"/>
              </w:rPr>
            </w:pPr>
            <w:r>
              <w:rPr>
                <w:b/>
                <w:sz w:val="20"/>
                <w:szCs w:val="20"/>
                <w:lang w:eastAsia="ru-RU"/>
              </w:rPr>
              <w:t>Lotul nr. 1:</w:t>
            </w:r>
            <w:r>
              <w:rPr>
                <w:rFonts w:eastAsia="Calibri"/>
                <w:b/>
                <w:i/>
                <w:sz w:val="22"/>
                <w:szCs w:val="22"/>
              </w:rPr>
              <w:t xml:space="preserve"> </w:t>
            </w:r>
            <w:r w:rsidRPr="00E23C32">
              <w:rPr>
                <w:b/>
                <w:i/>
                <w:color w:val="FF0000"/>
                <w:sz w:val="20"/>
                <w:szCs w:val="20"/>
                <w:lang w:eastAsia="ru-RU"/>
              </w:rPr>
              <w:t>Lucrărilor de reabilitare urbană și dezvoltarea infrastructurii spațiului public în cartierul central de pe str. Mitropolit Varlaam din or. Leova, raionul Leova.</w:t>
            </w:r>
          </w:p>
        </w:tc>
      </w:tr>
      <w:tr w:rsidR="00FC75A1" w14:paraId="1DB30CF9" w14:textId="77777777" w:rsidTr="00FC75A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963BFEB" w14:textId="77777777" w:rsidR="00FC75A1" w:rsidRDefault="00FC75A1" w:rsidP="00FC75A1">
            <w:pPr>
              <w:shd w:val="clear" w:color="auto" w:fill="FFFFFF" w:themeFill="background1"/>
              <w:spacing w:before="120"/>
              <w:jc w:val="center"/>
              <w:rPr>
                <w:sz w:val="20"/>
                <w:szCs w:val="20"/>
                <w:lang w:eastAsia="ru-RU"/>
              </w:rPr>
            </w:pPr>
            <w:r>
              <w:rPr>
                <w:sz w:val="20"/>
                <w:szCs w:val="20"/>
                <w:lang w:eastAsia="ru-RU"/>
              </w:rPr>
              <w:t>1.</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2C65FFB" w14:textId="77777777" w:rsidR="00FC75A1" w:rsidRDefault="00FC75A1" w:rsidP="00FC75A1">
            <w:pPr>
              <w:shd w:val="clear" w:color="auto" w:fill="FFFFFF" w:themeFill="background1"/>
              <w:spacing w:before="120"/>
              <w:jc w:val="center"/>
              <w:rPr>
                <w:sz w:val="20"/>
                <w:szCs w:val="20"/>
                <w:lang w:eastAsia="ru-RU"/>
              </w:rPr>
            </w:pPr>
            <w:r>
              <w:rPr>
                <w:rStyle w:val="aff2"/>
                <w:rFonts w:eastAsia="Calibri"/>
                <w:sz w:val="20"/>
                <w:szCs w:val="20"/>
              </w:rPr>
              <w:t>452113600-0</w:t>
            </w:r>
          </w:p>
        </w:tc>
        <w:tc>
          <w:tcPr>
            <w:tcW w:w="2538" w:type="dxa"/>
            <w:tcBorders>
              <w:top w:val="single" w:sz="4" w:space="0" w:color="auto"/>
              <w:left w:val="single" w:sz="4" w:space="0" w:color="auto"/>
              <w:bottom w:val="single" w:sz="4" w:space="0" w:color="auto"/>
              <w:right w:val="single" w:sz="4" w:space="0" w:color="auto"/>
            </w:tcBorders>
            <w:shd w:val="clear" w:color="auto" w:fill="auto"/>
            <w:vAlign w:val="center"/>
          </w:tcPr>
          <w:p w14:paraId="4F5CF035" w14:textId="77777777" w:rsidR="00FC75A1" w:rsidRPr="00574923" w:rsidRDefault="00FC75A1" w:rsidP="00FC75A1">
            <w:pPr>
              <w:shd w:val="clear" w:color="auto" w:fill="FFFFFF" w:themeFill="background1"/>
              <w:jc w:val="center"/>
              <w:rPr>
                <w:i/>
                <w:sz w:val="20"/>
                <w:szCs w:val="20"/>
                <w:lang w:eastAsia="ru-RU"/>
              </w:rPr>
            </w:pPr>
            <w:r w:rsidRPr="00574923">
              <w:rPr>
                <w:b/>
                <w:i/>
                <w:sz w:val="20"/>
                <w:szCs w:val="20"/>
                <w:lang w:eastAsia="ru-RU"/>
              </w:rPr>
              <w:t>Lucrărilor de reabilitare urbană și dezvoltarea infrastructurii spațiului public în cartierul central de pe str. Mitropolit Varlaam din or. Leova, raionul Leova.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B77FACB" w14:textId="77777777" w:rsidR="00FC75A1" w:rsidRPr="005B7FA0" w:rsidRDefault="00FC75A1" w:rsidP="00FC75A1">
            <w:pPr>
              <w:shd w:val="clear" w:color="auto" w:fill="FFFFFF" w:themeFill="background1"/>
              <w:spacing w:before="120"/>
              <w:jc w:val="center"/>
              <w:rPr>
                <w:sz w:val="20"/>
                <w:szCs w:val="20"/>
                <w:lang w:eastAsia="ru-RU"/>
              </w:rPr>
            </w:pPr>
            <w:r w:rsidRPr="005B7FA0">
              <w:rPr>
                <w:sz w:val="20"/>
                <w:szCs w:val="20"/>
                <w:lang w:eastAsia="ru-RU"/>
              </w:rPr>
              <w:t xml:space="preserve">Lucrare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4DD19E9" w14:textId="77777777" w:rsidR="00FC75A1" w:rsidRPr="005B7FA0" w:rsidRDefault="00FC75A1" w:rsidP="00FC75A1">
            <w:pPr>
              <w:shd w:val="clear" w:color="auto" w:fill="FFFFFF" w:themeFill="background1"/>
              <w:spacing w:before="120"/>
              <w:jc w:val="center"/>
              <w:rPr>
                <w:sz w:val="20"/>
                <w:szCs w:val="20"/>
                <w:lang w:eastAsia="ru-RU"/>
              </w:rPr>
            </w:pPr>
            <w:r w:rsidRPr="005B7FA0">
              <w:rPr>
                <w:sz w:val="20"/>
                <w:szCs w:val="20"/>
                <w:lang w:eastAsia="ru-RU"/>
              </w:rPr>
              <w:t xml:space="preserve"> 1</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F26C6" w14:textId="77777777" w:rsidR="00E23C32" w:rsidRDefault="00FC75A1" w:rsidP="00E23C32">
            <w:pPr>
              <w:shd w:val="clear" w:color="auto" w:fill="FFFFFF" w:themeFill="background1"/>
              <w:jc w:val="center"/>
              <w:rPr>
                <w:sz w:val="20"/>
                <w:szCs w:val="20"/>
                <w:lang w:val="zh-CN" w:eastAsia="ru-RU"/>
              </w:rPr>
            </w:pPr>
            <w:r>
              <w:rPr>
                <w:sz w:val="20"/>
                <w:szCs w:val="20"/>
                <w:lang w:val="zh-CN" w:eastAsia="ru-RU"/>
              </w:rPr>
              <w:t>Conform</w:t>
            </w:r>
          </w:p>
          <w:p w14:paraId="3137C328" w14:textId="113E4F91" w:rsidR="00FC75A1" w:rsidRDefault="00FC75A1" w:rsidP="00E23C32">
            <w:pPr>
              <w:shd w:val="clear" w:color="auto" w:fill="FFFFFF" w:themeFill="background1"/>
              <w:jc w:val="center"/>
              <w:rPr>
                <w:sz w:val="20"/>
                <w:szCs w:val="20"/>
                <w:lang w:eastAsia="ru-RU"/>
              </w:rPr>
            </w:pPr>
            <w:r>
              <w:rPr>
                <w:sz w:val="20"/>
                <w:szCs w:val="20"/>
                <w:lang w:val="zh-CN" w:eastAsia="ru-RU"/>
              </w:rPr>
              <w:t xml:space="preserve"> </w:t>
            </w:r>
            <w:r w:rsidRPr="00E23C32">
              <w:rPr>
                <w:b/>
                <w:i/>
                <w:color w:val="FF0000"/>
                <w:sz w:val="20"/>
                <w:szCs w:val="20"/>
                <w:lang w:val="zh-CN" w:eastAsia="ru-RU"/>
              </w:rPr>
              <w:t>„caietului de sarcini”</w:t>
            </w:r>
            <w:r w:rsidRPr="00E23C32">
              <w:rPr>
                <w:color w:val="FF0000"/>
                <w:sz w:val="20"/>
                <w:szCs w:val="20"/>
                <w:lang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346A242" w14:textId="77777777" w:rsidR="00FC75A1" w:rsidRPr="00A02DAC" w:rsidRDefault="00FC75A1" w:rsidP="00FC75A1">
            <w:pPr>
              <w:shd w:val="clear" w:color="auto" w:fill="FFFFFF" w:themeFill="background1"/>
              <w:spacing w:before="120"/>
              <w:jc w:val="right"/>
              <w:rPr>
                <w:color w:val="FF0000"/>
                <w:sz w:val="20"/>
                <w:szCs w:val="20"/>
                <w:lang w:eastAsia="ru-RU"/>
              </w:rPr>
            </w:pPr>
          </w:p>
          <w:p w14:paraId="07CB97D2" w14:textId="77777777" w:rsidR="00FC75A1" w:rsidRPr="00A02DAC" w:rsidRDefault="00FC75A1" w:rsidP="00FC75A1">
            <w:pPr>
              <w:shd w:val="clear" w:color="auto" w:fill="FFFFFF" w:themeFill="background1"/>
              <w:spacing w:before="120"/>
              <w:jc w:val="center"/>
              <w:rPr>
                <w:b/>
                <w:i/>
                <w:color w:val="FF0000"/>
                <w:sz w:val="20"/>
                <w:szCs w:val="20"/>
                <w:lang w:eastAsia="ru-RU"/>
              </w:rPr>
            </w:pPr>
          </w:p>
          <w:p w14:paraId="288BFE99" w14:textId="77777777" w:rsidR="00FC75A1" w:rsidRPr="00A02DAC" w:rsidRDefault="00FC75A1" w:rsidP="00FC75A1">
            <w:pPr>
              <w:shd w:val="clear" w:color="auto" w:fill="FFFFFF" w:themeFill="background1"/>
              <w:spacing w:before="120"/>
              <w:jc w:val="center"/>
              <w:rPr>
                <w:b/>
                <w:i/>
                <w:color w:val="FF0000"/>
                <w:sz w:val="20"/>
                <w:szCs w:val="20"/>
                <w:lang w:eastAsia="ru-RU"/>
              </w:rPr>
            </w:pPr>
            <w:r>
              <w:rPr>
                <w:b/>
                <w:i/>
                <w:color w:val="FF0000"/>
                <w:sz w:val="20"/>
                <w:szCs w:val="20"/>
                <w:lang w:eastAsia="ru-RU"/>
              </w:rPr>
              <w:t>7 200 000.00</w:t>
            </w:r>
          </w:p>
        </w:tc>
      </w:tr>
      <w:tr w:rsidR="00FC75A1" w14:paraId="5962FD91" w14:textId="77777777" w:rsidTr="00FC75A1">
        <w:trPr>
          <w:trHeight w:val="397"/>
        </w:trPr>
        <w:tc>
          <w:tcPr>
            <w:tcW w:w="808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9057AAE" w14:textId="77777777" w:rsidR="00FC75A1" w:rsidRPr="00A02DAC" w:rsidRDefault="00FC75A1" w:rsidP="00FC75A1">
            <w:pPr>
              <w:shd w:val="clear" w:color="auto" w:fill="FFFFFF" w:themeFill="background1"/>
              <w:spacing w:before="120"/>
              <w:jc w:val="center"/>
              <w:rPr>
                <w:color w:val="FF0000"/>
                <w:sz w:val="20"/>
                <w:szCs w:val="20"/>
                <w:lang w:eastAsia="ru-RU"/>
              </w:rPr>
            </w:pPr>
            <w:r>
              <w:rPr>
                <w:b/>
                <w:sz w:val="20"/>
                <w:szCs w:val="20"/>
                <w:lang w:eastAsia="ru-RU"/>
              </w:rPr>
              <w:t>Valoarea estimativă totală per Lotul nr.1: (suma totală fără TVA):</w:t>
            </w:r>
          </w:p>
        </w:tc>
        <w:tc>
          <w:tcPr>
            <w:tcW w:w="1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05753" w14:textId="77777777" w:rsidR="00FC75A1" w:rsidRPr="00A02DAC" w:rsidRDefault="00FC75A1" w:rsidP="00FC75A1">
            <w:pPr>
              <w:shd w:val="clear" w:color="auto" w:fill="FFFFFF" w:themeFill="background1"/>
              <w:spacing w:before="120"/>
              <w:jc w:val="center"/>
              <w:rPr>
                <w:color w:val="FF0000"/>
                <w:sz w:val="20"/>
                <w:szCs w:val="20"/>
                <w:lang w:eastAsia="ru-RU"/>
              </w:rPr>
            </w:pPr>
            <w:r>
              <w:rPr>
                <w:b/>
                <w:i/>
                <w:color w:val="FF0000"/>
                <w:sz w:val="20"/>
                <w:szCs w:val="20"/>
                <w:lang w:eastAsia="ru-RU"/>
              </w:rPr>
              <w:t>7 200 000.00</w:t>
            </w:r>
          </w:p>
        </w:tc>
      </w:tr>
      <w:tr w:rsidR="00FC75A1" w14:paraId="3722E712" w14:textId="77777777" w:rsidTr="00FC75A1">
        <w:trPr>
          <w:trHeight w:val="397"/>
        </w:trPr>
        <w:tc>
          <w:tcPr>
            <w:tcW w:w="809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5A68B87" w14:textId="77777777" w:rsidR="00FC75A1" w:rsidRDefault="00FC75A1" w:rsidP="00FC75A1">
            <w:pPr>
              <w:shd w:val="clear" w:color="auto" w:fill="FFFFFF" w:themeFill="background1"/>
              <w:spacing w:before="120"/>
              <w:jc w:val="center"/>
              <w:rPr>
                <w:b/>
                <w:sz w:val="20"/>
                <w:szCs w:val="20"/>
                <w:lang w:eastAsia="ru-RU"/>
              </w:rPr>
            </w:pPr>
            <w:r>
              <w:rPr>
                <w:b/>
                <w:sz w:val="20"/>
                <w:szCs w:val="20"/>
                <w:lang w:eastAsia="ru-RU"/>
              </w:rPr>
              <w:t>Valoarea estimativă totală (suma totală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1438A71" w14:textId="77777777" w:rsidR="00FC75A1" w:rsidRPr="005B7FA0" w:rsidRDefault="00FC75A1" w:rsidP="00FC75A1">
            <w:pPr>
              <w:shd w:val="clear" w:color="auto" w:fill="FFFFFF" w:themeFill="background1"/>
              <w:spacing w:before="120"/>
              <w:jc w:val="center"/>
              <w:rPr>
                <w:b/>
                <w:i/>
                <w:color w:val="FF0000"/>
                <w:sz w:val="20"/>
                <w:szCs w:val="20"/>
                <w:lang w:eastAsia="ru-RU"/>
              </w:rPr>
            </w:pPr>
            <w:r>
              <w:rPr>
                <w:b/>
                <w:i/>
                <w:color w:val="FF0000"/>
                <w:sz w:val="20"/>
                <w:szCs w:val="20"/>
                <w:lang w:eastAsia="ru-RU"/>
              </w:rPr>
              <w:t>7 200 000.00</w:t>
            </w:r>
          </w:p>
        </w:tc>
      </w:tr>
    </w:tbl>
    <w:p w14:paraId="51076518" w14:textId="77777777" w:rsidR="00FC75A1" w:rsidRDefault="00FC75A1" w:rsidP="00FC75A1">
      <w:pPr>
        <w:shd w:val="clear" w:color="auto" w:fill="FFFFFF" w:themeFill="background1"/>
        <w:tabs>
          <w:tab w:val="right" w:pos="426"/>
        </w:tabs>
        <w:spacing w:before="120"/>
        <w:ind w:left="360"/>
        <w:jc w:val="both"/>
        <w:rPr>
          <w:b/>
          <w:lang w:eastAsia="ru-RU"/>
        </w:rPr>
      </w:pPr>
    </w:p>
    <w:p w14:paraId="23BE3578" w14:textId="77777777" w:rsidR="00FC75A1" w:rsidRDefault="00FC75A1" w:rsidP="00E26F27">
      <w:pPr>
        <w:numPr>
          <w:ilvl w:val="0"/>
          <w:numId w:val="19"/>
        </w:numPr>
        <w:shd w:val="clear" w:color="auto" w:fill="FFFFFF" w:themeFill="background1"/>
        <w:tabs>
          <w:tab w:val="right" w:pos="426"/>
        </w:tabs>
        <w:spacing w:before="120"/>
        <w:ind w:left="360"/>
        <w:jc w:val="both"/>
        <w:rPr>
          <w:b/>
          <w:lang w:eastAsia="ru-RU"/>
        </w:rPr>
      </w:pPr>
      <w:r>
        <w:rPr>
          <w:b/>
          <w:lang w:eastAsia="ru-RU"/>
        </w:rPr>
        <w:lastRenderedPageBreak/>
        <w:t xml:space="preserve">În cazul procedurilor de preselecție se indică numărul minim al candidaţilor şi, dacă este cazul, numărul maxim al acestora - </w:t>
      </w:r>
      <w:r w:rsidRPr="00A02DAC">
        <w:rPr>
          <w:b/>
          <w:i/>
          <w:color w:val="FF0000"/>
          <w:u w:val="single"/>
          <w:lang w:val="zh-CN" w:eastAsia="ru-RU"/>
        </w:rPr>
        <w:t>Nu se aplică</w:t>
      </w:r>
      <w:r>
        <w:rPr>
          <w:b/>
          <w:i/>
          <w:u w:val="single"/>
          <w:lang w:eastAsia="ru-RU"/>
        </w:rPr>
        <w:t>.</w:t>
      </w:r>
    </w:p>
    <w:p w14:paraId="5315F7B6" w14:textId="77777777" w:rsidR="00FC75A1" w:rsidRDefault="00FC75A1" w:rsidP="00E26F27">
      <w:pPr>
        <w:numPr>
          <w:ilvl w:val="0"/>
          <w:numId w:val="19"/>
        </w:numPr>
        <w:shd w:val="clear" w:color="auto" w:fill="FFFFFF" w:themeFill="background1"/>
        <w:tabs>
          <w:tab w:val="right" w:pos="426"/>
        </w:tabs>
        <w:ind w:left="357"/>
        <w:jc w:val="both"/>
        <w:rPr>
          <w:b/>
          <w:lang w:eastAsia="ru-RU"/>
        </w:rPr>
      </w:pPr>
      <w:r>
        <w:rPr>
          <w:b/>
          <w:lang w:eastAsia="ru-RU"/>
        </w:rPr>
        <w:t xml:space="preserve">În cazul în care contractul este împărțit pe loturi, un operator economic poate depune </w:t>
      </w:r>
    </w:p>
    <w:p w14:paraId="0CCCE706" w14:textId="77777777" w:rsidR="00FC75A1" w:rsidRDefault="00FC75A1" w:rsidP="00FC75A1">
      <w:pPr>
        <w:shd w:val="clear" w:color="auto" w:fill="FFFFFF" w:themeFill="background1"/>
        <w:tabs>
          <w:tab w:val="right" w:pos="426"/>
        </w:tabs>
        <w:ind w:left="357"/>
        <w:jc w:val="both"/>
        <w:rPr>
          <w:b/>
          <w:lang w:eastAsia="ru-RU"/>
        </w:rPr>
      </w:pPr>
      <w:r>
        <w:rPr>
          <w:b/>
          <w:lang w:eastAsia="ru-RU"/>
        </w:rPr>
        <w:t>oferta (se va selecta):</w:t>
      </w:r>
    </w:p>
    <w:p w14:paraId="2BC785DB" w14:textId="77777777" w:rsidR="00FC75A1" w:rsidRDefault="00FC75A1" w:rsidP="00FC75A1">
      <w:pPr>
        <w:shd w:val="clear" w:color="auto" w:fill="FFFFFF" w:themeFill="background1"/>
        <w:tabs>
          <w:tab w:val="right" w:pos="426"/>
        </w:tabs>
        <w:ind w:left="357"/>
        <w:rPr>
          <w:b/>
          <w:lang w:eastAsia="ru-RU"/>
        </w:rPr>
      </w:pPr>
    </w:p>
    <w:p w14:paraId="2066F0A3" w14:textId="77777777" w:rsidR="00FC75A1" w:rsidRPr="002433D5" w:rsidRDefault="00FC75A1" w:rsidP="00E26F27">
      <w:pPr>
        <w:numPr>
          <w:ilvl w:val="0"/>
          <w:numId w:val="20"/>
        </w:numPr>
        <w:shd w:val="clear" w:color="auto" w:fill="FFFFFF" w:themeFill="background1"/>
        <w:tabs>
          <w:tab w:val="right" w:pos="426"/>
        </w:tabs>
        <w:ind w:left="840"/>
        <w:rPr>
          <w:b/>
          <w:bCs/>
          <w:i/>
          <w:color w:val="FF0000"/>
          <w:u w:val="single"/>
          <w:lang w:eastAsia="ru-RU"/>
        </w:rPr>
      </w:pPr>
      <w:r w:rsidRPr="002433D5">
        <w:rPr>
          <w:b/>
          <w:bCs/>
          <w:i/>
          <w:color w:val="FF0000"/>
          <w:u w:val="single"/>
          <w:lang w:eastAsia="ru-RU"/>
        </w:rPr>
        <w:t>Pentru un singur lot;</w:t>
      </w:r>
    </w:p>
    <w:p w14:paraId="282A5B08" w14:textId="77777777" w:rsidR="00FC75A1" w:rsidRPr="002433D5" w:rsidRDefault="00FC75A1" w:rsidP="00E26F27">
      <w:pPr>
        <w:numPr>
          <w:ilvl w:val="0"/>
          <w:numId w:val="20"/>
        </w:numPr>
        <w:shd w:val="clear" w:color="auto" w:fill="FFFFFF" w:themeFill="background1"/>
        <w:tabs>
          <w:tab w:val="right" w:pos="426"/>
        </w:tabs>
        <w:ind w:left="840"/>
        <w:rPr>
          <w:lang w:eastAsia="ru-RU"/>
        </w:rPr>
      </w:pPr>
      <w:r w:rsidRPr="002433D5">
        <w:rPr>
          <w:bCs/>
          <w:lang w:eastAsia="ru-RU"/>
        </w:rPr>
        <w:t>Pentru mai multe loturi</w:t>
      </w:r>
      <w:r w:rsidRPr="002433D5">
        <w:rPr>
          <w:lang w:eastAsia="ru-RU"/>
        </w:rPr>
        <w:t>;</w:t>
      </w:r>
    </w:p>
    <w:p w14:paraId="7BF3161F" w14:textId="77777777" w:rsidR="00FC75A1" w:rsidRPr="00A02DAC" w:rsidRDefault="00FC75A1" w:rsidP="00E26F27">
      <w:pPr>
        <w:numPr>
          <w:ilvl w:val="0"/>
          <w:numId w:val="20"/>
        </w:numPr>
        <w:shd w:val="clear" w:color="auto" w:fill="FFFFFF" w:themeFill="background1"/>
        <w:tabs>
          <w:tab w:val="right" w:pos="426"/>
        </w:tabs>
        <w:ind w:left="840"/>
        <w:rPr>
          <w:bCs/>
          <w:lang w:eastAsia="ru-RU"/>
        </w:rPr>
      </w:pPr>
      <w:r w:rsidRPr="00A02DAC">
        <w:rPr>
          <w:bCs/>
          <w:lang w:eastAsia="ru-RU"/>
        </w:rPr>
        <w:t>Pentru toate loturile;</w:t>
      </w:r>
    </w:p>
    <w:p w14:paraId="37A4A9C2" w14:textId="77777777" w:rsidR="00FC75A1" w:rsidRDefault="00FC75A1" w:rsidP="00E26F27">
      <w:pPr>
        <w:numPr>
          <w:ilvl w:val="0"/>
          <w:numId w:val="20"/>
        </w:numPr>
        <w:shd w:val="clear" w:color="auto" w:fill="FFFFFF" w:themeFill="background1"/>
        <w:tabs>
          <w:tab w:val="right" w:pos="426"/>
        </w:tabs>
        <w:ind w:left="840"/>
        <w:rPr>
          <w:lang w:eastAsia="ru-RU"/>
        </w:rPr>
      </w:pPr>
      <w:r>
        <w:rPr>
          <w:lang w:eastAsia="ru-RU"/>
        </w:rPr>
        <w:t>Alte limitări privind numărul de loturi care pot fi atribuite aceluiași ofertant___________</w:t>
      </w:r>
    </w:p>
    <w:p w14:paraId="4311531D" w14:textId="77777777" w:rsidR="00FC75A1" w:rsidRDefault="00FC75A1" w:rsidP="00E26F27">
      <w:pPr>
        <w:numPr>
          <w:ilvl w:val="0"/>
          <w:numId w:val="19"/>
        </w:numPr>
        <w:shd w:val="clear" w:color="auto" w:fill="FFFFFF" w:themeFill="background1"/>
        <w:tabs>
          <w:tab w:val="right" w:pos="426"/>
        </w:tabs>
        <w:spacing w:before="120"/>
        <w:ind w:left="0" w:firstLine="0"/>
        <w:rPr>
          <w:b/>
          <w:lang w:eastAsia="ru-RU"/>
        </w:rPr>
      </w:pPr>
      <w:r>
        <w:rPr>
          <w:b/>
          <w:lang w:eastAsia="ru-RU"/>
        </w:rPr>
        <w:t>Admiterea sau interzicerea ofertelor alternative:             ________</w:t>
      </w:r>
      <w:r w:rsidRPr="00D268E6">
        <w:rPr>
          <w:b/>
          <w:color w:val="FF0000"/>
          <w:u w:val="single"/>
          <w:lang w:val="zh-CN" w:eastAsia="ru-RU"/>
        </w:rPr>
        <w:t>Nu se admit</w:t>
      </w:r>
      <w:r>
        <w:rPr>
          <w:b/>
          <w:u w:val="single"/>
          <w:lang w:eastAsia="ru-RU"/>
        </w:rPr>
        <w:t>________</w:t>
      </w:r>
    </w:p>
    <w:p w14:paraId="0AAE5EFF" w14:textId="77777777" w:rsidR="00FC75A1" w:rsidRDefault="00FC75A1" w:rsidP="00FC75A1">
      <w:pPr>
        <w:shd w:val="clear" w:color="auto" w:fill="FFFFFF" w:themeFill="background1"/>
        <w:tabs>
          <w:tab w:val="right" w:pos="426"/>
        </w:tabs>
        <w:ind w:left="6206"/>
        <w:rPr>
          <w:b/>
          <w:i/>
          <w:sz w:val="20"/>
          <w:vertAlign w:val="superscript"/>
          <w:lang w:eastAsia="ru-RU"/>
        </w:rPr>
      </w:pPr>
      <w:r>
        <w:rPr>
          <w:b/>
          <w:i/>
          <w:sz w:val="20"/>
          <w:vertAlign w:val="superscript"/>
          <w:lang w:eastAsia="ru-RU"/>
        </w:rPr>
        <w:t xml:space="preserve">                 (indicați se admite sau nu se admite)</w:t>
      </w:r>
    </w:p>
    <w:p w14:paraId="5E7F1FD9" w14:textId="77777777" w:rsidR="00FC75A1" w:rsidRDefault="00FC75A1" w:rsidP="00E26F27">
      <w:pPr>
        <w:numPr>
          <w:ilvl w:val="0"/>
          <w:numId w:val="19"/>
        </w:numPr>
        <w:shd w:val="clear" w:color="auto" w:fill="FFFFFF" w:themeFill="background1"/>
        <w:tabs>
          <w:tab w:val="left" w:pos="0"/>
          <w:tab w:val="left" w:pos="284"/>
          <w:tab w:val="left" w:pos="426"/>
        </w:tabs>
        <w:spacing w:before="120"/>
        <w:ind w:left="284" w:hanging="284"/>
        <w:rPr>
          <w:b/>
          <w:u w:val="single"/>
          <w:lang w:eastAsia="ru-RU"/>
        </w:rPr>
      </w:pPr>
      <w:r>
        <w:rPr>
          <w:b/>
          <w:lang w:eastAsia="ru-RU"/>
        </w:rPr>
        <w:t>Termenii și condițiile de</w:t>
      </w:r>
      <w:r>
        <w:rPr>
          <w:b/>
          <w:lang w:val="en-GB" w:eastAsia="ru-RU"/>
        </w:rPr>
        <w:t xml:space="preserve"> </w:t>
      </w:r>
      <w:r>
        <w:rPr>
          <w:b/>
          <w:lang w:eastAsia="ru-RU"/>
        </w:rPr>
        <w:t>executare solicitați:</w:t>
      </w:r>
      <w:r>
        <w:rPr>
          <w:b/>
          <w:u w:val="single"/>
          <w:lang w:eastAsia="ru-RU"/>
        </w:rPr>
        <w:t xml:space="preserve"> </w:t>
      </w:r>
      <w:r w:rsidRPr="00D268E6">
        <w:rPr>
          <w:b/>
          <w:i/>
          <w:color w:val="FF0000"/>
          <w:u w:val="single"/>
          <w:lang w:eastAsia="ru-RU"/>
        </w:rPr>
        <w:t xml:space="preserve">6 luni </w:t>
      </w:r>
      <w:r w:rsidRPr="00D268E6">
        <w:rPr>
          <w:b/>
          <w:i/>
          <w:color w:val="FF0000"/>
          <w:u w:val="single"/>
          <w:lang w:val="zh-CN" w:eastAsia="ru-RU"/>
        </w:rPr>
        <w:t>de la data</w:t>
      </w:r>
      <w:r w:rsidRPr="00D268E6">
        <w:rPr>
          <w:b/>
          <w:i/>
          <w:color w:val="FF0000"/>
          <w:u w:val="single"/>
          <w:lang w:eastAsia="ru-RU"/>
        </w:rPr>
        <w:t xml:space="preserve"> semnării</w:t>
      </w:r>
      <w:r w:rsidRPr="00D268E6">
        <w:rPr>
          <w:b/>
          <w:i/>
          <w:color w:val="FF0000"/>
          <w:u w:val="single"/>
          <w:lang w:val="zh-CN" w:eastAsia="ru-RU"/>
        </w:rPr>
        <w:t xml:space="preserve"> contract</w:t>
      </w:r>
      <w:r w:rsidRPr="00D268E6">
        <w:rPr>
          <w:b/>
          <w:i/>
          <w:color w:val="FF0000"/>
          <w:u w:val="single"/>
          <w:lang w:eastAsia="ru-RU"/>
        </w:rPr>
        <w:t>ulu</w:t>
      </w:r>
      <w:r w:rsidRPr="00D268E6">
        <w:rPr>
          <w:b/>
          <w:i/>
          <w:color w:val="FF0000"/>
          <w:u w:val="single"/>
          <w:lang w:val="zh-CN" w:eastAsia="ru-RU"/>
        </w:rPr>
        <w:t>i</w:t>
      </w:r>
      <w:r>
        <w:rPr>
          <w:u w:val="single"/>
          <w:lang w:eastAsia="ru-RU"/>
        </w:rPr>
        <w:t>.</w:t>
      </w:r>
    </w:p>
    <w:p w14:paraId="4DF59F0C" w14:textId="77777777" w:rsidR="00FC75A1" w:rsidRPr="00D268E6" w:rsidRDefault="00FC75A1" w:rsidP="00E26F27">
      <w:pPr>
        <w:numPr>
          <w:ilvl w:val="0"/>
          <w:numId w:val="19"/>
        </w:numPr>
        <w:shd w:val="clear" w:color="auto" w:fill="FFFFFF" w:themeFill="background1"/>
        <w:tabs>
          <w:tab w:val="left" w:pos="0"/>
          <w:tab w:val="left" w:pos="284"/>
          <w:tab w:val="left" w:pos="426"/>
        </w:tabs>
        <w:spacing w:before="120"/>
        <w:ind w:left="284" w:hanging="284"/>
        <w:rPr>
          <w:b/>
          <w:i/>
          <w:lang w:eastAsia="ru-RU"/>
        </w:rPr>
      </w:pPr>
      <w:r>
        <w:rPr>
          <w:b/>
          <w:lang w:eastAsia="ru-RU"/>
        </w:rPr>
        <w:t xml:space="preserve">Termenul de valabilitate a contractului: </w:t>
      </w:r>
      <w:r w:rsidRPr="00D268E6">
        <w:rPr>
          <w:b/>
          <w:i/>
          <w:u w:val="single"/>
          <w:lang w:val="zh-CN" w:eastAsia="ru-RU"/>
        </w:rPr>
        <w:t>p</w:t>
      </w:r>
      <w:r w:rsidRPr="00D268E6">
        <w:rPr>
          <w:b/>
          <w:i/>
          <w:u w:val="single"/>
          <w:lang w:eastAsia="ru-RU"/>
        </w:rPr>
        <w:t>â</w:t>
      </w:r>
      <w:r w:rsidRPr="00D268E6">
        <w:rPr>
          <w:b/>
          <w:i/>
          <w:u w:val="single"/>
          <w:lang w:val="zh-CN" w:eastAsia="ru-RU"/>
        </w:rPr>
        <w:t>nă la data de 31.</w:t>
      </w:r>
      <w:r w:rsidRPr="00D268E6">
        <w:rPr>
          <w:b/>
          <w:i/>
          <w:u w:val="single"/>
          <w:lang w:val="en-GB" w:eastAsia="ru-RU"/>
        </w:rPr>
        <w:t>12</w:t>
      </w:r>
      <w:r w:rsidRPr="00D268E6">
        <w:rPr>
          <w:b/>
          <w:i/>
          <w:u w:val="single"/>
          <w:lang w:val="zh-CN" w:eastAsia="ru-RU"/>
        </w:rPr>
        <w:t>.202</w:t>
      </w:r>
      <w:r w:rsidRPr="00D268E6">
        <w:rPr>
          <w:b/>
          <w:i/>
          <w:u w:val="single"/>
          <w:lang w:eastAsia="ru-RU"/>
        </w:rPr>
        <w:t>6</w:t>
      </w:r>
      <w:r>
        <w:rPr>
          <w:b/>
          <w:i/>
          <w:u w:val="single"/>
          <w:lang w:eastAsia="ru-RU"/>
        </w:rPr>
        <w:t>.</w:t>
      </w:r>
    </w:p>
    <w:p w14:paraId="62E379AE" w14:textId="77777777" w:rsidR="00FC75A1" w:rsidRDefault="00FC75A1" w:rsidP="00E26F27">
      <w:pPr>
        <w:numPr>
          <w:ilvl w:val="0"/>
          <w:numId w:val="19"/>
        </w:numPr>
        <w:tabs>
          <w:tab w:val="right" w:pos="426"/>
        </w:tabs>
        <w:spacing w:before="120"/>
        <w:ind w:left="360"/>
        <w:jc w:val="both"/>
        <w:rPr>
          <w:b/>
          <w:u w:val="single"/>
          <w:lang w:eastAsia="ru-RU"/>
        </w:rPr>
      </w:pPr>
      <w:r>
        <w:rPr>
          <w:b/>
          <w:lang w:eastAsia="ru-RU"/>
        </w:rPr>
        <w:t xml:space="preserve">Contract de achiziție rezervat atelierelor protejate sau că acesta poate fi executat numai în cadrul unor programe de angajare protejată </w:t>
      </w:r>
      <w:r>
        <w:rPr>
          <w:b/>
          <w:sz w:val="20"/>
          <w:szCs w:val="20"/>
          <w:lang w:eastAsia="ru-RU"/>
        </w:rPr>
        <w:t>(după caz)</w:t>
      </w:r>
      <w:r>
        <w:rPr>
          <w:b/>
          <w:lang w:eastAsia="ru-RU"/>
        </w:rPr>
        <w:t xml:space="preserve">:             </w:t>
      </w:r>
      <w:r w:rsidRPr="00D268E6">
        <w:rPr>
          <w:b/>
          <w:i/>
          <w:color w:val="FF0000"/>
          <w:lang w:eastAsia="ru-RU"/>
        </w:rPr>
        <w:t>______</w:t>
      </w:r>
      <w:r w:rsidRPr="00D268E6">
        <w:rPr>
          <w:b/>
          <w:i/>
          <w:color w:val="FF0000"/>
          <w:u w:val="single"/>
          <w:lang w:eastAsia="ru-RU"/>
        </w:rPr>
        <w:t xml:space="preserve"> Nu</w:t>
      </w:r>
      <w:r w:rsidRPr="00D268E6">
        <w:rPr>
          <w:b/>
          <w:i/>
          <w:color w:val="FF0000"/>
          <w:u w:val="single"/>
          <w:lang w:val="en-GB" w:eastAsia="ru-RU"/>
        </w:rPr>
        <w:t>_____</w:t>
      </w:r>
    </w:p>
    <w:p w14:paraId="4BBFFEBF" w14:textId="77777777" w:rsidR="00FC75A1" w:rsidRDefault="00FC75A1" w:rsidP="00FC75A1">
      <w:pPr>
        <w:shd w:val="clear" w:color="auto" w:fill="FFFFFF" w:themeFill="background1"/>
        <w:tabs>
          <w:tab w:val="right" w:pos="426"/>
        </w:tabs>
        <w:ind w:left="7560" w:hanging="630"/>
        <w:contextualSpacing/>
        <w:rPr>
          <w:b/>
          <w:i/>
          <w:sz w:val="20"/>
          <w:vertAlign w:val="superscript"/>
          <w:lang w:eastAsia="ru-RU"/>
        </w:rPr>
      </w:pPr>
      <w:r>
        <w:rPr>
          <w:b/>
          <w:i/>
          <w:sz w:val="20"/>
          <w:vertAlign w:val="superscript"/>
          <w:lang w:eastAsia="ru-RU"/>
        </w:rPr>
        <w:t xml:space="preserve">        (indicați da sau nu)</w:t>
      </w:r>
    </w:p>
    <w:p w14:paraId="1F9CCCDD" w14:textId="77777777" w:rsidR="00FC75A1" w:rsidRDefault="00FC75A1" w:rsidP="00E26F27">
      <w:pPr>
        <w:numPr>
          <w:ilvl w:val="0"/>
          <w:numId w:val="19"/>
        </w:numPr>
        <w:shd w:val="clear" w:color="auto" w:fill="FFFFFF" w:themeFill="background1"/>
        <w:tabs>
          <w:tab w:val="right" w:pos="426"/>
        </w:tabs>
        <w:spacing w:before="120"/>
        <w:ind w:left="360"/>
        <w:jc w:val="both"/>
        <w:rPr>
          <w:b/>
          <w:u w:val="single"/>
          <w:lang w:eastAsia="ru-RU"/>
        </w:rPr>
      </w:pPr>
      <w:r>
        <w:rPr>
          <w:b/>
          <w:lang w:eastAsia="ru-RU"/>
        </w:rPr>
        <w:t xml:space="preserve">Prestarea serviciului este rezervată unei anumite profesii în temeiul unor legi sau al unor acte administrative </w:t>
      </w:r>
      <w:r w:rsidRPr="007549B4">
        <w:rPr>
          <w:b/>
          <w:vertAlign w:val="subscript"/>
          <w:lang w:eastAsia="ru-RU"/>
        </w:rPr>
        <w:t>(după caz)</w:t>
      </w:r>
      <w:r>
        <w:rPr>
          <w:b/>
          <w:lang w:eastAsia="ru-RU"/>
        </w:rPr>
        <w:t xml:space="preserve">: </w:t>
      </w:r>
      <w:r>
        <w:rPr>
          <w:b/>
          <w:lang w:val="en-GB" w:eastAsia="ru-RU"/>
        </w:rPr>
        <w:t xml:space="preserve">    </w:t>
      </w:r>
      <w:r>
        <w:rPr>
          <w:b/>
          <w:u w:val="single"/>
          <w:lang w:val="en-GB" w:eastAsia="ru-RU"/>
        </w:rPr>
        <w:t xml:space="preserve">     ___  ____</w:t>
      </w:r>
      <w:r w:rsidRPr="00D268E6">
        <w:rPr>
          <w:b/>
          <w:color w:val="FF0000"/>
          <w:u w:val="single"/>
          <w:lang w:val="en-GB" w:eastAsia="ru-RU"/>
        </w:rPr>
        <w:t>NU</w:t>
      </w:r>
      <w:r>
        <w:rPr>
          <w:b/>
          <w:u w:val="single"/>
          <w:lang w:val="en-GB" w:eastAsia="ru-RU"/>
        </w:rPr>
        <w:t>_________________</w:t>
      </w:r>
    </w:p>
    <w:p w14:paraId="5D6C0E34" w14:textId="77777777" w:rsidR="00FC75A1" w:rsidRDefault="00FC75A1" w:rsidP="00FC75A1">
      <w:pPr>
        <w:shd w:val="clear" w:color="auto" w:fill="FFFFFF" w:themeFill="background1"/>
        <w:tabs>
          <w:tab w:val="right" w:pos="426"/>
        </w:tabs>
        <w:contextualSpacing/>
        <w:jc w:val="center"/>
        <w:rPr>
          <w:b/>
          <w:i/>
          <w:sz w:val="20"/>
          <w:vertAlign w:val="superscript"/>
          <w:lang w:eastAsia="ru-RU"/>
        </w:rPr>
      </w:pPr>
      <w:r>
        <w:rPr>
          <w:b/>
          <w:i/>
          <w:sz w:val="20"/>
          <w:vertAlign w:val="superscript"/>
          <w:lang w:eastAsia="ru-RU"/>
        </w:rPr>
        <w:t xml:space="preserve">                                   (se menționează respectivele legi și acte administrative)</w:t>
      </w:r>
    </w:p>
    <w:p w14:paraId="1569CB84" w14:textId="77777777" w:rsidR="00FC75A1" w:rsidRDefault="00FC75A1" w:rsidP="00E26F27">
      <w:pPr>
        <w:numPr>
          <w:ilvl w:val="0"/>
          <w:numId w:val="19"/>
        </w:numPr>
        <w:shd w:val="clear" w:color="auto" w:fill="FFFFFF" w:themeFill="background1"/>
        <w:tabs>
          <w:tab w:val="right" w:pos="426"/>
        </w:tabs>
        <w:spacing w:before="120"/>
        <w:ind w:left="360"/>
        <w:jc w:val="both"/>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16B14CA4" w14:textId="77777777" w:rsidR="00FC75A1" w:rsidRDefault="00FC75A1" w:rsidP="00FC75A1">
      <w:pPr>
        <w:shd w:val="clear" w:color="auto" w:fill="FFFFFF" w:themeFill="background1"/>
        <w:tabs>
          <w:tab w:val="right" w:pos="426"/>
        </w:tabs>
        <w:spacing w:before="120"/>
        <w:ind w:left="360"/>
        <w:jc w:val="both"/>
        <w:rPr>
          <w:b/>
          <w:lang w:eastAsia="ru-RU"/>
        </w:rPr>
      </w:pPr>
    </w:p>
    <w:tbl>
      <w:tblPr>
        <w:tblStyle w:val="Grigliatabella2"/>
        <w:tblW w:w="0" w:type="auto"/>
        <w:tblLook w:val="04A0" w:firstRow="1" w:lastRow="0" w:firstColumn="1" w:lastColumn="0" w:noHBand="0" w:noVBand="1"/>
      </w:tblPr>
      <w:tblGrid>
        <w:gridCol w:w="573"/>
        <w:gridCol w:w="3710"/>
        <w:gridCol w:w="3590"/>
        <w:gridCol w:w="1613"/>
      </w:tblGrid>
      <w:tr w:rsidR="00FC75A1" w14:paraId="642D571B" w14:textId="77777777" w:rsidTr="00FC75A1">
        <w:tc>
          <w:tcPr>
            <w:tcW w:w="576" w:type="dxa"/>
            <w:shd w:val="clear" w:color="auto" w:fill="auto"/>
          </w:tcPr>
          <w:p w14:paraId="2AD5E035" w14:textId="77777777" w:rsidR="00FC75A1" w:rsidRDefault="00FC75A1" w:rsidP="00FC75A1">
            <w:pPr>
              <w:shd w:val="clear" w:color="auto" w:fill="FFFFFF" w:themeFill="background1"/>
              <w:tabs>
                <w:tab w:val="left" w:pos="612"/>
              </w:tabs>
              <w:spacing w:before="120" w:after="120"/>
              <w:rPr>
                <w:rFonts w:eastAsia="SimSun"/>
                <w:b/>
                <w:iCs/>
                <w:sz w:val="20"/>
                <w:szCs w:val="20"/>
                <w:lang w:eastAsia="ru-RU"/>
              </w:rPr>
            </w:pPr>
            <w:r>
              <w:rPr>
                <w:rFonts w:eastAsia="SimSun"/>
                <w:b/>
                <w:iCs/>
                <w:sz w:val="20"/>
                <w:szCs w:val="20"/>
                <w:lang w:eastAsia="ru-RU"/>
              </w:rPr>
              <w:t>Nr. d/o:</w:t>
            </w:r>
          </w:p>
        </w:tc>
        <w:tc>
          <w:tcPr>
            <w:tcW w:w="3810" w:type="dxa"/>
            <w:shd w:val="clear" w:color="auto" w:fill="auto"/>
          </w:tcPr>
          <w:p w14:paraId="6A0726AB" w14:textId="77777777" w:rsidR="00FC75A1" w:rsidRDefault="00FC75A1" w:rsidP="00FC75A1">
            <w:pPr>
              <w:shd w:val="clear" w:color="auto" w:fill="FFFFFF" w:themeFill="background1"/>
              <w:tabs>
                <w:tab w:val="left" w:pos="612"/>
              </w:tabs>
              <w:spacing w:before="120" w:after="120"/>
              <w:jc w:val="center"/>
              <w:rPr>
                <w:rFonts w:eastAsia="SimSun"/>
                <w:b/>
                <w:iCs/>
                <w:sz w:val="20"/>
                <w:szCs w:val="20"/>
                <w:lang w:eastAsia="ru-RU"/>
              </w:rPr>
            </w:pPr>
            <w:r>
              <w:rPr>
                <w:rFonts w:eastAsia="SimSun"/>
                <w:b/>
                <w:iCs/>
                <w:sz w:val="20"/>
                <w:szCs w:val="20"/>
                <w:lang w:eastAsia="ru-RU"/>
              </w:rPr>
              <w:t>Descrierea criteriului/cerinței:</w:t>
            </w:r>
          </w:p>
        </w:tc>
        <w:tc>
          <w:tcPr>
            <w:tcW w:w="3563" w:type="dxa"/>
            <w:shd w:val="clear" w:color="auto" w:fill="auto"/>
          </w:tcPr>
          <w:p w14:paraId="2F637106" w14:textId="77777777" w:rsidR="00FC75A1" w:rsidRDefault="00FC75A1" w:rsidP="00FC75A1">
            <w:pPr>
              <w:shd w:val="clear" w:color="auto" w:fill="FFFFFF" w:themeFill="background1"/>
              <w:tabs>
                <w:tab w:val="left" w:pos="612"/>
              </w:tabs>
              <w:spacing w:before="120" w:after="120"/>
              <w:jc w:val="center"/>
              <w:rPr>
                <w:rFonts w:eastAsia="SimSun"/>
                <w:b/>
                <w:iCs/>
                <w:sz w:val="20"/>
                <w:szCs w:val="20"/>
                <w:lang w:eastAsia="ru-RU"/>
              </w:rPr>
            </w:pPr>
            <w:r>
              <w:rPr>
                <w:rFonts w:eastAsia="SimSun"/>
                <w:b/>
                <w:iCs/>
                <w:sz w:val="20"/>
                <w:szCs w:val="20"/>
                <w:lang w:eastAsia="ru-RU"/>
              </w:rPr>
              <w:t>Mod de demonstrare a îndeplinirii criteriului/cerinței:</w:t>
            </w:r>
          </w:p>
        </w:tc>
        <w:tc>
          <w:tcPr>
            <w:tcW w:w="1621" w:type="dxa"/>
            <w:shd w:val="clear" w:color="auto" w:fill="auto"/>
          </w:tcPr>
          <w:p w14:paraId="14F3B32C" w14:textId="77777777" w:rsidR="00FC75A1" w:rsidRDefault="00FC75A1" w:rsidP="00FC75A1">
            <w:pPr>
              <w:shd w:val="clear" w:color="auto" w:fill="FFFFFF" w:themeFill="background1"/>
              <w:tabs>
                <w:tab w:val="left" w:pos="612"/>
              </w:tabs>
              <w:spacing w:before="120" w:after="120"/>
              <w:jc w:val="center"/>
              <w:rPr>
                <w:rFonts w:eastAsia="SimSun"/>
                <w:b/>
                <w:iCs/>
                <w:sz w:val="20"/>
                <w:szCs w:val="20"/>
                <w:lang w:eastAsia="ru-RU"/>
              </w:rPr>
            </w:pPr>
            <w:r>
              <w:rPr>
                <w:rFonts w:eastAsia="SimSun"/>
                <w:b/>
                <w:iCs/>
                <w:sz w:val="20"/>
                <w:szCs w:val="20"/>
                <w:lang w:eastAsia="ru-RU"/>
              </w:rPr>
              <w:t>Nivelul minim/</w:t>
            </w:r>
            <w:r>
              <w:rPr>
                <w:rFonts w:eastAsia="SimSun"/>
                <w:b/>
                <w:iCs/>
                <w:sz w:val="20"/>
                <w:szCs w:val="20"/>
                <w:lang w:eastAsia="ru-RU"/>
              </w:rPr>
              <w:br/>
              <w:t>Obligativitatea:</w:t>
            </w:r>
          </w:p>
        </w:tc>
      </w:tr>
      <w:tr w:rsidR="00FC75A1" w14:paraId="782A1AD0" w14:textId="77777777" w:rsidTr="00FC75A1">
        <w:trPr>
          <w:trHeight w:val="1741"/>
        </w:trPr>
        <w:tc>
          <w:tcPr>
            <w:tcW w:w="576" w:type="dxa"/>
            <w:shd w:val="clear" w:color="auto" w:fill="auto"/>
          </w:tcPr>
          <w:p w14:paraId="3A738286" w14:textId="77777777" w:rsidR="00FC75A1" w:rsidRDefault="00FC75A1" w:rsidP="00FC75A1">
            <w:pPr>
              <w:shd w:val="clear" w:color="auto" w:fill="FFFFFF" w:themeFill="background1"/>
              <w:tabs>
                <w:tab w:val="left" w:pos="612"/>
              </w:tabs>
              <w:spacing w:before="120" w:after="120"/>
              <w:rPr>
                <w:rFonts w:eastAsia="SimSun"/>
                <w:iCs/>
                <w:lang w:eastAsia="ru-RU"/>
              </w:rPr>
            </w:pPr>
            <w:r>
              <w:rPr>
                <w:rFonts w:eastAsia="SimSun"/>
                <w:iCs/>
                <w:lang w:eastAsia="ru-RU"/>
              </w:rPr>
              <w:t>1</w:t>
            </w:r>
          </w:p>
        </w:tc>
        <w:tc>
          <w:tcPr>
            <w:tcW w:w="3810" w:type="dxa"/>
            <w:shd w:val="clear" w:color="auto" w:fill="auto"/>
          </w:tcPr>
          <w:p w14:paraId="7C630EBD" w14:textId="77777777" w:rsidR="00FC75A1" w:rsidRDefault="00FC75A1" w:rsidP="00FC75A1">
            <w:pPr>
              <w:shd w:val="clear" w:color="auto" w:fill="FFFFFF" w:themeFill="background1"/>
              <w:tabs>
                <w:tab w:val="left" w:pos="612"/>
              </w:tabs>
              <w:spacing w:before="120" w:after="120"/>
              <w:jc w:val="center"/>
              <w:rPr>
                <w:rFonts w:eastAsia="SimSun"/>
                <w:b/>
                <w:i/>
                <w:iCs/>
                <w:sz w:val="22"/>
                <w:szCs w:val="22"/>
                <w:lang w:eastAsia="ru-RU"/>
              </w:rPr>
            </w:pPr>
            <w:r>
              <w:rPr>
                <w:b/>
                <w:i/>
                <w:iCs/>
                <w:sz w:val="22"/>
                <w:szCs w:val="22"/>
                <w:lang w:val="zh-CN" w:eastAsia="ru-RU"/>
              </w:rPr>
              <w:t>DUAE</w:t>
            </w:r>
            <w:r>
              <w:rPr>
                <w:b/>
                <w:i/>
                <w:iCs/>
                <w:sz w:val="22"/>
                <w:szCs w:val="22"/>
                <w:lang w:eastAsia="ru-RU"/>
              </w:rPr>
              <w:t>.</w:t>
            </w:r>
          </w:p>
        </w:tc>
        <w:tc>
          <w:tcPr>
            <w:tcW w:w="3563" w:type="dxa"/>
            <w:shd w:val="clear" w:color="auto" w:fill="auto"/>
          </w:tcPr>
          <w:p w14:paraId="7F397479" w14:textId="77777777" w:rsidR="00FC75A1" w:rsidRDefault="00FC75A1" w:rsidP="00FC75A1">
            <w:pPr>
              <w:shd w:val="clear" w:color="auto" w:fill="FFFFFF" w:themeFill="background1"/>
              <w:tabs>
                <w:tab w:val="left" w:pos="612"/>
              </w:tabs>
              <w:spacing w:before="120" w:after="120"/>
              <w:jc w:val="center"/>
              <w:rPr>
                <w:b/>
                <w:i/>
                <w:sz w:val="20"/>
                <w:szCs w:val="20"/>
              </w:rPr>
            </w:pPr>
            <w:r w:rsidRPr="00D268E6">
              <w:rPr>
                <w:b/>
                <w:i/>
                <w:sz w:val="20"/>
                <w:szCs w:val="20"/>
              </w:rPr>
              <w:t>Original confirmat prin aplicarea semnăturii electronice</w:t>
            </w:r>
            <w:r>
              <w:rPr>
                <w:b/>
                <w:i/>
                <w:sz w:val="20"/>
                <w:szCs w:val="20"/>
              </w:rPr>
              <w:t xml:space="preserve"> a</w:t>
            </w:r>
            <w:r w:rsidRPr="00D268E6">
              <w:rPr>
                <w:b/>
                <w:i/>
                <w:sz w:val="20"/>
                <w:szCs w:val="20"/>
              </w:rPr>
              <w:t xml:space="preserve"> Participantului. </w:t>
            </w:r>
          </w:p>
          <w:p w14:paraId="5A36440F" w14:textId="77777777" w:rsidR="00FC75A1" w:rsidRDefault="00FC75A1" w:rsidP="00FC75A1">
            <w:pPr>
              <w:shd w:val="clear" w:color="auto" w:fill="FFFFFF" w:themeFill="background1"/>
              <w:tabs>
                <w:tab w:val="left" w:pos="612"/>
              </w:tabs>
              <w:spacing w:before="120" w:after="120"/>
              <w:jc w:val="center"/>
              <w:rPr>
                <w:b/>
                <w:i/>
                <w:sz w:val="20"/>
                <w:szCs w:val="20"/>
              </w:rPr>
            </w:pPr>
          </w:p>
          <w:p w14:paraId="6EDDE843" w14:textId="77777777" w:rsidR="00FC75A1" w:rsidRPr="00D268E6" w:rsidRDefault="00FC75A1" w:rsidP="00FC75A1">
            <w:pPr>
              <w:shd w:val="clear" w:color="auto" w:fill="FFFFFF" w:themeFill="background1"/>
              <w:tabs>
                <w:tab w:val="left" w:pos="612"/>
              </w:tabs>
              <w:spacing w:before="120" w:after="120"/>
              <w:jc w:val="center"/>
              <w:rPr>
                <w:rFonts w:eastAsia="SimSun"/>
                <w:b/>
                <w:i/>
                <w:iCs/>
                <w:sz w:val="20"/>
                <w:szCs w:val="20"/>
                <w:lang w:eastAsia="ru-RU"/>
              </w:rPr>
            </w:pPr>
            <w:r w:rsidRPr="00574923">
              <w:rPr>
                <w:b/>
                <w:i/>
                <w:color w:val="FF0000"/>
                <w:sz w:val="20"/>
                <w:szCs w:val="20"/>
              </w:rPr>
              <w:t>Se interzice modificarea DUAE-ului la rubricile destinate completării nemijlocite a autorității contractante.</w:t>
            </w:r>
          </w:p>
        </w:tc>
        <w:tc>
          <w:tcPr>
            <w:tcW w:w="1621" w:type="dxa"/>
            <w:shd w:val="clear" w:color="auto" w:fill="auto"/>
          </w:tcPr>
          <w:p w14:paraId="522432FF" w14:textId="77777777" w:rsidR="00FC75A1" w:rsidRDefault="00FC75A1" w:rsidP="00FC75A1">
            <w:pPr>
              <w:jc w:val="center"/>
              <w:rPr>
                <w:b/>
                <w:i/>
                <w:sz w:val="20"/>
                <w:szCs w:val="20"/>
              </w:rPr>
            </w:pPr>
            <w:r>
              <w:rPr>
                <w:rFonts w:eastAsia="SimSun"/>
                <w:b/>
                <w:i/>
                <w:color w:val="000000"/>
                <w:sz w:val="20"/>
                <w:szCs w:val="20"/>
                <w:lang w:bidi="ar"/>
              </w:rPr>
              <w:t>Obligatoriu</w:t>
            </w:r>
          </w:p>
          <w:p w14:paraId="51C546C3" w14:textId="77777777" w:rsidR="00FC75A1" w:rsidRDefault="00FC75A1" w:rsidP="00FC75A1">
            <w:pPr>
              <w:jc w:val="center"/>
              <w:rPr>
                <w:b/>
                <w:i/>
                <w:sz w:val="20"/>
                <w:szCs w:val="20"/>
              </w:rPr>
            </w:pPr>
            <w:r>
              <w:rPr>
                <w:rFonts w:eastAsia="SimSun"/>
                <w:b/>
                <w:i/>
                <w:color w:val="000000"/>
                <w:sz w:val="20"/>
                <w:szCs w:val="20"/>
                <w:lang w:bidi="ar"/>
              </w:rPr>
              <w:t>(se va prezenta la</w:t>
            </w:r>
          </w:p>
          <w:p w14:paraId="183896C9" w14:textId="77777777" w:rsidR="00FC75A1" w:rsidRDefault="00FC75A1" w:rsidP="00FC75A1">
            <w:pPr>
              <w:jc w:val="center"/>
              <w:rPr>
                <w:b/>
                <w:i/>
                <w:sz w:val="20"/>
                <w:szCs w:val="20"/>
              </w:rPr>
            </w:pPr>
            <w:r>
              <w:rPr>
                <w:rFonts w:eastAsia="SimSun"/>
                <w:b/>
                <w:i/>
                <w:color w:val="000000"/>
                <w:sz w:val="20"/>
                <w:szCs w:val="20"/>
                <w:lang w:bidi="ar"/>
              </w:rPr>
              <w:t>depunerea ofertei</w:t>
            </w:r>
          </w:p>
          <w:p w14:paraId="4DFD5EBB" w14:textId="77777777" w:rsidR="00FC75A1" w:rsidRDefault="00FC75A1" w:rsidP="00FC75A1">
            <w:pPr>
              <w:jc w:val="center"/>
              <w:rPr>
                <w:b/>
                <w:i/>
                <w:sz w:val="20"/>
                <w:szCs w:val="20"/>
              </w:rPr>
            </w:pPr>
            <w:r>
              <w:rPr>
                <w:rFonts w:eastAsia="SimSun"/>
                <w:b/>
                <w:i/>
                <w:color w:val="000000"/>
                <w:sz w:val="20"/>
                <w:szCs w:val="20"/>
                <w:lang w:bidi="ar"/>
              </w:rPr>
              <w:t>de către toți</w:t>
            </w:r>
          </w:p>
          <w:p w14:paraId="0C28113D" w14:textId="77777777" w:rsidR="00FC75A1" w:rsidRDefault="00FC75A1" w:rsidP="00FC75A1">
            <w:pPr>
              <w:jc w:val="center"/>
              <w:rPr>
                <w:rFonts w:eastAsia="SimSun"/>
                <w:b/>
                <w:i/>
                <w:iCs/>
                <w:sz w:val="20"/>
                <w:szCs w:val="20"/>
                <w:lang w:eastAsia="ru-RU"/>
              </w:rPr>
            </w:pPr>
            <w:r>
              <w:rPr>
                <w:rFonts w:eastAsia="SimSun"/>
                <w:b/>
                <w:i/>
                <w:color w:val="000000"/>
                <w:sz w:val="20"/>
                <w:szCs w:val="20"/>
                <w:lang w:bidi="ar"/>
              </w:rPr>
              <w:t>ofertanții).</w:t>
            </w:r>
          </w:p>
        </w:tc>
      </w:tr>
      <w:tr w:rsidR="00FC75A1" w14:paraId="248D42FC" w14:textId="77777777" w:rsidTr="00FC75A1">
        <w:trPr>
          <w:trHeight w:val="1464"/>
        </w:trPr>
        <w:tc>
          <w:tcPr>
            <w:tcW w:w="576" w:type="dxa"/>
            <w:shd w:val="clear" w:color="auto" w:fill="auto"/>
          </w:tcPr>
          <w:p w14:paraId="02538C9C" w14:textId="77777777" w:rsidR="00FC75A1" w:rsidRDefault="00FC75A1" w:rsidP="00FC75A1">
            <w:pPr>
              <w:shd w:val="clear" w:color="auto" w:fill="FFFFFF" w:themeFill="background1"/>
              <w:tabs>
                <w:tab w:val="left" w:pos="612"/>
              </w:tabs>
              <w:spacing w:before="120" w:after="120"/>
              <w:rPr>
                <w:rFonts w:eastAsia="SimSun"/>
                <w:iCs/>
                <w:lang w:eastAsia="ru-RU"/>
              </w:rPr>
            </w:pPr>
            <w:r>
              <w:rPr>
                <w:rFonts w:eastAsia="SimSun"/>
                <w:iCs/>
                <w:lang w:eastAsia="ru-RU"/>
              </w:rPr>
              <w:t>2</w:t>
            </w:r>
          </w:p>
        </w:tc>
        <w:tc>
          <w:tcPr>
            <w:tcW w:w="3810" w:type="dxa"/>
            <w:shd w:val="clear" w:color="auto" w:fill="auto"/>
          </w:tcPr>
          <w:p w14:paraId="5A45F7A4" w14:textId="77777777" w:rsidR="00FC75A1" w:rsidRDefault="00FC75A1" w:rsidP="00FC75A1">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Cerere de participare.</w:t>
            </w:r>
          </w:p>
        </w:tc>
        <w:tc>
          <w:tcPr>
            <w:tcW w:w="3563" w:type="dxa"/>
            <w:shd w:val="clear" w:color="auto" w:fill="auto"/>
          </w:tcPr>
          <w:p w14:paraId="493A268C" w14:textId="77777777" w:rsidR="00FC75A1" w:rsidRDefault="00FC75A1" w:rsidP="00FC75A1">
            <w:pPr>
              <w:shd w:val="clear" w:color="auto" w:fill="FFFFFF" w:themeFill="background1"/>
              <w:tabs>
                <w:tab w:val="left" w:pos="612"/>
              </w:tabs>
              <w:jc w:val="center"/>
              <w:rPr>
                <w:rFonts w:eastAsia="SimSun"/>
                <w:b/>
                <w:i/>
                <w:iCs/>
                <w:sz w:val="20"/>
                <w:szCs w:val="20"/>
                <w:lang w:eastAsia="ru-RU"/>
              </w:rPr>
            </w:pPr>
            <w:r>
              <w:rPr>
                <w:rFonts w:eastAsia="SimSun"/>
                <w:b/>
                <w:i/>
                <w:iCs/>
                <w:sz w:val="20"/>
                <w:szCs w:val="20"/>
                <w:lang w:eastAsia="ru-RU"/>
              </w:rPr>
              <w:t>Confirmat prin semnătura electronică a participantului, completat în conformitate cu Anexa nr. 7 din Documentația standart.</w:t>
            </w:r>
          </w:p>
        </w:tc>
        <w:tc>
          <w:tcPr>
            <w:tcW w:w="1621" w:type="dxa"/>
            <w:shd w:val="clear" w:color="auto" w:fill="auto"/>
          </w:tcPr>
          <w:p w14:paraId="56E59CC7" w14:textId="77777777" w:rsidR="00FC75A1" w:rsidRDefault="00FC75A1" w:rsidP="00FC75A1">
            <w:pPr>
              <w:jc w:val="center"/>
              <w:rPr>
                <w:b/>
                <w:i/>
                <w:sz w:val="20"/>
                <w:szCs w:val="20"/>
              </w:rPr>
            </w:pPr>
            <w:r>
              <w:rPr>
                <w:rFonts w:eastAsia="SimSun"/>
                <w:b/>
                <w:i/>
                <w:color w:val="000000"/>
                <w:sz w:val="20"/>
                <w:szCs w:val="20"/>
                <w:lang w:bidi="ar"/>
              </w:rPr>
              <w:t>Obligatoriu</w:t>
            </w:r>
          </w:p>
          <w:p w14:paraId="41BC68EB" w14:textId="77777777" w:rsidR="00FC75A1" w:rsidRDefault="00FC75A1" w:rsidP="00FC75A1">
            <w:pPr>
              <w:jc w:val="center"/>
              <w:rPr>
                <w:b/>
                <w:i/>
                <w:sz w:val="20"/>
                <w:szCs w:val="20"/>
              </w:rPr>
            </w:pPr>
            <w:r>
              <w:rPr>
                <w:rFonts w:eastAsia="SimSun"/>
                <w:b/>
                <w:i/>
                <w:color w:val="000000"/>
                <w:sz w:val="20"/>
                <w:szCs w:val="20"/>
                <w:lang w:bidi="ar"/>
              </w:rPr>
              <w:t>(se va prezenta la</w:t>
            </w:r>
          </w:p>
          <w:p w14:paraId="7411C50D" w14:textId="77777777" w:rsidR="00FC75A1" w:rsidRDefault="00FC75A1" w:rsidP="00FC75A1">
            <w:pPr>
              <w:jc w:val="center"/>
              <w:rPr>
                <w:b/>
                <w:i/>
                <w:sz w:val="20"/>
                <w:szCs w:val="20"/>
              </w:rPr>
            </w:pPr>
            <w:r>
              <w:rPr>
                <w:rFonts w:eastAsia="SimSun"/>
                <w:b/>
                <w:i/>
                <w:color w:val="000000"/>
                <w:sz w:val="20"/>
                <w:szCs w:val="20"/>
                <w:lang w:bidi="ar"/>
              </w:rPr>
              <w:t>depunerea ofertei</w:t>
            </w:r>
          </w:p>
          <w:p w14:paraId="68C18113" w14:textId="77777777" w:rsidR="00FC75A1" w:rsidRDefault="00FC75A1" w:rsidP="00FC75A1">
            <w:pPr>
              <w:jc w:val="center"/>
              <w:rPr>
                <w:b/>
                <w:i/>
                <w:sz w:val="20"/>
                <w:szCs w:val="20"/>
              </w:rPr>
            </w:pPr>
            <w:r>
              <w:rPr>
                <w:rFonts w:eastAsia="SimSun"/>
                <w:b/>
                <w:i/>
                <w:color w:val="000000"/>
                <w:sz w:val="20"/>
                <w:szCs w:val="20"/>
                <w:lang w:bidi="ar"/>
              </w:rPr>
              <w:t>de către toți</w:t>
            </w:r>
          </w:p>
          <w:p w14:paraId="6281B1C2" w14:textId="77777777" w:rsidR="00FC75A1" w:rsidRDefault="00FC75A1" w:rsidP="00FC75A1">
            <w:pPr>
              <w:jc w:val="center"/>
              <w:rPr>
                <w:rFonts w:eastAsia="SimSun"/>
                <w:b/>
                <w:i/>
                <w:iCs/>
                <w:sz w:val="20"/>
                <w:szCs w:val="20"/>
                <w:lang w:eastAsia="ru-RU"/>
              </w:rPr>
            </w:pPr>
            <w:r>
              <w:rPr>
                <w:rFonts w:eastAsia="SimSun"/>
                <w:b/>
                <w:i/>
                <w:color w:val="000000"/>
                <w:sz w:val="20"/>
                <w:szCs w:val="20"/>
                <w:lang w:bidi="ar"/>
              </w:rPr>
              <w:t>ofertanții).</w:t>
            </w:r>
          </w:p>
        </w:tc>
      </w:tr>
      <w:tr w:rsidR="00FC75A1" w14:paraId="1E882A42" w14:textId="77777777" w:rsidTr="00FC75A1">
        <w:trPr>
          <w:trHeight w:val="1464"/>
        </w:trPr>
        <w:tc>
          <w:tcPr>
            <w:tcW w:w="576" w:type="dxa"/>
            <w:shd w:val="clear" w:color="auto" w:fill="auto"/>
          </w:tcPr>
          <w:p w14:paraId="5A4F796A" w14:textId="77777777" w:rsidR="00FC75A1" w:rsidRDefault="00FC75A1" w:rsidP="00FC75A1">
            <w:pPr>
              <w:shd w:val="clear" w:color="auto" w:fill="FFFFFF" w:themeFill="background1"/>
              <w:tabs>
                <w:tab w:val="left" w:pos="612"/>
              </w:tabs>
              <w:spacing w:before="120" w:after="120"/>
              <w:rPr>
                <w:rFonts w:eastAsia="SimSun"/>
                <w:iCs/>
                <w:lang w:eastAsia="ru-RU"/>
              </w:rPr>
            </w:pPr>
            <w:r>
              <w:rPr>
                <w:rFonts w:eastAsia="SimSun"/>
                <w:iCs/>
                <w:lang w:eastAsia="ru-RU"/>
              </w:rPr>
              <w:t>3</w:t>
            </w:r>
          </w:p>
        </w:tc>
        <w:tc>
          <w:tcPr>
            <w:tcW w:w="3810" w:type="dxa"/>
            <w:shd w:val="clear" w:color="auto" w:fill="auto"/>
          </w:tcPr>
          <w:p w14:paraId="35F1B65E" w14:textId="77777777" w:rsidR="00FC75A1" w:rsidRDefault="00FC75A1" w:rsidP="00FC75A1">
            <w:pPr>
              <w:shd w:val="clear" w:color="auto" w:fill="FFFFFF" w:themeFill="background1"/>
              <w:tabs>
                <w:tab w:val="left" w:pos="612"/>
              </w:tabs>
              <w:spacing w:before="120" w:after="120"/>
              <w:jc w:val="center"/>
              <w:rPr>
                <w:b/>
                <w:i/>
                <w:iCs/>
                <w:sz w:val="22"/>
                <w:szCs w:val="22"/>
              </w:rPr>
            </w:pPr>
            <w:r>
              <w:rPr>
                <w:b/>
                <w:i/>
                <w:iCs/>
                <w:sz w:val="22"/>
                <w:szCs w:val="22"/>
                <w:lang w:eastAsia="ru-RU"/>
              </w:rPr>
              <w:t xml:space="preserve">Declarație </w:t>
            </w:r>
            <w:r>
              <w:rPr>
                <w:b/>
                <w:i/>
                <w:iCs/>
                <w:sz w:val="22"/>
                <w:szCs w:val="22"/>
                <w:lang w:val="zh-CN" w:eastAsia="ru-RU"/>
              </w:rPr>
              <w:t>privind valabilitatea ofertei</w:t>
            </w:r>
            <w:r>
              <w:rPr>
                <w:b/>
                <w:i/>
                <w:iCs/>
                <w:sz w:val="22"/>
                <w:szCs w:val="22"/>
                <w:lang w:eastAsia="ru-RU"/>
              </w:rPr>
              <w:t>.</w:t>
            </w:r>
          </w:p>
        </w:tc>
        <w:tc>
          <w:tcPr>
            <w:tcW w:w="3563" w:type="dxa"/>
            <w:shd w:val="clear" w:color="auto" w:fill="auto"/>
          </w:tcPr>
          <w:p w14:paraId="14EE0C58" w14:textId="77777777" w:rsidR="00FC75A1" w:rsidRDefault="00FC75A1" w:rsidP="00FC75A1">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Confirmat prin semnătura electronică a participantului, completată în conformitate cu Anexa nr. 8 din Documentația standart.</w:t>
            </w:r>
          </w:p>
        </w:tc>
        <w:tc>
          <w:tcPr>
            <w:tcW w:w="1621" w:type="dxa"/>
            <w:shd w:val="clear" w:color="auto" w:fill="auto"/>
          </w:tcPr>
          <w:p w14:paraId="0B5C376E" w14:textId="77777777" w:rsidR="00FC75A1" w:rsidRDefault="00FC75A1" w:rsidP="00FC75A1">
            <w:pPr>
              <w:jc w:val="center"/>
              <w:rPr>
                <w:b/>
                <w:i/>
                <w:sz w:val="20"/>
                <w:szCs w:val="20"/>
              </w:rPr>
            </w:pPr>
            <w:r>
              <w:rPr>
                <w:rFonts w:eastAsia="SimSun"/>
                <w:b/>
                <w:i/>
                <w:color w:val="000000"/>
                <w:sz w:val="20"/>
                <w:szCs w:val="20"/>
                <w:lang w:bidi="ar"/>
              </w:rPr>
              <w:t>Obligatoriu</w:t>
            </w:r>
          </w:p>
          <w:p w14:paraId="6BC737EC" w14:textId="77777777" w:rsidR="00FC75A1" w:rsidRDefault="00FC75A1" w:rsidP="00FC75A1">
            <w:pPr>
              <w:jc w:val="center"/>
              <w:rPr>
                <w:b/>
                <w:i/>
                <w:sz w:val="20"/>
                <w:szCs w:val="20"/>
              </w:rPr>
            </w:pPr>
            <w:r>
              <w:rPr>
                <w:rFonts w:eastAsia="SimSun"/>
                <w:b/>
                <w:i/>
                <w:color w:val="000000"/>
                <w:sz w:val="20"/>
                <w:szCs w:val="20"/>
                <w:lang w:bidi="ar"/>
              </w:rPr>
              <w:t>(se va prezenta la</w:t>
            </w:r>
          </w:p>
          <w:p w14:paraId="54B94514" w14:textId="77777777" w:rsidR="00FC75A1" w:rsidRDefault="00FC75A1" w:rsidP="00FC75A1">
            <w:pPr>
              <w:jc w:val="center"/>
              <w:rPr>
                <w:b/>
                <w:i/>
                <w:sz w:val="20"/>
                <w:szCs w:val="20"/>
              </w:rPr>
            </w:pPr>
            <w:r>
              <w:rPr>
                <w:rFonts w:eastAsia="SimSun"/>
                <w:b/>
                <w:i/>
                <w:color w:val="000000"/>
                <w:sz w:val="20"/>
                <w:szCs w:val="20"/>
                <w:lang w:bidi="ar"/>
              </w:rPr>
              <w:t>depunerea ofertei</w:t>
            </w:r>
          </w:p>
          <w:p w14:paraId="629C0347" w14:textId="77777777" w:rsidR="00FC75A1" w:rsidRDefault="00FC75A1" w:rsidP="00FC75A1">
            <w:pPr>
              <w:jc w:val="center"/>
              <w:rPr>
                <w:b/>
                <w:i/>
                <w:sz w:val="20"/>
                <w:szCs w:val="20"/>
              </w:rPr>
            </w:pPr>
            <w:r>
              <w:rPr>
                <w:rFonts w:eastAsia="SimSun"/>
                <w:b/>
                <w:i/>
                <w:color w:val="000000"/>
                <w:sz w:val="20"/>
                <w:szCs w:val="20"/>
                <w:lang w:bidi="ar"/>
              </w:rPr>
              <w:t>de către toți</w:t>
            </w:r>
          </w:p>
          <w:p w14:paraId="1636B408" w14:textId="77777777" w:rsidR="00FC75A1" w:rsidRDefault="00FC75A1" w:rsidP="00FC75A1">
            <w:pPr>
              <w:jc w:val="center"/>
              <w:rPr>
                <w:b/>
                <w:i/>
                <w:sz w:val="20"/>
                <w:szCs w:val="20"/>
              </w:rPr>
            </w:pPr>
            <w:r>
              <w:rPr>
                <w:rFonts w:eastAsia="SimSun"/>
                <w:b/>
                <w:i/>
                <w:color w:val="000000"/>
                <w:sz w:val="20"/>
                <w:szCs w:val="20"/>
                <w:lang w:bidi="ar"/>
              </w:rPr>
              <w:t>ofertanții).</w:t>
            </w:r>
          </w:p>
          <w:p w14:paraId="4BA54656" w14:textId="77777777" w:rsidR="00FC75A1" w:rsidRDefault="00FC75A1" w:rsidP="00FC75A1">
            <w:pPr>
              <w:shd w:val="clear" w:color="auto" w:fill="FFFFFF" w:themeFill="background1"/>
              <w:tabs>
                <w:tab w:val="left" w:pos="612"/>
              </w:tabs>
              <w:spacing w:before="120" w:after="120"/>
              <w:jc w:val="center"/>
              <w:rPr>
                <w:rFonts w:eastAsia="SimSun"/>
                <w:b/>
                <w:i/>
                <w:iCs/>
                <w:sz w:val="20"/>
                <w:szCs w:val="20"/>
                <w:lang w:eastAsia="ru-RU"/>
              </w:rPr>
            </w:pPr>
          </w:p>
        </w:tc>
      </w:tr>
      <w:tr w:rsidR="00FC75A1" w14:paraId="1F2550CE" w14:textId="77777777" w:rsidTr="00FC75A1">
        <w:trPr>
          <w:trHeight w:val="1464"/>
        </w:trPr>
        <w:tc>
          <w:tcPr>
            <w:tcW w:w="576" w:type="dxa"/>
            <w:shd w:val="clear" w:color="auto" w:fill="auto"/>
          </w:tcPr>
          <w:p w14:paraId="68C9F7B9" w14:textId="77777777" w:rsidR="00FC75A1" w:rsidRDefault="00FC75A1" w:rsidP="00FC75A1">
            <w:pPr>
              <w:shd w:val="clear" w:color="auto" w:fill="FFFFFF" w:themeFill="background1"/>
              <w:tabs>
                <w:tab w:val="left" w:pos="612"/>
              </w:tabs>
              <w:spacing w:before="120" w:after="120"/>
              <w:rPr>
                <w:rFonts w:eastAsia="SimSun"/>
                <w:iCs/>
                <w:lang w:eastAsia="ru-RU"/>
              </w:rPr>
            </w:pPr>
            <w:r>
              <w:rPr>
                <w:rFonts w:eastAsia="SimSun"/>
                <w:iCs/>
                <w:lang w:eastAsia="ru-RU"/>
              </w:rPr>
              <w:t>4</w:t>
            </w:r>
          </w:p>
        </w:tc>
        <w:tc>
          <w:tcPr>
            <w:tcW w:w="3810" w:type="dxa"/>
            <w:shd w:val="clear" w:color="auto" w:fill="auto"/>
          </w:tcPr>
          <w:p w14:paraId="27315491" w14:textId="77777777" w:rsidR="00FC75A1" w:rsidRDefault="00FC75A1" w:rsidP="00FC75A1">
            <w:pPr>
              <w:shd w:val="clear" w:color="auto" w:fill="FFFFFF" w:themeFill="background1"/>
              <w:tabs>
                <w:tab w:val="left" w:pos="612"/>
              </w:tabs>
              <w:spacing w:before="120" w:after="120"/>
              <w:jc w:val="center"/>
              <w:rPr>
                <w:b/>
                <w:i/>
                <w:iCs/>
                <w:sz w:val="22"/>
                <w:szCs w:val="22"/>
              </w:rPr>
            </w:pPr>
            <w:r>
              <w:rPr>
                <w:rFonts w:eastAsia="SimSun"/>
                <w:b/>
                <w:i/>
                <w:iCs/>
                <w:sz w:val="22"/>
                <w:szCs w:val="22"/>
                <w:lang w:eastAsia="ru-RU"/>
              </w:rPr>
              <w:t>Grafic de executare a lucrărilor.</w:t>
            </w:r>
          </w:p>
        </w:tc>
        <w:tc>
          <w:tcPr>
            <w:tcW w:w="3563" w:type="dxa"/>
            <w:shd w:val="clear" w:color="auto" w:fill="auto"/>
          </w:tcPr>
          <w:p w14:paraId="2A8608C8" w14:textId="77777777" w:rsidR="00FC75A1" w:rsidRDefault="00FC75A1" w:rsidP="00FC75A1">
            <w:pPr>
              <w:shd w:val="clear" w:color="auto" w:fill="FFFFFF" w:themeFill="background1"/>
              <w:tabs>
                <w:tab w:val="left" w:pos="612"/>
              </w:tabs>
              <w:jc w:val="center"/>
              <w:rPr>
                <w:rFonts w:eastAsia="SimSun"/>
                <w:b/>
                <w:i/>
                <w:iCs/>
                <w:sz w:val="20"/>
                <w:szCs w:val="20"/>
                <w:lang w:eastAsia="ru-RU"/>
              </w:rPr>
            </w:pPr>
            <w:r>
              <w:rPr>
                <w:rFonts w:eastAsia="SimSun"/>
                <w:b/>
                <w:i/>
                <w:iCs/>
                <w:sz w:val="20"/>
                <w:szCs w:val="20"/>
                <w:lang w:eastAsia="ru-RU"/>
              </w:rPr>
              <w:t>Completat în conformitate cu prevederile Anexei nr. 10 din Documenmtația standart - confirmat prin semnătura electronică a participantului.</w:t>
            </w:r>
          </w:p>
          <w:p w14:paraId="730BACC8" w14:textId="77777777" w:rsidR="00FC75A1" w:rsidRDefault="00FC75A1" w:rsidP="00FC75A1">
            <w:pPr>
              <w:shd w:val="clear" w:color="auto" w:fill="FFFFFF" w:themeFill="background1"/>
              <w:tabs>
                <w:tab w:val="left" w:pos="612"/>
              </w:tabs>
              <w:jc w:val="center"/>
              <w:rPr>
                <w:rFonts w:eastAsia="SimSun"/>
                <w:b/>
                <w:i/>
                <w:iCs/>
                <w:sz w:val="20"/>
                <w:szCs w:val="20"/>
                <w:lang w:eastAsia="ru-RU"/>
              </w:rPr>
            </w:pPr>
          </w:p>
          <w:p w14:paraId="21F0637A" w14:textId="77777777" w:rsidR="00FC75A1" w:rsidRDefault="00FC75A1" w:rsidP="00FC75A1">
            <w:pPr>
              <w:shd w:val="clear" w:color="auto" w:fill="FFFFFF" w:themeFill="background1"/>
              <w:tabs>
                <w:tab w:val="left" w:pos="612"/>
              </w:tabs>
              <w:spacing w:before="120" w:after="120"/>
              <w:jc w:val="center"/>
              <w:rPr>
                <w:rFonts w:eastAsia="SimSun"/>
                <w:b/>
                <w:i/>
                <w:iCs/>
                <w:sz w:val="20"/>
                <w:szCs w:val="20"/>
                <w:lang w:eastAsia="ru-RU"/>
              </w:rPr>
            </w:pPr>
            <w:r w:rsidRPr="005214A0">
              <w:rPr>
                <w:rFonts w:eastAsia="SimSun"/>
                <w:b/>
                <w:i/>
                <w:iCs/>
                <w:color w:val="FF0000"/>
                <w:sz w:val="20"/>
                <w:szCs w:val="20"/>
                <w:vertAlign w:val="superscript"/>
                <w:lang w:eastAsia="ru-RU"/>
              </w:rPr>
              <w:lastRenderedPageBreak/>
              <w:t>Notă: Formularul va prezenta o descriere detaliată a categoriei de lucrări.</w:t>
            </w:r>
          </w:p>
        </w:tc>
        <w:tc>
          <w:tcPr>
            <w:tcW w:w="1621" w:type="dxa"/>
            <w:shd w:val="clear" w:color="auto" w:fill="auto"/>
          </w:tcPr>
          <w:p w14:paraId="1E250BAD" w14:textId="77777777" w:rsidR="00FC75A1" w:rsidRDefault="00FC75A1" w:rsidP="00FC75A1">
            <w:pPr>
              <w:jc w:val="center"/>
              <w:rPr>
                <w:b/>
                <w:i/>
                <w:sz w:val="20"/>
                <w:szCs w:val="20"/>
              </w:rPr>
            </w:pPr>
            <w:r>
              <w:rPr>
                <w:rFonts w:eastAsia="SimSun"/>
                <w:b/>
                <w:i/>
                <w:color w:val="000000"/>
                <w:sz w:val="20"/>
                <w:szCs w:val="20"/>
                <w:lang w:bidi="ar"/>
              </w:rPr>
              <w:lastRenderedPageBreak/>
              <w:t>Obligatoriu</w:t>
            </w:r>
          </w:p>
          <w:p w14:paraId="0E3DA2D9" w14:textId="77777777" w:rsidR="00FC75A1" w:rsidRDefault="00FC75A1" w:rsidP="00FC75A1">
            <w:pPr>
              <w:jc w:val="center"/>
              <w:rPr>
                <w:b/>
                <w:i/>
                <w:sz w:val="20"/>
                <w:szCs w:val="20"/>
              </w:rPr>
            </w:pPr>
            <w:r>
              <w:rPr>
                <w:rFonts w:eastAsia="SimSun"/>
                <w:b/>
                <w:i/>
                <w:color w:val="000000"/>
                <w:sz w:val="20"/>
                <w:szCs w:val="20"/>
                <w:lang w:bidi="ar"/>
              </w:rPr>
              <w:t>(se va prezenta la</w:t>
            </w:r>
          </w:p>
          <w:p w14:paraId="6D9D1EBE" w14:textId="77777777" w:rsidR="00FC75A1" w:rsidRDefault="00FC75A1" w:rsidP="00FC75A1">
            <w:pPr>
              <w:jc w:val="center"/>
              <w:rPr>
                <w:b/>
                <w:i/>
                <w:sz w:val="20"/>
                <w:szCs w:val="20"/>
              </w:rPr>
            </w:pPr>
            <w:r>
              <w:rPr>
                <w:rFonts w:eastAsia="SimSun"/>
                <w:b/>
                <w:i/>
                <w:color w:val="000000"/>
                <w:sz w:val="20"/>
                <w:szCs w:val="20"/>
                <w:lang w:bidi="ar"/>
              </w:rPr>
              <w:t>depunerea ofertei</w:t>
            </w:r>
          </w:p>
          <w:p w14:paraId="3FB15CE7" w14:textId="77777777" w:rsidR="00FC75A1" w:rsidRDefault="00FC75A1" w:rsidP="00FC75A1">
            <w:pPr>
              <w:jc w:val="center"/>
              <w:rPr>
                <w:b/>
                <w:i/>
                <w:sz w:val="20"/>
                <w:szCs w:val="20"/>
              </w:rPr>
            </w:pPr>
            <w:r>
              <w:rPr>
                <w:rFonts w:eastAsia="SimSun"/>
                <w:b/>
                <w:i/>
                <w:color w:val="000000"/>
                <w:sz w:val="20"/>
                <w:szCs w:val="20"/>
                <w:lang w:bidi="ar"/>
              </w:rPr>
              <w:t>de către toți</w:t>
            </w:r>
          </w:p>
          <w:p w14:paraId="1245E9C1" w14:textId="77777777" w:rsidR="00FC75A1" w:rsidRDefault="00FC75A1" w:rsidP="00FC75A1">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ofertanții).</w:t>
            </w:r>
          </w:p>
        </w:tc>
      </w:tr>
      <w:tr w:rsidR="00FC75A1" w14:paraId="4E0AE300" w14:textId="77777777" w:rsidTr="00FC75A1">
        <w:trPr>
          <w:trHeight w:val="809"/>
        </w:trPr>
        <w:tc>
          <w:tcPr>
            <w:tcW w:w="576" w:type="dxa"/>
            <w:shd w:val="clear" w:color="auto" w:fill="auto"/>
          </w:tcPr>
          <w:p w14:paraId="7599B172" w14:textId="77777777" w:rsidR="00FC75A1" w:rsidRDefault="00FC75A1" w:rsidP="00FC75A1">
            <w:pPr>
              <w:shd w:val="clear" w:color="auto" w:fill="FFFFFF" w:themeFill="background1"/>
              <w:tabs>
                <w:tab w:val="left" w:pos="612"/>
              </w:tabs>
              <w:spacing w:before="120" w:after="120"/>
              <w:rPr>
                <w:rFonts w:eastAsia="SimSun"/>
                <w:iCs/>
                <w:lang w:eastAsia="ru-RU"/>
              </w:rPr>
            </w:pPr>
            <w:r>
              <w:rPr>
                <w:rFonts w:eastAsia="SimSun"/>
                <w:iCs/>
                <w:lang w:eastAsia="ru-RU"/>
              </w:rPr>
              <w:lastRenderedPageBreak/>
              <w:t>5</w:t>
            </w:r>
          </w:p>
        </w:tc>
        <w:tc>
          <w:tcPr>
            <w:tcW w:w="3810" w:type="dxa"/>
            <w:shd w:val="clear" w:color="auto" w:fill="auto"/>
          </w:tcPr>
          <w:p w14:paraId="24394E9D" w14:textId="77777777" w:rsidR="00FC75A1" w:rsidRDefault="00FC75A1" w:rsidP="00FC75A1">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Declatație privind experienţa similară.</w:t>
            </w:r>
          </w:p>
        </w:tc>
        <w:tc>
          <w:tcPr>
            <w:tcW w:w="3563" w:type="dxa"/>
            <w:shd w:val="clear" w:color="auto" w:fill="auto"/>
          </w:tcPr>
          <w:p w14:paraId="45899B9A" w14:textId="77777777" w:rsidR="00FC75A1" w:rsidRDefault="00FC75A1" w:rsidP="00FC75A1">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Confirmat prin semnătura electronică a participantului. Ofertantul va dispune de un nivel minim de experiență pentru a se califica cerințelor de îndeplinire a contractului:</w:t>
            </w:r>
          </w:p>
          <w:p w14:paraId="4B23301F" w14:textId="77777777" w:rsidR="00FC75A1" w:rsidRDefault="00FC75A1" w:rsidP="00FC75A1">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 xml:space="preserve">- Participantul va prezenta lista lucrărilor similare executate în ultimii 5 ani pentru cele mai importante lucrări , însoțită de copii a contractelor și a proceselor verbale de recepție finală, în care să se conțină cel puțin un contract de lucrări similare a cărui valoare să nu fie ˂ de 75% din valoarea viitorului contract sau valoarea cumulată a tuturor contractelor executate în ultimul an de activitate să fie ≥ decît valolarea viitorului contract. Act completat în conformitate cu Anexa nr. 12 din Documentația standart. </w:t>
            </w:r>
          </w:p>
          <w:p w14:paraId="1FF9F28D" w14:textId="77777777" w:rsidR="00FC75A1" w:rsidRPr="005214A0" w:rsidRDefault="00FC75A1" w:rsidP="00FC75A1">
            <w:pPr>
              <w:shd w:val="clear" w:color="auto" w:fill="FFFFFF" w:themeFill="background1"/>
              <w:tabs>
                <w:tab w:val="left" w:pos="612"/>
              </w:tabs>
              <w:jc w:val="center"/>
              <w:rPr>
                <w:rFonts w:eastAsia="SimSun"/>
                <w:b/>
                <w:i/>
                <w:iCs/>
                <w:sz w:val="20"/>
                <w:szCs w:val="20"/>
                <w:vertAlign w:val="superscript"/>
                <w:lang w:eastAsia="ru-RU"/>
              </w:rPr>
            </w:pPr>
            <w:r w:rsidRPr="00C97DCB">
              <w:rPr>
                <w:rFonts w:eastAsia="SimSun"/>
                <w:b/>
                <w:i/>
                <w:iCs/>
                <w:color w:val="FF0000"/>
                <w:sz w:val="20"/>
                <w:szCs w:val="20"/>
                <w:vertAlign w:val="superscript"/>
                <w:lang w:eastAsia="ru-RU"/>
              </w:rPr>
              <w:t xml:space="preserve">Notă: Se interzice prezentarea copiilor de contracte încheiate anterior cu autoritatea contractantă organizatoare a procedurii de achiziții  pe obiecte de lucrări </w:t>
            </w:r>
            <w:r>
              <w:rPr>
                <w:rFonts w:eastAsia="SimSun"/>
                <w:b/>
                <w:i/>
                <w:iCs/>
                <w:color w:val="FF0000"/>
                <w:sz w:val="20"/>
                <w:szCs w:val="20"/>
                <w:vertAlign w:val="superscript"/>
                <w:lang w:eastAsia="ru-RU"/>
              </w:rPr>
              <w:t xml:space="preserve">similare </w:t>
            </w:r>
            <w:r w:rsidRPr="00C97DCB">
              <w:rPr>
                <w:rFonts w:eastAsia="SimSun"/>
                <w:b/>
                <w:i/>
                <w:iCs/>
                <w:color w:val="FF0000"/>
                <w:sz w:val="20"/>
                <w:szCs w:val="20"/>
                <w:vertAlign w:val="superscript"/>
                <w:lang w:eastAsia="ru-RU"/>
              </w:rPr>
              <w:t>– ca să servească drept experiență similară. Vor fi acceptate copii ale contractelor de la alte obiecte de lucrări similare încheiate cu alte instituții.</w:t>
            </w:r>
          </w:p>
        </w:tc>
        <w:tc>
          <w:tcPr>
            <w:tcW w:w="1621" w:type="dxa"/>
            <w:shd w:val="clear" w:color="auto" w:fill="auto"/>
          </w:tcPr>
          <w:p w14:paraId="52DAC42B" w14:textId="77777777" w:rsidR="00FC75A1" w:rsidRDefault="00FC75A1" w:rsidP="00FC75A1">
            <w:pPr>
              <w:jc w:val="center"/>
              <w:rPr>
                <w:b/>
                <w:i/>
                <w:sz w:val="20"/>
                <w:szCs w:val="20"/>
              </w:rPr>
            </w:pPr>
            <w:r>
              <w:rPr>
                <w:rFonts w:eastAsia="SimSun"/>
                <w:b/>
                <w:i/>
                <w:color w:val="000000"/>
                <w:sz w:val="20"/>
                <w:szCs w:val="20"/>
                <w:lang w:bidi="ar"/>
              </w:rPr>
              <w:t>Obligatoriu</w:t>
            </w:r>
          </w:p>
          <w:p w14:paraId="2DA48143" w14:textId="77777777" w:rsidR="00FC75A1" w:rsidRDefault="00FC75A1" w:rsidP="00FC75A1">
            <w:pPr>
              <w:jc w:val="center"/>
              <w:rPr>
                <w:b/>
                <w:i/>
                <w:sz w:val="20"/>
                <w:szCs w:val="20"/>
              </w:rPr>
            </w:pPr>
            <w:r>
              <w:rPr>
                <w:rFonts w:eastAsia="SimSun"/>
                <w:b/>
                <w:i/>
                <w:color w:val="000000"/>
                <w:sz w:val="20"/>
                <w:szCs w:val="20"/>
                <w:lang w:bidi="ar"/>
              </w:rPr>
              <w:t>(se va prezenta la</w:t>
            </w:r>
          </w:p>
          <w:p w14:paraId="1AFFA070" w14:textId="77777777" w:rsidR="00FC75A1" w:rsidRDefault="00FC75A1" w:rsidP="00FC75A1">
            <w:pPr>
              <w:jc w:val="center"/>
              <w:rPr>
                <w:b/>
                <w:i/>
                <w:sz w:val="20"/>
                <w:szCs w:val="20"/>
              </w:rPr>
            </w:pPr>
            <w:r>
              <w:rPr>
                <w:rFonts w:eastAsia="SimSun"/>
                <w:b/>
                <w:i/>
                <w:color w:val="000000"/>
                <w:sz w:val="20"/>
                <w:szCs w:val="20"/>
                <w:lang w:bidi="ar"/>
              </w:rPr>
              <w:t>depunerea ofertei</w:t>
            </w:r>
          </w:p>
          <w:p w14:paraId="5BBAABE6" w14:textId="77777777" w:rsidR="00FC75A1" w:rsidRDefault="00FC75A1" w:rsidP="00FC75A1">
            <w:pPr>
              <w:jc w:val="center"/>
              <w:rPr>
                <w:b/>
                <w:i/>
                <w:sz w:val="20"/>
                <w:szCs w:val="20"/>
              </w:rPr>
            </w:pPr>
            <w:r>
              <w:rPr>
                <w:rFonts w:eastAsia="SimSun"/>
                <w:b/>
                <w:i/>
                <w:color w:val="000000"/>
                <w:sz w:val="20"/>
                <w:szCs w:val="20"/>
                <w:lang w:bidi="ar"/>
              </w:rPr>
              <w:t>de către toți</w:t>
            </w:r>
          </w:p>
          <w:p w14:paraId="23616DC6" w14:textId="77777777" w:rsidR="00FC75A1" w:rsidRDefault="00FC75A1" w:rsidP="00FC75A1">
            <w:pPr>
              <w:jc w:val="center"/>
              <w:rPr>
                <w:b/>
                <w:i/>
                <w:sz w:val="20"/>
                <w:szCs w:val="20"/>
              </w:rPr>
            </w:pPr>
            <w:r>
              <w:rPr>
                <w:rFonts w:eastAsia="SimSun"/>
                <w:b/>
                <w:i/>
                <w:color w:val="000000"/>
                <w:sz w:val="20"/>
                <w:szCs w:val="20"/>
                <w:lang w:bidi="ar"/>
              </w:rPr>
              <w:t>ofertanții).</w:t>
            </w:r>
          </w:p>
          <w:p w14:paraId="6BBD08E3" w14:textId="77777777" w:rsidR="00FC75A1" w:rsidRDefault="00FC75A1" w:rsidP="00FC75A1">
            <w:pPr>
              <w:jc w:val="center"/>
              <w:rPr>
                <w:rFonts w:eastAsia="SimSun"/>
                <w:b/>
                <w:i/>
                <w:iCs/>
                <w:sz w:val="20"/>
                <w:szCs w:val="20"/>
                <w:lang w:eastAsia="ru-RU"/>
              </w:rPr>
            </w:pPr>
          </w:p>
        </w:tc>
      </w:tr>
      <w:tr w:rsidR="00FC75A1" w14:paraId="0019E22C" w14:textId="77777777" w:rsidTr="00FC75A1">
        <w:trPr>
          <w:trHeight w:val="1464"/>
        </w:trPr>
        <w:tc>
          <w:tcPr>
            <w:tcW w:w="576" w:type="dxa"/>
            <w:shd w:val="clear" w:color="auto" w:fill="auto"/>
          </w:tcPr>
          <w:p w14:paraId="12B35EA1" w14:textId="77777777" w:rsidR="00FC75A1" w:rsidRDefault="00FC75A1" w:rsidP="00FC75A1">
            <w:pPr>
              <w:shd w:val="clear" w:color="auto" w:fill="FFFFFF" w:themeFill="background1"/>
              <w:tabs>
                <w:tab w:val="left" w:pos="612"/>
              </w:tabs>
              <w:spacing w:before="120" w:after="120"/>
              <w:rPr>
                <w:rFonts w:eastAsia="SimSun"/>
                <w:iCs/>
                <w:lang w:eastAsia="ru-RU"/>
              </w:rPr>
            </w:pPr>
            <w:r>
              <w:rPr>
                <w:rFonts w:eastAsia="SimSun"/>
                <w:iCs/>
                <w:lang w:eastAsia="ru-RU"/>
              </w:rPr>
              <w:t>6</w:t>
            </w:r>
          </w:p>
        </w:tc>
        <w:tc>
          <w:tcPr>
            <w:tcW w:w="3810" w:type="dxa"/>
            <w:shd w:val="clear" w:color="auto" w:fill="auto"/>
          </w:tcPr>
          <w:p w14:paraId="064201FC" w14:textId="77777777" w:rsidR="00FC75A1" w:rsidRDefault="00FC75A1" w:rsidP="00FC75A1">
            <w:pPr>
              <w:shd w:val="clear" w:color="auto" w:fill="FFFFFF" w:themeFill="background1"/>
              <w:tabs>
                <w:tab w:val="left" w:pos="612"/>
              </w:tabs>
              <w:spacing w:before="120" w:after="120"/>
              <w:jc w:val="center"/>
              <w:rPr>
                <w:rFonts w:eastAsia="SimSun"/>
                <w:b/>
                <w:i/>
                <w:iCs/>
                <w:sz w:val="22"/>
                <w:szCs w:val="22"/>
                <w:lang w:eastAsia="ru-RU"/>
              </w:rPr>
            </w:pPr>
            <w:r>
              <w:rPr>
                <w:b/>
                <w:i/>
              </w:rPr>
              <w:t>Declarație privind L</w:t>
            </w:r>
            <w:r>
              <w:rPr>
                <w:b/>
                <w:i/>
                <w:lang w:val="zh-CN"/>
              </w:rPr>
              <w:t>ista principalelor lucrări executate în ultimul an de activitate</w:t>
            </w:r>
            <w:r>
              <w:rPr>
                <w:rFonts w:eastAsia="SimSun"/>
                <w:b/>
                <w:i/>
                <w:lang w:val="zh-CN"/>
              </w:rPr>
              <w:t>.</w:t>
            </w:r>
          </w:p>
        </w:tc>
        <w:tc>
          <w:tcPr>
            <w:tcW w:w="3563" w:type="dxa"/>
            <w:shd w:val="clear" w:color="auto" w:fill="auto"/>
          </w:tcPr>
          <w:p w14:paraId="2D52DC91" w14:textId="77777777" w:rsidR="00FC75A1" w:rsidRPr="00C97DCB" w:rsidRDefault="00FC75A1" w:rsidP="00FC75A1">
            <w:pPr>
              <w:shd w:val="clear" w:color="auto" w:fill="FFFFFF" w:themeFill="background1"/>
              <w:tabs>
                <w:tab w:val="left" w:pos="612"/>
              </w:tabs>
              <w:spacing w:before="120" w:after="120"/>
              <w:jc w:val="center"/>
              <w:rPr>
                <w:rFonts w:eastAsia="SimSun"/>
                <w:b/>
                <w:i/>
                <w:iCs/>
                <w:sz w:val="20"/>
                <w:szCs w:val="20"/>
                <w:vertAlign w:val="superscript"/>
                <w:lang w:eastAsia="ru-RU"/>
              </w:rPr>
            </w:pPr>
            <w:r>
              <w:rPr>
                <w:rFonts w:eastAsia="SimSun" w:hint="eastAsia"/>
                <w:b/>
                <w:i/>
                <w:color w:val="000000"/>
                <w:sz w:val="20"/>
                <w:szCs w:val="20"/>
              </w:rPr>
              <w:t>Act întocmit în conformi</w:t>
            </w:r>
            <w:r>
              <w:rPr>
                <w:rFonts w:eastAsia="SimSun"/>
                <w:b/>
                <w:i/>
                <w:color w:val="000000"/>
                <w:sz w:val="20"/>
                <w:szCs w:val="20"/>
              </w:rPr>
              <w:t>tate cu Anexa nr. 13 din Dacumentația Standart și confirmat prin semnătura electronică a operatorului economic.</w:t>
            </w:r>
          </w:p>
        </w:tc>
        <w:tc>
          <w:tcPr>
            <w:tcW w:w="1621" w:type="dxa"/>
            <w:shd w:val="clear" w:color="auto" w:fill="auto"/>
          </w:tcPr>
          <w:p w14:paraId="5EE46D1B" w14:textId="77777777" w:rsidR="00FC75A1" w:rsidRDefault="00FC75A1" w:rsidP="00FC75A1">
            <w:pPr>
              <w:jc w:val="center"/>
              <w:rPr>
                <w:b/>
                <w:i/>
                <w:sz w:val="20"/>
                <w:szCs w:val="20"/>
              </w:rPr>
            </w:pPr>
            <w:r>
              <w:rPr>
                <w:rFonts w:eastAsia="SimSun"/>
                <w:b/>
                <w:i/>
                <w:color w:val="000000"/>
                <w:sz w:val="20"/>
                <w:szCs w:val="20"/>
                <w:lang w:bidi="ar"/>
              </w:rPr>
              <w:t>Obligatoriu</w:t>
            </w:r>
          </w:p>
          <w:p w14:paraId="7C3A9B1E" w14:textId="77777777" w:rsidR="00FC75A1" w:rsidRDefault="00FC75A1" w:rsidP="00FC75A1">
            <w:pPr>
              <w:jc w:val="center"/>
              <w:rPr>
                <w:b/>
                <w:i/>
                <w:sz w:val="20"/>
                <w:szCs w:val="20"/>
              </w:rPr>
            </w:pPr>
            <w:r>
              <w:rPr>
                <w:rFonts w:eastAsia="SimSun"/>
                <w:b/>
                <w:i/>
                <w:color w:val="000000"/>
                <w:sz w:val="20"/>
                <w:szCs w:val="20"/>
                <w:lang w:bidi="ar"/>
              </w:rPr>
              <w:t>(se va prezenta la</w:t>
            </w:r>
          </w:p>
          <w:p w14:paraId="6F5DC6D5" w14:textId="77777777" w:rsidR="00FC75A1" w:rsidRDefault="00FC75A1" w:rsidP="00FC75A1">
            <w:pPr>
              <w:jc w:val="center"/>
              <w:rPr>
                <w:b/>
                <w:i/>
                <w:sz w:val="20"/>
                <w:szCs w:val="20"/>
              </w:rPr>
            </w:pPr>
            <w:r>
              <w:rPr>
                <w:rFonts w:eastAsia="SimSun"/>
                <w:b/>
                <w:i/>
                <w:color w:val="000000"/>
                <w:sz w:val="20"/>
                <w:szCs w:val="20"/>
                <w:lang w:bidi="ar"/>
              </w:rPr>
              <w:t>depunerea ofertei</w:t>
            </w:r>
          </w:p>
          <w:p w14:paraId="7BA1B9CF" w14:textId="77777777" w:rsidR="00FC75A1" w:rsidRDefault="00FC75A1" w:rsidP="00FC75A1">
            <w:pPr>
              <w:jc w:val="center"/>
              <w:rPr>
                <w:b/>
                <w:i/>
                <w:sz w:val="20"/>
                <w:szCs w:val="20"/>
              </w:rPr>
            </w:pPr>
            <w:r>
              <w:rPr>
                <w:rFonts w:eastAsia="SimSun"/>
                <w:b/>
                <w:i/>
                <w:color w:val="000000"/>
                <w:sz w:val="20"/>
                <w:szCs w:val="20"/>
                <w:lang w:bidi="ar"/>
              </w:rPr>
              <w:t>de către toți</w:t>
            </w:r>
          </w:p>
          <w:p w14:paraId="066231B7" w14:textId="77777777" w:rsidR="00FC75A1" w:rsidRDefault="00FC75A1" w:rsidP="00FC75A1">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ofertanții).</w:t>
            </w:r>
          </w:p>
        </w:tc>
      </w:tr>
      <w:tr w:rsidR="00FC75A1" w14:paraId="7D5C9B62" w14:textId="77777777" w:rsidTr="00FC75A1">
        <w:trPr>
          <w:trHeight w:val="839"/>
        </w:trPr>
        <w:tc>
          <w:tcPr>
            <w:tcW w:w="576" w:type="dxa"/>
            <w:shd w:val="clear" w:color="auto" w:fill="auto"/>
          </w:tcPr>
          <w:p w14:paraId="7C06574C" w14:textId="77777777" w:rsidR="00FC75A1" w:rsidRDefault="00FC75A1" w:rsidP="00FC75A1">
            <w:pPr>
              <w:shd w:val="clear" w:color="auto" w:fill="FFFFFF" w:themeFill="background1"/>
              <w:tabs>
                <w:tab w:val="left" w:pos="612"/>
              </w:tabs>
              <w:spacing w:before="120" w:after="120"/>
              <w:rPr>
                <w:rFonts w:eastAsia="SimSun"/>
                <w:iCs/>
                <w:lang w:eastAsia="ru-RU"/>
              </w:rPr>
            </w:pPr>
            <w:r>
              <w:rPr>
                <w:rFonts w:eastAsia="SimSun"/>
                <w:iCs/>
                <w:lang w:eastAsia="ru-RU"/>
              </w:rPr>
              <w:t>7</w:t>
            </w:r>
          </w:p>
        </w:tc>
        <w:tc>
          <w:tcPr>
            <w:tcW w:w="3810" w:type="dxa"/>
            <w:shd w:val="clear" w:color="auto" w:fill="auto"/>
          </w:tcPr>
          <w:p w14:paraId="1A4FE9FC" w14:textId="77777777" w:rsidR="00FC75A1" w:rsidRDefault="00FC75A1" w:rsidP="00FC75A1">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 xml:space="preserve">Declaraţie </w:t>
            </w:r>
            <w:r>
              <w:rPr>
                <w:b/>
                <w:i/>
                <w:iCs/>
                <w:sz w:val="22"/>
                <w:szCs w:val="22"/>
                <w:lang w:val="zh-CN" w:eastAsia="ru-RU"/>
              </w:rPr>
              <w:t>privind dotările specifice, utilajul şi echipamentul necesar pentru îndeplinirea corespunzătoare a contractului</w:t>
            </w:r>
            <w:r>
              <w:rPr>
                <w:b/>
                <w:i/>
                <w:iCs/>
                <w:sz w:val="22"/>
                <w:szCs w:val="22"/>
                <w:lang w:eastAsia="ru-RU"/>
              </w:rPr>
              <w:t>.</w:t>
            </w:r>
          </w:p>
          <w:p w14:paraId="06D034E7" w14:textId="77777777" w:rsidR="00FC75A1" w:rsidRDefault="00FC75A1" w:rsidP="00FC75A1">
            <w:pPr>
              <w:shd w:val="clear" w:color="auto" w:fill="FFFFFF" w:themeFill="background1"/>
              <w:tabs>
                <w:tab w:val="left" w:pos="612"/>
              </w:tabs>
              <w:spacing w:before="120" w:after="120"/>
              <w:jc w:val="center"/>
              <w:rPr>
                <w:rFonts w:eastAsia="SimSun"/>
                <w:b/>
                <w:i/>
                <w:iCs/>
                <w:sz w:val="22"/>
                <w:szCs w:val="22"/>
                <w:lang w:eastAsia="ru-RU"/>
              </w:rPr>
            </w:pPr>
          </w:p>
        </w:tc>
        <w:tc>
          <w:tcPr>
            <w:tcW w:w="3563" w:type="dxa"/>
            <w:shd w:val="clear" w:color="auto" w:fill="auto"/>
          </w:tcPr>
          <w:p w14:paraId="7C8A38E9" w14:textId="77777777" w:rsidR="00FC75A1" w:rsidRDefault="00FC75A1" w:rsidP="00FC75A1">
            <w:pPr>
              <w:jc w:val="center"/>
              <w:rPr>
                <w:b/>
                <w:i/>
                <w:sz w:val="20"/>
                <w:szCs w:val="20"/>
              </w:rPr>
            </w:pPr>
            <w:r>
              <w:rPr>
                <w:rFonts w:eastAsia="SimSun"/>
                <w:b/>
                <w:i/>
                <w:color w:val="000000"/>
                <w:sz w:val="20"/>
                <w:szCs w:val="20"/>
                <w:lang w:bidi="ar"/>
              </w:rPr>
              <w:t>Completat în conformitate cu Anexa nr. 14 din Documentația Standard.</w:t>
            </w:r>
          </w:p>
          <w:p w14:paraId="5DB64F49" w14:textId="77777777" w:rsidR="00FC75A1" w:rsidRDefault="00FC75A1" w:rsidP="00FC75A1">
            <w:pPr>
              <w:jc w:val="center"/>
              <w:rPr>
                <w:b/>
                <w:i/>
                <w:sz w:val="20"/>
                <w:szCs w:val="20"/>
              </w:rPr>
            </w:pPr>
            <w:r>
              <w:rPr>
                <w:rFonts w:eastAsia="SimSun"/>
                <w:b/>
                <w:i/>
                <w:color w:val="000000"/>
                <w:sz w:val="20"/>
                <w:szCs w:val="20"/>
                <w:lang w:bidi="ar"/>
              </w:rPr>
              <w:t>Documentul confirmat prin semnătura</w:t>
            </w:r>
          </w:p>
          <w:p w14:paraId="360C7B1D" w14:textId="77777777" w:rsidR="00FC75A1" w:rsidRDefault="00FC75A1" w:rsidP="00FC75A1">
            <w:pPr>
              <w:jc w:val="center"/>
              <w:rPr>
                <w:b/>
                <w:i/>
                <w:sz w:val="20"/>
                <w:szCs w:val="20"/>
              </w:rPr>
            </w:pPr>
            <w:r>
              <w:rPr>
                <w:rFonts w:eastAsia="SimSun"/>
                <w:b/>
                <w:i/>
                <w:color w:val="000000"/>
                <w:sz w:val="20"/>
                <w:szCs w:val="20"/>
                <w:lang w:bidi="ar"/>
              </w:rPr>
              <w:t>electronică a operatorului economic.</w:t>
            </w:r>
          </w:p>
          <w:p w14:paraId="17DBC7FA" w14:textId="77777777" w:rsidR="00FC75A1" w:rsidRDefault="00FC75A1" w:rsidP="00FC75A1">
            <w:pPr>
              <w:jc w:val="center"/>
              <w:rPr>
                <w:b/>
                <w:i/>
                <w:sz w:val="20"/>
                <w:szCs w:val="20"/>
              </w:rPr>
            </w:pPr>
            <w:r>
              <w:rPr>
                <w:rFonts w:eastAsia="SimSun"/>
                <w:b/>
                <w:i/>
                <w:color w:val="000000"/>
                <w:sz w:val="20"/>
                <w:szCs w:val="20"/>
                <w:lang w:bidi="ar"/>
              </w:rPr>
              <w:t>Suplimentar la actul enumerat să fie anexate documentele care atestă faptul că</w:t>
            </w:r>
          </w:p>
          <w:p w14:paraId="65937D63" w14:textId="77777777" w:rsidR="00FC75A1" w:rsidRDefault="00FC75A1" w:rsidP="00FC75A1">
            <w:pPr>
              <w:jc w:val="center"/>
              <w:rPr>
                <w:b/>
                <w:i/>
                <w:sz w:val="20"/>
                <w:szCs w:val="20"/>
              </w:rPr>
            </w:pPr>
            <w:r>
              <w:rPr>
                <w:rFonts w:eastAsia="SimSun"/>
                <w:b/>
                <w:i/>
                <w:color w:val="000000"/>
                <w:sz w:val="20"/>
                <w:szCs w:val="20"/>
                <w:lang w:bidi="ar"/>
              </w:rPr>
              <w:t>operatorul economic se află în posesia</w:t>
            </w:r>
          </w:p>
          <w:p w14:paraId="663E2850" w14:textId="77777777" w:rsidR="00FC75A1" w:rsidRDefault="00FC75A1" w:rsidP="00FC75A1">
            <w:pPr>
              <w:jc w:val="center"/>
              <w:rPr>
                <w:b/>
                <w:i/>
                <w:sz w:val="20"/>
                <w:szCs w:val="20"/>
              </w:rPr>
            </w:pPr>
            <w:r>
              <w:rPr>
                <w:rFonts w:eastAsia="SimSun"/>
                <w:b/>
                <w:i/>
                <w:color w:val="000000"/>
                <w:sz w:val="20"/>
                <w:szCs w:val="20"/>
                <w:lang w:bidi="ar"/>
              </w:rPr>
              <w:t>utilajelor, instalațiilor și/sau echipamentelor indicate de autoritatea</w:t>
            </w:r>
          </w:p>
          <w:p w14:paraId="799D6DBC" w14:textId="77777777" w:rsidR="00FC75A1" w:rsidRDefault="00FC75A1" w:rsidP="00FC75A1">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contractantă, acestea fiind fie în dotare proprie, fie închiriate, necesare îndeplinirii contractului.</w:t>
            </w:r>
          </w:p>
        </w:tc>
        <w:tc>
          <w:tcPr>
            <w:tcW w:w="1621" w:type="dxa"/>
            <w:shd w:val="clear" w:color="auto" w:fill="auto"/>
          </w:tcPr>
          <w:p w14:paraId="2787BBFC" w14:textId="77777777" w:rsidR="00FC75A1" w:rsidRDefault="00FC75A1" w:rsidP="00FC75A1">
            <w:pPr>
              <w:jc w:val="center"/>
              <w:rPr>
                <w:b/>
                <w:i/>
                <w:sz w:val="20"/>
                <w:szCs w:val="20"/>
              </w:rPr>
            </w:pPr>
            <w:r>
              <w:rPr>
                <w:rFonts w:eastAsia="SimSun"/>
                <w:b/>
                <w:i/>
                <w:color w:val="000000"/>
                <w:sz w:val="20"/>
                <w:szCs w:val="20"/>
                <w:lang w:bidi="ar"/>
              </w:rPr>
              <w:t>Obligatoriu</w:t>
            </w:r>
          </w:p>
          <w:p w14:paraId="1D438199" w14:textId="77777777" w:rsidR="00FC75A1" w:rsidRDefault="00FC75A1" w:rsidP="00FC75A1">
            <w:pPr>
              <w:jc w:val="center"/>
              <w:rPr>
                <w:b/>
                <w:i/>
                <w:sz w:val="20"/>
                <w:szCs w:val="20"/>
              </w:rPr>
            </w:pPr>
            <w:r>
              <w:rPr>
                <w:rFonts w:eastAsia="SimSun"/>
                <w:b/>
                <w:i/>
                <w:color w:val="000000"/>
                <w:sz w:val="20"/>
                <w:szCs w:val="20"/>
                <w:lang w:bidi="ar"/>
              </w:rPr>
              <w:t>(se va prezenta la</w:t>
            </w:r>
          </w:p>
          <w:p w14:paraId="41CF9643" w14:textId="77777777" w:rsidR="00FC75A1" w:rsidRDefault="00FC75A1" w:rsidP="00FC75A1">
            <w:pPr>
              <w:jc w:val="center"/>
              <w:rPr>
                <w:b/>
                <w:i/>
                <w:sz w:val="20"/>
                <w:szCs w:val="20"/>
              </w:rPr>
            </w:pPr>
            <w:r>
              <w:rPr>
                <w:rFonts w:eastAsia="SimSun"/>
                <w:b/>
                <w:i/>
                <w:color w:val="000000"/>
                <w:sz w:val="20"/>
                <w:szCs w:val="20"/>
                <w:lang w:bidi="ar"/>
              </w:rPr>
              <w:t>depunerea ofertei</w:t>
            </w:r>
          </w:p>
          <w:p w14:paraId="53C44D59" w14:textId="77777777" w:rsidR="00FC75A1" w:rsidRDefault="00FC75A1" w:rsidP="00FC75A1">
            <w:pPr>
              <w:jc w:val="center"/>
              <w:rPr>
                <w:b/>
                <w:i/>
                <w:sz w:val="20"/>
                <w:szCs w:val="20"/>
              </w:rPr>
            </w:pPr>
            <w:r>
              <w:rPr>
                <w:rFonts w:eastAsia="SimSun"/>
                <w:b/>
                <w:i/>
                <w:color w:val="000000"/>
                <w:sz w:val="20"/>
                <w:szCs w:val="20"/>
                <w:lang w:bidi="ar"/>
              </w:rPr>
              <w:t>de către toți</w:t>
            </w:r>
          </w:p>
          <w:p w14:paraId="2CD83456" w14:textId="77777777" w:rsidR="00FC75A1" w:rsidRDefault="00FC75A1" w:rsidP="00FC75A1">
            <w:pPr>
              <w:jc w:val="center"/>
              <w:rPr>
                <w:rFonts w:eastAsia="SimSun"/>
                <w:b/>
                <w:i/>
                <w:iCs/>
                <w:sz w:val="20"/>
                <w:szCs w:val="20"/>
                <w:lang w:eastAsia="ru-RU"/>
              </w:rPr>
            </w:pPr>
            <w:r>
              <w:rPr>
                <w:rFonts w:eastAsia="SimSun"/>
                <w:b/>
                <w:i/>
                <w:color w:val="000000"/>
                <w:sz w:val="20"/>
                <w:szCs w:val="20"/>
                <w:lang w:bidi="ar"/>
              </w:rPr>
              <w:t>ofertanții).</w:t>
            </w:r>
          </w:p>
        </w:tc>
      </w:tr>
      <w:tr w:rsidR="00FC75A1" w14:paraId="5A673FDE" w14:textId="77777777" w:rsidTr="00FC75A1">
        <w:trPr>
          <w:trHeight w:val="1464"/>
        </w:trPr>
        <w:tc>
          <w:tcPr>
            <w:tcW w:w="576" w:type="dxa"/>
            <w:shd w:val="clear" w:color="auto" w:fill="auto"/>
          </w:tcPr>
          <w:p w14:paraId="64C1FE21" w14:textId="77777777" w:rsidR="00FC75A1" w:rsidRDefault="00FC75A1" w:rsidP="00FC75A1">
            <w:pPr>
              <w:shd w:val="clear" w:color="auto" w:fill="FFFFFF" w:themeFill="background1"/>
              <w:tabs>
                <w:tab w:val="left" w:pos="612"/>
              </w:tabs>
              <w:spacing w:before="120" w:after="120"/>
              <w:rPr>
                <w:rFonts w:eastAsia="SimSun"/>
                <w:iCs/>
                <w:lang w:eastAsia="ru-RU"/>
              </w:rPr>
            </w:pPr>
            <w:r>
              <w:rPr>
                <w:rFonts w:eastAsia="SimSun"/>
                <w:iCs/>
                <w:lang w:eastAsia="ru-RU"/>
              </w:rPr>
              <w:t>8</w:t>
            </w:r>
          </w:p>
        </w:tc>
        <w:tc>
          <w:tcPr>
            <w:tcW w:w="3810" w:type="dxa"/>
            <w:shd w:val="clear" w:color="auto" w:fill="auto"/>
          </w:tcPr>
          <w:p w14:paraId="013F17D3" w14:textId="77777777" w:rsidR="00FC75A1" w:rsidRDefault="00FC75A1" w:rsidP="00FC75A1">
            <w:pPr>
              <w:jc w:val="center"/>
              <w:rPr>
                <w:rFonts w:eastAsia="SimSun"/>
                <w:b/>
                <w:i/>
                <w:color w:val="000000"/>
                <w:sz w:val="22"/>
                <w:szCs w:val="22"/>
                <w:lang w:bidi="ar"/>
              </w:rPr>
            </w:pPr>
            <w:r>
              <w:rPr>
                <w:rFonts w:eastAsia="SimSun"/>
                <w:b/>
                <w:i/>
                <w:color w:val="000000"/>
                <w:sz w:val="22"/>
                <w:szCs w:val="22"/>
                <w:lang w:bidi="ar"/>
              </w:rPr>
              <w:t>Declarație privind personalul de specialitate propus pentru implementarea contractului.</w:t>
            </w:r>
          </w:p>
          <w:p w14:paraId="6C81B957" w14:textId="77777777" w:rsidR="00FC75A1" w:rsidRDefault="00FC75A1" w:rsidP="00FC75A1">
            <w:pPr>
              <w:jc w:val="center"/>
              <w:rPr>
                <w:b/>
                <w:i/>
                <w:sz w:val="22"/>
                <w:szCs w:val="22"/>
              </w:rPr>
            </w:pPr>
          </w:p>
          <w:p w14:paraId="47B02795" w14:textId="77777777" w:rsidR="00FC75A1" w:rsidRDefault="00FC75A1" w:rsidP="00FC75A1">
            <w:pPr>
              <w:shd w:val="clear" w:color="auto" w:fill="FFFFFF" w:themeFill="background1"/>
              <w:tabs>
                <w:tab w:val="left" w:pos="612"/>
              </w:tabs>
              <w:spacing w:before="120" w:after="120"/>
              <w:jc w:val="center"/>
              <w:rPr>
                <w:rFonts w:eastAsia="SimSun"/>
                <w:b/>
                <w:i/>
                <w:iCs/>
                <w:sz w:val="22"/>
                <w:szCs w:val="22"/>
                <w:lang w:eastAsia="ru-RU"/>
              </w:rPr>
            </w:pPr>
          </w:p>
        </w:tc>
        <w:tc>
          <w:tcPr>
            <w:tcW w:w="3563" w:type="dxa"/>
            <w:shd w:val="clear" w:color="auto" w:fill="auto"/>
          </w:tcPr>
          <w:p w14:paraId="4BEB5093" w14:textId="77777777" w:rsidR="00FC75A1" w:rsidRDefault="00FC75A1" w:rsidP="00FC75A1">
            <w:pPr>
              <w:jc w:val="center"/>
              <w:rPr>
                <w:b/>
                <w:i/>
                <w:sz w:val="20"/>
                <w:szCs w:val="20"/>
              </w:rPr>
            </w:pPr>
            <w:r>
              <w:rPr>
                <w:rFonts w:eastAsia="SimSun"/>
                <w:b/>
                <w:i/>
                <w:color w:val="000000"/>
                <w:sz w:val="20"/>
                <w:szCs w:val="20"/>
                <w:lang w:bidi="ar"/>
              </w:rPr>
              <w:t>Completat in conformitate cu Anexa nr. 15 din Documentația Standard.</w:t>
            </w:r>
          </w:p>
          <w:p w14:paraId="1D7F0241" w14:textId="77777777" w:rsidR="00FC75A1" w:rsidRDefault="00FC75A1" w:rsidP="00FC75A1">
            <w:pPr>
              <w:jc w:val="center"/>
              <w:rPr>
                <w:b/>
                <w:i/>
                <w:sz w:val="20"/>
                <w:szCs w:val="20"/>
              </w:rPr>
            </w:pPr>
            <w:r>
              <w:rPr>
                <w:rFonts w:eastAsia="SimSun"/>
                <w:b/>
                <w:i/>
                <w:color w:val="000000"/>
                <w:sz w:val="20"/>
                <w:szCs w:val="20"/>
                <w:lang w:bidi="ar"/>
              </w:rPr>
              <w:t>Documentul confirmat prin semnătura</w:t>
            </w:r>
          </w:p>
          <w:p w14:paraId="2C862BD7" w14:textId="77777777" w:rsidR="00FC75A1" w:rsidRDefault="00FC75A1" w:rsidP="00FC75A1">
            <w:pPr>
              <w:jc w:val="center"/>
              <w:rPr>
                <w:b/>
                <w:i/>
                <w:sz w:val="20"/>
                <w:szCs w:val="20"/>
              </w:rPr>
            </w:pPr>
            <w:r>
              <w:rPr>
                <w:rFonts w:eastAsia="SimSun"/>
                <w:b/>
                <w:i/>
                <w:color w:val="000000"/>
                <w:sz w:val="20"/>
                <w:szCs w:val="20"/>
                <w:lang w:bidi="ar"/>
              </w:rPr>
              <w:t>electronică a operatorului economic.</w:t>
            </w:r>
          </w:p>
          <w:p w14:paraId="324CA1BC" w14:textId="77777777" w:rsidR="00FC75A1" w:rsidRDefault="00FC75A1" w:rsidP="00FC75A1">
            <w:pPr>
              <w:jc w:val="center"/>
              <w:rPr>
                <w:b/>
                <w:i/>
                <w:sz w:val="20"/>
                <w:szCs w:val="20"/>
              </w:rPr>
            </w:pPr>
            <w:r>
              <w:rPr>
                <w:rFonts w:eastAsia="SimSun"/>
                <w:b/>
                <w:i/>
                <w:color w:val="000000"/>
                <w:sz w:val="20"/>
                <w:szCs w:val="20"/>
                <w:lang w:bidi="ar"/>
              </w:rPr>
              <w:t>Demonstrarea accesului la personalul</w:t>
            </w:r>
          </w:p>
          <w:p w14:paraId="40E57FD7" w14:textId="77777777" w:rsidR="00FC75A1" w:rsidRPr="004020E9" w:rsidRDefault="00FC75A1" w:rsidP="00FC75A1">
            <w:pPr>
              <w:jc w:val="center"/>
              <w:rPr>
                <w:b/>
                <w:i/>
                <w:sz w:val="20"/>
                <w:szCs w:val="20"/>
              </w:rPr>
            </w:pPr>
            <w:r>
              <w:rPr>
                <w:rFonts w:eastAsia="SimSun"/>
                <w:b/>
                <w:i/>
                <w:color w:val="000000"/>
                <w:sz w:val="20"/>
                <w:szCs w:val="20"/>
                <w:lang w:bidi="ar"/>
              </w:rPr>
              <w:t>necesar pentru îndeplinirea corespunzătoare a obiectului contractului</w:t>
            </w:r>
            <w:r>
              <w:rPr>
                <w:b/>
                <w:i/>
                <w:sz w:val="20"/>
                <w:szCs w:val="20"/>
              </w:rPr>
              <w:t xml:space="preserve"> </w:t>
            </w:r>
            <w:r>
              <w:rPr>
                <w:rFonts w:eastAsia="SimSun"/>
                <w:b/>
                <w:i/>
                <w:color w:val="000000"/>
                <w:sz w:val="20"/>
                <w:szCs w:val="20"/>
                <w:lang w:bidi="ar"/>
              </w:rPr>
              <w:t>ce urmează a fi atribuit.</w:t>
            </w:r>
          </w:p>
        </w:tc>
        <w:tc>
          <w:tcPr>
            <w:tcW w:w="1621" w:type="dxa"/>
            <w:shd w:val="clear" w:color="auto" w:fill="auto"/>
          </w:tcPr>
          <w:p w14:paraId="3F662D14" w14:textId="77777777" w:rsidR="00FC75A1" w:rsidRDefault="00FC75A1" w:rsidP="00FC75A1">
            <w:pPr>
              <w:jc w:val="center"/>
              <w:rPr>
                <w:b/>
                <w:i/>
                <w:sz w:val="20"/>
                <w:szCs w:val="20"/>
              </w:rPr>
            </w:pPr>
            <w:r>
              <w:rPr>
                <w:rFonts w:eastAsia="SimSun"/>
                <w:b/>
                <w:i/>
                <w:color w:val="000000"/>
                <w:sz w:val="20"/>
                <w:szCs w:val="20"/>
                <w:lang w:bidi="ar"/>
              </w:rPr>
              <w:t>Obligatoriu</w:t>
            </w:r>
          </w:p>
          <w:p w14:paraId="4DDC272A" w14:textId="77777777" w:rsidR="00FC75A1" w:rsidRDefault="00FC75A1" w:rsidP="00FC75A1">
            <w:pPr>
              <w:jc w:val="center"/>
              <w:rPr>
                <w:b/>
                <w:i/>
                <w:sz w:val="20"/>
                <w:szCs w:val="20"/>
              </w:rPr>
            </w:pPr>
            <w:r>
              <w:rPr>
                <w:rFonts w:eastAsia="SimSun"/>
                <w:b/>
                <w:i/>
                <w:color w:val="000000"/>
                <w:sz w:val="20"/>
                <w:szCs w:val="20"/>
                <w:lang w:bidi="ar"/>
              </w:rPr>
              <w:t>(se va prezenta la</w:t>
            </w:r>
          </w:p>
          <w:p w14:paraId="11D75A5D" w14:textId="77777777" w:rsidR="00FC75A1" w:rsidRDefault="00FC75A1" w:rsidP="00FC75A1">
            <w:pPr>
              <w:jc w:val="center"/>
              <w:rPr>
                <w:b/>
                <w:i/>
                <w:sz w:val="20"/>
                <w:szCs w:val="20"/>
              </w:rPr>
            </w:pPr>
            <w:r>
              <w:rPr>
                <w:rFonts w:eastAsia="SimSun"/>
                <w:b/>
                <w:i/>
                <w:color w:val="000000"/>
                <w:sz w:val="20"/>
                <w:szCs w:val="20"/>
                <w:lang w:bidi="ar"/>
              </w:rPr>
              <w:t>depunerea ofertei</w:t>
            </w:r>
          </w:p>
          <w:p w14:paraId="0DB26F0A" w14:textId="77777777" w:rsidR="00FC75A1" w:rsidRDefault="00FC75A1" w:rsidP="00FC75A1">
            <w:pPr>
              <w:jc w:val="center"/>
              <w:rPr>
                <w:b/>
                <w:i/>
                <w:sz w:val="20"/>
                <w:szCs w:val="20"/>
              </w:rPr>
            </w:pPr>
            <w:r>
              <w:rPr>
                <w:rFonts w:eastAsia="SimSun"/>
                <w:b/>
                <w:i/>
                <w:color w:val="000000"/>
                <w:sz w:val="20"/>
                <w:szCs w:val="20"/>
                <w:lang w:bidi="ar"/>
              </w:rPr>
              <w:t>de către toți</w:t>
            </w:r>
          </w:p>
          <w:p w14:paraId="115A9087" w14:textId="77777777" w:rsidR="00FC75A1" w:rsidRDefault="00FC75A1" w:rsidP="00FC75A1">
            <w:pPr>
              <w:jc w:val="center"/>
              <w:rPr>
                <w:rFonts w:eastAsia="SimSun"/>
                <w:b/>
                <w:i/>
                <w:iCs/>
                <w:sz w:val="20"/>
                <w:szCs w:val="20"/>
                <w:lang w:eastAsia="ru-RU"/>
              </w:rPr>
            </w:pPr>
            <w:r>
              <w:rPr>
                <w:rFonts w:eastAsia="SimSun"/>
                <w:b/>
                <w:i/>
                <w:color w:val="000000"/>
                <w:sz w:val="20"/>
                <w:szCs w:val="20"/>
                <w:lang w:bidi="ar"/>
              </w:rPr>
              <w:t>ofertanții).</w:t>
            </w:r>
          </w:p>
        </w:tc>
      </w:tr>
      <w:tr w:rsidR="00FC75A1" w14:paraId="66A5FC86" w14:textId="77777777" w:rsidTr="00FC75A1">
        <w:trPr>
          <w:trHeight w:val="1464"/>
        </w:trPr>
        <w:tc>
          <w:tcPr>
            <w:tcW w:w="576" w:type="dxa"/>
            <w:shd w:val="clear" w:color="auto" w:fill="auto"/>
          </w:tcPr>
          <w:p w14:paraId="460A03A9" w14:textId="77777777" w:rsidR="00FC75A1" w:rsidRDefault="00FC75A1" w:rsidP="00FC75A1">
            <w:pPr>
              <w:shd w:val="clear" w:color="auto" w:fill="FFFFFF" w:themeFill="background1"/>
              <w:tabs>
                <w:tab w:val="left" w:pos="612"/>
              </w:tabs>
              <w:spacing w:before="120" w:after="120"/>
              <w:rPr>
                <w:rFonts w:eastAsia="SimSun"/>
                <w:iCs/>
                <w:lang w:eastAsia="ru-RU"/>
              </w:rPr>
            </w:pPr>
            <w:r>
              <w:rPr>
                <w:rFonts w:eastAsia="SimSun"/>
                <w:iCs/>
                <w:lang w:eastAsia="ru-RU"/>
              </w:rPr>
              <w:lastRenderedPageBreak/>
              <w:t>9</w:t>
            </w:r>
          </w:p>
        </w:tc>
        <w:tc>
          <w:tcPr>
            <w:tcW w:w="3810" w:type="dxa"/>
            <w:shd w:val="clear" w:color="auto" w:fill="auto"/>
          </w:tcPr>
          <w:p w14:paraId="093B4656" w14:textId="77777777" w:rsidR="00FC75A1" w:rsidRDefault="00FC75A1" w:rsidP="00FC75A1">
            <w:pPr>
              <w:shd w:val="clear" w:color="auto" w:fill="FFFFFF" w:themeFill="background1"/>
              <w:tabs>
                <w:tab w:val="left" w:pos="612"/>
              </w:tabs>
              <w:spacing w:before="120" w:after="120"/>
              <w:ind w:left="120" w:hangingChars="50" w:hanging="120"/>
              <w:jc w:val="center"/>
              <w:rPr>
                <w:rFonts w:eastAsia="SimSun"/>
                <w:b/>
                <w:i/>
                <w:iCs/>
                <w:sz w:val="22"/>
                <w:szCs w:val="22"/>
                <w:lang w:eastAsia="ru-RU"/>
              </w:rPr>
            </w:pPr>
            <w:r>
              <w:rPr>
                <w:b/>
                <w:i/>
                <w:iCs/>
                <w:lang w:eastAsia="ru-RU"/>
              </w:rPr>
              <w:t>Lista subcontractanților și partea/părțile din contract care sunt îndeplinite de aceștia.</w:t>
            </w:r>
          </w:p>
        </w:tc>
        <w:tc>
          <w:tcPr>
            <w:tcW w:w="3563" w:type="dxa"/>
            <w:shd w:val="clear" w:color="auto" w:fill="auto"/>
          </w:tcPr>
          <w:p w14:paraId="4205FFD9" w14:textId="77777777" w:rsidR="00FC75A1" w:rsidRDefault="00FC75A1" w:rsidP="00FC75A1">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 xml:space="preserve">Informații privind partea din contract pe care operatorul economic are eventual intenția să o subcontracteze. În cazul în care subcontractanții vor avea o pondere de peste 10% în îndeplinirea contractului, ei vor prezenta și formularul îndeplinit în conformitate cu Anexa </w:t>
            </w:r>
            <w:r>
              <w:rPr>
                <w:rFonts w:eastAsia="SimSun"/>
                <w:b/>
                <w:i/>
                <w:sz w:val="20"/>
                <w:szCs w:val="20"/>
                <w:lang w:bidi="ar"/>
              </w:rPr>
              <w:t xml:space="preserve">nr. 16 </w:t>
            </w:r>
            <w:r>
              <w:rPr>
                <w:rFonts w:eastAsia="SimSun"/>
                <w:b/>
                <w:i/>
                <w:color w:val="000000"/>
                <w:sz w:val="20"/>
                <w:szCs w:val="20"/>
                <w:lang w:bidi="ar"/>
              </w:rPr>
              <w:t>din Documentația standart. Document semnat cu semnătura electronică a operatorului economic.</w:t>
            </w:r>
          </w:p>
        </w:tc>
        <w:tc>
          <w:tcPr>
            <w:tcW w:w="1621" w:type="dxa"/>
            <w:shd w:val="clear" w:color="auto" w:fill="auto"/>
          </w:tcPr>
          <w:p w14:paraId="7B3500EB" w14:textId="77777777" w:rsidR="00FC75A1" w:rsidRDefault="00FC75A1" w:rsidP="00FC75A1">
            <w:pPr>
              <w:jc w:val="center"/>
              <w:rPr>
                <w:b/>
                <w:i/>
                <w:sz w:val="20"/>
                <w:szCs w:val="20"/>
              </w:rPr>
            </w:pPr>
            <w:r>
              <w:rPr>
                <w:rFonts w:eastAsia="SimSun"/>
                <w:b/>
                <w:i/>
                <w:color w:val="000000"/>
                <w:sz w:val="20"/>
                <w:szCs w:val="20"/>
                <w:lang w:bidi="ar"/>
              </w:rPr>
              <w:t>Obligatoriu</w:t>
            </w:r>
          </w:p>
          <w:p w14:paraId="3B713673" w14:textId="77777777" w:rsidR="00FC75A1" w:rsidRDefault="00FC75A1" w:rsidP="00FC75A1">
            <w:pPr>
              <w:jc w:val="center"/>
              <w:rPr>
                <w:b/>
                <w:i/>
                <w:sz w:val="20"/>
                <w:szCs w:val="20"/>
              </w:rPr>
            </w:pPr>
            <w:r>
              <w:rPr>
                <w:rFonts w:eastAsia="SimSun"/>
                <w:b/>
                <w:i/>
                <w:color w:val="000000"/>
                <w:sz w:val="20"/>
                <w:szCs w:val="20"/>
                <w:lang w:bidi="ar"/>
              </w:rPr>
              <w:t>(se va prezenta la</w:t>
            </w:r>
          </w:p>
          <w:p w14:paraId="0142B605" w14:textId="77777777" w:rsidR="00FC75A1" w:rsidRDefault="00FC75A1" w:rsidP="00FC75A1">
            <w:pPr>
              <w:jc w:val="center"/>
              <w:rPr>
                <w:b/>
                <w:i/>
                <w:sz w:val="20"/>
                <w:szCs w:val="20"/>
              </w:rPr>
            </w:pPr>
            <w:r>
              <w:rPr>
                <w:rFonts w:eastAsia="SimSun"/>
                <w:b/>
                <w:i/>
                <w:color w:val="000000"/>
                <w:sz w:val="20"/>
                <w:szCs w:val="20"/>
                <w:lang w:bidi="ar"/>
              </w:rPr>
              <w:t>depunerea ofertei</w:t>
            </w:r>
          </w:p>
          <w:p w14:paraId="774D81EE" w14:textId="77777777" w:rsidR="00FC75A1" w:rsidRDefault="00FC75A1" w:rsidP="00FC75A1">
            <w:pPr>
              <w:jc w:val="center"/>
              <w:rPr>
                <w:b/>
                <w:i/>
                <w:sz w:val="20"/>
                <w:szCs w:val="20"/>
              </w:rPr>
            </w:pPr>
            <w:r>
              <w:rPr>
                <w:rFonts w:eastAsia="SimSun"/>
                <w:b/>
                <w:i/>
                <w:color w:val="000000"/>
                <w:sz w:val="20"/>
                <w:szCs w:val="20"/>
                <w:lang w:bidi="ar"/>
              </w:rPr>
              <w:t>de către toți</w:t>
            </w:r>
          </w:p>
          <w:p w14:paraId="737E766E" w14:textId="77777777" w:rsidR="00FC75A1" w:rsidRDefault="00FC75A1" w:rsidP="00FC75A1">
            <w:pPr>
              <w:jc w:val="center"/>
              <w:rPr>
                <w:b/>
                <w:i/>
                <w:sz w:val="20"/>
                <w:szCs w:val="20"/>
              </w:rPr>
            </w:pPr>
            <w:r>
              <w:rPr>
                <w:rFonts w:eastAsia="SimSun"/>
                <w:b/>
                <w:i/>
                <w:color w:val="000000"/>
                <w:sz w:val="20"/>
                <w:szCs w:val="20"/>
                <w:lang w:bidi="ar"/>
              </w:rPr>
              <w:t>ofertanții).</w:t>
            </w:r>
          </w:p>
          <w:p w14:paraId="55923FCA" w14:textId="77777777" w:rsidR="00FC75A1" w:rsidRDefault="00FC75A1" w:rsidP="00FC75A1">
            <w:pPr>
              <w:jc w:val="center"/>
              <w:rPr>
                <w:rFonts w:eastAsia="SimSun"/>
                <w:b/>
                <w:i/>
                <w:iCs/>
                <w:sz w:val="20"/>
                <w:szCs w:val="20"/>
                <w:lang w:eastAsia="ru-RU"/>
              </w:rPr>
            </w:pPr>
          </w:p>
        </w:tc>
      </w:tr>
      <w:tr w:rsidR="00FC75A1" w14:paraId="5C1BDD6B" w14:textId="77777777" w:rsidTr="00FC75A1">
        <w:trPr>
          <w:trHeight w:val="1464"/>
        </w:trPr>
        <w:tc>
          <w:tcPr>
            <w:tcW w:w="576" w:type="dxa"/>
            <w:shd w:val="clear" w:color="auto" w:fill="auto"/>
          </w:tcPr>
          <w:p w14:paraId="08D5A036" w14:textId="77777777" w:rsidR="00FC75A1" w:rsidRDefault="00FC75A1" w:rsidP="00FC75A1">
            <w:pPr>
              <w:shd w:val="clear" w:color="auto" w:fill="FFFFFF" w:themeFill="background1"/>
              <w:tabs>
                <w:tab w:val="left" w:pos="612"/>
              </w:tabs>
              <w:spacing w:before="120" w:after="120"/>
              <w:rPr>
                <w:rFonts w:eastAsia="SimSun"/>
                <w:iCs/>
                <w:lang w:eastAsia="ru-RU"/>
              </w:rPr>
            </w:pPr>
            <w:r>
              <w:rPr>
                <w:rFonts w:eastAsia="SimSun"/>
                <w:iCs/>
                <w:lang w:eastAsia="ru-RU"/>
              </w:rPr>
              <w:t>10</w:t>
            </w:r>
          </w:p>
        </w:tc>
        <w:tc>
          <w:tcPr>
            <w:tcW w:w="3810" w:type="dxa"/>
            <w:shd w:val="clear" w:color="auto" w:fill="auto"/>
          </w:tcPr>
          <w:p w14:paraId="066FF0F1" w14:textId="77777777" w:rsidR="00FC75A1" w:rsidRDefault="00FC75A1" w:rsidP="00FC75A1">
            <w:pPr>
              <w:shd w:val="clear" w:color="auto" w:fill="FFFFFF" w:themeFill="background1"/>
              <w:tabs>
                <w:tab w:val="left" w:pos="612"/>
              </w:tabs>
              <w:spacing w:before="120" w:after="120"/>
              <w:jc w:val="center"/>
              <w:rPr>
                <w:rFonts w:eastAsia="SimSun"/>
                <w:b/>
                <w:i/>
                <w:iCs/>
                <w:sz w:val="22"/>
                <w:szCs w:val="22"/>
                <w:lang w:eastAsia="ru-RU"/>
              </w:rPr>
            </w:pPr>
            <w:r>
              <w:rPr>
                <w:b/>
                <w:i/>
                <w:iCs/>
                <w:lang w:eastAsia="ru-RU"/>
              </w:rPr>
              <w:t>Informații privind asocierea în vederea participării la procedura de atribuire a executării obiectului de investiție.</w:t>
            </w:r>
          </w:p>
        </w:tc>
        <w:tc>
          <w:tcPr>
            <w:tcW w:w="3563" w:type="dxa"/>
            <w:shd w:val="clear" w:color="auto" w:fill="auto"/>
          </w:tcPr>
          <w:p w14:paraId="0F7AFF4E" w14:textId="77777777" w:rsidR="00FC75A1" w:rsidRDefault="00FC75A1" w:rsidP="00FC75A1">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Întocmit în conformitate cu prevederile Anexei nr.17 din Documentația standart și confirmat cu semnătura electronică a participantului.</w:t>
            </w:r>
          </w:p>
        </w:tc>
        <w:tc>
          <w:tcPr>
            <w:tcW w:w="1621" w:type="dxa"/>
            <w:shd w:val="clear" w:color="auto" w:fill="auto"/>
          </w:tcPr>
          <w:p w14:paraId="7CA11E30" w14:textId="77777777" w:rsidR="00FC75A1" w:rsidRDefault="00FC75A1" w:rsidP="00FC75A1">
            <w:pPr>
              <w:jc w:val="center"/>
              <w:rPr>
                <w:b/>
                <w:i/>
                <w:sz w:val="20"/>
                <w:szCs w:val="20"/>
              </w:rPr>
            </w:pPr>
            <w:r>
              <w:rPr>
                <w:rFonts w:eastAsia="SimSun"/>
                <w:b/>
                <w:i/>
                <w:color w:val="000000"/>
                <w:sz w:val="20"/>
                <w:szCs w:val="20"/>
                <w:lang w:bidi="ar"/>
              </w:rPr>
              <w:t>Obligatoriu</w:t>
            </w:r>
          </w:p>
          <w:p w14:paraId="4C1002E2" w14:textId="77777777" w:rsidR="00FC75A1" w:rsidRDefault="00FC75A1" w:rsidP="00FC75A1">
            <w:pPr>
              <w:jc w:val="center"/>
              <w:rPr>
                <w:b/>
                <w:i/>
                <w:sz w:val="20"/>
                <w:szCs w:val="20"/>
              </w:rPr>
            </w:pPr>
            <w:r>
              <w:rPr>
                <w:rFonts w:eastAsia="SimSun"/>
                <w:b/>
                <w:i/>
                <w:color w:val="000000"/>
                <w:sz w:val="20"/>
                <w:szCs w:val="20"/>
                <w:lang w:bidi="ar"/>
              </w:rPr>
              <w:t>(se va prezenta la</w:t>
            </w:r>
          </w:p>
          <w:p w14:paraId="1D4B843A" w14:textId="77777777" w:rsidR="00FC75A1" w:rsidRDefault="00FC75A1" w:rsidP="00FC75A1">
            <w:pPr>
              <w:jc w:val="center"/>
              <w:rPr>
                <w:b/>
                <w:i/>
                <w:sz w:val="20"/>
                <w:szCs w:val="20"/>
              </w:rPr>
            </w:pPr>
            <w:r>
              <w:rPr>
                <w:rFonts w:eastAsia="SimSun"/>
                <w:b/>
                <w:i/>
                <w:color w:val="000000"/>
                <w:sz w:val="20"/>
                <w:szCs w:val="20"/>
                <w:lang w:bidi="ar"/>
              </w:rPr>
              <w:t>depunerea ofertei</w:t>
            </w:r>
          </w:p>
          <w:p w14:paraId="751C5CAA" w14:textId="77777777" w:rsidR="00FC75A1" w:rsidRPr="004020E9" w:rsidRDefault="00FC75A1" w:rsidP="00FC75A1">
            <w:pPr>
              <w:jc w:val="center"/>
              <w:rPr>
                <w:b/>
                <w:i/>
                <w:sz w:val="20"/>
                <w:szCs w:val="20"/>
              </w:rPr>
            </w:pPr>
            <w:r>
              <w:rPr>
                <w:rFonts w:eastAsia="SimSun"/>
                <w:b/>
                <w:i/>
                <w:color w:val="000000"/>
                <w:sz w:val="20"/>
                <w:szCs w:val="20"/>
                <w:lang w:bidi="ar"/>
              </w:rPr>
              <w:t>de către toți</w:t>
            </w:r>
            <w:r>
              <w:rPr>
                <w:b/>
                <w:i/>
                <w:sz w:val="20"/>
                <w:szCs w:val="20"/>
              </w:rPr>
              <w:t xml:space="preserve"> </w:t>
            </w:r>
            <w:r>
              <w:rPr>
                <w:rFonts w:eastAsia="SimSun"/>
                <w:b/>
                <w:i/>
                <w:color w:val="000000"/>
                <w:sz w:val="20"/>
                <w:szCs w:val="20"/>
                <w:lang w:bidi="ar"/>
              </w:rPr>
              <w:t>ofertanții).</w:t>
            </w:r>
          </w:p>
        </w:tc>
      </w:tr>
      <w:tr w:rsidR="00FC75A1" w14:paraId="4337CE53" w14:textId="77777777" w:rsidTr="00FC75A1">
        <w:trPr>
          <w:trHeight w:val="1109"/>
        </w:trPr>
        <w:tc>
          <w:tcPr>
            <w:tcW w:w="576" w:type="dxa"/>
            <w:shd w:val="clear" w:color="auto" w:fill="auto"/>
          </w:tcPr>
          <w:p w14:paraId="340A2EDC" w14:textId="77777777" w:rsidR="00FC75A1" w:rsidRDefault="00FC75A1" w:rsidP="00FC75A1">
            <w:pPr>
              <w:shd w:val="clear" w:color="auto" w:fill="FFFFFF" w:themeFill="background1"/>
              <w:tabs>
                <w:tab w:val="left" w:pos="612"/>
              </w:tabs>
              <w:spacing w:before="120" w:after="120"/>
              <w:rPr>
                <w:rFonts w:eastAsia="SimSun"/>
                <w:iCs/>
                <w:lang w:eastAsia="ru-RU"/>
              </w:rPr>
            </w:pPr>
            <w:r>
              <w:rPr>
                <w:rFonts w:eastAsia="SimSun"/>
                <w:iCs/>
                <w:lang w:eastAsia="ru-RU"/>
              </w:rPr>
              <w:t>11</w:t>
            </w:r>
          </w:p>
        </w:tc>
        <w:tc>
          <w:tcPr>
            <w:tcW w:w="3810" w:type="dxa"/>
            <w:shd w:val="clear" w:color="auto" w:fill="auto"/>
          </w:tcPr>
          <w:p w14:paraId="05B4715C" w14:textId="77777777" w:rsidR="00FC75A1" w:rsidRDefault="00FC75A1" w:rsidP="00FC75A1">
            <w:pPr>
              <w:shd w:val="clear" w:color="auto" w:fill="FFFFFF" w:themeFill="background1"/>
              <w:tabs>
                <w:tab w:val="left" w:pos="612"/>
              </w:tabs>
              <w:spacing w:before="120" w:after="120"/>
              <w:jc w:val="center"/>
              <w:rPr>
                <w:rFonts w:eastAsia="SimSun"/>
                <w:b/>
                <w:i/>
                <w:iCs/>
                <w:sz w:val="22"/>
                <w:szCs w:val="22"/>
                <w:lang w:eastAsia="ru-RU"/>
              </w:rPr>
            </w:pPr>
            <w:r>
              <w:rPr>
                <w:b/>
                <w:i/>
                <w:iCs/>
                <w:lang w:eastAsia="ru-RU"/>
              </w:rPr>
              <w:t>Angajament terț susținător financiar.</w:t>
            </w:r>
          </w:p>
        </w:tc>
        <w:tc>
          <w:tcPr>
            <w:tcW w:w="3563" w:type="dxa"/>
            <w:shd w:val="clear" w:color="auto" w:fill="auto"/>
          </w:tcPr>
          <w:p w14:paraId="766D9C2D" w14:textId="77777777" w:rsidR="00FC75A1" w:rsidRDefault="00FC75A1" w:rsidP="00FC75A1">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Întocmit în conformitate cu prevederile Anexei nr.18 din Documentația standart și confirmat cu semnătura electronică a participantului.</w:t>
            </w:r>
          </w:p>
        </w:tc>
        <w:tc>
          <w:tcPr>
            <w:tcW w:w="1621" w:type="dxa"/>
            <w:shd w:val="clear" w:color="auto" w:fill="auto"/>
          </w:tcPr>
          <w:p w14:paraId="660D6EAB" w14:textId="77777777" w:rsidR="00FC75A1" w:rsidRDefault="00FC75A1" w:rsidP="00FC75A1">
            <w:pPr>
              <w:jc w:val="center"/>
              <w:rPr>
                <w:b/>
                <w:i/>
                <w:sz w:val="20"/>
                <w:szCs w:val="20"/>
              </w:rPr>
            </w:pPr>
            <w:r>
              <w:rPr>
                <w:rFonts w:eastAsia="SimSun"/>
                <w:b/>
                <w:i/>
                <w:color w:val="000000"/>
                <w:sz w:val="20"/>
                <w:szCs w:val="20"/>
                <w:lang w:bidi="ar"/>
              </w:rPr>
              <w:t>Obligatoriu</w:t>
            </w:r>
          </w:p>
          <w:p w14:paraId="2C5B8DEF" w14:textId="77777777" w:rsidR="00FC75A1" w:rsidRDefault="00FC75A1" w:rsidP="00FC75A1">
            <w:pPr>
              <w:jc w:val="center"/>
              <w:rPr>
                <w:b/>
                <w:i/>
                <w:sz w:val="20"/>
                <w:szCs w:val="20"/>
              </w:rPr>
            </w:pPr>
            <w:r>
              <w:rPr>
                <w:rFonts w:eastAsia="SimSun"/>
                <w:b/>
                <w:i/>
                <w:color w:val="000000"/>
                <w:sz w:val="20"/>
                <w:szCs w:val="20"/>
                <w:lang w:bidi="ar"/>
              </w:rPr>
              <w:t>(se va prezenta la</w:t>
            </w:r>
          </w:p>
          <w:p w14:paraId="4F60CE4F" w14:textId="77777777" w:rsidR="00FC75A1" w:rsidRDefault="00FC75A1" w:rsidP="00FC75A1">
            <w:pPr>
              <w:jc w:val="center"/>
              <w:rPr>
                <w:b/>
                <w:i/>
                <w:sz w:val="20"/>
                <w:szCs w:val="20"/>
              </w:rPr>
            </w:pPr>
            <w:r>
              <w:rPr>
                <w:rFonts w:eastAsia="SimSun"/>
                <w:b/>
                <w:i/>
                <w:color w:val="000000"/>
                <w:sz w:val="20"/>
                <w:szCs w:val="20"/>
                <w:lang w:bidi="ar"/>
              </w:rPr>
              <w:t>depunerea ofertei</w:t>
            </w:r>
          </w:p>
          <w:p w14:paraId="4FD78749" w14:textId="77777777" w:rsidR="00FC75A1" w:rsidRDefault="00FC75A1" w:rsidP="00FC75A1">
            <w:pPr>
              <w:jc w:val="center"/>
              <w:rPr>
                <w:b/>
                <w:i/>
                <w:sz w:val="20"/>
                <w:szCs w:val="20"/>
              </w:rPr>
            </w:pPr>
            <w:r>
              <w:rPr>
                <w:rFonts w:eastAsia="SimSun"/>
                <w:b/>
                <w:i/>
                <w:color w:val="000000"/>
                <w:sz w:val="20"/>
                <w:szCs w:val="20"/>
                <w:lang w:bidi="ar"/>
              </w:rPr>
              <w:t>de către toți</w:t>
            </w:r>
          </w:p>
          <w:p w14:paraId="1A6DEC84" w14:textId="77777777" w:rsidR="00FC75A1" w:rsidRDefault="00FC75A1" w:rsidP="00FC75A1">
            <w:pPr>
              <w:jc w:val="center"/>
              <w:rPr>
                <w:b/>
                <w:i/>
                <w:sz w:val="20"/>
                <w:szCs w:val="20"/>
              </w:rPr>
            </w:pPr>
            <w:r>
              <w:rPr>
                <w:rFonts w:eastAsia="SimSun"/>
                <w:b/>
                <w:i/>
                <w:color w:val="000000"/>
                <w:sz w:val="20"/>
                <w:szCs w:val="20"/>
                <w:lang w:bidi="ar"/>
              </w:rPr>
              <w:t>ofertanții).</w:t>
            </w:r>
          </w:p>
          <w:p w14:paraId="06173423" w14:textId="77777777" w:rsidR="00FC75A1" w:rsidRDefault="00FC75A1" w:rsidP="00FC75A1">
            <w:pPr>
              <w:jc w:val="center"/>
              <w:rPr>
                <w:rFonts w:eastAsia="SimSun"/>
                <w:b/>
                <w:i/>
                <w:iCs/>
                <w:sz w:val="20"/>
                <w:szCs w:val="20"/>
                <w:lang w:eastAsia="ru-RU"/>
              </w:rPr>
            </w:pPr>
          </w:p>
        </w:tc>
      </w:tr>
      <w:tr w:rsidR="00FC75A1" w14:paraId="3E8D1153" w14:textId="77777777" w:rsidTr="00FC75A1">
        <w:trPr>
          <w:trHeight w:val="644"/>
        </w:trPr>
        <w:tc>
          <w:tcPr>
            <w:tcW w:w="576" w:type="dxa"/>
            <w:shd w:val="clear" w:color="auto" w:fill="auto"/>
          </w:tcPr>
          <w:p w14:paraId="4EF3150D" w14:textId="77777777" w:rsidR="00FC75A1" w:rsidRDefault="00FC75A1" w:rsidP="00FC75A1">
            <w:pPr>
              <w:shd w:val="clear" w:color="auto" w:fill="FFFFFF" w:themeFill="background1"/>
              <w:tabs>
                <w:tab w:val="left" w:pos="612"/>
              </w:tabs>
              <w:spacing w:before="120" w:after="120"/>
              <w:rPr>
                <w:rFonts w:eastAsia="SimSun"/>
                <w:iCs/>
                <w:lang w:eastAsia="ru-RU"/>
              </w:rPr>
            </w:pPr>
            <w:r>
              <w:rPr>
                <w:rFonts w:eastAsia="SimSun"/>
                <w:iCs/>
                <w:lang w:eastAsia="ru-RU"/>
              </w:rPr>
              <w:t>12</w:t>
            </w:r>
          </w:p>
        </w:tc>
        <w:tc>
          <w:tcPr>
            <w:tcW w:w="3810" w:type="dxa"/>
            <w:shd w:val="clear" w:color="auto" w:fill="auto"/>
          </w:tcPr>
          <w:p w14:paraId="5E7B77D3" w14:textId="77777777" w:rsidR="00FC75A1" w:rsidRDefault="00FC75A1" w:rsidP="00FC75A1">
            <w:pPr>
              <w:tabs>
                <w:tab w:val="left" w:pos="1134"/>
              </w:tabs>
              <w:ind w:left="720"/>
              <w:jc w:val="center"/>
              <w:outlineLvl w:val="0"/>
              <w:rPr>
                <w:b/>
                <w:i/>
              </w:rPr>
            </w:pPr>
            <w:r>
              <w:rPr>
                <w:b/>
                <w:i/>
              </w:rPr>
              <w:t>Angajament privind susținerea tehnică și profesională a ofertantului/grupului de operatori economici.</w:t>
            </w:r>
          </w:p>
          <w:p w14:paraId="41B0CD44" w14:textId="77777777" w:rsidR="00FC75A1" w:rsidRDefault="00FC75A1" w:rsidP="00FC75A1">
            <w:pPr>
              <w:shd w:val="clear" w:color="auto" w:fill="FFFFFF" w:themeFill="background1"/>
              <w:tabs>
                <w:tab w:val="left" w:pos="612"/>
              </w:tabs>
              <w:spacing w:before="120" w:after="120"/>
              <w:jc w:val="center"/>
              <w:rPr>
                <w:rFonts w:eastAsia="SimSun"/>
                <w:b/>
                <w:i/>
                <w:iCs/>
                <w:sz w:val="22"/>
                <w:szCs w:val="22"/>
                <w:lang w:eastAsia="ru-RU"/>
              </w:rPr>
            </w:pPr>
          </w:p>
        </w:tc>
        <w:tc>
          <w:tcPr>
            <w:tcW w:w="3563" w:type="dxa"/>
            <w:shd w:val="clear" w:color="auto" w:fill="auto"/>
          </w:tcPr>
          <w:p w14:paraId="36BF8DF5" w14:textId="77777777" w:rsidR="00FC75A1" w:rsidRDefault="00FC75A1" w:rsidP="00FC75A1">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Întocmit în conformitate cu prevederile Anexei nr.19 din Documentația standart și confirmat cu semnătura electronică a participantului.</w:t>
            </w:r>
          </w:p>
        </w:tc>
        <w:tc>
          <w:tcPr>
            <w:tcW w:w="1621" w:type="dxa"/>
            <w:shd w:val="clear" w:color="auto" w:fill="auto"/>
          </w:tcPr>
          <w:p w14:paraId="6DB5CB30" w14:textId="77777777" w:rsidR="00FC75A1" w:rsidRDefault="00FC75A1" w:rsidP="00FC75A1">
            <w:pPr>
              <w:jc w:val="center"/>
              <w:rPr>
                <w:b/>
                <w:i/>
                <w:sz w:val="20"/>
                <w:szCs w:val="20"/>
              </w:rPr>
            </w:pPr>
            <w:r>
              <w:rPr>
                <w:rFonts w:eastAsia="SimSun"/>
                <w:b/>
                <w:i/>
                <w:color w:val="000000"/>
                <w:sz w:val="20"/>
                <w:szCs w:val="20"/>
                <w:lang w:bidi="ar"/>
              </w:rPr>
              <w:t>Obligatoriu</w:t>
            </w:r>
          </w:p>
          <w:p w14:paraId="7240F2CF" w14:textId="77777777" w:rsidR="00FC75A1" w:rsidRDefault="00FC75A1" w:rsidP="00FC75A1">
            <w:pPr>
              <w:jc w:val="center"/>
              <w:rPr>
                <w:b/>
                <w:i/>
                <w:sz w:val="20"/>
                <w:szCs w:val="20"/>
              </w:rPr>
            </w:pPr>
            <w:r>
              <w:rPr>
                <w:rFonts w:eastAsia="SimSun"/>
                <w:b/>
                <w:i/>
                <w:color w:val="000000"/>
                <w:sz w:val="20"/>
                <w:szCs w:val="20"/>
                <w:lang w:bidi="ar"/>
              </w:rPr>
              <w:t>(se va prezenta la</w:t>
            </w:r>
          </w:p>
          <w:p w14:paraId="40AFF180" w14:textId="77777777" w:rsidR="00FC75A1" w:rsidRDefault="00FC75A1" w:rsidP="00FC75A1">
            <w:pPr>
              <w:jc w:val="center"/>
              <w:rPr>
                <w:b/>
                <w:i/>
                <w:sz w:val="20"/>
                <w:szCs w:val="20"/>
              </w:rPr>
            </w:pPr>
            <w:r>
              <w:rPr>
                <w:rFonts w:eastAsia="SimSun"/>
                <w:b/>
                <w:i/>
                <w:color w:val="000000"/>
                <w:sz w:val="20"/>
                <w:szCs w:val="20"/>
                <w:lang w:bidi="ar"/>
              </w:rPr>
              <w:t>depunerea ofertei</w:t>
            </w:r>
          </w:p>
          <w:p w14:paraId="38D0908B" w14:textId="77777777" w:rsidR="00FC75A1" w:rsidRDefault="00FC75A1" w:rsidP="00FC75A1">
            <w:pPr>
              <w:jc w:val="center"/>
              <w:rPr>
                <w:b/>
                <w:i/>
                <w:sz w:val="20"/>
                <w:szCs w:val="20"/>
              </w:rPr>
            </w:pPr>
            <w:r>
              <w:rPr>
                <w:rFonts w:eastAsia="SimSun"/>
                <w:b/>
                <w:i/>
                <w:color w:val="000000"/>
                <w:sz w:val="20"/>
                <w:szCs w:val="20"/>
                <w:lang w:bidi="ar"/>
              </w:rPr>
              <w:t>de către toți</w:t>
            </w:r>
          </w:p>
          <w:p w14:paraId="3446048E" w14:textId="77777777" w:rsidR="00FC75A1" w:rsidRDefault="00FC75A1" w:rsidP="00FC75A1">
            <w:pPr>
              <w:jc w:val="center"/>
              <w:rPr>
                <w:b/>
                <w:i/>
                <w:sz w:val="20"/>
                <w:szCs w:val="20"/>
              </w:rPr>
            </w:pPr>
            <w:r>
              <w:rPr>
                <w:rFonts w:eastAsia="SimSun"/>
                <w:b/>
                <w:i/>
                <w:color w:val="000000"/>
                <w:sz w:val="20"/>
                <w:szCs w:val="20"/>
                <w:lang w:bidi="ar"/>
              </w:rPr>
              <w:t>ofertanții).</w:t>
            </w:r>
          </w:p>
          <w:p w14:paraId="7D29902D" w14:textId="77777777" w:rsidR="00FC75A1" w:rsidRDefault="00FC75A1" w:rsidP="00FC75A1">
            <w:pPr>
              <w:shd w:val="clear" w:color="auto" w:fill="FFFFFF" w:themeFill="background1"/>
              <w:tabs>
                <w:tab w:val="left" w:pos="612"/>
              </w:tabs>
              <w:spacing w:before="120" w:after="120"/>
              <w:jc w:val="center"/>
              <w:rPr>
                <w:rFonts w:eastAsia="SimSun"/>
                <w:b/>
                <w:i/>
                <w:iCs/>
                <w:sz w:val="20"/>
                <w:szCs w:val="20"/>
                <w:lang w:eastAsia="ru-RU"/>
              </w:rPr>
            </w:pPr>
          </w:p>
        </w:tc>
      </w:tr>
      <w:tr w:rsidR="00FC75A1" w14:paraId="707A199E" w14:textId="77777777" w:rsidTr="00FC75A1">
        <w:trPr>
          <w:trHeight w:val="1464"/>
        </w:trPr>
        <w:tc>
          <w:tcPr>
            <w:tcW w:w="576" w:type="dxa"/>
            <w:shd w:val="clear" w:color="auto" w:fill="auto"/>
          </w:tcPr>
          <w:p w14:paraId="44DE641C" w14:textId="77777777" w:rsidR="00FC75A1" w:rsidRDefault="00FC75A1" w:rsidP="00FC75A1">
            <w:pPr>
              <w:shd w:val="clear" w:color="auto" w:fill="FFFFFF" w:themeFill="background1"/>
              <w:tabs>
                <w:tab w:val="left" w:pos="612"/>
              </w:tabs>
              <w:spacing w:before="120" w:after="120"/>
              <w:rPr>
                <w:rFonts w:eastAsia="SimSun"/>
                <w:iCs/>
                <w:lang w:eastAsia="ru-RU"/>
              </w:rPr>
            </w:pPr>
            <w:r>
              <w:rPr>
                <w:rFonts w:eastAsia="SimSun"/>
                <w:iCs/>
                <w:lang w:eastAsia="ru-RU"/>
              </w:rPr>
              <w:t>13</w:t>
            </w:r>
          </w:p>
        </w:tc>
        <w:tc>
          <w:tcPr>
            <w:tcW w:w="3810" w:type="dxa"/>
            <w:shd w:val="clear" w:color="auto" w:fill="auto"/>
          </w:tcPr>
          <w:p w14:paraId="22B3608A" w14:textId="77777777" w:rsidR="00FC75A1" w:rsidRDefault="00FC75A1" w:rsidP="00FC75A1">
            <w:pPr>
              <w:shd w:val="clear" w:color="auto" w:fill="FFFFFF" w:themeFill="background1"/>
              <w:tabs>
                <w:tab w:val="left" w:pos="612"/>
              </w:tabs>
              <w:spacing w:before="120" w:after="120"/>
              <w:jc w:val="center"/>
              <w:rPr>
                <w:rFonts w:eastAsia="SimSun"/>
                <w:b/>
                <w:i/>
                <w:iCs/>
                <w:sz w:val="22"/>
                <w:szCs w:val="22"/>
                <w:lang w:eastAsia="ru-RU"/>
              </w:rPr>
            </w:pPr>
            <w:r>
              <w:rPr>
                <w:b/>
                <w:i/>
                <w:iCs/>
                <w:lang w:eastAsia="ru-RU"/>
              </w:rPr>
              <w:t>Declarație terț susținător tehnic.</w:t>
            </w:r>
          </w:p>
        </w:tc>
        <w:tc>
          <w:tcPr>
            <w:tcW w:w="3563" w:type="dxa"/>
            <w:shd w:val="clear" w:color="auto" w:fill="auto"/>
          </w:tcPr>
          <w:p w14:paraId="568B43DB" w14:textId="77777777" w:rsidR="00FC75A1" w:rsidRDefault="00FC75A1" w:rsidP="00FC75A1">
            <w:pPr>
              <w:jc w:val="center"/>
              <w:rPr>
                <w:rFonts w:eastAsia="SimSun"/>
                <w:b/>
                <w:i/>
                <w:color w:val="000000"/>
                <w:sz w:val="20"/>
                <w:szCs w:val="20"/>
                <w:lang w:bidi="ar"/>
              </w:rPr>
            </w:pPr>
            <w:r>
              <w:rPr>
                <w:rFonts w:eastAsia="SimSun"/>
                <w:b/>
                <w:i/>
                <w:color w:val="000000"/>
                <w:sz w:val="20"/>
                <w:szCs w:val="20"/>
                <w:lang w:bidi="ar"/>
              </w:rPr>
              <w:t>Întocmit în conformitate cu prevederile Anexei nr.20 din Documentația standart și confirmat cu semnătura electronică a participantului.</w:t>
            </w:r>
          </w:p>
        </w:tc>
        <w:tc>
          <w:tcPr>
            <w:tcW w:w="1621" w:type="dxa"/>
            <w:shd w:val="clear" w:color="auto" w:fill="auto"/>
          </w:tcPr>
          <w:p w14:paraId="37B70B77" w14:textId="77777777" w:rsidR="00FC75A1" w:rsidRDefault="00FC75A1" w:rsidP="00FC75A1">
            <w:pPr>
              <w:jc w:val="center"/>
              <w:rPr>
                <w:b/>
                <w:i/>
                <w:sz w:val="20"/>
                <w:szCs w:val="20"/>
              </w:rPr>
            </w:pPr>
            <w:r>
              <w:rPr>
                <w:rFonts w:eastAsia="SimSun"/>
                <w:b/>
                <w:i/>
                <w:color w:val="000000"/>
                <w:sz w:val="20"/>
                <w:szCs w:val="20"/>
                <w:lang w:bidi="ar"/>
              </w:rPr>
              <w:t>Obligatoriu</w:t>
            </w:r>
          </w:p>
          <w:p w14:paraId="043FA515" w14:textId="77777777" w:rsidR="00FC75A1" w:rsidRDefault="00FC75A1" w:rsidP="00FC75A1">
            <w:pPr>
              <w:jc w:val="center"/>
              <w:rPr>
                <w:b/>
                <w:i/>
                <w:sz w:val="20"/>
                <w:szCs w:val="20"/>
              </w:rPr>
            </w:pPr>
            <w:r>
              <w:rPr>
                <w:rFonts w:eastAsia="SimSun"/>
                <w:b/>
                <w:i/>
                <w:color w:val="000000"/>
                <w:sz w:val="20"/>
                <w:szCs w:val="20"/>
                <w:lang w:bidi="ar"/>
              </w:rPr>
              <w:t>(se va prezenta la</w:t>
            </w:r>
          </w:p>
          <w:p w14:paraId="18ACC9BC" w14:textId="77777777" w:rsidR="00FC75A1" w:rsidRDefault="00FC75A1" w:rsidP="00FC75A1">
            <w:pPr>
              <w:jc w:val="center"/>
              <w:rPr>
                <w:b/>
                <w:i/>
                <w:sz w:val="20"/>
                <w:szCs w:val="20"/>
              </w:rPr>
            </w:pPr>
            <w:r>
              <w:rPr>
                <w:rFonts w:eastAsia="SimSun"/>
                <w:b/>
                <w:i/>
                <w:color w:val="000000"/>
                <w:sz w:val="20"/>
                <w:szCs w:val="20"/>
                <w:lang w:bidi="ar"/>
              </w:rPr>
              <w:t>depunerea ofertei</w:t>
            </w:r>
          </w:p>
          <w:p w14:paraId="37C3E021" w14:textId="77777777" w:rsidR="00FC75A1" w:rsidRPr="004020E9" w:rsidRDefault="00FC75A1" w:rsidP="00FC75A1">
            <w:pPr>
              <w:jc w:val="center"/>
              <w:rPr>
                <w:b/>
                <w:i/>
                <w:sz w:val="20"/>
                <w:szCs w:val="20"/>
              </w:rPr>
            </w:pPr>
            <w:r>
              <w:rPr>
                <w:rFonts w:eastAsia="SimSun"/>
                <w:b/>
                <w:i/>
                <w:color w:val="000000"/>
                <w:sz w:val="20"/>
                <w:szCs w:val="20"/>
                <w:lang w:bidi="ar"/>
              </w:rPr>
              <w:t>de către toți</w:t>
            </w:r>
            <w:r>
              <w:rPr>
                <w:b/>
                <w:i/>
                <w:sz w:val="20"/>
                <w:szCs w:val="20"/>
              </w:rPr>
              <w:t xml:space="preserve"> </w:t>
            </w:r>
            <w:r>
              <w:rPr>
                <w:rFonts w:eastAsia="SimSun"/>
                <w:b/>
                <w:i/>
                <w:color w:val="000000"/>
                <w:sz w:val="20"/>
                <w:szCs w:val="20"/>
                <w:lang w:bidi="ar"/>
              </w:rPr>
              <w:t>ofertanții).</w:t>
            </w:r>
          </w:p>
        </w:tc>
      </w:tr>
      <w:tr w:rsidR="00FC75A1" w14:paraId="4D3676DF" w14:textId="77777777" w:rsidTr="00FC75A1">
        <w:trPr>
          <w:trHeight w:val="1464"/>
        </w:trPr>
        <w:tc>
          <w:tcPr>
            <w:tcW w:w="576" w:type="dxa"/>
            <w:shd w:val="clear" w:color="auto" w:fill="auto"/>
          </w:tcPr>
          <w:p w14:paraId="1735B51E" w14:textId="77777777" w:rsidR="00FC75A1" w:rsidRDefault="00FC75A1" w:rsidP="00FC75A1">
            <w:pPr>
              <w:shd w:val="clear" w:color="auto" w:fill="FFFFFF" w:themeFill="background1"/>
              <w:tabs>
                <w:tab w:val="left" w:pos="612"/>
              </w:tabs>
              <w:spacing w:before="120" w:after="120"/>
              <w:rPr>
                <w:rFonts w:eastAsia="SimSun"/>
                <w:iCs/>
                <w:lang w:eastAsia="ru-RU"/>
              </w:rPr>
            </w:pPr>
            <w:r>
              <w:rPr>
                <w:rFonts w:eastAsia="SimSun"/>
                <w:iCs/>
                <w:lang w:eastAsia="ru-RU"/>
              </w:rPr>
              <w:t>14</w:t>
            </w:r>
          </w:p>
        </w:tc>
        <w:tc>
          <w:tcPr>
            <w:tcW w:w="3810" w:type="dxa"/>
            <w:shd w:val="clear" w:color="auto" w:fill="auto"/>
          </w:tcPr>
          <w:p w14:paraId="0271F6FA" w14:textId="77777777" w:rsidR="00FC75A1" w:rsidRDefault="00FC75A1" w:rsidP="00FC75A1">
            <w:pPr>
              <w:shd w:val="clear" w:color="auto" w:fill="FFFFFF" w:themeFill="background1"/>
              <w:tabs>
                <w:tab w:val="left" w:pos="612"/>
              </w:tabs>
              <w:spacing w:before="120" w:after="120"/>
              <w:jc w:val="center"/>
              <w:rPr>
                <w:rFonts w:eastAsia="SimSun"/>
                <w:b/>
                <w:i/>
                <w:iCs/>
                <w:sz w:val="22"/>
                <w:szCs w:val="22"/>
                <w:lang w:eastAsia="ru-RU"/>
              </w:rPr>
            </w:pPr>
            <w:r>
              <w:rPr>
                <w:b/>
                <w:i/>
                <w:iCs/>
                <w:lang w:eastAsia="ru-RU"/>
              </w:rPr>
              <w:t>Declarație terț susținător profesional.</w:t>
            </w:r>
          </w:p>
        </w:tc>
        <w:tc>
          <w:tcPr>
            <w:tcW w:w="3563" w:type="dxa"/>
            <w:shd w:val="clear" w:color="auto" w:fill="auto"/>
          </w:tcPr>
          <w:p w14:paraId="691C7556" w14:textId="77777777" w:rsidR="00FC75A1" w:rsidRDefault="00FC75A1" w:rsidP="00FC75A1">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Întocmit în conformitate cu prevederile Anexei nr. 21 din Documentația standart și confirmat cu semnătura electronică a participantului.</w:t>
            </w:r>
          </w:p>
        </w:tc>
        <w:tc>
          <w:tcPr>
            <w:tcW w:w="1621" w:type="dxa"/>
            <w:shd w:val="clear" w:color="auto" w:fill="auto"/>
          </w:tcPr>
          <w:p w14:paraId="03CE5E02" w14:textId="77777777" w:rsidR="00FC75A1" w:rsidRDefault="00FC75A1" w:rsidP="00FC75A1">
            <w:pPr>
              <w:jc w:val="center"/>
              <w:rPr>
                <w:b/>
                <w:i/>
                <w:sz w:val="20"/>
                <w:szCs w:val="20"/>
              </w:rPr>
            </w:pPr>
            <w:r>
              <w:rPr>
                <w:rFonts w:eastAsia="SimSun"/>
                <w:b/>
                <w:i/>
                <w:color w:val="000000"/>
                <w:sz w:val="20"/>
                <w:szCs w:val="20"/>
                <w:lang w:bidi="ar"/>
              </w:rPr>
              <w:t>Obligatoriu</w:t>
            </w:r>
          </w:p>
          <w:p w14:paraId="1EF91D37" w14:textId="77777777" w:rsidR="00FC75A1" w:rsidRDefault="00FC75A1" w:rsidP="00FC75A1">
            <w:pPr>
              <w:jc w:val="center"/>
              <w:rPr>
                <w:b/>
                <w:i/>
                <w:sz w:val="20"/>
                <w:szCs w:val="20"/>
              </w:rPr>
            </w:pPr>
            <w:r>
              <w:rPr>
                <w:rFonts w:eastAsia="SimSun"/>
                <w:b/>
                <w:i/>
                <w:color w:val="000000"/>
                <w:sz w:val="20"/>
                <w:szCs w:val="20"/>
                <w:lang w:bidi="ar"/>
              </w:rPr>
              <w:t>(se va prezenta la</w:t>
            </w:r>
          </w:p>
          <w:p w14:paraId="55E27A15" w14:textId="77777777" w:rsidR="00FC75A1" w:rsidRDefault="00FC75A1" w:rsidP="00FC75A1">
            <w:pPr>
              <w:jc w:val="center"/>
              <w:rPr>
                <w:b/>
                <w:i/>
                <w:sz w:val="20"/>
                <w:szCs w:val="20"/>
              </w:rPr>
            </w:pPr>
            <w:r>
              <w:rPr>
                <w:rFonts w:eastAsia="SimSun"/>
                <w:b/>
                <w:i/>
                <w:color w:val="000000"/>
                <w:sz w:val="20"/>
                <w:szCs w:val="20"/>
                <w:lang w:bidi="ar"/>
              </w:rPr>
              <w:t>depunerea ofertei</w:t>
            </w:r>
          </w:p>
          <w:p w14:paraId="6C724CD2" w14:textId="77777777" w:rsidR="00FC75A1" w:rsidRDefault="00FC75A1" w:rsidP="00FC75A1">
            <w:pPr>
              <w:jc w:val="center"/>
              <w:rPr>
                <w:b/>
                <w:i/>
                <w:sz w:val="20"/>
                <w:szCs w:val="20"/>
              </w:rPr>
            </w:pPr>
            <w:r>
              <w:rPr>
                <w:rFonts w:eastAsia="SimSun"/>
                <w:b/>
                <w:i/>
                <w:color w:val="000000"/>
                <w:sz w:val="20"/>
                <w:szCs w:val="20"/>
                <w:lang w:bidi="ar"/>
              </w:rPr>
              <w:t>de către toți</w:t>
            </w:r>
          </w:p>
          <w:p w14:paraId="77FA0248" w14:textId="77777777" w:rsidR="00FC75A1" w:rsidRDefault="00FC75A1" w:rsidP="00FC75A1">
            <w:pPr>
              <w:jc w:val="center"/>
              <w:rPr>
                <w:rFonts w:eastAsia="SimSun"/>
                <w:b/>
                <w:i/>
                <w:iCs/>
                <w:sz w:val="20"/>
                <w:szCs w:val="20"/>
                <w:lang w:eastAsia="ru-RU"/>
              </w:rPr>
            </w:pPr>
            <w:r>
              <w:rPr>
                <w:rFonts w:eastAsia="SimSun"/>
                <w:b/>
                <w:i/>
                <w:color w:val="000000"/>
                <w:sz w:val="20"/>
                <w:szCs w:val="20"/>
                <w:lang w:bidi="ar"/>
              </w:rPr>
              <w:t>ofertanții).</w:t>
            </w:r>
          </w:p>
        </w:tc>
      </w:tr>
      <w:tr w:rsidR="00FC75A1" w14:paraId="1318B5D3" w14:textId="77777777" w:rsidTr="00FC75A1">
        <w:trPr>
          <w:trHeight w:val="1464"/>
        </w:trPr>
        <w:tc>
          <w:tcPr>
            <w:tcW w:w="576" w:type="dxa"/>
            <w:shd w:val="clear" w:color="auto" w:fill="auto"/>
          </w:tcPr>
          <w:p w14:paraId="3D7B2673" w14:textId="77777777" w:rsidR="00FC75A1" w:rsidRDefault="00FC75A1" w:rsidP="00FC75A1">
            <w:pPr>
              <w:shd w:val="clear" w:color="auto" w:fill="FFFFFF" w:themeFill="background1"/>
              <w:tabs>
                <w:tab w:val="left" w:pos="612"/>
              </w:tabs>
              <w:spacing w:before="120" w:after="120"/>
              <w:rPr>
                <w:rFonts w:eastAsia="SimSun"/>
                <w:iCs/>
                <w:lang w:eastAsia="ru-RU"/>
              </w:rPr>
            </w:pPr>
            <w:r>
              <w:rPr>
                <w:rFonts w:eastAsia="SimSun"/>
                <w:iCs/>
                <w:lang w:eastAsia="ru-RU"/>
              </w:rPr>
              <w:t>15</w:t>
            </w:r>
          </w:p>
        </w:tc>
        <w:tc>
          <w:tcPr>
            <w:tcW w:w="3810" w:type="dxa"/>
            <w:shd w:val="clear" w:color="auto" w:fill="auto"/>
          </w:tcPr>
          <w:p w14:paraId="387ED0A9" w14:textId="77777777" w:rsidR="00FC75A1" w:rsidRDefault="00FC75A1" w:rsidP="00FC75A1">
            <w:pPr>
              <w:shd w:val="clear" w:color="auto" w:fill="FFFFFF" w:themeFill="background1"/>
              <w:tabs>
                <w:tab w:val="left" w:pos="612"/>
              </w:tabs>
              <w:spacing w:before="120" w:after="120"/>
              <w:jc w:val="center"/>
              <w:rPr>
                <w:rFonts w:eastAsia="SimSun"/>
                <w:b/>
                <w:i/>
                <w:iCs/>
                <w:sz w:val="22"/>
                <w:szCs w:val="22"/>
                <w:lang w:eastAsia="ru-RU"/>
              </w:rPr>
            </w:pPr>
            <w:r>
              <w:rPr>
                <w:b/>
                <w:i/>
                <w:iCs/>
                <w:lang w:val="zh-CN" w:eastAsia="ru-RU"/>
              </w:rPr>
              <w:t>A</w:t>
            </w:r>
            <w:r>
              <w:rPr>
                <w:b/>
                <w:i/>
                <w:iCs/>
                <w:lang w:eastAsia="ru-RU"/>
              </w:rPr>
              <w:t>viz</w:t>
            </w:r>
            <w:r>
              <w:rPr>
                <w:b/>
                <w:i/>
                <w:iCs/>
                <w:lang w:val="zh-CN" w:eastAsia="ru-RU"/>
              </w:rPr>
              <w:t xml:space="preserve"> pentru participare la licitațiile publice de lucrări din domeniul construcțiilor și instalațiilo</w:t>
            </w:r>
            <w:r>
              <w:rPr>
                <w:b/>
                <w:i/>
                <w:iCs/>
                <w:lang w:eastAsia="ru-RU"/>
              </w:rPr>
              <w:t>r.</w:t>
            </w:r>
          </w:p>
        </w:tc>
        <w:tc>
          <w:tcPr>
            <w:tcW w:w="3563" w:type="dxa"/>
            <w:shd w:val="clear" w:color="auto" w:fill="auto"/>
          </w:tcPr>
          <w:p w14:paraId="7417B6C9" w14:textId="77777777" w:rsidR="00FC75A1" w:rsidRDefault="00FC75A1" w:rsidP="00FC75A1">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Copie confirmată prin semnătura electronică a participantului. Act completat în conformitate cu Anexa nr. 22 din Documentația standart.</w:t>
            </w:r>
          </w:p>
        </w:tc>
        <w:tc>
          <w:tcPr>
            <w:tcW w:w="1621" w:type="dxa"/>
            <w:shd w:val="clear" w:color="auto" w:fill="auto"/>
          </w:tcPr>
          <w:p w14:paraId="4CCC4397" w14:textId="77777777" w:rsidR="00FC75A1" w:rsidRDefault="00FC75A1" w:rsidP="00FC75A1">
            <w:pPr>
              <w:jc w:val="center"/>
              <w:rPr>
                <w:b/>
                <w:i/>
                <w:sz w:val="20"/>
                <w:szCs w:val="20"/>
              </w:rPr>
            </w:pPr>
            <w:r>
              <w:rPr>
                <w:rFonts w:eastAsia="SimSun"/>
                <w:b/>
                <w:i/>
                <w:color w:val="000000"/>
                <w:sz w:val="20"/>
                <w:szCs w:val="20"/>
                <w:lang w:bidi="ar"/>
              </w:rPr>
              <w:t>Obligatoriu</w:t>
            </w:r>
          </w:p>
          <w:p w14:paraId="5349DA63" w14:textId="77777777" w:rsidR="00FC75A1" w:rsidRDefault="00FC75A1" w:rsidP="00FC75A1">
            <w:pPr>
              <w:jc w:val="center"/>
              <w:rPr>
                <w:b/>
                <w:i/>
                <w:sz w:val="20"/>
                <w:szCs w:val="20"/>
              </w:rPr>
            </w:pPr>
            <w:r>
              <w:rPr>
                <w:rFonts w:eastAsia="SimSun"/>
                <w:b/>
                <w:i/>
                <w:color w:val="000000"/>
                <w:sz w:val="20"/>
                <w:szCs w:val="20"/>
                <w:lang w:bidi="ar"/>
              </w:rPr>
              <w:t>(se va prezenta la</w:t>
            </w:r>
          </w:p>
          <w:p w14:paraId="534BDC55" w14:textId="77777777" w:rsidR="00FC75A1" w:rsidRDefault="00FC75A1" w:rsidP="00FC75A1">
            <w:pPr>
              <w:jc w:val="center"/>
              <w:rPr>
                <w:b/>
                <w:i/>
                <w:sz w:val="20"/>
                <w:szCs w:val="20"/>
              </w:rPr>
            </w:pPr>
            <w:r>
              <w:rPr>
                <w:rFonts w:eastAsia="SimSun"/>
                <w:b/>
                <w:i/>
                <w:color w:val="000000"/>
                <w:sz w:val="20"/>
                <w:szCs w:val="20"/>
                <w:lang w:bidi="ar"/>
              </w:rPr>
              <w:t>depunerea ofertei</w:t>
            </w:r>
          </w:p>
          <w:p w14:paraId="205096F3" w14:textId="77777777" w:rsidR="00FC75A1" w:rsidRDefault="00FC75A1" w:rsidP="00FC75A1">
            <w:pPr>
              <w:jc w:val="center"/>
              <w:rPr>
                <w:b/>
                <w:i/>
                <w:sz w:val="20"/>
                <w:szCs w:val="20"/>
              </w:rPr>
            </w:pPr>
            <w:r>
              <w:rPr>
                <w:rFonts w:eastAsia="SimSun"/>
                <w:b/>
                <w:i/>
                <w:color w:val="000000"/>
                <w:sz w:val="20"/>
                <w:szCs w:val="20"/>
                <w:lang w:bidi="ar"/>
              </w:rPr>
              <w:t>de către toți</w:t>
            </w:r>
          </w:p>
          <w:p w14:paraId="4EBBBB99" w14:textId="77777777" w:rsidR="00FC75A1" w:rsidRDefault="00FC75A1" w:rsidP="00FC75A1">
            <w:pPr>
              <w:jc w:val="center"/>
              <w:rPr>
                <w:rFonts w:eastAsia="SimSun"/>
                <w:b/>
                <w:i/>
                <w:iCs/>
                <w:sz w:val="20"/>
                <w:szCs w:val="20"/>
                <w:lang w:eastAsia="ru-RU"/>
              </w:rPr>
            </w:pPr>
            <w:r>
              <w:rPr>
                <w:rFonts w:eastAsia="SimSun"/>
                <w:b/>
                <w:i/>
                <w:color w:val="000000"/>
                <w:sz w:val="20"/>
                <w:szCs w:val="20"/>
                <w:lang w:bidi="ar"/>
              </w:rPr>
              <w:t>ofertanții).</w:t>
            </w:r>
          </w:p>
        </w:tc>
      </w:tr>
      <w:tr w:rsidR="00FC75A1" w14:paraId="045BEA6D" w14:textId="77777777" w:rsidTr="00FC75A1">
        <w:trPr>
          <w:trHeight w:val="1464"/>
        </w:trPr>
        <w:tc>
          <w:tcPr>
            <w:tcW w:w="576" w:type="dxa"/>
            <w:shd w:val="clear" w:color="auto" w:fill="auto"/>
          </w:tcPr>
          <w:p w14:paraId="36041FF1" w14:textId="77777777" w:rsidR="00FC75A1" w:rsidRDefault="00FC75A1" w:rsidP="00FC75A1">
            <w:pPr>
              <w:shd w:val="clear" w:color="auto" w:fill="FFFFFF" w:themeFill="background1"/>
              <w:tabs>
                <w:tab w:val="left" w:pos="612"/>
              </w:tabs>
              <w:spacing w:before="120" w:after="120"/>
              <w:rPr>
                <w:rFonts w:eastAsia="SimSun"/>
                <w:iCs/>
                <w:lang w:eastAsia="ru-RU"/>
              </w:rPr>
            </w:pPr>
            <w:r>
              <w:rPr>
                <w:rFonts w:eastAsia="SimSun"/>
                <w:iCs/>
                <w:lang w:eastAsia="ru-RU"/>
              </w:rPr>
              <w:t>16</w:t>
            </w:r>
          </w:p>
        </w:tc>
        <w:tc>
          <w:tcPr>
            <w:tcW w:w="3810" w:type="dxa"/>
            <w:shd w:val="clear" w:color="auto" w:fill="auto"/>
          </w:tcPr>
          <w:p w14:paraId="574A348B" w14:textId="77777777" w:rsidR="00FC75A1" w:rsidRDefault="00FC75A1" w:rsidP="00FC75A1">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Devizele de cheltuieli.</w:t>
            </w:r>
          </w:p>
        </w:tc>
        <w:tc>
          <w:tcPr>
            <w:tcW w:w="3563" w:type="dxa"/>
            <w:shd w:val="clear" w:color="auto" w:fill="auto"/>
          </w:tcPr>
          <w:p w14:paraId="54CEAA16" w14:textId="77777777" w:rsidR="00FC75A1" w:rsidRDefault="00FC75A1" w:rsidP="00FC75A1">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Formele nr.3,5,7 – confirmate prin aplicarea semnăturii electronice a participantului.</w:t>
            </w:r>
          </w:p>
          <w:p w14:paraId="175FF5EC" w14:textId="77777777" w:rsidR="00FC75A1" w:rsidRDefault="00FC75A1" w:rsidP="00FC75A1">
            <w:pPr>
              <w:shd w:val="clear" w:color="auto" w:fill="FFFFFF" w:themeFill="background1"/>
              <w:tabs>
                <w:tab w:val="left" w:pos="612"/>
              </w:tabs>
              <w:spacing w:before="120" w:after="120"/>
              <w:jc w:val="center"/>
              <w:rPr>
                <w:rFonts w:eastAsia="SimSun"/>
                <w:b/>
                <w:i/>
                <w:color w:val="000000"/>
                <w:sz w:val="20"/>
                <w:szCs w:val="20"/>
                <w:lang w:bidi="ar"/>
              </w:rPr>
            </w:pPr>
          </w:p>
          <w:p w14:paraId="576A0FBD" w14:textId="77777777" w:rsidR="00FC75A1" w:rsidRDefault="00FC75A1" w:rsidP="00FC75A1">
            <w:pPr>
              <w:shd w:val="clear" w:color="auto" w:fill="FFFFFF" w:themeFill="background1"/>
              <w:tabs>
                <w:tab w:val="left" w:pos="612"/>
              </w:tabs>
              <w:jc w:val="center"/>
              <w:rPr>
                <w:rFonts w:eastAsia="SimSun"/>
                <w:b/>
                <w:i/>
                <w:color w:val="000000"/>
                <w:sz w:val="20"/>
                <w:szCs w:val="20"/>
              </w:rPr>
            </w:pPr>
            <w:r>
              <w:rPr>
                <w:rFonts w:eastAsia="SimSun"/>
                <w:b/>
                <w:i/>
                <w:color w:val="FF0000"/>
                <w:sz w:val="20"/>
                <w:szCs w:val="20"/>
                <w:vertAlign w:val="superscript"/>
                <w:lang w:bidi="ar"/>
              </w:rPr>
              <w:t xml:space="preserve">Notă: Se interzice modificarea formularelor de devize prin majorarea sau micșorarea </w:t>
            </w:r>
            <w:r w:rsidRPr="00587451">
              <w:rPr>
                <w:rFonts w:eastAsia="SimSun"/>
                <w:b/>
                <w:i/>
                <w:color w:val="FF0000"/>
                <w:sz w:val="20"/>
                <w:szCs w:val="20"/>
                <w:vertAlign w:val="superscript"/>
                <w:lang w:bidi="ar"/>
              </w:rPr>
              <w:t>a resurselor sau excluderea</w:t>
            </w:r>
            <w:r>
              <w:rPr>
                <w:rFonts w:eastAsia="SimSun"/>
                <w:b/>
                <w:i/>
                <w:color w:val="FF0000"/>
                <w:sz w:val="20"/>
                <w:szCs w:val="20"/>
                <w:vertAlign w:val="superscript"/>
                <w:lang w:bidi="ar"/>
              </w:rPr>
              <w:t xml:space="preserve"> totală a acestora.</w:t>
            </w:r>
            <w:r w:rsidRPr="00587451">
              <w:rPr>
                <w:rFonts w:eastAsia="SimSun"/>
                <w:b/>
                <w:i/>
                <w:color w:val="FF0000"/>
                <w:sz w:val="20"/>
                <w:szCs w:val="20"/>
                <w:lang w:bidi="ar"/>
              </w:rPr>
              <w:t xml:space="preserve">  </w:t>
            </w:r>
          </w:p>
        </w:tc>
        <w:tc>
          <w:tcPr>
            <w:tcW w:w="1621" w:type="dxa"/>
            <w:shd w:val="clear" w:color="auto" w:fill="auto"/>
          </w:tcPr>
          <w:p w14:paraId="1AEA978F" w14:textId="77777777" w:rsidR="00FC75A1" w:rsidRDefault="00FC75A1" w:rsidP="00FC75A1">
            <w:pPr>
              <w:jc w:val="center"/>
              <w:rPr>
                <w:b/>
                <w:i/>
                <w:sz w:val="20"/>
                <w:szCs w:val="20"/>
              </w:rPr>
            </w:pPr>
            <w:r>
              <w:rPr>
                <w:rFonts w:eastAsia="SimSun"/>
                <w:b/>
                <w:i/>
                <w:color w:val="000000"/>
                <w:sz w:val="20"/>
                <w:szCs w:val="20"/>
                <w:lang w:bidi="ar"/>
              </w:rPr>
              <w:t>Obligatoriu</w:t>
            </w:r>
          </w:p>
          <w:p w14:paraId="34C510E2" w14:textId="77777777" w:rsidR="00FC75A1" w:rsidRDefault="00FC75A1" w:rsidP="00FC75A1">
            <w:pPr>
              <w:jc w:val="center"/>
              <w:rPr>
                <w:b/>
                <w:i/>
                <w:sz w:val="20"/>
                <w:szCs w:val="20"/>
              </w:rPr>
            </w:pPr>
            <w:r>
              <w:rPr>
                <w:rFonts w:eastAsia="SimSun"/>
                <w:b/>
                <w:i/>
                <w:color w:val="000000"/>
                <w:sz w:val="20"/>
                <w:szCs w:val="20"/>
                <w:lang w:bidi="ar"/>
              </w:rPr>
              <w:t>(se va prezenta la</w:t>
            </w:r>
          </w:p>
          <w:p w14:paraId="07256FF8" w14:textId="77777777" w:rsidR="00FC75A1" w:rsidRDefault="00FC75A1" w:rsidP="00FC75A1">
            <w:pPr>
              <w:jc w:val="center"/>
              <w:rPr>
                <w:b/>
                <w:i/>
                <w:sz w:val="20"/>
                <w:szCs w:val="20"/>
              </w:rPr>
            </w:pPr>
            <w:r>
              <w:rPr>
                <w:rFonts w:eastAsia="SimSun"/>
                <w:b/>
                <w:i/>
                <w:color w:val="000000"/>
                <w:sz w:val="20"/>
                <w:szCs w:val="20"/>
                <w:lang w:bidi="ar"/>
              </w:rPr>
              <w:t>depunerea ofertei</w:t>
            </w:r>
          </w:p>
          <w:p w14:paraId="4245239B" w14:textId="77777777" w:rsidR="00FC75A1" w:rsidRDefault="00FC75A1" w:rsidP="00FC75A1">
            <w:pPr>
              <w:jc w:val="center"/>
              <w:rPr>
                <w:b/>
                <w:i/>
                <w:sz w:val="20"/>
                <w:szCs w:val="20"/>
              </w:rPr>
            </w:pPr>
            <w:r>
              <w:rPr>
                <w:rFonts w:eastAsia="SimSun"/>
                <w:b/>
                <w:i/>
                <w:color w:val="000000"/>
                <w:sz w:val="20"/>
                <w:szCs w:val="20"/>
                <w:lang w:bidi="ar"/>
              </w:rPr>
              <w:t>de către toți</w:t>
            </w:r>
          </w:p>
          <w:p w14:paraId="7173D915" w14:textId="77777777" w:rsidR="00FC75A1" w:rsidRDefault="00FC75A1" w:rsidP="00FC75A1">
            <w:pPr>
              <w:jc w:val="center"/>
              <w:rPr>
                <w:rFonts w:eastAsia="SimSun"/>
                <w:b/>
                <w:i/>
                <w:iCs/>
                <w:sz w:val="20"/>
                <w:szCs w:val="20"/>
                <w:lang w:eastAsia="ru-RU"/>
              </w:rPr>
            </w:pPr>
            <w:r>
              <w:rPr>
                <w:rFonts w:eastAsia="SimSun"/>
                <w:b/>
                <w:i/>
                <w:color w:val="000000"/>
                <w:sz w:val="20"/>
                <w:szCs w:val="20"/>
                <w:lang w:bidi="ar"/>
              </w:rPr>
              <w:t>ofertanții).</w:t>
            </w:r>
          </w:p>
        </w:tc>
      </w:tr>
      <w:tr w:rsidR="00FC75A1" w14:paraId="12D55A91" w14:textId="77777777" w:rsidTr="00FC75A1">
        <w:tc>
          <w:tcPr>
            <w:tcW w:w="576" w:type="dxa"/>
            <w:shd w:val="clear" w:color="auto" w:fill="auto"/>
          </w:tcPr>
          <w:p w14:paraId="553D0B5F" w14:textId="77777777" w:rsidR="00FC75A1" w:rsidRDefault="00FC75A1" w:rsidP="00FC75A1">
            <w:pPr>
              <w:shd w:val="clear" w:color="auto" w:fill="FFFFFF" w:themeFill="background1"/>
              <w:tabs>
                <w:tab w:val="left" w:pos="612"/>
              </w:tabs>
              <w:spacing w:before="120" w:after="120"/>
              <w:rPr>
                <w:rFonts w:eastAsia="SimSun"/>
                <w:iCs/>
                <w:lang w:eastAsia="ru-RU"/>
              </w:rPr>
            </w:pPr>
            <w:r>
              <w:rPr>
                <w:rFonts w:eastAsia="SimSun"/>
                <w:iCs/>
                <w:lang w:eastAsia="ru-RU"/>
              </w:rPr>
              <w:lastRenderedPageBreak/>
              <w:t>17</w:t>
            </w:r>
          </w:p>
        </w:tc>
        <w:tc>
          <w:tcPr>
            <w:tcW w:w="3810" w:type="dxa"/>
            <w:shd w:val="clear" w:color="auto" w:fill="auto"/>
          </w:tcPr>
          <w:p w14:paraId="21EA290F" w14:textId="77777777" w:rsidR="00FC75A1" w:rsidRDefault="00FC75A1" w:rsidP="00FC75A1">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Cazier judiciar.</w:t>
            </w:r>
          </w:p>
        </w:tc>
        <w:tc>
          <w:tcPr>
            <w:tcW w:w="3563" w:type="dxa"/>
            <w:shd w:val="clear" w:color="auto" w:fill="auto"/>
          </w:tcPr>
          <w:p w14:paraId="2F35ED5B" w14:textId="77777777" w:rsidR="00FC75A1" w:rsidRDefault="00FC75A1" w:rsidP="00FC75A1">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Copia actului confirmată prin semnătura electronică a participantului (valabil în perioada procedurii de achiziție).</w:t>
            </w:r>
          </w:p>
        </w:tc>
        <w:tc>
          <w:tcPr>
            <w:tcW w:w="1621" w:type="dxa"/>
            <w:shd w:val="clear" w:color="auto" w:fill="auto"/>
          </w:tcPr>
          <w:p w14:paraId="42DF8BC8" w14:textId="77777777" w:rsidR="00FC75A1" w:rsidRDefault="00FC75A1" w:rsidP="00FC75A1">
            <w:pPr>
              <w:jc w:val="center"/>
              <w:rPr>
                <w:b/>
                <w:i/>
                <w:sz w:val="20"/>
                <w:szCs w:val="20"/>
              </w:rPr>
            </w:pPr>
            <w:r>
              <w:rPr>
                <w:rFonts w:eastAsia="SimSun"/>
                <w:b/>
                <w:i/>
                <w:color w:val="000000"/>
                <w:sz w:val="20"/>
                <w:szCs w:val="20"/>
                <w:lang w:bidi="ar"/>
              </w:rPr>
              <w:t>Obligatoriu</w:t>
            </w:r>
          </w:p>
          <w:p w14:paraId="15025BB0" w14:textId="77777777" w:rsidR="00FC75A1" w:rsidRDefault="00FC75A1" w:rsidP="00FC75A1">
            <w:pPr>
              <w:jc w:val="center"/>
              <w:rPr>
                <w:b/>
                <w:i/>
                <w:sz w:val="20"/>
                <w:szCs w:val="20"/>
              </w:rPr>
            </w:pPr>
            <w:r>
              <w:rPr>
                <w:rFonts w:eastAsia="SimSun"/>
                <w:b/>
                <w:i/>
                <w:color w:val="000000"/>
                <w:sz w:val="20"/>
                <w:szCs w:val="20"/>
                <w:lang w:bidi="ar"/>
              </w:rPr>
              <w:t>(se va prezenta la</w:t>
            </w:r>
          </w:p>
          <w:p w14:paraId="16843539" w14:textId="77777777" w:rsidR="00FC75A1" w:rsidRDefault="00FC75A1" w:rsidP="00FC75A1">
            <w:pPr>
              <w:jc w:val="center"/>
              <w:rPr>
                <w:b/>
                <w:i/>
                <w:sz w:val="20"/>
                <w:szCs w:val="20"/>
              </w:rPr>
            </w:pPr>
            <w:r>
              <w:rPr>
                <w:rFonts w:eastAsia="SimSun"/>
                <w:b/>
                <w:i/>
                <w:color w:val="000000"/>
                <w:sz w:val="20"/>
                <w:szCs w:val="20"/>
                <w:lang w:bidi="ar"/>
              </w:rPr>
              <w:t>depunerea ofertei</w:t>
            </w:r>
          </w:p>
          <w:p w14:paraId="68FA8DB7" w14:textId="77777777" w:rsidR="00FC75A1" w:rsidRDefault="00FC75A1" w:rsidP="00FC75A1">
            <w:pPr>
              <w:jc w:val="center"/>
              <w:rPr>
                <w:b/>
                <w:i/>
                <w:sz w:val="20"/>
                <w:szCs w:val="20"/>
              </w:rPr>
            </w:pPr>
            <w:r>
              <w:rPr>
                <w:rFonts w:eastAsia="SimSun"/>
                <w:b/>
                <w:i/>
                <w:color w:val="000000"/>
                <w:sz w:val="20"/>
                <w:szCs w:val="20"/>
                <w:lang w:bidi="ar"/>
              </w:rPr>
              <w:t>de către toți</w:t>
            </w:r>
          </w:p>
          <w:p w14:paraId="6F1BA6A7" w14:textId="77777777" w:rsidR="00FC75A1" w:rsidRDefault="00FC75A1" w:rsidP="00FC75A1">
            <w:pPr>
              <w:jc w:val="center"/>
              <w:rPr>
                <w:b/>
                <w:i/>
                <w:iCs/>
                <w:sz w:val="20"/>
                <w:szCs w:val="20"/>
                <w:lang w:val="zh-CN"/>
              </w:rPr>
            </w:pPr>
            <w:r>
              <w:rPr>
                <w:rFonts w:eastAsia="SimSun"/>
                <w:b/>
                <w:i/>
                <w:color w:val="000000"/>
                <w:sz w:val="20"/>
                <w:szCs w:val="20"/>
                <w:lang w:bidi="ar"/>
              </w:rPr>
              <w:t>ofertanții).</w:t>
            </w:r>
          </w:p>
        </w:tc>
      </w:tr>
      <w:tr w:rsidR="00FC75A1" w14:paraId="187B6A23" w14:textId="77777777" w:rsidTr="00FC75A1">
        <w:tc>
          <w:tcPr>
            <w:tcW w:w="576" w:type="dxa"/>
            <w:shd w:val="clear" w:color="auto" w:fill="auto"/>
          </w:tcPr>
          <w:p w14:paraId="1E0036EF" w14:textId="77777777" w:rsidR="00FC75A1" w:rsidRDefault="00FC75A1" w:rsidP="00FC75A1">
            <w:pPr>
              <w:shd w:val="clear" w:color="auto" w:fill="FFFFFF" w:themeFill="background1"/>
              <w:tabs>
                <w:tab w:val="left" w:pos="612"/>
              </w:tabs>
              <w:spacing w:before="120" w:after="120"/>
              <w:rPr>
                <w:rFonts w:eastAsia="SimSun"/>
                <w:iCs/>
                <w:lang w:eastAsia="ru-RU"/>
              </w:rPr>
            </w:pPr>
            <w:r>
              <w:rPr>
                <w:rFonts w:eastAsia="SimSun"/>
                <w:iCs/>
                <w:lang w:eastAsia="ru-RU"/>
              </w:rPr>
              <w:t>18</w:t>
            </w:r>
          </w:p>
        </w:tc>
        <w:tc>
          <w:tcPr>
            <w:tcW w:w="3810" w:type="dxa"/>
            <w:shd w:val="clear" w:color="auto" w:fill="auto"/>
          </w:tcPr>
          <w:p w14:paraId="09482287" w14:textId="77777777" w:rsidR="00FC75A1" w:rsidRDefault="00FC75A1" w:rsidP="00FC75A1">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Dovada înregistrării persoanei juridice, în conformitate cu prevederile legale din ţara în care ofertantul este stabilit.</w:t>
            </w:r>
          </w:p>
          <w:p w14:paraId="2F615542" w14:textId="77777777" w:rsidR="00FC75A1" w:rsidRDefault="00FC75A1" w:rsidP="00FC75A1">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 xml:space="preserve">(Act emis cu nu mai mult de </w:t>
            </w:r>
            <w:r>
              <w:rPr>
                <w:rFonts w:eastAsia="SimSun"/>
                <w:b/>
                <w:i/>
                <w:iCs/>
                <w:sz w:val="22"/>
                <w:szCs w:val="22"/>
                <w:lang w:val="en-GB" w:eastAsia="ru-RU"/>
              </w:rPr>
              <w:t>1 lună</w:t>
            </w:r>
            <w:r>
              <w:rPr>
                <w:rFonts w:eastAsia="SimSun"/>
                <w:b/>
                <w:i/>
                <w:iCs/>
                <w:sz w:val="22"/>
                <w:szCs w:val="22"/>
                <w:lang w:eastAsia="ru-RU"/>
              </w:rPr>
              <w:t>).</w:t>
            </w:r>
          </w:p>
        </w:tc>
        <w:tc>
          <w:tcPr>
            <w:tcW w:w="3563" w:type="dxa"/>
            <w:shd w:val="clear" w:color="auto" w:fill="auto"/>
          </w:tcPr>
          <w:p w14:paraId="44109201" w14:textId="77777777" w:rsidR="00FC75A1" w:rsidRDefault="00FC75A1" w:rsidP="00FC75A1">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iCs/>
                <w:sz w:val="20"/>
                <w:szCs w:val="20"/>
                <w:lang w:eastAsia="ru-RU"/>
              </w:rPr>
              <w:t>Extras din Registrul de Stat al persoanelor juridice - copie, confirmată prin aplicarea semnăturii electronice a participantului. Operatorul economic nerezident va prezenta documente din ţara de origine care dovedesc forma de înregistrare/atestare ori apartenenţa din punct de vedere profesional.</w:t>
            </w:r>
          </w:p>
        </w:tc>
        <w:tc>
          <w:tcPr>
            <w:tcW w:w="1621" w:type="dxa"/>
            <w:shd w:val="clear" w:color="auto" w:fill="auto"/>
          </w:tcPr>
          <w:p w14:paraId="4ABDFFB6" w14:textId="77777777" w:rsidR="00FC75A1" w:rsidRDefault="00FC75A1" w:rsidP="00FC75A1">
            <w:pPr>
              <w:jc w:val="center"/>
              <w:rPr>
                <w:b/>
                <w:i/>
                <w:sz w:val="20"/>
                <w:szCs w:val="20"/>
              </w:rPr>
            </w:pPr>
            <w:r>
              <w:rPr>
                <w:rFonts w:eastAsia="SimSun"/>
                <w:b/>
                <w:i/>
                <w:color w:val="000000"/>
                <w:sz w:val="20"/>
                <w:szCs w:val="20"/>
                <w:lang w:bidi="ar"/>
              </w:rPr>
              <w:t>Obligatoriu</w:t>
            </w:r>
          </w:p>
          <w:p w14:paraId="7607D0AA" w14:textId="77777777" w:rsidR="00FC75A1" w:rsidRDefault="00FC75A1" w:rsidP="00FC75A1">
            <w:pPr>
              <w:jc w:val="center"/>
              <w:rPr>
                <w:b/>
                <w:i/>
                <w:sz w:val="20"/>
                <w:szCs w:val="20"/>
              </w:rPr>
            </w:pPr>
            <w:r>
              <w:rPr>
                <w:rFonts w:eastAsia="SimSun"/>
                <w:b/>
                <w:i/>
                <w:color w:val="000000"/>
                <w:sz w:val="20"/>
                <w:szCs w:val="20"/>
                <w:lang w:bidi="ar"/>
              </w:rPr>
              <w:t>(se va prezenta la</w:t>
            </w:r>
          </w:p>
          <w:p w14:paraId="24DD0B03" w14:textId="77777777" w:rsidR="00FC75A1" w:rsidRDefault="00FC75A1" w:rsidP="00FC75A1">
            <w:pPr>
              <w:jc w:val="center"/>
              <w:rPr>
                <w:b/>
                <w:i/>
                <w:sz w:val="20"/>
                <w:szCs w:val="20"/>
              </w:rPr>
            </w:pPr>
            <w:r>
              <w:rPr>
                <w:rFonts w:eastAsia="SimSun"/>
                <w:b/>
                <w:i/>
                <w:color w:val="000000"/>
                <w:sz w:val="20"/>
                <w:szCs w:val="20"/>
                <w:lang w:bidi="ar"/>
              </w:rPr>
              <w:t>depunerea ofertei</w:t>
            </w:r>
          </w:p>
          <w:p w14:paraId="4EFC324E" w14:textId="77777777" w:rsidR="00FC75A1" w:rsidRDefault="00FC75A1" w:rsidP="00FC75A1">
            <w:pPr>
              <w:jc w:val="center"/>
              <w:rPr>
                <w:b/>
                <w:i/>
                <w:sz w:val="20"/>
                <w:szCs w:val="20"/>
              </w:rPr>
            </w:pPr>
            <w:r>
              <w:rPr>
                <w:rFonts w:eastAsia="SimSun"/>
                <w:b/>
                <w:i/>
                <w:color w:val="000000"/>
                <w:sz w:val="20"/>
                <w:szCs w:val="20"/>
                <w:lang w:bidi="ar"/>
              </w:rPr>
              <w:t>de către toți</w:t>
            </w:r>
          </w:p>
          <w:p w14:paraId="3C22A75D" w14:textId="77777777" w:rsidR="00FC75A1" w:rsidRDefault="00FC75A1" w:rsidP="00FC75A1">
            <w:pPr>
              <w:jc w:val="center"/>
              <w:rPr>
                <w:rFonts w:eastAsia="SimSun"/>
                <w:b/>
                <w:i/>
                <w:color w:val="000000"/>
                <w:sz w:val="20"/>
                <w:szCs w:val="20"/>
                <w:lang w:bidi="ar"/>
              </w:rPr>
            </w:pPr>
            <w:r>
              <w:rPr>
                <w:rFonts w:eastAsia="SimSun"/>
                <w:b/>
                <w:i/>
                <w:color w:val="000000"/>
                <w:sz w:val="20"/>
                <w:szCs w:val="20"/>
                <w:lang w:bidi="ar"/>
              </w:rPr>
              <w:t>ofertanții).</w:t>
            </w:r>
          </w:p>
        </w:tc>
      </w:tr>
      <w:tr w:rsidR="00FC75A1" w14:paraId="5C97DE22" w14:textId="77777777" w:rsidTr="00FC75A1">
        <w:tc>
          <w:tcPr>
            <w:tcW w:w="576" w:type="dxa"/>
            <w:shd w:val="clear" w:color="auto" w:fill="auto"/>
          </w:tcPr>
          <w:p w14:paraId="51A381E7" w14:textId="77777777" w:rsidR="00FC75A1" w:rsidRDefault="00FC75A1" w:rsidP="00FC75A1">
            <w:pPr>
              <w:shd w:val="clear" w:color="auto" w:fill="FFFFFF" w:themeFill="background1"/>
              <w:tabs>
                <w:tab w:val="left" w:pos="612"/>
              </w:tabs>
              <w:spacing w:before="120" w:after="120"/>
              <w:rPr>
                <w:rFonts w:eastAsia="SimSun"/>
                <w:iCs/>
                <w:lang w:eastAsia="ru-RU"/>
              </w:rPr>
            </w:pPr>
            <w:r>
              <w:rPr>
                <w:rFonts w:eastAsia="SimSun"/>
                <w:iCs/>
                <w:lang w:eastAsia="ru-RU"/>
              </w:rPr>
              <w:t>19</w:t>
            </w:r>
          </w:p>
        </w:tc>
        <w:tc>
          <w:tcPr>
            <w:tcW w:w="3810" w:type="dxa"/>
            <w:shd w:val="clear" w:color="auto" w:fill="auto"/>
          </w:tcPr>
          <w:p w14:paraId="08BB55CF" w14:textId="77777777" w:rsidR="00FC75A1" w:rsidRDefault="00FC75A1" w:rsidP="00FC75A1">
            <w:pPr>
              <w:shd w:val="clear" w:color="auto" w:fill="FFFFFF" w:themeFill="background1"/>
              <w:tabs>
                <w:tab w:val="left" w:pos="612"/>
              </w:tabs>
              <w:spacing w:before="120" w:after="120"/>
              <w:jc w:val="center"/>
              <w:rPr>
                <w:b/>
                <w:i/>
                <w:iCs/>
                <w:lang w:eastAsia="ru-RU"/>
              </w:rPr>
            </w:pPr>
            <w:r>
              <w:rPr>
                <w:b/>
                <w:i/>
                <w:iCs/>
                <w:lang w:eastAsia="ru-RU"/>
              </w:rPr>
              <w:t>Certificatul persoanei responsabile pentru securitatea sănătății.</w:t>
            </w:r>
          </w:p>
        </w:tc>
        <w:tc>
          <w:tcPr>
            <w:tcW w:w="3563" w:type="dxa"/>
            <w:shd w:val="clear" w:color="auto" w:fill="auto"/>
          </w:tcPr>
          <w:p w14:paraId="15D7A657" w14:textId="77777777" w:rsidR="00FC75A1" w:rsidRDefault="00FC75A1" w:rsidP="00FC75A1">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rPr>
              <w:t xml:space="preserve">Copia actului confirmată </w:t>
            </w:r>
            <w:r>
              <w:rPr>
                <w:rFonts w:eastAsia="SimSun"/>
                <w:b/>
                <w:i/>
                <w:color w:val="000000"/>
                <w:sz w:val="20"/>
                <w:szCs w:val="20"/>
                <w:lang w:bidi="ar"/>
              </w:rPr>
              <w:t>prin semnătura electronică a participantului.</w:t>
            </w:r>
          </w:p>
        </w:tc>
        <w:tc>
          <w:tcPr>
            <w:tcW w:w="1621" w:type="dxa"/>
            <w:shd w:val="clear" w:color="auto" w:fill="auto"/>
          </w:tcPr>
          <w:p w14:paraId="0D151DAB" w14:textId="77777777" w:rsidR="00FC75A1" w:rsidRDefault="00FC75A1" w:rsidP="00FC75A1">
            <w:pPr>
              <w:jc w:val="center"/>
              <w:rPr>
                <w:b/>
                <w:i/>
                <w:sz w:val="20"/>
                <w:szCs w:val="20"/>
              </w:rPr>
            </w:pPr>
            <w:r>
              <w:rPr>
                <w:rFonts w:eastAsia="SimSun"/>
                <w:b/>
                <w:i/>
                <w:color w:val="000000"/>
                <w:sz w:val="20"/>
                <w:szCs w:val="20"/>
                <w:lang w:bidi="ar"/>
              </w:rPr>
              <w:t>Obligatoriu</w:t>
            </w:r>
          </w:p>
          <w:p w14:paraId="7E1FD639" w14:textId="77777777" w:rsidR="00FC75A1" w:rsidRDefault="00FC75A1" w:rsidP="00FC75A1">
            <w:pPr>
              <w:jc w:val="center"/>
              <w:rPr>
                <w:b/>
                <w:i/>
                <w:sz w:val="20"/>
                <w:szCs w:val="20"/>
              </w:rPr>
            </w:pPr>
            <w:r>
              <w:rPr>
                <w:rFonts w:eastAsia="SimSun"/>
                <w:b/>
                <w:i/>
                <w:color w:val="000000"/>
                <w:sz w:val="20"/>
                <w:szCs w:val="20"/>
                <w:lang w:bidi="ar"/>
              </w:rPr>
              <w:t>(se va prezenta la</w:t>
            </w:r>
          </w:p>
          <w:p w14:paraId="266A5640" w14:textId="77777777" w:rsidR="00FC75A1" w:rsidRDefault="00FC75A1" w:rsidP="00FC75A1">
            <w:pPr>
              <w:jc w:val="center"/>
              <w:rPr>
                <w:b/>
                <w:i/>
                <w:sz w:val="20"/>
                <w:szCs w:val="20"/>
              </w:rPr>
            </w:pPr>
            <w:r>
              <w:rPr>
                <w:rFonts w:eastAsia="SimSun"/>
                <w:b/>
                <w:i/>
                <w:color w:val="000000"/>
                <w:sz w:val="20"/>
                <w:szCs w:val="20"/>
                <w:lang w:bidi="ar"/>
              </w:rPr>
              <w:t>depunerea ofertei</w:t>
            </w:r>
          </w:p>
          <w:p w14:paraId="587B8D5F" w14:textId="77777777" w:rsidR="00FC75A1" w:rsidRDefault="00FC75A1" w:rsidP="00FC75A1">
            <w:pPr>
              <w:jc w:val="center"/>
              <w:rPr>
                <w:b/>
                <w:i/>
                <w:sz w:val="20"/>
                <w:szCs w:val="20"/>
              </w:rPr>
            </w:pPr>
            <w:r>
              <w:rPr>
                <w:rFonts w:eastAsia="SimSun"/>
                <w:b/>
                <w:i/>
                <w:color w:val="000000"/>
                <w:sz w:val="20"/>
                <w:szCs w:val="20"/>
                <w:lang w:bidi="ar"/>
              </w:rPr>
              <w:t>de către toți</w:t>
            </w:r>
          </w:p>
          <w:p w14:paraId="16EB513A" w14:textId="77777777" w:rsidR="00FC75A1" w:rsidRDefault="00FC75A1" w:rsidP="00FC75A1">
            <w:pPr>
              <w:jc w:val="center"/>
              <w:rPr>
                <w:b/>
                <w:i/>
                <w:iCs/>
                <w:sz w:val="20"/>
                <w:szCs w:val="20"/>
                <w:lang w:val="zh-CN"/>
              </w:rPr>
            </w:pPr>
            <w:r>
              <w:rPr>
                <w:rFonts w:eastAsia="SimSun"/>
                <w:b/>
                <w:i/>
                <w:color w:val="000000"/>
                <w:sz w:val="20"/>
                <w:szCs w:val="20"/>
                <w:lang w:bidi="ar"/>
              </w:rPr>
              <w:t>ofertanții).</w:t>
            </w:r>
          </w:p>
        </w:tc>
      </w:tr>
      <w:tr w:rsidR="00FC75A1" w14:paraId="66ECF5E7" w14:textId="77777777" w:rsidTr="00FC75A1">
        <w:tc>
          <w:tcPr>
            <w:tcW w:w="576" w:type="dxa"/>
            <w:shd w:val="clear" w:color="auto" w:fill="auto"/>
          </w:tcPr>
          <w:p w14:paraId="4931A3CE" w14:textId="77777777" w:rsidR="00FC75A1" w:rsidRDefault="00FC75A1" w:rsidP="00FC75A1">
            <w:pPr>
              <w:shd w:val="clear" w:color="auto" w:fill="FFFFFF" w:themeFill="background1"/>
              <w:tabs>
                <w:tab w:val="left" w:pos="612"/>
              </w:tabs>
              <w:spacing w:before="120" w:after="120"/>
              <w:rPr>
                <w:rFonts w:eastAsia="SimSun"/>
                <w:iCs/>
                <w:lang w:eastAsia="ru-RU"/>
              </w:rPr>
            </w:pPr>
            <w:r>
              <w:rPr>
                <w:rFonts w:eastAsia="SimSun"/>
                <w:iCs/>
                <w:lang w:eastAsia="ru-RU"/>
              </w:rPr>
              <w:t>20</w:t>
            </w:r>
          </w:p>
        </w:tc>
        <w:tc>
          <w:tcPr>
            <w:tcW w:w="3810" w:type="dxa"/>
            <w:shd w:val="clear" w:color="auto" w:fill="auto"/>
          </w:tcPr>
          <w:p w14:paraId="1065ED6E" w14:textId="77777777" w:rsidR="00FC75A1" w:rsidRDefault="00FC75A1" w:rsidP="00FC75A1">
            <w:pPr>
              <w:shd w:val="clear" w:color="auto" w:fill="FFFFFF" w:themeFill="background1"/>
              <w:tabs>
                <w:tab w:val="left" w:pos="612"/>
              </w:tabs>
              <w:spacing w:before="120" w:after="120"/>
              <w:jc w:val="center"/>
              <w:rPr>
                <w:b/>
                <w:i/>
                <w:iCs/>
                <w:lang w:eastAsia="ru-RU"/>
              </w:rPr>
            </w:pPr>
            <w:r>
              <w:rPr>
                <w:rFonts w:eastAsia="SimSun"/>
                <w:b/>
                <w:i/>
                <w:iCs/>
                <w:sz w:val="22"/>
                <w:szCs w:val="22"/>
                <w:lang w:eastAsia="ru-RU"/>
              </w:rPr>
              <w:t>Capacitatea economică și financiară.</w:t>
            </w:r>
          </w:p>
        </w:tc>
        <w:tc>
          <w:tcPr>
            <w:tcW w:w="3563" w:type="dxa"/>
            <w:shd w:val="clear" w:color="auto" w:fill="auto"/>
          </w:tcPr>
          <w:p w14:paraId="31525567" w14:textId="77777777" w:rsidR="00FC75A1" w:rsidRPr="00167B26" w:rsidRDefault="00FC75A1" w:rsidP="00FC75A1">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iCs/>
                <w:sz w:val="20"/>
                <w:szCs w:val="20"/>
                <w:lang w:eastAsia="ru-RU"/>
              </w:rPr>
              <w:t>Raportul financiar pentru ultimul an (2025) sau alt document confirmativ. Confirmat și semnat cu semnătura electronică a participantului.</w:t>
            </w:r>
          </w:p>
        </w:tc>
        <w:tc>
          <w:tcPr>
            <w:tcW w:w="1621" w:type="dxa"/>
            <w:shd w:val="clear" w:color="auto" w:fill="auto"/>
          </w:tcPr>
          <w:p w14:paraId="3EA30BFD" w14:textId="77777777" w:rsidR="00FC75A1" w:rsidRDefault="00FC75A1" w:rsidP="00FC75A1">
            <w:pPr>
              <w:jc w:val="center"/>
              <w:rPr>
                <w:b/>
                <w:i/>
                <w:sz w:val="20"/>
                <w:szCs w:val="20"/>
              </w:rPr>
            </w:pPr>
            <w:r>
              <w:rPr>
                <w:rFonts w:eastAsia="SimSun"/>
                <w:b/>
                <w:i/>
                <w:color w:val="000000"/>
                <w:sz w:val="20"/>
                <w:szCs w:val="20"/>
                <w:lang w:bidi="ar"/>
              </w:rPr>
              <w:t>Obligatoriu</w:t>
            </w:r>
          </w:p>
          <w:p w14:paraId="100FABE6" w14:textId="77777777" w:rsidR="00FC75A1" w:rsidRDefault="00FC75A1" w:rsidP="00FC75A1">
            <w:pPr>
              <w:jc w:val="center"/>
              <w:rPr>
                <w:b/>
                <w:i/>
                <w:sz w:val="20"/>
                <w:szCs w:val="20"/>
              </w:rPr>
            </w:pPr>
            <w:r>
              <w:rPr>
                <w:rFonts w:eastAsia="SimSun"/>
                <w:b/>
                <w:i/>
                <w:color w:val="000000"/>
                <w:sz w:val="20"/>
                <w:szCs w:val="20"/>
                <w:lang w:bidi="ar"/>
              </w:rPr>
              <w:t>(se va prezenta la</w:t>
            </w:r>
          </w:p>
          <w:p w14:paraId="444258DE" w14:textId="77777777" w:rsidR="00FC75A1" w:rsidRDefault="00FC75A1" w:rsidP="00FC75A1">
            <w:pPr>
              <w:jc w:val="center"/>
              <w:rPr>
                <w:b/>
                <w:i/>
                <w:sz w:val="20"/>
                <w:szCs w:val="20"/>
              </w:rPr>
            </w:pPr>
            <w:r>
              <w:rPr>
                <w:rFonts w:eastAsia="SimSun"/>
                <w:b/>
                <w:i/>
                <w:color w:val="000000"/>
                <w:sz w:val="20"/>
                <w:szCs w:val="20"/>
                <w:lang w:bidi="ar"/>
              </w:rPr>
              <w:t>depunerea ofertei</w:t>
            </w:r>
          </w:p>
          <w:p w14:paraId="40580CF9" w14:textId="77777777" w:rsidR="00FC75A1" w:rsidRDefault="00FC75A1" w:rsidP="00FC75A1">
            <w:pPr>
              <w:jc w:val="center"/>
              <w:rPr>
                <w:b/>
                <w:i/>
                <w:sz w:val="20"/>
                <w:szCs w:val="20"/>
              </w:rPr>
            </w:pPr>
            <w:r>
              <w:rPr>
                <w:rFonts w:eastAsia="SimSun"/>
                <w:b/>
                <w:i/>
                <w:color w:val="000000"/>
                <w:sz w:val="20"/>
                <w:szCs w:val="20"/>
                <w:lang w:bidi="ar"/>
              </w:rPr>
              <w:t>de către toți</w:t>
            </w:r>
          </w:p>
          <w:p w14:paraId="0CF67B83" w14:textId="77777777" w:rsidR="00FC75A1" w:rsidRDefault="00FC75A1" w:rsidP="00FC75A1">
            <w:pPr>
              <w:jc w:val="center"/>
              <w:rPr>
                <w:b/>
                <w:i/>
                <w:iCs/>
                <w:sz w:val="20"/>
                <w:szCs w:val="20"/>
                <w:lang w:val="zh-CN"/>
              </w:rPr>
            </w:pPr>
            <w:r>
              <w:rPr>
                <w:rFonts w:eastAsia="SimSun"/>
                <w:b/>
                <w:i/>
                <w:color w:val="000000"/>
                <w:sz w:val="20"/>
                <w:szCs w:val="20"/>
                <w:lang w:bidi="ar"/>
              </w:rPr>
              <w:t>ofertanții).</w:t>
            </w:r>
          </w:p>
        </w:tc>
      </w:tr>
      <w:tr w:rsidR="00FC75A1" w14:paraId="33787320" w14:textId="77777777" w:rsidTr="00FC75A1">
        <w:tc>
          <w:tcPr>
            <w:tcW w:w="576" w:type="dxa"/>
            <w:shd w:val="clear" w:color="auto" w:fill="auto"/>
          </w:tcPr>
          <w:p w14:paraId="2BA28A4B" w14:textId="77777777" w:rsidR="00FC75A1" w:rsidRDefault="00FC75A1" w:rsidP="00FC75A1">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1</w:t>
            </w:r>
          </w:p>
        </w:tc>
        <w:tc>
          <w:tcPr>
            <w:tcW w:w="3810" w:type="dxa"/>
            <w:shd w:val="clear" w:color="auto" w:fill="auto"/>
          </w:tcPr>
          <w:p w14:paraId="15A01DE4" w14:textId="77777777" w:rsidR="00FC75A1" w:rsidRDefault="00FC75A1" w:rsidP="00FC75A1">
            <w:pPr>
              <w:shd w:val="clear" w:color="auto" w:fill="FFFFFF" w:themeFill="background1"/>
              <w:tabs>
                <w:tab w:val="left" w:pos="612"/>
              </w:tabs>
              <w:spacing w:before="120" w:after="120"/>
              <w:jc w:val="center"/>
              <w:rPr>
                <w:b/>
                <w:i/>
                <w:iCs/>
                <w:lang w:eastAsia="ru-RU"/>
              </w:rPr>
            </w:pPr>
            <w:r>
              <w:rPr>
                <w:rFonts w:eastAsia="SimSun"/>
                <w:b/>
                <w:i/>
                <w:iCs/>
                <w:sz w:val="22"/>
                <w:szCs w:val="22"/>
                <w:lang w:eastAsia="ru-RU"/>
              </w:rPr>
              <w:t>Certificat bancar de disponibilitate a banilor lichizi/resurse creditare, confirmată de o bancă comercială.</w:t>
            </w:r>
          </w:p>
        </w:tc>
        <w:tc>
          <w:tcPr>
            <w:tcW w:w="3563" w:type="dxa"/>
            <w:shd w:val="clear" w:color="auto" w:fill="auto"/>
          </w:tcPr>
          <w:p w14:paraId="3AA7619C" w14:textId="77777777" w:rsidR="00FC75A1" w:rsidRDefault="00FC75A1" w:rsidP="00FC75A1">
            <w:pPr>
              <w:shd w:val="clear" w:color="auto" w:fill="FFFFFF" w:themeFill="background1"/>
              <w:tabs>
                <w:tab w:val="left" w:pos="612"/>
              </w:tabs>
              <w:spacing w:before="120" w:after="120"/>
              <w:jc w:val="center"/>
              <w:rPr>
                <w:rFonts w:eastAsia="SimSun"/>
                <w:b/>
                <w:i/>
                <w:color w:val="000000"/>
                <w:sz w:val="20"/>
                <w:szCs w:val="20"/>
              </w:rPr>
            </w:pPr>
            <w:r>
              <w:rPr>
                <w:rFonts w:eastAsia="SimSun"/>
                <w:b/>
                <w:i/>
                <w:iCs/>
                <w:sz w:val="22"/>
                <w:szCs w:val="22"/>
                <w:lang w:eastAsia="ru-RU"/>
              </w:rPr>
              <w:t>Certificat bancar de disponibilitate a banilor lichizi/resurse creditare, confirmată de o bancă comercială</w:t>
            </w:r>
            <w:r>
              <w:rPr>
                <w:rFonts w:eastAsia="SimSun"/>
                <w:b/>
                <w:i/>
                <w:color w:val="000000"/>
                <w:sz w:val="20"/>
                <w:szCs w:val="20"/>
              </w:rPr>
              <w:t xml:space="preserve"> de </w:t>
            </w:r>
            <w:r>
              <w:rPr>
                <w:rFonts w:eastAsia="SimSun"/>
                <w:b/>
                <w:i/>
                <w:color w:val="FF0000"/>
                <w:sz w:val="20"/>
                <w:szCs w:val="20"/>
              </w:rPr>
              <w:t>30% - 3 000 000</w:t>
            </w:r>
            <w:r w:rsidRPr="00646D83">
              <w:rPr>
                <w:rFonts w:eastAsia="SimSun"/>
                <w:b/>
                <w:i/>
                <w:color w:val="FF0000"/>
                <w:sz w:val="20"/>
                <w:szCs w:val="20"/>
              </w:rPr>
              <w:t>.</w:t>
            </w:r>
            <w:r>
              <w:rPr>
                <w:rFonts w:eastAsia="SimSun"/>
                <w:b/>
                <w:i/>
                <w:color w:val="FF0000"/>
                <w:sz w:val="20"/>
                <w:szCs w:val="20"/>
              </w:rPr>
              <w:t>00 .</w:t>
            </w:r>
            <w:r w:rsidRPr="00646D83">
              <w:rPr>
                <w:rFonts w:eastAsia="SimSun"/>
                <w:b/>
                <w:i/>
                <w:color w:val="FF0000"/>
                <w:sz w:val="20"/>
                <w:szCs w:val="20"/>
              </w:rPr>
              <w:t xml:space="preserve"> </w:t>
            </w:r>
            <w:r>
              <w:rPr>
                <w:rFonts w:eastAsia="SimSun"/>
                <w:b/>
                <w:i/>
                <w:color w:val="000000"/>
                <w:sz w:val="20"/>
                <w:szCs w:val="20"/>
              </w:rPr>
              <w:t>Copia actului confirmată cu semnătura electronică a participantului.</w:t>
            </w:r>
          </w:p>
        </w:tc>
        <w:tc>
          <w:tcPr>
            <w:tcW w:w="1621" w:type="dxa"/>
            <w:shd w:val="clear" w:color="auto" w:fill="auto"/>
          </w:tcPr>
          <w:p w14:paraId="425876D6" w14:textId="77777777" w:rsidR="00FC75A1" w:rsidRDefault="00FC75A1" w:rsidP="00FC75A1">
            <w:pPr>
              <w:jc w:val="center"/>
              <w:rPr>
                <w:b/>
                <w:i/>
                <w:sz w:val="20"/>
                <w:szCs w:val="20"/>
              </w:rPr>
            </w:pPr>
            <w:r>
              <w:rPr>
                <w:rFonts w:eastAsia="SimSun"/>
                <w:b/>
                <w:i/>
                <w:color w:val="000000"/>
                <w:sz w:val="20"/>
                <w:szCs w:val="20"/>
                <w:lang w:bidi="ar"/>
              </w:rPr>
              <w:t>Obligatoriu</w:t>
            </w:r>
          </w:p>
          <w:p w14:paraId="56D3CF6D" w14:textId="77777777" w:rsidR="00FC75A1" w:rsidRDefault="00FC75A1" w:rsidP="00FC75A1">
            <w:pPr>
              <w:jc w:val="center"/>
              <w:rPr>
                <w:b/>
                <w:i/>
                <w:sz w:val="20"/>
                <w:szCs w:val="20"/>
              </w:rPr>
            </w:pPr>
            <w:r>
              <w:rPr>
                <w:rFonts w:eastAsia="SimSun"/>
                <w:b/>
                <w:i/>
                <w:color w:val="000000"/>
                <w:sz w:val="20"/>
                <w:szCs w:val="20"/>
                <w:lang w:bidi="ar"/>
              </w:rPr>
              <w:t>(se va prezenta la</w:t>
            </w:r>
          </w:p>
          <w:p w14:paraId="16C960B7" w14:textId="77777777" w:rsidR="00FC75A1" w:rsidRDefault="00FC75A1" w:rsidP="00FC75A1">
            <w:pPr>
              <w:jc w:val="center"/>
              <w:rPr>
                <w:b/>
                <w:i/>
                <w:sz w:val="20"/>
                <w:szCs w:val="20"/>
              </w:rPr>
            </w:pPr>
            <w:r>
              <w:rPr>
                <w:rFonts w:eastAsia="SimSun"/>
                <w:b/>
                <w:i/>
                <w:color w:val="000000"/>
                <w:sz w:val="20"/>
                <w:szCs w:val="20"/>
                <w:lang w:bidi="ar"/>
              </w:rPr>
              <w:t>depunerea ofertei</w:t>
            </w:r>
          </w:p>
          <w:p w14:paraId="46901755" w14:textId="77777777" w:rsidR="00FC75A1" w:rsidRDefault="00FC75A1" w:rsidP="00FC75A1">
            <w:pPr>
              <w:jc w:val="center"/>
              <w:rPr>
                <w:b/>
                <w:i/>
                <w:sz w:val="20"/>
                <w:szCs w:val="20"/>
              </w:rPr>
            </w:pPr>
            <w:r>
              <w:rPr>
                <w:rFonts w:eastAsia="SimSun"/>
                <w:b/>
                <w:i/>
                <w:color w:val="000000"/>
                <w:sz w:val="20"/>
                <w:szCs w:val="20"/>
                <w:lang w:bidi="ar"/>
              </w:rPr>
              <w:t>de către toți</w:t>
            </w:r>
          </w:p>
          <w:p w14:paraId="20DC0354" w14:textId="77777777" w:rsidR="00FC75A1" w:rsidRDefault="00FC75A1" w:rsidP="00FC75A1">
            <w:pPr>
              <w:jc w:val="center"/>
              <w:rPr>
                <w:rFonts w:eastAsia="SimSun"/>
                <w:b/>
                <w:i/>
                <w:color w:val="000000"/>
                <w:sz w:val="20"/>
                <w:szCs w:val="20"/>
                <w:lang w:bidi="ar"/>
              </w:rPr>
            </w:pPr>
            <w:r>
              <w:rPr>
                <w:rFonts w:eastAsia="SimSun"/>
                <w:b/>
                <w:i/>
                <w:color w:val="000000"/>
                <w:sz w:val="20"/>
                <w:szCs w:val="20"/>
                <w:lang w:bidi="ar"/>
              </w:rPr>
              <w:t>ofertanții).</w:t>
            </w:r>
          </w:p>
        </w:tc>
      </w:tr>
      <w:tr w:rsidR="00FC75A1" w14:paraId="26ADCBC0" w14:textId="77777777" w:rsidTr="00FC75A1">
        <w:tc>
          <w:tcPr>
            <w:tcW w:w="576" w:type="dxa"/>
            <w:shd w:val="clear" w:color="auto" w:fill="auto"/>
          </w:tcPr>
          <w:p w14:paraId="2EE562A6" w14:textId="77777777" w:rsidR="00FC75A1" w:rsidRDefault="00FC75A1" w:rsidP="00FC75A1">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2</w:t>
            </w:r>
          </w:p>
        </w:tc>
        <w:tc>
          <w:tcPr>
            <w:tcW w:w="3810" w:type="dxa"/>
            <w:shd w:val="clear" w:color="auto" w:fill="auto"/>
          </w:tcPr>
          <w:p w14:paraId="310653D8" w14:textId="77777777" w:rsidR="00FC75A1" w:rsidRPr="00211388" w:rsidRDefault="00FC75A1" w:rsidP="00FC75A1">
            <w:pPr>
              <w:tabs>
                <w:tab w:val="left" w:pos="567"/>
              </w:tabs>
              <w:jc w:val="center"/>
              <w:rPr>
                <w:rFonts w:eastAsia="SimSun"/>
                <w:b/>
                <w:i/>
              </w:rPr>
            </w:pPr>
            <w:r>
              <w:rPr>
                <w:rFonts w:eastAsia="SimSun"/>
                <w:b/>
                <w:i/>
                <w:iCs/>
                <w:sz w:val="22"/>
                <w:szCs w:val="22"/>
                <w:lang w:eastAsia="ru-RU"/>
              </w:rPr>
              <w:t>Certificat de atribuire a contului bancar.</w:t>
            </w:r>
          </w:p>
        </w:tc>
        <w:tc>
          <w:tcPr>
            <w:tcW w:w="3563" w:type="dxa"/>
            <w:shd w:val="clear" w:color="auto" w:fill="auto"/>
          </w:tcPr>
          <w:p w14:paraId="5ACB61A1" w14:textId="77777777" w:rsidR="00FC75A1" w:rsidRDefault="00FC75A1" w:rsidP="00FC75A1">
            <w:pPr>
              <w:shd w:val="clear" w:color="auto" w:fill="FFFFFF" w:themeFill="background1"/>
              <w:tabs>
                <w:tab w:val="left" w:pos="612"/>
              </w:tabs>
              <w:spacing w:before="120" w:after="120"/>
              <w:jc w:val="center"/>
              <w:rPr>
                <w:rFonts w:eastAsia="SimSun"/>
                <w:b/>
                <w:i/>
                <w:color w:val="000000"/>
                <w:sz w:val="20"/>
                <w:szCs w:val="20"/>
              </w:rPr>
            </w:pPr>
            <w:r>
              <w:rPr>
                <w:rFonts w:eastAsia="SimSun"/>
                <w:b/>
                <w:i/>
                <w:iCs/>
                <w:sz w:val="20"/>
                <w:szCs w:val="20"/>
                <w:lang w:eastAsia="ru-RU"/>
              </w:rPr>
              <w:t>Eliberat de banca deținătoare de cont, semnat electronic de către operatorul economic.</w:t>
            </w:r>
          </w:p>
        </w:tc>
        <w:tc>
          <w:tcPr>
            <w:tcW w:w="1621" w:type="dxa"/>
            <w:shd w:val="clear" w:color="auto" w:fill="auto"/>
          </w:tcPr>
          <w:p w14:paraId="476D475D" w14:textId="77777777" w:rsidR="00FC75A1" w:rsidRDefault="00FC75A1" w:rsidP="00FC75A1">
            <w:pPr>
              <w:jc w:val="center"/>
              <w:rPr>
                <w:b/>
                <w:i/>
                <w:sz w:val="20"/>
                <w:szCs w:val="20"/>
              </w:rPr>
            </w:pPr>
            <w:r>
              <w:rPr>
                <w:rFonts w:eastAsia="SimSun"/>
                <w:b/>
                <w:i/>
                <w:color w:val="000000"/>
                <w:sz w:val="20"/>
                <w:szCs w:val="20"/>
                <w:lang w:bidi="ar"/>
              </w:rPr>
              <w:t>Obligatoriu</w:t>
            </w:r>
          </w:p>
          <w:p w14:paraId="46578783" w14:textId="77777777" w:rsidR="00FC75A1" w:rsidRDefault="00FC75A1" w:rsidP="00FC75A1">
            <w:pPr>
              <w:jc w:val="center"/>
              <w:rPr>
                <w:b/>
                <w:i/>
                <w:sz w:val="20"/>
                <w:szCs w:val="20"/>
              </w:rPr>
            </w:pPr>
            <w:r>
              <w:rPr>
                <w:rFonts w:eastAsia="SimSun"/>
                <w:b/>
                <w:i/>
                <w:color w:val="000000"/>
                <w:sz w:val="20"/>
                <w:szCs w:val="20"/>
                <w:lang w:bidi="ar"/>
              </w:rPr>
              <w:t>(se va prezenta la</w:t>
            </w:r>
          </w:p>
          <w:p w14:paraId="26F6866E" w14:textId="77777777" w:rsidR="00FC75A1" w:rsidRDefault="00FC75A1" w:rsidP="00FC75A1">
            <w:pPr>
              <w:jc w:val="center"/>
              <w:rPr>
                <w:b/>
                <w:i/>
                <w:sz w:val="20"/>
                <w:szCs w:val="20"/>
              </w:rPr>
            </w:pPr>
            <w:r>
              <w:rPr>
                <w:rFonts w:eastAsia="SimSun"/>
                <w:b/>
                <w:i/>
                <w:color w:val="000000"/>
                <w:sz w:val="20"/>
                <w:szCs w:val="20"/>
                <w:lang w:bidi="ar"/>
              </w:rPr>
              <w:t>depunerea ofertei</w:t>
            </w:r>
          </w:p>
          <w:p w14:paraId="5A8FFBA2" w14:textId="77777777" w:rsidR="00FC75A1" w:rsidRDefault="00FC75A1" w:rsidP="00FC75A1">
            <w:pPr>
              <w:jc w:val="center"/>
              <w:rPr>
                <w:b/>
                <w:i/>
                <w:sz w:val="20"/>
                <w:szCs w:val="20"/>
              </w:rPr>
            </w:pPr>
            <w:r>
              <w:rPr>
                <w:rFonts w:eastAsia="SimSun"/>
                <w:b/>
                <w:i/>
                <w:color w:val="000000"/>
                <w:sz w:val="20"/>
                <w:szCs w:val="20"/>
                <w:lang w:bidi="ar"/>
              </w:rPr>
              <w:t>de către toți</w:t>
            </w:r>
          </w:p>
          <w:p w14:paraId="60B54F3D" w14:textId="77777777" w:rsidR="00FC75A1" w:rsidRDefault="00FC75A1" w:rsidP="00FC75A1">
            <w:pPr>
              <w:jc w:val="center"/>
              <w:rPr>
                <w:rFonts w:eastAsia="SimSun"/>
                <w:b/>
                <w:i/>
                <w:color w:val="000000"/>
                <w:sz w:val="20"/>
                <w:szCs w:val="20"/>
                <w:lang w:bidi="ar"/>
              </w:rPr>
            </w:pPr>
            <w:r>
              <w:rPr>
                <w:rFonts w:eastAsia="SimSun"/>
                <w:b/>
                <w:i/>
                <w:color w:val="000000"/>
                <w:sz w:val="20"/>
                <w:szCs w:val="20"/>
                <w:lang w:bidi="ar"/>
              </w:rPr>
              <w:t>ofertanții).</w:t>
            </w:r>
          </w:p>
        </w:tc>
      </w:tr>
      <w:tr w:rsidR="00FC75A1" w14:paraId="783F343E" w14:textId="77777777" w:rsidTr="00FC75A1">
        <w:tc>
          <w:tcPr>
            <w:tcW w:w="576" w:type="dxa"/>
            <w:shd w:val="clear" w:color="auto" w:fill="auto"/>
          </w:tcPr>
          <w:p w14:paraId="746E5080" w14:textId="77777777" w:rsidR="00FC75A1" w:rsidRDefault="00FC75A1" w:rsidP="00FC75A1">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3</w:t>
            </w:r>
          </w:p>
        </w:tc>
        <w:tc>
          <w:tcPr>
            <w:tcW w:w="3810" w:type="dxa"/>
            <w:shd w:val="clear" w:color="auto" w:fill="auto"/>
          </w:tcPr>
          <w:p w14:paraId="471330D7" w14:textId="77777777" w:rsidR="00FC75A1" w:rsidRDefault="00FC75A1" w:rsidP="00FC75A1">
            <w:pPr>
              <w:tabs>
                <w:tab w:val="left" w:pos="567"/>
              </w:tabs>
              <w:jc w:val="center"/>
              <w:rPr>
                <w:b/>
                <w:i/>
              </w:rPr>
            </w:pPr>
            <w:r>
              <w:rPr>
                <w:b/>
                <w:i/>
                <w:iCs/>
                <w:sz w:val="22"/>
                <w:szCs w:val="22"/>
                <w:lang w:val="zh-CN" w:eastAsia="ru-RU"/>
              </w:rPr>
              <w:t xml:space="preserve">Certificat </w:t>
            </w:r>
            <w:r>
              <w:rPr>
                <w:b/>
                <w:i/>
                <w:iCs/>
                <w:sz w:val="22"/>
                <w:szCs w:val="22"/>
                <w:lang w:eastAsia="ru-RU"/>
              </w:rPr>
              <w:t>de atestare profesională a dirigintelui de șantier .</w:t>
            </w:r>
          </w:p>
        </w:tc>
        <w:tc>
          <w:tcPr>
            <w:tcW w:w="3563" w:type="dxa"/>
            <w:shd w:val="clear" w:color="auto" w:fill="auto"/>
          </w:tcPr>
          <w:p w14:paraId="46458923" w14:textId="77777777" w:rsidR="00FC75A1" w:rsidRDefault="00FC75A1" w:rsidP="00FC75A1">
            <w:pPr>
              <w:shd w:val="clear" w:color="auto" w:fill="FFFFFF" w:themeFill="background1"/>
              <w:tabs>
                <w:tab w:val="left" w:pos="612"/>
              </w:tabs>
              <w:jc w:val="center"/>
              <w:rPr>
                <w:rFonts w:eastAsia="SimSun"/>
                <w:b/>
                <w:i/>
                <w:color w:val="000000"/>
                <w:sz w:val="20"/>
                <w:szCs w:val="20"/>
              </w:rPr>
            </w:pPr>
            <w:r>
              <w:rPr>
                <w:rFonts w:eastAsia="SimSun"/>
                <w:b/>
                <w:i/>
                <w:color w:val="000000"/>
                <w:sz w:val="20"/>
                <w:szCs w:val="20"/>
              </w:rPr>
              <w:t>Pentru persoanele responsabile (diriginți de șantier) pentru exercitarea lucrărilor</w:t>
            </w:r>
          </w:p>
          <w:p w14:paraId="74AAE62B" w14:textId="77777777" w:rsidR="00FC75A1" w:rsidRPr="00EF62AA" w:rsidRDefault="00FC75A1" w:rsidP="00FC75A1">
            <w:pPr>
              <w:shd w:val="clear" w:color="auto" w:fill="FFFFFF" w:themeFill="background1"/>
              <w:tabs>
                <w:tab w:val="left" w:pos="612"/>
              </w:tabs>
              <w:jc w:val="center"/>
              <w:rPr>
                <w:rFonts w:eastAsia="SimSun"/>
                <w:b/>
                <w:i/>
                <w:color w:val="000000"/>
                <w:sz w:val="20"/>
                <w:szCs w:val="20"/>
              </w:rPr>
            </w:pPr>
            <w:r>
              <w:rPr>
                <w:rFonts w:eastAsia="SimSun"/>
                <w:b/>
                <w:i/>
                <w:color w:val="000000"/>
                <w:sz w:val="20"/>
                <w:szCs w:val="20"/>
              </w:rPr>
              <w:t>prevăzute in Caietul de sarcini, semnat electronic de către operatorul economic.</w:t>
            </w:r>
          </w:p>
        </w:tc>
        <w:tc>
          <w:tcPr>
            <w:tcW w:w="1621" w:type="dxa"/>
            <w:shd w:val="clear" w:color="auto" w:fill="auto"/>
          </w:tcPr>
          <w:p w14:paraId="5B4CF362" w14:textId="77777777" w:rsidR="00FC75A1" w:rsidRDefault="00FC75A1" w:rsidP="00FC75A1">
            <w:pPr>
              <w:jc w:val="center"/>
              <w:rPr>
                <w:b/>
                <w:i/>
                <w:sz w:val="20"/>
                <w:szCs w:val="20"/>
              </w:rPr>
            </w:pPr>
            <w:r>
              <w:rPr>
                <w:rFonts w:eastAsia="SimSun"/>
                <w:b/>
                <w:i/>
                <w:color w:val="000000"/>
                <w:sz w:val="20"/>
                <w:szCs w:val="20"/>
                <w:lang w:bidi="ar"/>
              </w:rPr>
              <w:t>Obligatoriu</w:t>
            </w:r>
          </w:p>
          <w:p w14:paraId="3221E8DE" w14:textId="77777777" w:rsidR="00FC75A1" w:rsidRDefault="00FC75A1" w:rsidP="00FC75A1">
            <w:pPr>
              <w:jc w:val="center"/>
              <w:rPr>
                <w:b/>
                <w:i/>
                <w:sz w:val="20"/>
                <w:szCs w:val="20"/>
              </w:rPr>
            </w:pPr>
            <w:r>
              <w:rPr>
                <w:rFonts w:eastAsia="SimSun"/>
                <w:b/>
                <w:i/>
                <w:color w:val="000000"/>
                <w:sz w:val="20"/>
                <w:szCs w:val="20"/>
                <w:lang w:bidi="ar"/>
              </w:rPr>
              <w:t>(se va prezenta la</w:t>
            </w:r>
          </w:p>
          <w:p w14:paraId="59EF6690" w14:textId="77777777" w:rsidR="00FC75A1" w:rsidRDefault="00FC75A1" w:rsidP="00FC75A1">
            <w:pPr>
              <w:jc w:val="center"/>
              <w:rPr>
                <w:b/>
                <w:i/>
                <w:sz w:val="20"/>
                <w:szCs w:val="20"/>
              </w:rPr>
            </w:pPr>
            <w:r>
              <w:rPr>
                <w:rFonts w:eastAsia="SimSun"/>
                <w:b/>
                <w:i/>
                <w:color w:val="000000"/>
                <w:sz w:val="20"/>
                <w:szCs w:val="20"/>
                <w:lang w:bidi="ar"/>
              </w:rPr>
              <w:t>depunerea ofertei</w:t>
            </w:r>
          </w:p>
          <w:p w14:paraId="503E7AF4" w14:textId="77777777" w:rsidR="00FC75A1" w:rsidRDefault="00FC75A1" w:rsidP="00FC75A1">
            <w:pPr>
              <w:jc w:val="center"/>
              <w:rPr>
                <w:b/>
                <w:i/>
                <w:sz w:val="20"/>
                <w:szCs w:val="20"/>
              </w:rPr>
            </w:pPr>
            <w:r>
              <w:rPr>
                <w:rFonts w:eastAsia="SimSun"/>
                <w:b/>
                <w:i/>
                <w:color w:val="000000"/>
                <w:sz w:val="20"/>
                <w:szCs w:val="20"/>
                <w:lang w:bidi="ar"/>
              </w:rPr>
              <w:t>de către toți</w:t>
            </w:r>
          </w:p>
          <w:p w14:paraId="07FFB7EA" w14:textId="77777777" w:rsidR="00FC75A1" w:rsidRDefault="00FC75A1" w:rsidP="00FC75A1">
            <w:pPr>
              <w:jc w:val="center"/>
              <w:rPr>
                <w:rFonts w:eastAsia="SimSun"/>
                <w:b/>
                <w:i/>
                <w:color w:val="000000"/>
                <w:sz w:val="20"/>
                <w:szCs w:val="20"/>
                <w:lang w:bidi="ar"/>
              </w:rPr>
            </w:pPr>
            <w:r>
              <w:rPr>
                <w:rFonts w:eastAsia="SimSun"/>
                <w:b/>
                <w:i/>
                <w:color w:val="000000"/>
                <w:sz w:val="20"/>
                <w:szCs w:val="20"/>
                <w:lang w:bidi="ar"/>
              </w:rPr>
              <w:t>ofertanții).</w:t>
            </w:r>
          </w:p>
        </w:tc>
      </w:tr>
      <w:tr w:rsidR="00FC75A1" w14:paraId="71EDB58E" w14:textId="77777777" w:rsidTr="00FC75A1">
        <w:tc>
          <w:tcPr>
            <w:tcW w:w="576" w:type="dxa"/>
            <w:shd w:val="clear" w:color="auto" w:fill="auto"/>
          </w:tcPr>
          <w:p w14:paraId="2BC41D1F" w14:textId="77777777" w:rsidR="00FC75A1" w:rsidRDefault="00FC75A1" w:rsidP="00FC75A1">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4</w:t>
            </w:r>
          </w:p>
        </w:tc>
        <w:tc>
          <w:tcPr>
            <w:tcW w:w="3810" w:type="dxa"/>
            <w:shd w:val="clear" w:color="auto" w:fill="auto"/>
          </w:tcPr>
          <w:p w14:paraId="1D9DE5A3" w14:textId="77777777" w:rsidR="00FC75A1" w:rsidRDefault="00FC75A1" w:rsidP="00FC75A1">
            <w:pPr>
              <w:tabs>
                <w:tab w:val="left" w:pos="567"/>
              </w:tabs>
              <w:jc w:val="center"/>
              <w:rPr>
                <w:b/>
                <w:i/>
                <w:iCs/>
                <w:lang w:eastAsia="ru-RU"/>
              </w:rPr>
            </w:pPr>
            <w:r>
              <w:rPr>
                <w:rFonts w:eastAsia="SimSun"/>
                <w:b/>
                <w:i/>
                <w:iCs/>
                <w:sz w:val="22"/>
                <w:szCs w:val="22"/>
                <w:lang w:eastAsia="ru-RU"/>
              </w:rPr>
              <w:t>Declarație privind asigurarea perioadei de garanție asupra lucrărilor achiziționate.</w:t>
            </w:r>
          </w:p>
        </w:tc>
        <w:tc>
          <w:tcPr>
            <w:tcW w:w="3563" w:type="dxa"/>
            <w:shd w:val="clear" w:color="auto" w:fill="auto"/>
          </w:tcPr>
          <w:p w14:paraId="4D7F5A9B" w14:textId="77777777" w:rsidR="00FC75A1" w:rsidRDefault="00FC75A1" w:rsidP="00FC75A1">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Minim 5 ani, declarație pe proprie răspundere semnată electronic de către operatorul economic.</w:t>
            </w:r>
          </w:p>
        </w:tc>
        <w:tc>
          <w:tcPr>
            <w:tcW w:w="1621" w:type="dxa"/>
            <w:shd w:val="clear" w:color="auto" w:fill="auto"/>
          </w:tcPr>
          <w:p w14:paraId="29C3D596" w14:textId="77777777" w:rsidR="00FC75A1" w:rsidRDefault="00FC75A1" w:rsidP="00FC75A1">
            <w:pPr>
              <w:jc w:val="center"/>
              <w:rPr>
                <w:b/>
                <w:i/>
                <w:sz w:val="20"/>
                <w:szCs w:val="20"/>
              </w:rPr>
            </w:pPr>
            <w:r>
              <w:rPr>
                <w:rFonts w:eastAsia="SimSun"/>
                <w:b/>
                <w:i/>
                <w:color w:val="000000"/>
                <w:sz w:val="20"/>
                <w:szCs w:val="20"/>
                <w:lang w:bidi="ar"/>
              </w:rPr>
              <w:t>Obligatoriu</w:t>
            </w:r>
          </w:p>
          <w:p w14:paraId="58E596D6" w14:textId="77777777" w:rsidR="00FC75A1" w:rsidRDefault="00FC75A1" w:rsidP="00FC75A1">
            <w:pPr>
              <w:jc w:val="center"/>
              <w:rPr>
                <w:b/>
                <w:i/>
                <w:sz w:val="20"/>
                <w:szCs w:val="20"/>
              </w:rPr>
            </w:pPr>
            <w:r>
              <w:rPr>
                <w:rFonts w:eastAsia="SimSun"/>
                <w:b/>
                <w:i/>
                <w:color w:val="000000"/>
                <w:sz w:val="20"/>
                <w:szCs w:val="20"/>
                <w:lang w:bidi="ar"/>
              </w:rPr>
              <w:t>(se va prezenta la</w:t>
            </w:r>
          </w:p>
          <w:p w14:paraId="7AD8642F" w14:textId="77777777" w:rsidR="00FC75A1" w:rsidRDefault="00FC75A1" w:rsidP="00FC75A1">
            <w:pPr>
              <w:jc w:val="center"/>
              <w:rPr>
                <w:b/>
                <w:i/>
                <w:sz w:val="20"/>
                <w:szCs w:val="20"/>
              </w:rPr>
            </w:pPr>
            <w:r>
              <w:rPr>
                <w:rFonts w:eastAsia="SimSun"/>
                <w:b/>
                <w:i/>
                <w:color w:val="000000"/>
                <w:sz w:val="20"/>
                <w:szCs w:val="20"/>
                <w:lang w:bidi="ar"/>
              </w:rPr>
              <w:t>depunerea ofertei</w:t>
            </w:r>
          </w:p>
          <w:p w14:paraId="5A88541C" w14:textId="77777777" w:rsidR="00FC75A1" w:rsidRDefault="00FC75A1" w:rsidP="00FC75A1">
            <w:pPr>
              <w:jc w:val="center"/>
              <w:rPr>
                <w:b/>
                <w:i/>
                <w:sz w:val="20"/>
                <w:szCs w:val="20"/>
              </w:rPr>
            </w:pPr>
            <w:r>
              <w:rPr>
                <w:rFonts w:eastAsia="SimSun"/>
                <w:b/>
                <w:i/>
                <w:color w:val="000000"/>
                <w:sz w:val="20"/>
                <w:szCs w:val="20"/>
                <w:lang w:bidi="ar"/>
              </w:rPr>
              <w:t>de către toți</w:t>
            </w:r>
          </w:p>
          <w:p w14:paraId="3B0FABE3" w14:textId="77777777" w:rsidR="00FC75A1" w:rsidRDefault="00FC75A1" w:rsidP="00FC75A1">
            <w:pPr>
              <w:jc w:val="center"/>
              <w:rPr>
                <w:rFonts w:eastAsia="SimSun"/>
                <w:b/>
                <w:i/>
                <w:color w:val="000000"/>
                <w:sz w:val="20"/>
                <w:szCs w:val="20"/>
                <w:lang w:bidi="ar"/>
              </w:rPr>
            </w:pPr>
            <w:r>
              <w:rPr>
                <w:rFonts w:eastAsia="SimSun"/>
                <w:b/>
                <w:i/>
                <w:color w:val="000000"/>
                <w:sz w:val="20"/>
                <w:szCs w:val="20"/>
                <w:lang w:bidi="ar"/>
              </w:rPr>
              <w:t>ofertanții).</w:t>
            </w:r>
          </w:p>
          <w:p w14:paraId="6341E4A7" w14:textId="77777777" w:rsidR="00FC75A1" w:rsidRDefault="00FC75A1" w:rsidP="00FC75A1">
            <w:pPr>
              <w:jc w:val="center"/>
              <w:rPr>
                <w:rFonts w:eastAsia="SimSun"/>
                <w:b/>
                <w:i/>
                <w:color w:val="000000"/>
                <w:sz w:val="20"/>
                <w:szCs w:val="20"/>
                <w:lang w:bidi="ar"/>
              </w:rPr>
            </w:pPr>
          </w:p>
        </w:tc>
      </w:tr>
      <w:tr w:rsidR="00FC75A1" w14:paraId="7D77D6CE" w14:textId="77777777" w:rsidTr="00FC75A1">
        <w:tc>
          <w:tcPr>
            <w:tcW w:w="576" w:type="dxa"/>
            <w:shd w:val="clear" w:color="auto" w:fill="auto"/>
          </w:tcPr>
          <w:p w14:paraId="475AEF16" w14:textId="77777777" w:rsidR="00FC75A1" w:rsidRDefault="00FC75A1" w:rsidP="00FC75A1">
            <w:pPr>
              <w:shd w:val="clear" w:color="auto" w:fill="FFFFFF" w:themeFill="background1"/>
              <w:tabs>
                <w:tab w:val="left" w:pos="612"/>
              </w:tabs>
              <w:spacing w:before="120" w:after="120"/>
              <w:rPr>
                <w:rFonts w:eastAsia="SimSun"/>
                <w:iCs/>
                <w:lang w:eastAsia="ru-RU"/>
              </w:rPr>
            </w:pPr>
            <w:r>
              <w:rPr>
                <w:rFonts w:eastAsia="SimSun"/>
                <w:iCs/>
                <w:lang w:eastAsia="ru-RU"/>
              </w:rPr>
              <w:t>25</w:t>
            </w:r>
          </w:p>
        </w:tc>
        <w:tc>
          <w:tcPr>
            <w:tcW w:w="3810" w:type="dxa"/>
            <w:shd w:val="clear" w:color="auto" w:fill="auto"/>
          </w:tcPr>
          <w:p w14:paraId="06930B6B" w14:textId="77777777" w:rsidR="00FC75A1" w:rsidRDefault="00FC75A1" w:rsidP="00FC75A1">
            <w:pPr>
              <w:tabs>
                <w:tab w:val="left" w:pos="567"/>
              </w:tabs>
              <w:jc w:val="center"/>
              <w:rPr>
                <w:b/>
                <w:i/>
                <w:iCs/>
                <w:lang w:eastAsia="ru-RU"/>
              </w:rPr>
            </w:pPr>
            <w:r>
              <w:rPr>
                <w:b/>
                <w:i/>
                <w:iCs/>
                <w:lang w:eastAsia="ru-RU"/>
              </w:rPr>
              <w:t>Copia certificatului ISO 9001 ,,Sistemului de managementului calității lucrărilor” respectînd art.40 al Legii nr.131 din 03.07.2015 ,,privind achizițiile publice”.</w:t>
            </w:r>
          </w:p>
        </w:tc>
        <w:tc>
          <w:tcPr>
            <w:tcW w:w="3563" w:type="dxa"/>
            <w:shd w:val="clear" w:color="auto" w:fill="auto"/>
          </w:tcPr>
          <w:p w14:paraId="5229B4FA" w14:textId="77777777" w:rsidR="00FC75A1" w:rsidRDefault="00FC75A1" w:rsidP="00FC75A1">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 xml:space="preserve">Copia actului </w:t>
            </w:r>
            <w:r>
              <w:rPr>
                <w:rFonts w:eastAsia="SimSun"/>
                <w:b/>
                <w:i/>
                <w:color w:val="000000"/>
                <w:sz w:val="20"/>
                <w:szCs w:val="20"/>
              </w:rPr>
              <w:t>confirmată prin semnătura electronică a operatorului economic.</w:t>
            </w:r>
          </w:p>
        </w:tc>
        <w:tc>
          <w:tcPr>
            <w:tcW w:w="1621" w:type="dxa"/>
            <w:shd w:val="clear" w:color="auto" w:fill="auto"/>
          </w:tcPr>
          <w:p w14:paraId="2510C200" w14:textId="77777777" w:rsidR="00FC75A1" w:rsidRDefault="00FC75A1" w:rsidP="00FC75A1">
            <w:pPr>
              <w:jc w:val="center"/>
              <w:rPr>
                <w:b/>
                <w:i/>
                <w:sz w:val="20"/>
                <w:szCs w:val="20"/>
              </w:rPr>
            </w:pPr>
            <w:r>
              <w:rPr>
                <w:rFonts w:eastAsia="SimSun"/>
                <w:b/>
                <w:i/>
                <w:color w:val="000000"/>
                <w:sz w:val="20"/>
                <w:szCs w:val="20"/>
                <w:lang w:bidi="ar"/>
              </w:rPr>
              <w:t>Obligatoriu</w:t>
            </w:r>
          </w:p>
          <w:p w14:paraId="0EEF320D" w14:textId="77777777" w:rsidR="00FC75A1" w:rsidRDefault="00FC75A1" w:rsidP="00FC75A1">
            <w:pPr>
              <w:jc w:val="center"/>
              <w:rPr>
                <w:b/>
                <w:i/>
                <w:sz w:val="20"/>
                <w:szCs w:val="20"/>
              </w:rPr>
            </w:pPr>
            <w:r>
              <w:rPr>
                <w:rFonts w:eastAsia="SimSun"/>
                <w:b/>
                <w:i/>
                <w:color w:val="000000"/>
                <w:sz w:val="20"/>
                <w:szCs w:val="20"/>
                <w:lang w:bidi="ar"/>
              </w:rPr>
              <w:t>(se va prezenta la</w:t>
            </w:r>
          </w:p>
          <w:p w14:paraId="095FCB1B" w14:textId="77777777" w:rsidR="00FC75A1" w:rsidRDefault="00FC75A1" w:rsidP="00FC75A1">
            <w:pPr>
              <w:jc w:val="center"/>
              <w:rPr>
                <w:b/>
                <w:i/>
                <w:sz w:val="20"/>
                <w:szCs w:val="20"/>
              </w:rPr>
            </w:pPr>
            <w:r>
              <w:rPr>
                <w:rFonts w:eastAsia="SimSun"/>
                <w:b/>
                <w:i/>
                <w:color w:val="000000"/>
                <w:sz w:val="20"/>
                <w:szCs w:val="20"/>
                <w:lang w:bidi="ar"/>
              </w:rPr>
              <w:t>depunerea ofertei</w:t>
            </w:r>
          </w:p>
          <w:p w14:paraId="3AFF8EFE" w14:textId="77777777" w:rsidR="00FC75A1" w:rsidRDefault="00FC75A1" w:rsidP="00FC75A1">
            <w:pPr>
              <w:jc w:val="center"/>
              <w:rPr>
                <w:b/>
                <w:i/>
                <w:sz w:val="20"/>
                <w:szCs w:val="20"/>
              </w:rPr>
            </w:pPr>
            <w:r>
              <w:rPr>
                <w:rFonts w:eastAsia="SimSun"/>
                <w:b/>
                <w:i/>
                <w:color w:val="000000"/>
                <w:sz w:val="20"/>
                <w:szCs w:val="20"/>
                <w:lang w:bidi="ar"/>
              </w:rPr>
              <w:t>de către toți</w:t>
            </w:r>
          </w:p>
          <w:p w14:paraId="791D8B59" w14:textId="77777777" w:rsidR="00FC75A1" w:rsidRDefault="00FC75A1" w:rsidP="00FC75A1">
            <w:pPr>
              <w:jc w:val="center"/>
              <w:rPr>
                <w:rFonts w:eastAsia="SimSun"/>
                <w:b/>
                <w:i/>
                <w:color w:val="000000"/>
                <w:sz w:val="20"/>
                <w:szCs w:val="20"/>
                <w:lang w:bidi="ar"/>
              </w:rPr>
            </w:pPr>
            <w:r>
              <w:rPr>
                <w:rFonts w:eastAsia="SimSun"/>
                <w:b/>
                <w:i/>
                <w:color w:val="000000"/>
                <w:sz w:val="20"/>
                <w:szCs w:val="20"/>
                <w:lang w:bidi="ar"/>
              </w:rPr>
              <w:t>ofertanții).</w:t>
            </w:r>
          </w:p>
        </w:tc>
      </w:tr>
      <w:tr w:rsidR="00FC75A1" w14:paraId="181741EF" w14:textId="77777777" w:rsidTr="00FC75A1">
        <w:tc>
          <w:tcPr>
            <w:tcW w:w="576" w:type="dxa"/>
            <w:shd w:val="clear" w:color="auto" w:fill="auto"/>
          </w:tcPr>
          <w:p w14:paraId="7978983D" w14:textId="77777777" w:rsidR="00FC75A1" w:rsidRDefault="00FC75A1" w:rsidP="00FC75A1">
            <w:pPr>
              <w:shd w:val="clear" w:color="auto" w:fill="FFFFFF" w:themeFill="background1"/>
              <w:tabs>
                <w:tab w:val="left" w:pos="612"/>
              </w:tabs>
              <w:spacing w:before="120" w:after="120"/>
              <w:rPr>
                <w:rFonts w:eastAsia="SimSun"/>
                <w:iCs/>
                <w:lang w:val="en-GB" w:eastAsia="ru-RU"/>
              </w:rPr>
            </w:pPr>
            <w:r>
              <w:rPr>
                <w:rFonts w:eastAsia="SimSun"/>
                <w:iCs/>
                <w:lang w:eastAsia="ru-RU"/>
              </w:rPr>
              <w:lastRenderedPageBreak/>
              <w:t>2</w:t>
            </w:r>
            <w:r>
              <w:rPr>
                <w:rFonts w:eastAsia="SimSun"/>
                <w:iCs/>
                <w:lang w:val="en-GB" w:eastAsia="ru-RU"/>
              </w:rPr>
              <w:t>6</w:t>
            </w:r>
          </w:p>
        </w:tc>
        <w:tc>
          <w:tcPr>
            <w:tcW w:w="3810" w:type="dxa"/>
            <w:shd w:val="clear" w:color="auto" w:fill="auto"/>
          </w:tcPr>
          <w:p w14:paraId="227562A9" w14:textId="77777777" w:rsidR="00FC75A1" w:rsidRDefault="00FC75A1" w:rsidP="00FC75A1">
            <w:pPr>
              <w:tabs>
                <w:tab w:val="left" w:pos="567"/>
              </w:tabs>
              <w:jc w:val="center"/>
              <w:rPr>
                <w:b/>
                <w:i/>
                <w:iCs/>
                <w:lang w:eastAsia="ru-RU"/>
              </w:rPr>
            </w:pPr>
            <w:r>
              <w:rPr>
                <w:b/>
                <w:i/>
                <w:iCs/>
                <w:lang w:eastAsia="ru-RU"/>
              </w:rPr>
              <w:t>Copia certificatului ISO 14001 ,,Sistemului de management al protecției mediului” respectînd art.40 al Legii nr.131 din 03.07.2015 ,,privind achizițiile publice”.</w:t>
            </w:r>
          </w:p>
        </w:tc>
        <w:tc>
          <w:tcPr>
            <w:tcW w:w="3563" w:type="dxa"/>
            <w:shd w:val="clear" w:color="auto" w:fill="auto"/>
          </w:tcPr>
          <w:p w14:paraId="0C56A2AC" w14:textId="77777777" w:rsidR="00FC75A1" w:rsidRDefault="00FC75A1" w:rsidP="00FC75A1">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 xml:space="preserve">Copia actului </w:t>
            </w:r>
            <w:r>
              <w:rPr>
                <w:rFonts w:eastAsia="SimSun"/>
                <w:b/>
                <w:i/>
                <w:color w:val="000000"/>
                <w:sz w:val="20"/>
                <w:szCs w:val="20"/>
              </w:rPr>
              <w:t>confirmată prin semnătura electronică a operatorului economic.</w:t>
            </w:r>
          </w:p>
        </w:tc>
        <w:tc>
          <w:tcPr>
            <w:tcW w:w="1621" w:type="dxa"/>
            <w:shd w:val="clear" w:color="auto" w:fill="auto"/>
          </w:tcPr>
          <w:p w14:paraId="72AB5994" w14:textId="77777777" w:rsidR="00FC75A1" w:rsidRDefault="00FC75A1" w:rsidP="00FC75A1">
            <w:pPr>
              <w:jc w:val="center"/>
              <w:rPr>
                <w:b/>
                <w:i/>
                <w:sz w:val="20"/>
                <w:szCs w:val="20"/>
              </w:rPr>
            </w:pPr>
            <w:r>
              <w:rPr>
                <w:rFonts w:eastAsia="SimSun"/>
                <w:b/>
                <w:i/>
                <w:color w:val="000000"/>
                <w:sz w:val="20"/>
                <w:szCs w:val="20"/>
                <w:lang w:bidi="ar"/>
              </w:rPr>
              <w:t>Obligatoriu</w:t>
            </w:r>
          </w:p>
          <w:p w14:paraId="32986C57" w14:textId="77777777" w:rsidR="00FC75A1" w:rsidRDefault="00FC75A1" w:rsidP="00FC75A1">
            <w:pPr>
              <w:jc w:val="center"/>
              <w:rPr>
                <w:b/>
                <w:i/>
                <w:sz w:val="20"/>
                <w:szCs w:val="20"/>
              </w:rPr>
            </w:pPr>
            <w:r>
              <w:rPr>
                <w:rFonts w:eastAsia="SimSun"/>
                <w:b/>
                <w:i/>
                <w:color w:val="000000"/>
                <w:sz w:val="20"/>
                <w:szCs w:val="20"/>
                <w:lang w:bidi="ar"/>
              </w:rPr>
              <w:t>(se va prezenta la</w:t>
            </w:r>
          </w:p>
          <w:p w14:paraId="1C811CE6" w14:textId="77777777" w:rsidR="00FC75A1" w:rsidRDefault="00FC75A1" w:rsidP="00FC75A1">
            <w:pPr>
              <w:jc w:val="center"/>
              <w:rPr>
                <w:b/>
                <w:i/>
                <w:sz w:val="20"/>
                <w:szCs w:val="20"/>
              </w:rPr>
            </w:pPr>
            <w:r>
              <w:rPr>
                <w:rFonts w:eastAsia="SimSun"/>
                <w:b/>
                <w:i/>
                <w:color w:val="000000"/>
                <w:sz w:val="20"/>
                <w:szCs w:val="20"/>
                <w:lang w:bidi="ar"/>
              </w:rPr>
              <w:t>depunerea ofertei</w:t>
            </w:r>
          </w:p>
          <w:p w14:paraId="203E6E7C" w14:textId="77777777" w:rsidR="00FC75A1" w:rsidRDefault="00FC75A1" w:rsidP="00FC75A1">
            <w:pPr>
              <w:jc w:val="center"/>
              <w:rPr>
                <w:b/>
                <w:i/>
                <w:sz w:val="20"/>
                <w:szCs w:val="20"/>
              </w:rPr>
            </w:pPr>
            <w:r>
              <w:rPr>
                <w:rFonts w:eastAsia="SimSun"/>
                <w:b/>
                <w:i/>
                <w:color w:val="000000"/>
                <w:sz w:val="20"/>
                <w:szCs w:val="20"/>
                <w:lang w:bidi="ar"/>
              </w:rPr>
              <w:t>de către toți</w:t>
            </w:r>
          </w:p>
          <w:p w14:paraId="1621571A" w14:textId="77777777" w:rsidR="00FC75A1" w:rsidRDefault="00FC75A1" w:rsidP="00FC75A1">
            <w:pPr>
              <w:jc w:val="center"/>
              <w:rPr>
                <w:rFonts w:eastAsia="SimSun"/>
                <w:b/>
                <w:i/>
                <w:color w:val="000000"/>
                <w:sz w:val="20"/>
                <w:szCs w:val="20"/>
                <w:lang w:bidi="ar"/>
              </w:rPr>
            </w:pPr>
            <w:r>
              <w:rPr>
                <w:rFonts w:eastAsia="SimSun"/>
                <w:b/>
                <w:i/>
                <w:color w:val="000000"/>
                <w:sz w:val="20"/>
                <w:szCs w:val="20"/>
                <w:lang w:bidi="ar"/>
              </w:rPr>
              <w:t>ofertanții).</w:t>
            </w:r>
          </w:p>
        </w:tc>
      </w:tr>
      <w:tr w:rsidR="00FC75A1" w14:paraId="21F92BD0" w14:textId="77777777" w:rsidTr="00FC75A1">
        <w:tc>
          <w:tcPr>
            <w:tcW w:w="576" w:type="dxa"/>
            <w:shd w:val="clear" w:color="auto" w:fill="auto"/>
          </w:tcPr>
          <w:p w14:paraId="4F493E39" w14:textId="77777777" w:rsidR="00FC75A1" w:rsidRDefault="00FC75A1" w:rsidP="00FC75A1">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7</w:t>
            </w:r>
          </w:p>
        </w:tc>
        <w:tc>
          <w:tcPr>
            <w:tcW w:w="3810" w:type="dxa"/>
            <w:shd w:val="clear" w:color="auto" w:fill="auto"/>
          </w:tcPr>
          <w:p w14:paraId="47E4E6B9" w14:textId="77777777" w:rsidR="00FC75A1" w:rsidRDefault="00FC75A1" w:rsidP="00FC75A1">
            <w:pPr>
              <w:tabs>
                <w:tab w:val="left" w:pos="567"/>
              </w:tabs>
              <w:jc w:val="center"/>
              <w:rPr>
                <w:b/>
                <w:i/>
                <w:iCs/>
                <w:lang w:val="zh-CN" w:eastAsia="ru-RU"/>
              </w:rPr>
            </w:pPr>
            <w:r>
              <w:rPr>
                <w:b/>
                <w:i/>
                <w:iCs/>
                <w:lang w:eastAsia="ru-RU"/>
              </w:rPr>
              <w:t>Copia certificatului ISO 45001 ,,Sistemul de management al sănătății” respectînd art.40 al Legii nr.131 din 03.07.2015 ,,privind achizițiile publice”.</w:t>
            </w:r>
          </w:p>
        </w:tc>
        <w:tc>
          <w:tcPr>
            <w:tcW w:w="3563" w:type="dxa"/>
            <w:shd w:val="clear" w:color="auto" w:fill="auto"/>
          </w:tcPr>
          <w:p w14:paraId="33743521" w14:textId="77777777" w:rsidR="00FC75A1" w:rsidRDefault="00FC75A1" w:rsidP="00FC75A1">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 xml:space="preserve">Copia actului </w:t>
            </w:r>
            <w:r>
              <w:rPr>
                <w:rFonts w:eastAsia="SimSun"/>
                <w:b/>
                <w:i/>
                <w:color w:val="000000"/>
                <w:sz w:val="20"/>
                <w:szCs w:val="20"/>
              </w:rPr>
              <w:t>confirmată prin semnătura electronică a operatorului economic.</w:t>
            </w:r>
          </w:p>
        </w:tc>
        <w:tc>
          <w:tcPr>
            <w:tcW w:w="1621" w:type="dxa"/>
            <w:shd w:val="clear" w:color="auto" w:fill="auto"/>
          </w:tcPr>
          <w:p w14:paraId="0C26F860" w14:textId="77777777" w:rsidR="00FC75A1" w:rsidRDefault="00FC75A1" w:rsidP="00FC75A1">
            <w:pPr>
              <w:jc w:val="center"/>
              <w:rPr>
                <w:b/>
                <w:i/>
                <w:sz w:val="20"/>
                <w:szCs w:val="20"/>
              </w:rPr>
            </w:pPr>
            <w:r>
              <w:rPr>
                <w:rFonts w:eastAsia="SimSun"/>
                <w:b/>
                <w:i/>
                <w:color w:val="000000"/>
                <w:sz w:val="20"/>
                <w:szCs w:val="20"/>
                <w:lang w:bidi="ar"/>
              </w:rPr>
              <w:t>Obligatoriu</w:t>
            </w:r>
          </w:p>
          <w:p w14:paraId="4E1335FE" w14:textId="77777777" w:rsidR="00FC75A1" w:rsidRDefault="00FC75A1" w:rsidP="00FC75A1">
            <w:pPr>
              <w:jc w:val="center"/>
              <w:rPr>
                <w:b/>
                <w:i/>
                <w:sz w:val="20"/>
                <w:szCs w:val="20"/>
              </w:rPr>
            </w:pPr>
            <w:r>
              <w:rPr>
                <w:rFonts w:eastAsia="SimSun"/>
                <w:b/>
                <w:i/>
                <w:color w:val="000000"/>
                <w:sz w:val="20"/>
                <w:szCs w:val="20"/>
                <w:lang w:bidi="ar"/>
              </w:rPr>
              <w:t>(se va prezenta la</w:t>
            </w:r>
          </w:p>
          <w:p w14:paraId="520B372D" w14:textId="77777777" w:rsidR="00FC75A1" w:rsidRDefault="00FC75A1" w:rsidP="00FC75A1">
            <w:pPr>
              <w:jc w:val="center"/>
              <w:rPr>
                <w:b/>
                <w:i/>
                <w:sz w:val="20"/>
                <w:szCs w:val="20"/>
              </w:rPr>
            </w:pPr>
            <w:r>
              <w:rPr>
                <w:rFonts w:eastAsia="SimSun"/>
                <w:b/>
                <w:i/>
                <w:color w:val="000000"/>
                <w:sz w:val="20"/>
                <w:szCs w:val="20"/>
                <w:lang w:bidi="ar"/>
              </w:rPr>
              <w:t>depunerea ofertei</w:t>
            </w:r>
          </w:p>
          <w:p w14:paraId="13509463" w14:textId="77777777" w:rsidR="00FC75A1" w:rsidRDefault="00FC75A1" w:rsidP="00FC75A1">
            <w:pPr>
              <w:jc w:val="center"/>
              <w:rPr>
                <w:b/>
                <w:i/>
                <w:sz w:val="20"/>
                <w:szCs w:val="20"/>
              </w:rPr>
            </w:pPr>
            <w:r>
              <w:rPr>
                <w:rFonts w:eastAsia="SimSun"/>
                <w:b/>
                <w:i/>
                <w:color w:val="000000"/>
                <w:sz w:val="20"/>
                <w:szCs w:val="20"/>
                <w:lang w:bidi="ar"/>
              </w:rPr>
              <w:t>de către toți</w:t>
            </w:r>
          </w:p>
          <w:p w14:paraId="1559680B" w14:textId="77777777" w:rsidR="00FC75A1" w:rsidRDefault="00FC75A1" w:rsidP="00FC75A1">
            <w:pPr>
              <w:jc w:val="center"/>
              <w:rPr>
                <w:rFonts w:eastAsia="SimSun"/>
                <w:b/>
                <w:i/>
                <w:color w:val="000000"/>
                <w:sz w:val="20"/>
                <w:szCs w:val="20"/>
                <w:lang w:bidi="ar"/>
              </w:rPr>
            </w:pPr>
            <w:r>
              <w:rPr>
                <w:rFonts w:eastAsia="SimSun"/>
                <w:b/>
                <w:i/>
                <w:color w:val="000000"/>
                <w:sz w:val="20"/>
                <w:szCs w:val="20"/>
                <w:lang w:bidi="ar"/>
              </w:rPr>
              <w:t>ofertanții).</w:t>
            </w:r>
          </w:p>
        </w:tc>
      </w:tr>
      <w:tr w:rsidR="00FC75A1" w14:paraId="7F73CEB8" w14:textId="77777777" w:rsidTr="00FC75A1">
        <w:tc>
          <w:tcPr>
            <w:tcW w:w="576" w:type="dxa"/>
            <w:shd w:val="clear" w:color="auto" w:fill="auto"/>
          </w:tcPr>
          <w:p w14:paraId="6F129EC8" w14:textId="77777777" w:rsidR="00FC75A1" w:rsidRDefault="00FC75A1" w:rsidP="00FC75A1">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8</w:t>
            </w:r>
          </w:p>
        </w:tc>
        <w:tc>
          <w:tcPr>
            <w:tcW w:w="3810" w:type="dxa"/>
            <w:shd w:val="clear" w:color="auto" w:fill="auto"/>
          </w:tcPr>
          <w:p w14:paraId="38623ECA" w14:textId="77777777" w:rsidR="00FC75A1" w:rsidRDefault="00FC75A1" w:rsidP="00FC75A1">
            <w:pPr>
              <w:tabs>
                <w:tab w:val="left" w:pos="567"/>
              </w:tabs>
              <w:jc w:val="center"/>
              <w:rPr>
                <w:b/>
                <w:i/>
                <w:iCs/>
                <w:lang w:eastAsia="ru-RU"/>
              </w:rPr>
            </w:pPr>
            <w:r>
              <w:rPr>
                <w:b/>
                <w:i/>
                <w:iCs/>
                <w:lang w:eastAsia="ru-RU"/>
              </w:rPr>
              <w:t>Copia certificatului ISO 50001 ,,Sistemului de management al energiei ” respectînd art.40 al Legii nr.131 din 03.07.2015 ,,privind achizițiile publice”.</w:t>
            </w:r>
          </w:p>
        </w:tc>
        <w:tc>
          <w:tcPr>
            <w:tcW w:w="3563" w:type="dxa"/>
            <w:shd w:val="clear" w:color="auto" w:fill="auto"/>
          </w:tcPr>
          <w:p w14:paraId="2C0FA706" w14:textId="77777777" w:rsidR="00FC75A1" w:rsidRDefault="00FC75A1" w:rsidP="00FC75A1">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 xml:space="preserve">Copia actului </w:t>
            </w:r>
            <w:r>
              <w:rPr>
                <w:rFonts w:eastAsia="SimSun"/>
                <w:b/>
                <w:i/>
                <w:color w:val="000000"/>
                <w:sz w:val="20"/>
                <w:szCs w:val="20"/>
              </w:rPr>
              <w:t>confirmată prin semnătura electronică a operatorului economic.</w:t>
            </w:r>
          </w:p>
        </w:tc>
        <w:tc>
          <w:tcPr>
            <w:tcW w:w="1621" w:type="dxa"/>
            <w:shd w:val="clear" w:color="auto" w:fill="auto"/>
          </w:tcPr>
          <w:p w14:paraId="6F874A46" w14:textId="77777777" w:rsidR="00FC75A1" w:rsidRDefault="00FC75A1" w:rsidP="00FC75A1">
            <w:pPr>
              <w:jc w:val="center"/>
              <w:rPr>
                <w:b/>
                <w:i/>
                <w:sz w:val="20"/>
                <w:szCs w:val="20"/>
              </w:rPr>
            </w:pPr>
            <w:r>
              <w:rPr>
                <w:rFonts w:eastAsia="SimSun"/>
                <w:b/>
                <w:i/>
                <w:color w:val="000000"/>
                <w:sz w:val="20"/>
                <w:szCs w:val="20"/>
                <w:lang w:bidi="ar"/>
              </w:rPr>
              <w:t>Obligatoriu</w:t>
            </w:r>
          </w:p>
          <w:p w14:paraId="34394901" w14:textId="77777777" w:rsidR="00FC75A1" w:rsidRDefault="00FC75A1" w:rsidP="00FC75A1">
            <w:pPr>
              <w:jc w:val="center"/>
              <w:rPr>
                <w:b/>
                <w:i/>
                <w:sz w:val="20"/>
                <w:szCs w:val="20"/>
              </w:rPr>
            </w:pPr>
            <w:r>
              <w:rPr>
                <w:rFonts w:eastAsia="SimSun"/>
                <w:b/>
                <w:i/>
                <w:color w:val="000000"/>
                <w:sz w:val="20"/>
                <w:szCs w:val="20"/>
                <w:lang w:bidi="ar"/>
              </w:rPr>
              <w:t>(se va prezenta la</w:t>
            </w:r>
          </w:p>
          <w:p w14:paraId="14B282A8" w14:textId="77777777" w:rsidR="00FC75A1" w:rsidRDefault="00FC75A1" w:rsidP="00FC75A1">
            <w:pPr>
              <w:jc w:val="center"/>
              <w:rPr>
                <w:b/>
                <w:i/>
                <w:sz w:val="20"/>
                <w:szCs w:val="20"/>
              </w:rPr>
            </w:pPr>
            <w:r>
              <w:rPr>
                <w:rFonts w:eastAsia="SimSun"/>
                <w:b/>
                <w:i/>
                <w:color w:val="000000"/>
                <w:sz w:val="20"/>
                <w:szCs w:val="20"/>
                <w:lang w:bidi="ar"/>
              </w:rPr>
              <w:t>depunerea ofertei</w:t>
            </w:r>
          </w:p>
          <w:p w14:paraId="1F4B31F6" w14:textId="77777777" w:rsidR="00FC75A1" w:rsidRDefault="00FC75A1" w:rsidP="00FC75A1">
            <w:pPr>
              <w:jc w:val="center"/>
              <w:rPr>
                <w:b/>
                <w:i/>
                <w:sz w:val="20"/>
                <w:szCs w:val="20"/>
              </w:rPr>
            </w:pPr>
            <w:r>
              <w:rPr>
                <w:rFonts w:eastAsia="SimSun"/>
                <w:b/>
                <w:i/>
                <w:color w:val="000000"/>
                <w:sz w:val="20"/>
                <w:szCs w:val="20"/>
                <w:lang w:bidi="ar"/>
              </w:rPr>
              <w:t>de către toți</w:t>
            </w:r>
          </w:p>
          <w:p w14:paraId="22C8766C" w14:textId="77777777" w:rsidR="00FC75A1" w:rsidRDefault="00FC75A1" w:rsidP="00FC75A1">
            <w:pPr>
              <w:jc w:val="center"/>
              <w:rPr>
                <w:rFonts w:eastAsia="SimSun"/>
                <w:b/>
                <w:i/>
                <w:color w:val="000000"/>
                <w:sz w:val="20"/>
                <w:szCs w:val="20"/>
                <w:lang w:bidi="ar"/>
              </w:rPr>
            </w:pPr>
            <w:r>
              <w:rPr>
                <w:rFonts w:eastAsia="SimSun"/>
                <w:b/>
                <w:i/>
                <w:color w:val="000000"/>
                <w:sz w:val="20"/>
                <w:szCs w:val="20"/>
                <w:lang w:bidi="ar"/>
              </w:rPr>
              <w:t>ofertanții).</w:t>
            </w:r>
          </w:p>
        </w:tc>
      </w:tr>
      <w:tr w:rsidR="00FC75A1" w14:paraId="495999D4" w14:textId="77777777" w:rsidTr="00FC75A1">
        <w:tc>
          <w:tcPr>
            <w:tcW w:w="576" w:type="dxa"/>
            <w:shd w:val="clear" w:color="auto" w:fill="auto"/>
          </w:tcPr>
          <w:p w14:paraId="18CE5F9C" w14:textId="77777777" w:rsidR="00FC75A1" w:rsidRDefault="00FC75A1" w:rsidP="00FC75A1">
            <w:pPr>
              <w:shd w:val="clear" w:color="auto" w:fill="FFFFFF" w:themeFill="background1"/>
              <w:tabs>
                <w:tab w:val="left" w:pos="612"/>
              </w:tabs>
              <w:spacing w:before="120" w:after="120"/>
              <w:rPr>
                <w:rFonts w:eastAsia="SimSun"/>
                <w:iCs/>
                <w:lang w:val="en-GB" w:eastAsia="ru-RU"/>
              </w:rPr>
            </w:pPr>
            <w:r>
              <w:rPr>
                <w:rFonts w:eastAsia="SimSun"/>
                <w:iCs/>
                <w:lang w:val="en-GB" w:eastAsia="ru-RU"/>
              </w:rPr>
              <w:t>29</w:t>
            </w:r>
          </w:p>
        </w:tc>
        <w:tc>
          <w:tcPr>
            <w:tcW w:w="3810" w:type="dxa"/>
            <w:shd w:val="clear" w:color="auto" w:fill="auto"/>
          </w:tcPr>
          <w:p w14:paraId="40369367" w14:textId="77777777" w:rsidR="00FC75A1" w:rsidRPr="00851D07" w:rsidRDefault="00FC75A1" w:rsidP="00FC75A1">
            <w:pPr>
              <w:tabs>
                <w:tab w:val="left" w:pos="567"/>
              </w:tabs>
              <w:jc w:val="center"/>
              <w:rPr>
                <w:b/>
                <w:i/>
                <w:iCs/>
                <w:lang w:eastAsia="ru-RU"/>
              </w:rPr>
            </w:pPr>
            <w:r>
              <w:rPr>
                <w:b/>
                <w:i/>
                <w:iCs/>
                <w:sz w:val="22"/>
                <w:szCs w:val="22"/>
                <w:lang w:val="zh-CN" w:eastAsia="ru-RU"/>
              </w:rPr>
              <w:t>Scrisori de recomandare</w:t>
            </w:r>
            <w:r>
              <w:rPr>
                <w:b/>
                <w:i/>
                <w:iCs/>
                <w:sz w:val="22"/>
                <w:szCs w:val="22"/>
                <w:lang w:eastAsia="ru-RU"/>
              </w:rPr>
              <w:t>.</w:t>
            </w:r>
          </w:p>
        </w:tc>
        <w:tc>
          <w:tcPr>
            <w:tcW w:w="3563" w:type="dxa"/>
            <w:shd w:val="clear" w:color="auto" w:fill="auto"/>
          </w:tcPr>
          <w:p w14:paraId="08C1A4F2" w14:textId="77777777" w:rsidR="00FC75A1" w:rsidRDefault="00FC75A1" w:rsidP="00FC75A1">
            <w:pPr>
              <w:shd w:val="clear" w:color="auto" w:fill="FFFFFF" w:themeFill="background1"/>
              <w:tabs>
                <w:tab w:val="left" w:pos="612"/>
              </w:tabs>
              <w:jc w:val="center"/>
              <w:rPr>
                <w:b/>
                <w:i/>
                <w:iCs/>
                <w:sz w:val="20"/>
                <w:szCs w:val="20"/>
              </w:rPr>
            </w:pPr>
            <w:r>
              <w:rPr>
                <w:b/>
                <w:i/>
                <w:iCs/>
                <w:sz w:val="20"/>
                <w:szCs w:val="20"/>
                <w:lang w:val="zh-CN"/>
              </w:rPr>
              <w:t xml:space="preserve">Cel puțin </w:t>
            </w:r>
            <w:r>
              <w:rPr>
                <w:b/>
                <w:i/>
                <w:iCs/>
                <w:sz w:val="20"/>
                <w:szCs w:val="20"/>
                <w:lang w:val="en-GB"/>
              </w:rPr>
              <w:t>3</w:t>
            </w:r>
            <w:r>
              <w:rPr>
                <w:b/>
                <w:i/>
                <w:iCs/>
                <w:sz w:val="20"/>
                <w:szCs w:val="20"/>
                <w:lang w:val="zh-CN"/>
              </w:rPr>
              <w:t xml:space="preserve"> recomandări, </w:t>
            </w:r>
            <w:r>
              <w:rPr>
                <w:b/>
                <w:i/>
                <w:iCs/>
                <w:sz w:val="20"/>
                <w:szCs w:val="20"/>
              </w:rPr>
              <w:t>Copii, semnate olograf și/sau  cu semnătura electronică a beneficiarilor ce au beneficiat de lucrările  executate în ultimii 5 ani de către OE și contrasemnate de operatorul economic cu semnătura electronică.</w:t>
            </w:r>
          </w:p>
          <w:p w14:paraId="07E1992E" w14:textId="77777777" w:rsidR="00FC75A1" w:rsidRDefault="00FC75A1" w:rsidP="00FC75A1">
            <w:pPr>
              <w:shd w:val="clear" w:color="auto" w:fill="FFFFFF" w:themeFill="background1"/>
              <w:tabs>
                <w:tab w:val="left" w:pos="612"/>
              </w:tabs>
              <w:jc w:val="center"/>
              <w:rPr>
                <w:b/>
                <w:i/>
                <w:iCs/>
                <w:sz w:val="20"/>
                <w:szCs w:val="20"/>
              </w:rPr>
            </w:pPr>
          </w:p>
          <w:p w14:paraId="74BE3533" w14:textId="77777777" w:rsidR="00FC75A1" w:rsidRDefault="00FC75A1" w:rsidP="00FC75A1">
            <w:pPr>
              <w:shd w:val="clear" w:color="auto" w:fill="FFFFFF" w:themeFill="background1"/>
              <w:tabs>
                <w:tab w:val="left" w:pos="612"/>
              </w:tabs>
              <w:spacing w:before="120" w:after="120"/>
              <w:jc w:val="center"/>
              <w:rPr>
                <w:rFonts w:eastAsia="SimSun"/>
                <w:b/>
                <w:i/>
                <w:color w:val="000000"/>
                <w:sz w:val="20"/>
                <w:szCs w:val="20"/>
                <w:lang w:bidi="ar"/>
              </w:rPr>
            </w:pPr>
            <w:r w:rsidRPr="00C97DCB">
              <w:rPr>
                <w:rFonts w:eastAsia="SimSun"/>
                <w:b/>
                <w:i/>
                <w:iCs/>
                <w:color w:val="FF0000"/>
                <w:sz w:val="20"/>
                <w:szCs w:val="20"/>
                <w:vertAlign w:val="superscript"/>
                <w:lang w:eastAsia="ru-RU"/>
              </w:rPr>
              <w:t xml:space="preserve">Notă: Se interzice prezentarea copiilor </w:t>
            </w:r>
            <w:r>
              <w:rPr>
                <w:rFonts w:eastAsia="SimSun"/>
                <w:b/>
                <w:i/>
                <w:iCs/>
                <w:color w:val="FF0000"/>
                <w:sz w:val="20"/>
                <w:szCs w:val="20"/>
                <w:vertAlign w:val="superscript"/>
                <w:lang w:eastAsia="ru-RU"/>
              </w:rPr>
              <w:t>de scrisori de recomandare emise de</w:t>
            </w:r>
            <w:r w:rsidRPr="00C97DCB">
              <w:rPr>
                <w:rFonts w:eastAsia="SimSun"/>
                <w:b/>
                <w:i/>
                <w:iCs/>
                <w:color w:val="FF0000"/>
                <w:sz w:val="20"/>
                <w:szCs w:val="20"/>
                <w:vertAlign w:val="superscript"/>
                <w:lang w:eastAsia="ru-RU"/>
              </w:rPr>
              <w:t xml:space="preserve"> autoritatea contractantă organizatoare a procedurii de achiziții  pe obiecte de lucrări</w:t>
            </w:r>
            <w:r>
              <w:rPr>
                <w:rFonts w:eastAsia="SimSun"/>
                <w:b/>
                <w:i/>
                <w:iCs/>
                <w:color w:val="FF0000"/>
                <w:sz w:val="20"/>
                <w:szCs w:val="20"/>
                <w:vertAlign w:val="superscript"/>
                <w:lang w:eastAsia="ru-RU"/>
              </w:rPr>
              <w:t xml:space="preserve"> executate anterior procedurii de achiziție</w:t>
            </w:r>
            <w:r w:rsidRPr="00C97DCB">
              <w:rPr>
                <w:rFonts w:eastAsia="SimSun"/>
                <w:b/>
                <w:i/>
                <w:iCs/>
                <w:color w:val="FF0000"/>
                <w:sz w:val="20"/>
                <w:szCs w:val="20"/>
                <w:vertAlign w:val="superscript"/>
                <w:lang w:eastAsia="ru-RU"/>
              </w:rPr>
              <w:t xml:space="preserve">. Vor fi acceptate copii </w:t>
            </w:r>
            <w:r>
              <w:rPr>
                <w:rFonts w:eastAsia="SimSun"/>
                <w:b/>
                <w:i/>
                <w:iCs/>
                <w:color w:val="FF0000"/>
                <w:sz w:val="20"/>
                <w:szCs w:val="20"/>
                <w:vertAlign w:val="superscript"/>
                <w:lang w:eastAsia="ru-RU"/>
              </w:rPr>
              <w:t>ale scrisorilor de recomandare</w:t>
            </w:r>
            <w:r w:rsidRPr="00C97DCB">
              <w:rPr>
                <w:rFonts w:eastAsia="SimSun"/>
                <w:b/>
                <w:i/>
                <w:iCs/>
                <w:color w:val="FF0000"/>
                <w:sz w:val="20"/>
                <w:szCs w:val="20"/>
                <w:vertAlign w:val="superscript"/>
                <w:lang w:eastAsia="ru-RU"/>
              </w:rPr>
              <w:t xml:space="preserve"> de la alte obiecte de lucrări similare încheiate cu alte instituții.</w:t>
            </w:r>
          </w:p>
        </w:tc>
        <w:tc>
          <w:tcPr>
            <w:tcW w:w="1621" w:type="dxa"/>
            <w:shd w:val="clear" w:color="auto" w:fill="auto"/>
          </w:tcPr>
          <w:p w14:paraId="400BEE46" w14:textId="77777777" w:rsidR="00FC75A1" w:rsidRDefault="00FC75A1" w:rsidP="00FC75A1">
            <w:pPr>
              <w:jc w:val="center"/>
              <w:rPr>
                <w:b/>
                <w:i/>
                <w:sz w:val="20"/>
                <w:szCs w:val="20"/>
              </w:rPr>
            </w:pPr>
            <w:r>
              <w:rPr>
                <w:rFonts w:eastAsia="SimSun"/>
                <w:b/>
                <w:i/>
                <w:color w:val="000000"/>
                <w:sz w:val="20"/>
                <w:szCs w:val="20"/>
                <w:lang w:bidi="ar"/>
              </w:rPr>
              <w:t>Obligatoriu</w:t>
            </w:r>
          </w:p>
          <w:p w14:paraId="24C0B9F0" w14:textId="77777777" w:rsidR="00FC75A1" w:rsidRDefault="00FC75A1" w:rsidP="00FC75A1">
            <w:pPr>
              <w:jc w:val="center"/>
              <w:rPr>
                <w:b/>
                <w:i/>
                <w:sz w:val="20"/>
                <w:szCs w:val="20"/>
              </w:rPr>
            </w:pPr>
            <w:r>
              <w:rPr>
                <w:rFonts w:eastAsia="SimSun"/>
                <w:b/>
                <w:i/>
                <w:color w:val="000000"/>
                <w:sz w:val="20"/>
                <w:szCs w:val="20"/>
                <w:lang w:bidi="ar"/>
              </w:rPr>
              <w:t>(se va prezenta la</w:t>
            </w:r>
          </w:p>
          <w:p w14:paraId="10AA031C" w14:textId="77777777" w:rsidR="00FC75A1" w:rsidRDefault="00FC75A1" w:rsidP="00FC75A1">
            <w:pPr>
              <w:jc w:val="center"/>
              <w:rPr>
                <w:b/>
                <w:i/>
                <w:sz w:val="20"/>
                <w:szCs w:val="20"/>
              </w:rPr>
            </w:pPr>
            <w:r>
              <w:rPr>
                <w:rFonts w:eastAsia="SimSun"/>
                <w:b/>
                <w:i/>
                <w:color w:val="000000"/>
                <w:sz w:val="20"/>
                <w:szCs w:val="20"/>
                <w:lang w:bidi="ar"/>
              </w:rPr>
              <w:t>depunerea ofertei</w:t>
            </w:r>
          </w:p>
          <w:p w14:paraId="6545F142" w14:textId="77777777" w:rsidR="00FC75A1" w:rsidRDefault="00FC75A1" w:rsidP="00FC75A1">
            <w:pPr>
              <w:jc w:val="center"/>
              <w:rPr>
                <w:b/>
                <w:i/>
                <w:sz w:val="20"/>
                <w:szCs w:val="20"/>
              </w:rPr>
            </w:pPr>
            <w:r>
              <w:rPr>
                <w:rFonts w:eastAsia="SimSun"/>
                <w:b/>
                <w:i/>
                <w:color w:val="000000"/>
                <w:sz w:val="20"/>
                <w:szCs w:val="20"/>
                <w:lang w:bidi="ar"/>
              </w:rPr>
              <w:t>de către toți</w:t>
            </w:r>
          </w:p>
          <w:p w14:paraId="474551A2" w14:textId="77777777" w:rsidR="00FC75A1" w:rsidRDefault="00FC75A1" w:rsidP="00FC75A1">
            <w:pPr>
              <w:jc w:val="center"/>
              <w:rPr>
                <w:rFonts w:eastAsia="SimSun"/>
                <w:b/>
                <w:i/>
                <w:color w:val="000000"/>
                <w:sz w:val="20"/>
                <w:szCs w:val="20"/>
                <w:lang w:bidi="ar"/>
              </w:rPr>
            </w:pPr>
            <w:r>
              <w:rPr>
                <w:rFonts w:eastAsia="SimSun"/>
                <w:b/>
                <w:i/>
                <w:color w:val="000000"/>
                <w:sz w:val="20"/>
                <w:szCs w:val="20"/>
                <w:lang w:bidi="ar"/>
              </w:rPr>
              <w:t>ofertanții).</w:t>
            </w:r>
          </w:p>
        </w:tc>
      </w:tr>
      <w:tr w:rsidR="00FC75A1" w14:paraId="31389265" w14:textId="77777777" w:rsidTr="00FC75A1">
        <w:tc>
          <w:tcPr>
            <w:tcW w:w="576" w:type="dxa"/>
            <w:shd w:val="clear" w:color="auto" w:fill="auto"/>
          </w:tcPr>
          <w:p w14:paraId="0D6F3C06" w14:textId="77777777" w:rsidR="00FC75A1" w:rsidRDefault="00FC75A1" w:rsidP="00FC75A1">
            <w:pPr>
              <w:shd w:val="clear" w:color="auto" w:fill="FFFFFF" w:themeFill="background1"/>
              <w:tabs>
                <w:tab w:val="left" w:pos="612"/>
              </w:tabs>
              <w:spacing w:before="120" w:after="120"/>
              <w:rPr>
                <w:rFonts w:eastAsia="SimSun"/>
                <w:iCs/>
                <w:lang w:val="en-GB" w:eastAsia="ru-RU"/>
              </w:rPr>
            </w:pPr>
            <w:r>
              <w:rPr>
                <w:rFonts w:eastAsia="SimSun"/>
                <w:iCs/>
                <w:lang w:val="en-GB" w:eastAsia="ru-RU"/>
              </w:rPr>
              <w:t>30</w:t>
            </w:r>
          </w:p>
        </w:tc>
        <w:tc>
          <w:tcPr>
            <w:tcW w:w="3810" w:type="dxa"/>
            <w:shd w:val="clear" w:color="auto" w:fill="auto"/>
          </w:tcPr>
          <w:p w14:paraId="7F5E7C21" w14:textId="77777777" w:rsidR="00FC75A1" w:rsidRDefault="00FC75A1" w:rsidP="00FC75A1">
            <w:pPr>
              <w:tabs>
                <w:tab w:val="left" w:pos="567"/>
              </w:tabs>
              <w:jc w:val="center"/>
              <w:rPr>
                <w:b/>
                <w:i/>
                <w:iCs/>
                <w:sz w:val="22"/>
                <w:szCs w:val="22"/>
                <w:lang w:val="zh-CN" w:eastAsia="ru-RU"/>
              </w:rPr>
            </w:pPr>
            <w:r>
              <w:rPr>
                <w:rFonts w:eastAsia="SimSun"/>
                <w:b/>
                <w:i/>
                <w:iCs/>
                <w:sz w:val="22"/>
                <w:szCs w:val="22"/>
                <w:lang w:eastAsia="ru-RU"/>
              </w:rPr>
              <w:t>Certificat despre vizita obiectului (eliberat de Primărie în perioada de clarificare).</w:t>
            </w:r>
          </w:p>
        </w:tc>
        <w:tc>
          <w:tcPr>
            <w:tcW w:w="3563" w:type="dxa"/>
            <w:shd w:val="clear" w:color="auto" w:fill="auto"/>
          </w:tcPr>
          <w:p w14:paraId="66CD08E7" w14:textId="77777777" w:rsidR="00FC75A1" w:rsidRDefault="00FC75A1" w:rsidP="00FC75A1">
            <w:pPr>
              <w:shd w:val="clear" w:color="auto" w:fill="FFFFFF" w:themeFill="background1"/>
              <w:tabs>
                <w:tab w:val="left" w:pos="612"/>
              </w:tabs>
              <w:jc w:val="center"/>
              <w:rPr>
                <w:rFonts w:eastAsia="SimSun"/>
                <w:b/>
                <w:i/>
                <w:color w:val="000000"/>
                <w:sz w:val="20"/>
                <w:szCs w:val="20"/>
              </w:rPr>
            </w:pPr>
            <w:r>
              <w:rPr>
                <w:rFonts w:eastAsia="SimSun"/>
                <w:b/>
                <w:i/>
                <w:color w:val="000000"/>
                <w:sz w:val="20"/>
                <w:szCs w:val="20"/>
                <w:lang w:bidi="ar"/>
              </w:rPr>
              <w:t>Act confirmat prin semnătura electronică sau ștampilă de către Autoritatea contractantă. Lipsa unui asemenea act va duce la respingerea ofertei propuse. Copia actului confirmată cu semnătura electronică a operatorului economic.</w:t>
            </w:r>
          </w:p>
        </w:tc>
        <w:tc>
          <w:tcPr>
            <w:tcW w:w="1621" w:type="dxa"/>
            <w:shd w:val="clear" w:color="auto" w:fill="auto"/>
          </w:tcPr>
          <w:p w14:paraId="62DB7D21" w14:textId="77777777" w:rsidR="00FC75A1" w:rsidRDefault="00FC75A1" w:rsidP="00FC75A1">
            <w:pPr>
              <w:jc w:val="center"/>
              <w:rPr>
                <w:b/>
                <w:i/>
                <w:sz w:val="20"/>
                <w:szCs w:val="20"/>
              </w:rPr>
            </w:pPr>
            <w:r>
              <w:rPr>
                <w:rFonts w:eastAsia="SimSun"/>
                <w:b/>
                <w:i/>
                <w:color w:val="000000"/>
                <w:sz w:val="20"/>
                <w:szCs w:val="20"/>
                <w:lang w:bidi="ar"/>
              </w:rPr>
              <w:t>Obligatoriu</w:t>
            </w:r>
          </w:p>
          <w:p w14:paraId="195C3475" w14:textId="77777777" w:rsidR="00FC75A1" w:rsidRDefault="00FC75A1" w:rsidP="00FC75A1">
            <w:pPr>
              <w:jc w:val="center"/>
              <w:rPr>
                <w:b/>
                <w:i/>
                <w:sz w:val="20"/>
                <w:szCs w:val="20"/>
              </w:rPr>
            </w:pPr>
            <w:r>
              <w:rPr>
                <w:rFonts w:eastAsia="SimSun"/>
                <w:b/>
                <w:i/>
                <w:color w:val="000000"/>
                <w:sz w:val="20"/>
                <w:szCs w:val="20"/>
                <w:lang w:bidi="ar"/>
              </w:rPr>
              <w:t>(se va prezenta la</w:t>
            </w:r>
          </w:p>
          <w:p w14:paraId="01551B57" w14:textId="77777777" w:rsidR="00FC75A1" w:rsidRDefault="00FC75A1" w:rsidP="00FC75A1">
            <w:pPr>
              <w:jc w:val="center"/>
              <w:rPr>
                <w:b/>
                <w:i/>
                <w:sz w:val="20"/>
                <w:szCs w:val="20"/>
              </w:rPr>
            </w:pPr>
            <w:r>
              <w:rPr>
                <w:rFonts w:eastAsia="SimSun"/>
                <w:b/>
                <w:i/>
                <w:color w:val="000000"/>
                <w:sz w:val="20"/>
                <w:szCs w:val="20"/>
                <w:lang w:bidi="ar"/>
              </w:rPr>
              <w:t>depunerea ofertei</w:t>
            </w:r>
          </w:p>
          <w:p w14:paraId="390679E0" w14:textId="77777777" w:rsidR="00FC75A1" w:rsidRDefault="00FC75A1" w:rsidP="00FC75A1">
            <w:pPr>
              <w:jc w:val="center"/>
              <w:rPr>
                <w:b/>
                <w:i/>
                <w:sz w:val="20"/>
                <w:szCs w:val="20"/>
              </w:rPr>
            </w:pPr>
            <w:r>
              <w:rPr>
                <w:rFonts w:eastAsia="SimSun"/>
                <w:b/>
                <w:i/>
                <w:color w:val="000000"/>
                <w:sz w:val="20"/>
                <w:szCs w:val="20"/>
                <w:lang w:bidi="ar"/>
              </w:rPr>
              <w:t>de către toți</w:t>
            </w:r>
          </w:p>
          <w:p w14:paraId="487E52BA" w14:textId="77777777" w:rsidR="00FC75A1" w:rsidRDefault="00FC75A1" w:rsidP="00FC75A1">
            <w:pPr>
              <w:jc w:val="center"/>
              <w:rPr>
                <w:rFonts w:eastAsia="SimSun"/>
                <w:b/>
                <w:i/>
                <w:color w:val="000000"/>
                <w:sz w:val="20"/>
                <w:szCs w:val="20"/>
                <w:lang w:bidi="ar"/>
              </w:rPr>
            </w:pPr>
            <w:r>
              <w:rPr>
                <w:rFonts w:eastAsia="SimSun"/>
                <w:b/>
                <w:i/>
                <w:color w:val="000000"/>
                <w:sz w:val="20"/>
                <w:szCs w:val="20"/>
                <w:lang w:bidi="ar"/>
              </w:rPr>
              <w:t>ofertanții).</w:t>
            </w:r>
          </w:p>
        </w:tc>
      </w:tr>
      <w:tr w:rsidR="00FC75A1" w14:paraId="4C00DFDD" w14:textId="77777777" w:rsidTr="00FC75A1">
        <w:tc>
          <w:tcPr>
            <w:tcW w:w="576" w:type="dxa"/>
            <w:shd w:val="clear" w:color="auto" w:fill="auto"/>
          </w:tcPr>
          <w:p w14:paraId="62550AF3" w14:textId="77777777" w:rsidR="00FC75A1" w:rsidRDefault="00FC75A1" w:rsidP="00FC75A1">
            <w:pPr>
              <w:shd w:val="clear" w:color="auto" w:fill="FFFFFF" w:themeFill="background1"/>
              <w:tabs>
                <w:tab w:val="left" w:pos="612"/>
              </w:tabs>
              <w:spacing w:before="120" w:after="120"/>
              <w:rPr>
                <w:rFonts w:eastAsia="SimSun"/>
                <w:iCs/>
                <w:lang w:val="en-GB" w:eastAsia="ru-RU"/>
              </w:rPr>
            </w:pPr>
            <w:r>
              <w:rPr>
                <w:rFonts w:eastAsia="SimSun"/>
                <w:iCs/>
                <w:lang w:val="en-GB" w:eastAsia="ru-RU"/>
              </w:rPr>
              <w:t>31</w:t>
            </w:r>
          </w:p>
        </w:tc>
        <w:tc>
          <w:tcPr>
            <w:tcW w:w="3810" w:type="dxa"/>
            <w:shd w:val="clear" w:color="auto" w:fill="auto"/>
          </w:tcPr>
          <w:p w14:paraId="7391F972" w14:textId="77777777" w:rsidR="00FC75A1" w:rsidRDefault="00FC75A1" w:rsidP="00FC75A1">
            <w:pPr>
              <w:tabs>
                <w:tab w:val="left" w:pos="567"/>
              </w:tabs>
              <w:jc w:val="center"/>
              <w:rPr>
                <w:rFonts w:eastAsia="SimSun"/>
                <w:b/>
                <w:i/>
                <w:iCs/>
                <w:sz w:val="22"/>
                <w:szCs w:val="22"/>
                <w:lang w:eastAsia="ru-RU"/>
              </w:rPr>
            </w:pPr>
            <w:r>
              <w:rPr>
                <w:rFonts w:eastAsia="SimSun"/>
                <w:b/>
                <w:i/>
                <w:iCs/>
                <w:sz w:val="22"/>
                <w:szCs w:val="22"/>
                <w:lang w:eastAsia="ru-RU"/>
              </w:rPr>
              <w:t>Procură (După caz).</w:t>
            </w:r>
          </w:p>
        </w:tc>
        <w:tc>
          <w:tcPr>
            <w:tcW w:w="3563" w:type="dxa"/>
            <w:shd w:val="clear" w:color="auto" w:fill="auto"/>
          </w:tcPr>
          <w:p w14:paraId="421B7D34" w14:textId="77777777" w:rsidR="00FC75A1" w:rsidRDefault="00FC75A1" w:rsidP="00FC75A1">
            <w:pPr>
              <w:shd w:val="clear" w:color="auto" w:fill="FFFFFF" w:themeFill="background1"/>
              <w:tabs>
                <w:tab w:val="left" w:pos="612"/>
              </w:tabs>
              <w:jc w:val="center"/>
              <w:rPr>
                <w:rFonts w:eastAsia="SimSun"/>
                <w:b/>
                <w:i/>
                <w:color w:val="000000"/>
                <w:sz w:val="20"/>
                <w:szCs w:val="20"/>
                <w:lang w:bidi="ar"/>
              </w:rPr>
            </w:pPr>
            <w:r>
              <w:rPr>
                <w:rFonts w:eastAsia="SimSun"/>
                <w:b/>
                <w:i/>
                <w:color w:val="000000"/>
                <w:sz w:val="20"/>
                <w:szCs w:val="20"/>
                <w:lang w:bidi="ar"/>
              </w:rPr>
              <w:t>Act eliberat de participant în caz că actele prezentate sînt semnate de o altă persoană decît Administratorul participantului. Confirmată cu semnătura electronică a conducătorului instituției.</w:t>
            </w:r>
          </w:p>
        </w:tc>
        <w:tc>
          <w:tcPr>
            <w:tcW w:w="1621" w:type="dxa"/>
            <w:shd w:val="clear" w:color="auto" w:fill="auto"/>
          </w:tcPr>
          <w:p w14:paraId="339F1838" w14:textId="77777777" w:rsidR="00FC75A1" w:rsidRDefault="00FC75A1" w:rsidP="00FC75A1">
            <w:pPr>
              <w:jc w:val="center"/>
              <w:rPr>
                <w:b/>
                <w:i/>
                <w:sz w:val="20"/>
                <w:szCs w:val="20"/>
              </w:rPr>
            </w:pPr>
            <w:r>
              <w:rPr>
                <w:rFonts w:eastAsia="SimSun"/>
                <w:b/>
                <w:i/>
                <w:color w:val="000000"/>
                <w:sz w:val="20"/>
                <w:szCs w:val="20"/>
                <w:lang w:bidi="ar"/>
              </w:rPr>
              <w:t>Obligatoriu</w:t>
            </w:r>
          </w:p>
          <w:p w14:paraId="7970FE7F" w14:textId="77777777" w:rsidR="00FC75A1" w:rsidRDefault="00FC75A1" w:rsidP="00FC75A1">
            <w:pPr>
              <w:jc w:val="center"/>
              <w:rPr>
                <w:b/>
                <w:i/>
                <w:sz w:val="20"/>
                <w:szCs w:val="20"/>
              </w:rPr>
            </w:pPr>
            <w:r>
              <w:rPr>
                <w:rFonts w:eastAsia="SimSun"/>
                <w:b/>
                <w:i/>
                <w:color w:val="000000"/>
                <w:sz w:val="20"/>
                <w:szCs w:val="20"/>
                <w:lang w:bidi="ar"/>
              </w:rPr>
              <w:t>(se va prezenta la</w:t>
            </w:r>
          </w:p>
          <w:p w14:paraId="7EE04C63" w14:textId="77777777" w:rsidR="00FC75A1" w:rsidRDefault="00FC75A1" w:rsidP="00FC75A1">
            <w:pPr>
              <w:jc w:val="center"/>
              <w:rPr>
                <w:b/>
                <w:i/>
                <w:sz w:val="20"/>
                <w:szCs w:val="20"/>
              </w:rPr>
            </w:pPr>
            <w:r>
              <w:rPr>
                <w:rFonts w:eastAsia="SimSun"/>
                <w:b/>
                <w:i/>
                <w:color w:val="000000"/>
                <w:sz w:val="20"/>
                <w:szCs w:val="20"/>
                <w:lang w:bidi="ar"/>
              </w:rPr>
              <w:t>depunerea ofertei</w:t>
            </w:r>
          </w:p>
          <w:p w14:paraId="7DDF74B6" w14:textId="77777777" w:rsidR="00FC75A1" w:rsidRDefault="00FC75A1" w:rsidP="00FC75A1">
            <w:pPr>
              <w:jc w:val="center"/>
              <w:rPr>
                <w:b/>
                <w:i/>
                <w:sz w:val="20"/>
                <w:szCs w:val="20"/>
              </w:rPr>
            </w:pPr>
            <w:r>
              <w:rPr>
                <w:rFonts w:eastAsia="SimSun"/>
                <w:b/>
                <w:i/>
                <w:color w:val="000000"/>
                <w:sz w:val="20"/>
                <w:szCs w:val="20"/>
                <w:lang w:bidi="ar"/>
              </w:rPr>
              <w:t>de către toți</w:t>
            </w:r>
          </w:p>
          <w:p w14:paraId="008D68FA" w14:textId="77777777" w:rsidR="00FC75A1" w:rsidRDefault="00FC75A1" w:rsidP="00FC75A1">
            <w:pPr>
              <w:jc w:val="center"/>
              <w:rPr>
                <w:rFonts w:eastAsia="SimSun"/>
                <w:b/>
                <w:i/>
                <w:color w:val="000000"/>
                <w:sz w:val="20"/>
                <w:szCs w:val="20"/>
                <w:lang w:bidi="ar"/>
              </w:rPr>
            </w:pPr>
            <w:r>
              <w:rPr>
                <w:rFonts w:eastAsia="SimSun"/>
                <w:b/>
                <w:i/>
                <w:color w:val="000000"/>
                <w:sz w:val="20"/>
                <w:szCs w:val="20"/>
                <w:lang w:bidi="ar"/>
              </w:rPr>
              <w:t>ofertanții).</w:t>
            </w:r>
          </w:p>
        </w:tc>
      </w:tr>
      <w:tr w:rsidR="00FC75A1" w14:paraId="122B9CBB" w14:textId="77777777" w:rsidTr="00FC75A1">
        <w:tc>
          <w:tcPr>
            <w:tcW w:w="576" w:type="dxa"/>
            <w:shd w:val="clear" w:color="auto" w:fill="auto"/>
          </w:tcPr>
          <w:p w14:paraId="5898FF18" w14:textId="77777777" w:rsidR="00FC75A1" w:rsidRDefault="00FC75A1" w:rsidP="00FC75A1">
            <w:pPr>
              <w:shd w:val="clear" w:color="auto" w:fill="FFFFFF" w:themeFill="background1"/>
              <w:tabs>
                <w:tab w:val="left" w:pos="612"/>
              </w:tabs>
              <w:spacing w:before="120" w:after="120"/>
              <w:rPr>
                <w:rFonts w:eastAsia="SimSun"/>
                <w:iCs/>
                <w:lang w:val="en-GB" w:eastAsia="ru-RU"/>
              </w:rPr>
            </w:pPr>
            <w:r>
              <w:rPr>
                <w:rFonts w:eastAsia="SimSun"/>
                <w:iCs/>
                <w:lang w:val="en-GB" w:eastAsia="ru-RU"/>
              </w:rPr>
              <w:t>32</w:t>
            </w:r>
          </w:p>
        </w:tc>
        <w:tc>
          <w:tcPr>
            <w:tcW w:w="3810" w:type="dxa"/>
            <w:shd w:val="clear" w:color="auto" w:fill="auto"/>
          </w:tcPr>
          <w:p w14:paraId="007F30E9" w14:textId="77777777" w:rsidR="00FC75A1" w:rsidRDefault="00FC75A1" w:rsidP="00FC75A1">
            <w:pPr>
              <w:tabs>
                <w:tab w:val="left" w:pos="567"/>
              </w:tabs>
              <w:jc w:val="center"/>
              <w:rPr>
                <w:rFonts w:eastAsia="SimSun"/>
                <w:b/>
                <w:i/>
                <w:iCs/>
                <w:sz w:val="22"/>
                <w:szCs w:val="22"/>
                <w:lang w:eastAsia="ru-RU"/>
              </w:rPr>
            </w:pPr>
            <w:r>
              <w:rPr>
                <w:b/>
                <w:i/>
                <w:iCs/>
                <w:lang w:eastAsia="ru-RU"/>
              </w:rPr>
              <w:t>Certificat privind lipsa sau existența restanțelor față de bugetul public național. (Act valabil la data petrecerii procedurii de achiziție).</w:t>
            </w:r>
          </w:p>
        </w:tc>
        <w:tc>
          <w:tcPr>
            <w:tcW w:w="3563" w:type="dxa"/>
            <w:shd w:val="clear" w:color="auto" w:fill="auto"/>
          </w:tcPr>
          <w:p w14:paraId="2A84116B" w14:textId="77777777" w:rsidR="00FC75A1" w:rsidRDefault="00FC75A1" w:rsidP="00FC75A1">
            <w:pPr>
              <w:shd w:val="clear" w:color="auto" w:fill="FFFFFF" w:themeFill="background1"/>
              <w:tabs>
                <w:tab w:val="left" w:pos="612"/>
              </w:tabs>
              <w:jc w:val="center"/>
              <w:rPr>
                <w:rFonts w:eastAsia="SimSun"/>
                <w:b/>
                <w:i/>
                <w:color w:val="000000"/>
                <w:sz w:val="20"/>
                <w:szCs w:val="20"/>
                <w:lang w:bidi="ar"/>
              </w:rPr>
            </w:pPr>
            <w:r>
              <w:rPr>
                <w:rFonts w:eastAsia="SimSun"/>
                <w:b/>
                <w:i/>
                <w:color w:val="000000"/>
                <w:sz w:val="20"/>
                <w:szCs w:val="20"/>
              </w:rPr>
              <w:t xml:space="preserve">Act emis de Inspectoratul Fiscal de Stat și confirmat prin semnătura electronică a operatorului economic. (Oiginal/Copie). </w:t>
            </w:r>
          </w:p>
        </w:tc>
        <w:tc>
          <w:tcPr>
            <w:tcW w:w="1621" w:type="dxa"/>
            <w:shd w:val="clear" w:color="auto" w:fill="auto"/>
          </w:tcPr>
          <w:p w14:paraId="279D073F" w14:textId="77777777" w:rsidR="00FC75A1" w:rsidRDefault="00FC75A1" w:rsidP="00FC75A1">
            <w:pPr>
              <w:jc w:val="center"/>
              <w:rPr>
                <w:b/>
                <w:i/>
                <w:sz w:val="20"/>
                <w:szCs w:val="20"/>
              </w:rPr>
            </w:pPr>
            <w:r>
              <w:rPr>
                <w:rFonts w:eastAsia="SimSun"/>
                <w:b/>
                <w:i/>
                <w:color w:val="000000"/>
                <w:sz w:val="20"/>
                <w:szCs w:val="20"/>
                <w:lang w:bidi="ar"/>
              </w:rPr>
              <w:t>Obligatoriu</w:t>
            </w:r>
          </w:p>
          <w:p w14:paraId="4E2BC4E7" w14:textId="77777777" w:rsidR="00FC75A1" w:rsidRDefault="00FC75A1" w:rsidP="00FC75A1">
            <w:pPr>
              <w:jc w:val="center"/>
              <w:rPr>
                <w:b/>
                <w:i/>
                <w:sz w:val="20"/>
                <w:szCs w:val="20"/>
              </w:rPr>
            </w:pPr>
            <w:r>
              <w:rPr>
                <w:rFonts w:eastAsia="SimSun"/>
                <w:b/>
                <w:i/>
                <w:color w:val="000000"/>
                <w:sz w:val="20"/>
                <w:szCs w:val="20"/>
                <w:lang w:bidi="ar"/>
              </w:rPr>
              <w:t>(se va prezenta la</w:t>
            </w:r>
          </w:p>
          <w:p w14:paraId="002DBF48" w14:textId="77777777" w:rsidR="00FC75A1" w:rsidRDefault="00FC75A1" w:rsidP="00FC75A1">
            <w:pPr>
              <w:jc w:val="center"/>
              <w:rPr>
                <w:b/>
                <w:i/>
                <w:sz w:val="20"/>
                <w:szCs w:val="20"/>
              </w:rPr>
            </w:pPr>
            <w:r>
              <w:rPr>
                <w:rFonts w:eastAsia="SimSun"/>
                <w:b/>
                <w:i/>
                <w:color w:val="000000"/>
                <w:sz w:val="20"/>
                <w:szCs w:val="20"/>
                <w:lang w:bidi="ar"/>
              </w:rPr>
              <w:t>depunerea ofertei</w:t>
            </w:r>
          </w:p>
          <w:p w14:paraId="760FD16B" w14:textId="77777777" w:rsidR="00FC75A1" w:rsidRDefault="00FC75A1" w:rsidP="00FC75A1">
            <w:pPr>
              <w:jc w:val="center"/>
              <w:rPr>
                <w:b/>
                <w:i/>
                <w:sz w:val="20"/>
                <w:szCs w:val="20"/>
              </w:rPr>
            </w:pPr>
            <w:r>
              <w:rPr>
                <w:rFonts w:eastAsia="SimSun"/>
                <w:b/>
                <w:i/>
                <w:color w:val="000000"/>
                <w:sz w:val="20"/>
                <w:szCs w:val="20"/>
                <w:lang w:bidi="ar"/>
              </w:rPr>
              <w:t>de către toți</w:t>
            </w:r>
          </w:p>
          <w:p w14:paraId="57E1F2C7" w14:textId="77777777" w:rsidR="00FC75A1" w:rsidRDefault="00FC75A1" w:rsidP="00FC75A1">
            <w:pPr>
              <w:jc w:val="center"/>
              <w:rPr>
                <w:rFonts w:eastAsia="SimSun"/>
                <w:b/>
                <w:i/>
                <w:color w:val="000000"/>
                <w:sz w:val="20"/>
                <w:szCs w:val="20"/>
                <w:lang w:bidi="ar"/>
              </w:rPr>
            </w:pPr>
            <w:r>
              <w:rPr>
                <w:rFonts w:eastAsia="SimSun"/>
                <w:b/>
                <w:i/>
                <w:color w:val="000000"/>
                <w:sz w:val="20"/>
                <w:szCs w:val="20"/>
                <w:lang w:bidi="ar"/>
              </w:rPr>
              <w:t>ofertanții).</w:t>
            </w:r>
          </w:p>
        </w:tc>
      </w:tr>
      <w:tr w:rsidR="00FC75A1" w14:paraId="610F1D1D" w14:textId="77777777" w:rsidTr="00FC75A1">
        <w:tc>
          <w:tcPr>
            <w:tcW w:w="576" w:type="dxa"/>
            <w:shd w:val="clear" w:color="auto" w:fill="auto"/>
          </w:tcPr>
          <w:p w14:paraId="2E285CA5" w14:textId="77777777" w:rsidR="00FC75A1" w:rsidRDefault="00FC75A1" w:rsidP="00FC75A1">
            <w:pPr>
              <w:shd w:val="clear" w:color="auto" w:fill="FFFFFF" w:themeFill="background1"/>
              <w:tabs>
                <w:tab w:val="left" w:pos="612"/>
              </w:tabs>
              <w:spacing w:before="120" w:after="120"/>
              <w:rPr>
                <w:rFonts w:eastAsia="SimSun"/>
                <w:iCs/>
                <w:lang w:val="en-GB" w:eastAsia="ru-RU"/>
              </w:rPr>
            </w:pPr>
            <w:r>
              <w:rPr>
                <w:rFonts w:eastAsia="SimSun"/>
                <w:iCs/>
                <w:lang w:val="en-GB" w:eastAsia="ru-RU"/>
              </w:rPr>
              <w:t>33</w:t>
            </w:r>
          </w:p>
        </w:tc>
        <w:tc>
          <w:tcPr>
            <w:tcW w:w="3810" w:type="dxa"/>
            <w:shd w:val="clear" w:color="auto" w:fill="auto"/>
          </w:tcPr>
          <w:p w14:paraId="5D76EDF2" w14:textId="77777777" w:rsidR="00FC75A1" w:rsidRDefault="00FC75A1" w:rsidP="00FC75A1">
            <w:pPr>
              <w:tabs>
                <w:tab w:val="left" w:pos="567"/>
              </w:tabs>
              <w:jc w:val="center"/>
              <w:rPr>
                <w:b/>
                <w:i/>
                <w:iCs/>
                <w:lang w:eastAsia="ru-RU"/>
              </w:rPr>
            </w:pPr>
            <w:r>
              <w:rPr>
                <w:b/>
                <w:i/>
                <w:iCs/>
                <w:lang w:eastAsia="ru-RU"/>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3563" w:type="dxa"/>
            <w:shd w:val="clear" w:color="auto" w:fill="auto"/>
          </w:tcPr>
          <w:p w14:paraId="36934C1C" w14:textId="77777777" w:rsidR="00FC75A1" w:rsidRDefault="00FC75A1" w:rsidP="00FC75A1">
            <w:pPr>
              <w:shd w:val="clear" w:color="auto" w:fill="FFFFFF" w:themeFill="background1"/>
              <w:tabs>
                <w:tab w:val="left" w:pos="612"/>
              </w:tabs>
              <w:jc w:val="center"/>
              <w:rPr>
                <w:rFonts w:eastAsia="SimSun"/>
                <w:b/>
                <w:i/>
                <w:color w:val="000000"/>
                <w:sz w:val="20"/>
                <w:szCs w:val="20"/>
              </w:rPr>
            </w:pPr>
            <w:r>
              <w:rPr>
                <w:rFonts w:eastAsia="SimSun"/>
                <w:b/>
                <w:i/>
                <w:color w:val="000000"/>
                <w:sz w:val="20"/>
                <w:szCs w:val="20"/>
              </w:rPr>
              <w:t>Act semnat cu semnătura electronică a participantului.</w:t>
            </w:r>
          </w:p>
        </w:tc>
        <w:tc>
          <w:tcPr>
            <w:tcW w:w="1621" w:type="dxa"/>
            <w:shd w:val="clear" w:color="auto" w:fill="auto"/>
          </w:tcPr>
          <w:p w14:paraId="4BDB96ED" w14:textId="77777777" w:rsidR="00FC75A1" w:rsidRDefault="00FC75A1" w:rsidP="00FC75A1">
            <w:pPr>
              <w:jc w:val="center"/>
              <w:rPr>
                <w:b/>
                <w:i/>
                <w:sz w:val="20"/>
                <w:szCs w:val="20"/>
              </w:rPr>
            </w:pPr>
            <w:r>
              <w:rPr>
                <w:rFonts w:eastAsia="SimSun"/>
                <w:b/>
                <w:i/>
                <w:color w:val="000000"/>
                <w:sz w:val="20"/>
                <w:szCs w:val="20"/>
                <w:lang w:bidi="ar"/>
              </w:rPr>
              <w:t>Obligatoriu</w:t>
            </w:r>
          </w:p>
          <w:p w14:paraId="4239EA40" w14:textId="77777777" w:rsidR="00FC75A1" w:rsidRDefault="00FC75A1" w:rsidP="00FC75A1">
            <w:pPr>
              <w:jc w:val="center"/>
              <w:rPr>
                <w:b/>
                <w:i/>
                <w:sz w:val="20"/>
                <w:szCs w:val="20"/>
              </w:rPr>
            </w:pPr>
            <w:r>
              <w:rPr>
                <w:rFonts w:eastAsia="SimSun"/>
                <w:b/>
                <w:i/>
                <w:color w:val="000000"/>
                <w:sz w:val="20"/>
                <w:szCs w:val="20"/>
                <w:lang w:bidi="ar"/>
              </w:rPr>
              <w:t>(se va prezenta la</w:t>
            </w:r>
          </w:p>
          <w:p w14:paraId="42DC5F29" w14:textId="77777777" w:rsidR="00FC75A1" w:rsidRDefault="00FC75A1" w:rsidP="00FC75A1">
            <w:pPr>
              <w:jc w:val="center"/>
              <w:rPr>
                <w:b/>
                <w:i/>
                <w:sz w:val="20"/>
                <w:szCs w:val="20"/>
              </w:rPr>
            </w:pPr>
            <w:r>
              <w:rPr>
                <w:rFonts w:eastAsia="SimSun"/>
                <w:b/>
                <w:i/>
                <w:color w:val="000000"/>
                <w:sz w:val="20"/>
                <w:szCs w:val="20"/>
                <w:lang w:bidi="ar"/>
              </w:rPr>
              <w:t>depunerea ofertei</w:t>
            </w:r>
          </w:p>
          <w:p w14:paraId="1B3B6D6E" w14:textId="77777777" w:rsidR="00FC75A1" w:rsidRDefault="00FC75A1" w:rsidP="00FC75A1">
            <w:pPr>
              <w:jc w:val="center"/>
              <w:rPr>
                <w:b/>
                <w:i/>
                <w:sz w:val="20"/>
                <w:szCs w:val="20"/>
              </w:rPr>
            </w:pPr>
            <w:r>
              <w:rPr>
                <w:rFonts w:eastAsia="SimSun"/>
                <w:b/>
                <w:i/>
                <w:color w:val="000000"/>
                <w:sz w:val="20"/>
                <w:szCs w:val="20"/>
                <w:lang w:bidi="ar"/>
              </w:rPr>
              <w:t>de către toți</w:t>
            </w:r>
          </w:p>
          <w:p w14:paraId="51E1DE04" w14:textId="77777777" w:rsidR="00FC75A1" w:rsidRDefault="00FC75A1" w:rsidP="00FC75A1">
            <w:pPr>
              <w:jc w:val="center"/>
              <w:rPr>
                <w:rFonts w:eastAsia="SimSun"/>
                <w:b/>
                <w:i/>
                <w:color w:val="000000"/>
                <w:sz w:val="20"/>
                <w:szCs w:val="20"/>
                <w:lang w:bidi="ar"/>
              </w:rPr>
            </w:pPr>
            <w:r>
              <w:rPr>
                <w:rFonts w:eastAsia="SimSun"/>
                <w:b/>
                <w:i/>
                <w:color w:val="000000"/>
                <w:sz w:val="20"/>
                <w:szCs w:val="20"/>
                <w:lang w:bidi="ar"/>
              </w:rPr>
              <w:t>ofertanții).</w:t>
            </w:r>
          </w:p>
        </w:tc>
      </w:tr>
      <w:tr w:rsidR="00FC75A1" w14:paraId="26719F58" w14:textId="77777777" w:rsidTr="00FC75A1">
        <w:tc>
          <w:tcPr>
            <w:tcW w:w="576" w:type="dxa"/>
            <w:shd w:val="clear" w:color="auto" w:fill="auto"/>
          </w:tcPr>
          <w:p w14:paraId="1BDCBD53" w14:textId="77777777" w:rsidR="00FC75A1" w:rsidRDefault="00FC75A1" w:rsidP="00FC75A1">
            <w:pPr>
              <w:shd w:val="clear" w:color="auto" w:fill="FFFFFF" w:themeFill="background1"/>
              <w:tabs>
                <w:tab w:val="left" w:pos="612"/>
              </w:tabs>
              <w:spacing w:before="120" w:after="120"/>
              <w:rPr>
                <w:rFonts w:eastAsia="SimSun"/>
                <w:iCs/>
                <w:lang w:val="en-GB" w:eastAsia="ru-RU"/>
              </w:rPr>
            </w:pPr>
            <w:r>
              <w:rPr>
                <w:rFonts w:eastAsia="SimSun"/>
                <w:iCs/>
                <w:lang w:val="en-GB" w:eastAsia="ru-RU"/>
              </w:rPr>
              <w:lastRenderedPageBreak/>
              <w:t>34</w:t>
            </w:r>
          </w:p>
        </w:tc>
        <w:tc>
          <w:tcPr>
            <w:tcW w:w="3810" w:type="dxa"/>
            <w:shd w:val="clear" w:color="auto" w:fill="auto"/>
          </w:tcPr>
          <w:p w14:paraId="7E57E02E" w14:textId="77777777" w:rsidR="00FC75A1" w:rsidRDefault="00FC75A1" w:rsidP="00FC75A1">
            <w:pPr>
              <w:tabs>
                <w:tab w:val="left" w:pos="567"/>
              </w:tabs>
              <w:jc w:val="center"/>
              <w:rPr>
                <w:rFonts w:eastAsia="SimSun"/>
                <w:b/>
                <w:i/>
                <w:iCs/>
                <w:sz w:val="22"/>
                <w:szCs w:val="22"/>
                <w:lang w:eastAsia="ru-RU"/>
              </w:rPr>
            </w:pPr>
            <w:r>
              <w:rPr>
                <w:b/>
                <w:i/>
                <w:iCs/>
                <w:lang w:eastAsia="ru-RU"/>
              </w:rPr>
              <w:t>Certificat de conformitate pentru materiale.</w:t>
            </w:r>
          </w:p>
        </w:tc>
        <w:tc>
          <w:tcPr>
            <w:tcW w:w="3563" w:type="dxa"/>
            <w:shd w:val="clear" w:color="auto" w:fill="auto"/>
          </w:tcPr>
          <w:p w14:paraId="0C404C69" w14:textId="77777777" w:rsidR="00FC75A1" w:rsidRDefault="00FC75A1" w:rsidP="00FC75A1">
            <w:pPr>
              <w:shd w:val="clear" w:color="auto" w:fill="FFFFFF" w:themeFill="background1"/>
              <w:tabs>
                <w:tab w:val="left" w:pos="612"/>
              </w:tabs>
              <w:jc w:val="center"/>
              <w:rPr>
                <w:rFonts w:eastAsia="SimSun"/>
                <w:b/>
                <w:i/>
                <w:iCs/>
                <w:sz w:val="20"/>
                <w:szCs w:val="20"/>
                <w:lang w:eastAsia="ru-RU"/>
              </w:rPr>
            </w:pPr>
            <w:r>
              <w:rPr>
                <w:rFonts w:eastAsia="SimSun"/>
                <w:b/>
                <w:i/>
                <w:color w:val="000000"/>
                <w:sz w:val="20"/>
                <w:szCs w:val="20"/>
                <w:lang w:bidi="ar"/>
              </w:rPr>
              <w:t xml:space="preserve">Copia actului </w:t>
            </w:r>
            <w:r>
              <w:rPr>
                <w:rFonts w:eastAsia="SimSun"/>
                <w:b/>
                <w:i/>
                <w:color w:val="000000"/>
                <w:sz w:val="20"/>
                <w:szCs w:val="20"/>
              </w:rPr>
              <w:t>confirmată prin semnătura electronică a operatorului economic.</w:t>
            </w:r>
          </w:p>
        </w:tc>
        <w:tc>
          <w:tcPr>
            <w:tcW w:w="1621" w:type="dxa"/>
            <w:shd w:val="clear" w:color="auto" w:fill="auto"/>
          </w:tcPr>
          <w:p w14:paraId="19C009D3" w14:textId="77777777" w:rsidR="00FC75A1" w:rsidRDefault="00FC75A1" w:rsidP="00FC75A1">
            <w:pPr>
              <w:jc w:val="center"/>
              <w:rPr>
                <w:b/>
                <w:i/>
                <w:sz w:val="20"/>
                <w:szCs w:val="20"/>
              </w:rPr>
            </w:pPr>
            <w:r>
              <w:rPr>
                <w:rFonts w:eastAsia="SimSun"/>
                <w:b/>
                <w:i/>
                <w:color w:val="000000"/>
                <w:sz w:val="20"/>
                <w:szCs w:val="20"/>
                <w:lang w:bidi="ar"/>
              </w:rPr>
              <w:t>Obligatoriu</w:t>
            </w:r>
          </w:p>
          <w:p w14:paraId="7745A789" w14:textId="77777777" w:rsidR="00FC75A1" w:rsidRDefault="00FC75A1" w:rsidP="00FC75A1">
            <w:pPr>
              <w:jc w:val="center"/>
              <w:rPr>
                <w:b/>
                <w:i/>
                <w:sz w:val="20"/>
                <w:szCs w:val="20"/>
              </w:rPr>
            </w:pPr>
            <w:r>
              <w:rPr>
                <w:rFonts w:eastAsia="SimSun"/>
                <w:b/>
                <w:i/>
                <w:color w:val="000000"/>
                <w:sz w:val="20"/>
                <w:szCs w:val="20"/>
                <w:lang w:bidi="ar"/>
              </w:rPr>
              <w:t>(se va prezenta la</w:t>
            </w:r>
          </w:p>
          <w:p w14:paraId="46392256" w14:textId="77777777" w:rsidR="00FC75A1" w:rsidRDefault="00FC75A1" w:rsidP="00FC75A1">
            <w:pPr>
              <w:jc w:val="center"/>
              <w:rPr>
                <w:b/>
                <w:i/>
                <w:sz w:val="20"/>
                <w:szCs w:val="20"/>
              </w:rPr>
            </w:pPr>
            <w:r>
              <w:rPr>
                <w:rFonts w:eastAsia="SimSun"/>
                <w:b/>
                <w:i/>
                <w:color w:val="000000"/>
                <w:sz w:val="20"/>
                <w:szCs w:val="20"/>
                <w:lang w:bidi="ar"/>
              </w:rPr>
              <w:t>depunerea ofertei</w:t>
            </w:r>
          </w:p>
          <w:p w14:paraId="18E728EB" w14:textId="77777777" w:rsidR="00FC75A1" w:rsidRDefault="00FC75A1" w:rsidP="00FC75A1">
            <w:pPr>
              <w:jc w:val="center"/>
              <w:rPr>
                <w:b/>
                <w:i/>
                <w:sz w:val="20"/>
                <w:szCs w:val="20"/>
              </w:rPr>
            </w:pPr>
            <w:r>
              <w:rPr>
                <w:rFonts w:eastAsia="SimSun"/>
                <w:b/>
                <w:i/>
                <w:color w:val="000000"/>
                <w:sz w:val="20"/>
                <w:szCs w:val="20"/>
                <w:lang w:bidi="ar"/>
              </w:rPr>
              <w:t>de către toți</w:t>
            </w:r>
          </w:p>
          <w:p w14:paraId="77197385" w14:textId="77777777" w:rsidR="00FC75A1" w:rsidRDefault="00FC75A1" w:rsidP="00FC75A1">
            <w:pPr>
              <w:jc w:val="center"/>
              <w:rPr>
                <w:rFonts w:eastAsia="SimSun"/>
                <w:b/>
                <w:i/>
                <w:color w:val="000000"/>
                <w:sz w:val="20"/>
                <w:szCs w:val="20"/>
                <w:lang w:bidi="ar"/>
              </w:rPr>
            </w:pPr>
            <w:r>
              <w:rPr>
                <w:rFonts w:eastAsia="SimSun"/>
                <w:b/>
                <w:i/>
                <w:color w:val="000000"/>
                <w:sz w:val="20"/>
                <w:szCs w:val="20"/>
                <w:lang w:bidi="ar"/>
              </w:rPr>
              <w:t>ofertanții).</w:t>
            </w:r>
          </w:p>
        </w:tc>
      </w:tr>
      <w:tr w:rsidR="00FC75A1" w14:paraId="65AA2AE8" w14:textId="77777777" w:rsidTr="00FC75A1">
        <w:tc>
          <w:tcPr>
            <w:tcW w:w="576" w:type="dxa"/>
            <w:shd w:val="clear" w:color="auto" w:fill="auto"/>
          </w:tcPr>
          <w:p w14:paraId="6FFAA757" w14:textId="77777777" w:rsidR="00FC75A1" w:rsidRDefault="00FC75A1" w:rsidP="00FC75A1">
            <w:pPr>
              <w:shd w:val="clear" w:color="auto" w:fill="FFFFFF" w:themeFill="background1"/>
              <w:tabs>
                <w:tab w:val="left" w:pos="612"/>
              </w:tabs>
              <w:spacing w:before="120" w:after="120"/>
              <w:rPr>
                <w:rFonts w:eastAsia="SimSun"/>
                <w:iCs/>
                <w:lang w:val="en-GB" w:eastAsia="ru-RU"/>
              </w:rPr>
            </w:pPr>
            <w:r>
              <w:rPr>
                <w:rFonts w:eastAsia="SimSun"/>
                <w:iCs/>
                <w:lang w:val="en-GB" w:eastAsia="ru-RU"/>
              </w:rPr>
              <w:t>35</w:t>
            </w:r>
          </w:p>
        </w:tc>
        <w:tc>
          <w:tcPr>
            <w:tcW w:w="3810" w:type="dxa"/>
            <w:shd w:val="clear" w:color="auto" w:fill="auto"/>
          </w:tcPr>
          <w:p w14:paraId="7DF2B388" w14:textId="77777777" w:rsidR="00FC75A1" w:rsidRDefault="00FC75A1" w:rsidP="00FC75A1">
            <w:pPr>
              <w:tabs>
                <w:tab w:val="left" w:pos="567"/>
              </w:tabs>
              <w:jc w:val="center"/>
              <w:rPr>
                <w:b/>
                <w:i/>
                <w:iCs/>
                <w:lang w:val="zh-CN" w:eastAsia="ru-RU"/>
              </w:rPr>
            </w:pPr>
            <w:r>
              <w:rPr>
                <w:b/>
                <w:i/>
                <w:iCs/>
                <w:lang w:eastAsia="ru-RU"/>
              </w:rPr>
              <w:t>Declarație de eligibilitate.</w:t>
            </w:r>
          </w:p>
        </w:tc>
        <w:tc>
          <w:tcPr>
            <w:tcW w:w="3563" w:type="dxa"/>
            <w:shd w:val="clear" w:color="auto" w:fill="auto"/>
          </w:tcPr>
          <w:p w14:paraId="62DE5D38" w14:textId="77777777" w:rsidR="00FC75A1" w:rsidRPr="00AC6C4D" w:rsidRDefault="00FC75A1" w:rsidP="00FC75A1">
            <w:pPr>
              <w:shd w:val="clear" w:color="auto" w:fill="FFFFFF" w:themeFill="background1"/>
              <w:tabs>
                <w:tab w:val="left" w:pos="612"/>
              </w:tabs>
              <w:jc w:val="center"/>
              <w:rPr>
                <w:rFonts w:eastAsia="SimSun"/>
                <w:b/>
                <w:i/>
                <w:color w:val="FF0000"/>
                <w:sz w:val="20"/>
                <w:szCs w:val="20"/>
                <w:lang w:bidi="ar"/>
              </w:rPr>
            </w:pPr>
            <w:r>
              <w:rPr>
                <w:rFonts w:eastAsia="SimSun"/>
                <w:b/>
                <w:i/>
                <w:color w:val="000000"/>
                <w:sz w:val="20"/>
                <w:szCs w:val="20"/>
              </w:rPr>
              <w:t>Act semnat cu semnătura electronică a participantului.</w:t>
            </w:r>
          </w:p>
        </w:tc>
        <w:tc>
          <w:tcPr>
            <w:tcW w:w="1621" w:type="dxa"/>
            <w:shd w:val="clear" w:color="auto" w:fill="auto"/>
          </w:tcPr>
          <w:p w14:paraId="07AB0E14" w14:textId="77777777" w:rsidR="00FC75A1" w:rsidRDefault="00FC75A1" w:rsidP="00FC75A1">
            <w:pPr>
              <w:jc w:val="center"/>
              <w:rPr>
                <w:b/>
                <w:i/>
                <w:sz w:val="20"/>
                <w:szCs w:val="20"/>
              </w:rPr>
            </w:pPr>
            <w:r>
              <w:rPr>
                <w:rFonts w:eastAsia="SimSun"/>
                <w:b/>
                <w:i/>
                <w:color w:val="000000"/>
                <w:sz w:val="20"/>
                <w:szCs w:val="20"/>
                <w:lang w:bidi="ar"/>
              </w:rPr>
              <w:t>Obligatoriu</w:t>
            </w:r>
          </w:p>
          <w:p w14:paraId="4847DBD9" w14:textId="77777777" w:rsidR="00FC75A1" w:rsidRDefault="00FC75A1" w:rsidP="00FC75A1">
            <w:pPr>
              <w:jc w:val="center"/>
              <w:rPr>
                <w:b/>
                <w:i/>
                <w:sz w:val="20"/>
                <w:szCs w:val="20"/>
              </w:rPr>
            </w:pPr>
            <w:r>
              <w:rPr>
                <w:rFonts w:eastAsia="SimSun"/>
                <w:b/>
                <w:i/>
                <w:color w:val="000000"/>
                <w:sz w:val="20"/>
                <w:szCs w:val="20"/>
                <w:lang w:bidi="ar"/>
              </w:rPr>
              <w:t>(se va prezenta la</w:t>
            </w:r>
          </w:p>
          <w:p w14:paraId="07C9F1B9" w14:textId="77777777" w:rsidR="00FC75A1" w:rsidRDefault="00FC75A1" w:rsidP="00FC75A1">
            <w:pPr>
              <w:jc w:val="center"/>
              <w:rPr>
                <w:b/>
                <w:i/>
                <w:sz w:val="20"/>
                <w:szCs w:val="20"/>
              </w:rPr>
            </w:pPr>
            <w:r>
              <w:rPr>
                <w:rFonts w:eastAsia="SimSun"/>
                <w:b/>
                <w:i/>
                <w:color w:val="000000"/>
                <w:sz w:val="20"/>
                <w:szCs w:val="20"/>
                <w:lang w:bidi="ar"/>
              </w:rPr>
              <w:t>depunerea ofertei</w:t>
            </w:r>
          </w:p>
          <w:p w14:paraId="694AEA2C" w14:textId="77777777" w:rsidR="00FC75A1" w:rsidRDefault="00FC75A1" w:rsidP="00FC75A1">
            <w:pPr>
              <w:jc w:val="center"/>
              <w:rPr>
                <w:b/>
                <w:i/>
                <w:sz w:val="20"/>
                <w:szCs w:val="20"/>
              </w:rPr>
            </w:pPr>
            <w:r>
              <w:rPr>
                <w:rFonts w:eastAsia="SimSun"/>
                <w:b/>
                <w:i/>
                <w:color w:val="000000"/>
                <w:sz w:val="20"/>
                <w:szCs w:val="20"/>
                <w:lang w:bidi="ar"/>
              </w:rPr>
              <w:t>de către toți</w:t>
            </w:r>
          </w:p>
          <w:p w14:paraId="7A067B03" w14:textId="77777777" w:rsidR="00FC75A1" w:rsidRDefault="00FC75A1" w:rsidP="00FC75A1">
            <w:pPr>
              <w:jc w:val="center"/>
              <w:rPr>
                <w:rFonts w:eastAsia="SimSun"/>
                <w:b/>
                <w:i/>
                <w:color w:val="000000"/>
                <w:sz w:val="20"/>
                <w:szCs w:val="20"/>
                <w:lang w:bidi="ar"/>
              </w:rPr>
            </w:pPr>
            <w:r>
              <w:rPr>
                <w:rFonts w:eastAsia="SimSun"/>
                <w:b/>
                <w:i/>
                <w:color w:val="000000"/>
                <w:sz w:val="20"/>
                <w:szCs w:val="20"/>
                <w:lang w:bidi="ar"/>
              </w:rPr>
              <w:t>ofertanții).</w:t>
            </w:r>
          </w:p>
        </w:tc>
      </w:tr>
      <w:tr w:rsidR="00FC75A1" w14:paraId="54B86732" w14:textId="77777777" w:rsidTr="00FC75A1">
        <w:tc>
          <w:tcPr>
            <w:tcW w:w="576" w:type="dxa"/>
            <w:shd w:val="clear" w:color="auto" w:fill="auto"/>
          </w:tcPr>
          <w:p w14:paraId="4C3CFA32" w14:textId="77777777" w:rsidR="00FC75A1" w:rsidRDefault="00FC75A1" w:rsidP="00FC75A1">
            <w:pPr>
              <w:shd w:val="clear" w:color="auto" w:fill="FFFFFF" w:themeFill="background1"/>
              <w:tabs>
                <w:tab w:val="left" w:pos="612"/>
              </w:tabs>
              <w:spacing w:before="120" w:after="120"/>
              <w:rPr>
                <w:rFonts w:eastAsia="SimSun"/>
                <w:iCs/>
                <w:lang w:val="en-GB" w:eastAsia="ru-RU"/>
              </w:rPr>
            </w:pPr>
            <w:r>
              <w:rPr>
                <w:rFonts w:eastAsia="SimSun"/>
                <w:iCs/>
                <w:lang w:val="en-GB" w:eastAsia="ru-RU"/>
              </w:rPr>
              <w:t>36</w:t>
            </w:r>
          </w:p>
        </w:tc>
        <w:tc>
          <w:tcPr>
            <w:tcW w:w="3810" w:type="dxa"/>
            <w:shd w:val="clear" w:color="auto" w:fill="auto"/>
          </w:tcPr>
          <w:p w14:paraId="5A5729ED" w14:textId="77777777" w:rsidR="00FC75A1" w:rsidRPr="00F63986" w:rsidRDefault="00FC75A1" w:rsidP="00FC75A1">
            <w:pPr>
              <w:tabs>
                <w:tab w:val="left" w:pos="567"/>
              </w:tabs>
              <w:jc w:val="center"/>
              <w:rPr>
                <w:b/>
                <w:i/>
                <w:iCs/>
                <w:lang w:eastAsia="ru-RU"/>
              </w:rPr>
            </w:pPr>
            <w:r w:rsidRPr="00F63986">
              <w:rPr>
                <w:b/>
                <w:i/>
              </w:rPr>
              <w:t>Garantia pentru ofertă în cuantum 1% din valoarea ofertei fără TVA.</w:t>
            </w:r>
          </w:p>
        </w:tc>
        <w:tc>
          <w:tcPr>
            <w:tcW w:w="3563" w:type="dxa"/>
            <w:shd w:val="clear" w:color="auto" w:fill="auto"/>
          </w:tcPr>
          <w:p w14:paraId="5CF05A2A" w14:textId="77777777" w:rsidR="00FC75A1" w:rsidRPr="005B545E" w:rsidRDefault="00FC75A1" w:rsidP="00FC75A1">
            <w:pPr>
              <w:shd w:val="clear" w:color="auto" w:fill="FFFFFF" w:themeFill="background1"/>
              <w:tabs>
                <w:tab w:val="left" w:pos="612"/>
              </w:tabs>
              <w:jc w:val="center"/>
              <w:rPr>
                <w:b/>
                <w:i/>
              </w:rPr>
            </w:pPr>
            <w:r w:rsidRPr="005B545E">
              <w:rPr>
                <w:b/>
                <w:i/>
              </w:rPr>
              <w:t>Oferta va fi însoţită de o Garanţie pentru ofertă (emisă de o bancă comercială) în conformitate cu Anexa nr. 9 din Documentația standart sau Garanţia pentru ofertă prin transfer la contul autorităţii contractante, conform următoarelor date bancare: Beneficiarul plăţii:</w:t>
            </w:r>
          </w:p>
          <w:p w14:paraId="0BBFDAC6" w14:textId="77777777" w:rsidR="00FC75A1" w:rsidRDefault="00FC75A1" w:rsidP="00FC75A1">
            <w:pPr>
              <w:shd w:val="clear" w:color="auto" w:fill="FFFFFF" w:themeFill="background1"/>
              <w:tabs>
                <w:tab w:val="left" w:pos="612"/>
              </w:tabs>
              <w:jc w:val="center"/>
              <w:rPr>
                <w:b/>
                <w:i/>
              </w:rPr>
            </w:pPr>
            <w:r w:rsidRPr="005B545E">
              <w:rPr>
                <w:b/>
                <w:i/>
              </w:rPr>
              <w:t xml:space="preserve"> MF-TR Sud Comrat,</w:t>
            </w:r>
          </w:p>
          <w:p w14:paraId="5A38856A" w14:textId="77777777" w:rsidR="00FC75A1" w:rsidRPr="005B545E" w:rsidRDefault="00FC75A1" w:rsidP="00FC75A1">
            <w:pPr>
              <w:shd w:val="clear" w:color="auto" w:fill="FFFFFF" w:themeFill="background1"/>
              <w:tabs>
                <w:tab w:val="left" w:pos="612"/>
              </w:tabs>
              <w:jc w:val="center"/>
              <w:rPr>
                <w:b/>
                <w:i/>
              </w:rPr>
            </w:pPr>
            <w:r w:rsidRPr="005B545E">
              <w:rPr>
                <w:b/>
                <w:i/>
              </w:rPr>
              <w:t xml:space="preserve"> Primaria Leova </w:t>
            </w:r>
          </w:p>
          <w:p w14:paraId="45632925" w14:textId="77777777" w:rsidR="00FC75A1" w:rsidRPr="005B545E" w:rsidRDefault="00FC75A1" w:rsidP="00FC75A1">
            <w:pPr>
              <w:shd w:val="clear" w:color="auto" w:fill="FFFFFF" w:themeFill="background1"/>
              <w:tabs>
                <w:tab w:val="left" w:pos="612"/>
              </w:tabs>
              <w:jc w:val="center"/>
              <w:rPr>
                <w:b/>
                <w:i/>
              </w:rPr>
            </w:pPr>
            <w:r w:rsidRPr="005B545E">
              <w:rPr>
                <w:b/>
                <w:i/>
              </w:rPr>
              <w:t>Codul fiscal: 1007601004135 Contul de decontare:</w:t>
            </w:r>
          </w:p>
          <w:p w14:paraId="082E5107" w14:textId="77777777" w:rsidR="00FC75A1" w:rsidRDefault="00FC75A1" w:rsidP="00FC75A1">
            <w:pPr>
              <w:shd w:val="clear" w:color="auto" w:fill="FFFFFF" w:themeFill="background1"/>
              <w:tabs>
                <w:tab w:val="left" w:pos="612"/>
              </w:tabs>
              <w:jc w:val="center"/>
              <w:rPr>
                <w:rFonts w:eastAsia="SimSun"/>
                <w:b/>
                <w:i/>
                <w:color w:val="000000"/>
                <w:sz w:val="20"/>
                <w:szCs w:val="20"/>
              </w:rPr>
            </w:pPr>
            <w:r w:rsidRPr="005B545E">
              <w:rPr>
                <w:b/>
                <w:i/>
              </w:rPr>
              <w:t>MD71TRPCDC518410A00709AA Contul trezorerial: TREZMD2X Contul bancar: MD71TRPCDC518410A00709AA</w:t>
            </w:r>
          </w:p>
        </w:tc>
        <w:tc>
          <w:tcPr>
            <w:tcW w:w="1621" w:type="dxa"/>
            <w:shd w:val="clear" w:color="auto" w:fill="auto"/>
          </w:tcPr>
          <w:p w14:paraId="73E73230" w14:textId="77777777" w:rsidR="00FC75A1" w:rsidRDefault="00FC75A1" w:rsidP="00FC75A1">
            <w:pPr>
              <w:jc w:val="center"/>
              <w:rPr>
                <w:b/>
                <w:i/>
                <w:sz w:val="20"/>
                <w:szCs w:val="20"/>
              </w:rPr>
            </w:pPr>
            <w:r>
              <w:rPr>
                <w:rFonts w:eastAsia="SimSun"/>
                <w:b/>
                <w:i/>
                <w:color w:val="000000"/>
                <w:sz w:val="20"/>
                <w:szCs w:val="20"/>
                <w:lang w:bidi="ar"/>
              </w:rPr>
              <w:t>Obligatoriu</w:t>
            </w:r>
          </w:p>
          <w:p w14:paraId="077D4192" w14:textId="77777777" w:rsidR="00FC75A1" w:rsidRDefault="00FC75A1" w:rsidP="00FC75A1">
            <w:pPr>
              <w:jc w:val="center"/>
              <w:rPr>
                <w:b/>
                <w:i/>
                <w:sz w:val="20"/>
                <w:szCs w:val="20"/>
              </w:rPr>
            </w:pPr>
            <w:r>
              <w:rPr>
                <w:rFonts w:eastAsia="SimSun"/>
                <w:b/>
                <w:i/>
                <w:color w:val="000000"/>
                <w:sz w:val="20"/>
                <w:szCs w:val="20"/>
                <w:lang w:bidi="ar"/>
              </w:rPr>
              <w:t>(se va prezenta la</w:t>
            </w:r>
          </w:p>
          <w:p w14:paraId="6B492154" w14:textId="77777777" w:rsidR="00FC75A1" w:rsidRDefault="00FC75A1" w:rsidP="00FC75A1">
            <w:pPr>
              <w:jc w:val="center"/>
              <w:rPr>
                <w:b/>
                <w:i/>
                <w:sz w:val="20"/>
                <w:szCs w:val="20"/>
              </w:rPr>
            </w:pPr>
            <w:r>
              <w:rPr>
                <w:rFonts w:eastAsia="SimSun"/>
                <w:b/>
                <w:i/>
                <w:color w:val="000000"/>
                <w:sz w:val="20"/>
                <w:szCs w:val="20"/>
                <w:lang w:bidi="ar"/>
              </w:rPr>
              <w:t>depunerea ofertei</w:t>
            </w:r>
          </w:p>
          <w:p w14:paraId="6F90828F" w14:textId="77777777" w:rsidR="00FC75A1" w:rsidRDefault="00FC75A1" w:rsidP="00FC75A1">
            <w:pPr>
              <w:jc w:val="center"/>
              <w:rPr>
                <w:b/>
                <w:i/>
                <w:sz w:val="20"/>
                <w:szCs w:val="20"/>
              </w:rPr>
            </w:pPr>
            <w:r>
              <w:rPr>
                <w:rFonts w:eastAsia="SimSun"/>
                <w:b/>
                <w:i/>
                <w:color w:val="000000"/>
                <w:sz w:val="20"/>
                <w:szCs w:val="20"/>
                <w:lang w:bidi="ar"/>
              </w:rPr>
              <w:t>de către toți</w:t>
            </w:r>
          </w:p>
          <w:p w14:paraId="15ED8949" w14:textId="77777777" w:rsidR="00FC75A1" w:rsidRDefault="00FC75A1" w:rsidP="00FC75A1">
            <w:pPr>
              <w:jc w:val="center"/>
              <w:rPr>
                <w:rFonts w:eastAsia="SimSun"/>
                <w:b/>
                <w:i/>
                <w:color w:val="000000"/>
                <w:sz w:val="20"/>
                <w:szCs w:val="20"/>
                <w:lang w:bidi="ar"/>
              </w:rPr>
            </w:pPr>
            <w:r>
              <w:rPr>
                <w:rFonts w:eastAsia="SimSun"/>
                <w:b/>
                <w:i/>
                <w:color w:val="000000"/>
                <w:sz w:val="20"/>
                <w:szCs w:val="20"/>
                <w:lang w:bidi="ar"/>
              </w:rPr>
              <w:t>ofertanții).</w:t>
            </w:r>
          </w:p>
        </w:tc>
      </w:tr>
      <w:tr w:rsidR="00FC75A1" w14:paraId="14276408" w14:textId="77777777" w:rsidTr="00FC75A1">
        <w:tc>
          <w:tcPr>
            <w:tcW w:w="576" w:type="dxa"/>
            <w:shd w:val="clear" w:color="auto" w:fill="auto"/>
          </w:tcPr>
          <w:p w14:paraId="415BD36A" w14:textId="77777777" w:rsidR="00FC75A1" w:rsidRDefault="00FC75A1" w:rsidP="00FC75A1">
            <w:pPr>
              <w:shd w:val="clear" w:color="auto" w:fill="FFFFFF" w:themeFill="background1"/>
              <w:tabs>
                <w:tab w:val="left" w:pos="612"/>
              </w:tabs>
              <w:spacing w:before="120" w:after="120"/>
              <w:rPr>
                <w:rFonts w:eastAsia="SimSun"/>
                <w:iCs/>
                <w:lang w:val="en-GB" w:eastAsia="ru-RU"/>
              </w:rPr>
            </w:pPr>
            <w:r>
              <w:rPr>
                <w:rFonts w:eastAsia="SimSun"/>
                <w:iCs/>
                <w:lang w:val="en-GB" w:eastAsia="ru-RU"/>
              </w:rPr>
              <w:t>37</w:t>
            </w:r>
          </w:p>
        </w:tc>
        <w:tc>
          <w:tcPr>
            <w:tcW w:w="3810" w:type="dxa"/>
            <w:tcBorders>
              <w:top w:val="single" w:sz="4" w:space="0" w:color="auto"/>
              <w:left w:val="single" w:sz="4" w:space="0" w:color="auto"/>
              <w:bottom w:val="single" w:sz="4" w:space="0" w:color="auto"/>
              <w:right w:val="single" w:sz="4" w:space="0" w:color="auto"/>
            </w:tcBorders>
          </w:tcPr>
          <w:p w14:paraId="7ACA52B6" w14:textId="77777777" w:rsidR="00FC75A1" w:rsidRPr="00F63986" w:rsidRDefault="00FC75A1" w:rsidP="00FC75A1">
            <w:pPr>
              <w:tabs>
                <w:tab w:val="left" w:pos="567"/>
              </w:tabs>
              <w:jc w:val="center"/>
              <w:rPr>
                <w:b/>
                <w:i/>
              </w:rPr>
            </w:pPr>
            <w:r>
              <w:rPr>
                <w:rFonts w:hint="eastAsia"/>
                <w:b/>
                <w:i/>
                <w:iCs/>
                <w:lang w:val="zh-CN" w:eastAsia="ru-RU"/>
              </w:rPr>
              <w:t>Garanția de bună execuție</w:t>
            </w:r>
            <w:r>
              <w:rPr>
                <w:rFonts w:hint="eastAsia"/>
                <w:b/>
                <w:i/>
                <w:iCs/>
                <w:lang w:eastAsia="ru-RU"/>
              </w:rPr>
              <w:t xml:space="preserve"> </w:t>
            </w:r>
            <w:r>
              <w:rPr>
                <w:b/>
                <w:i/>
                <w:iCs/>
                <w:lang w:eastAsia="ru-RU"/>
              </w:rPr>
              <w:t>– 5% din valoarea totală a contractului.</w:t>
            </w:r>
          </w:p>
        </w:tc>
        <w:tc>
          <w:tcPr>
            <w:tcW w:w="3563" w:type="dxa"/>
            <w:tcBorders>
              <w:top w:val="single" w:sz="4" w:space="0" w:color="auto"/>
              <w:left w:val="single" w:sz="4" w:space="0" w:color="auto"/>
              <w:bottom w:val="single" w:sz="4" w:space="0" w:color="auto"/>
              <w:right w:val="single" w:sz="4" w:space="0" w:color="auto"/>
            </w:tcBorders>
          </w:tcPr>
          <w:p w14:paraId="3ED3FBB7" w14:textId="77777777" w:rsidR="00FC75A1" w:rsidRDefault="00FC75A1" w:rsidP="00FC75A1">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rPr>
              <w:t>Oferta va fi însoțită de o Garanție de bună execuție (emisă de o bancă comercială) conform anexei nr.10 din Documentația standard sau Garanția prin transfer la contul</w:t>
            </w:r>
            <w:r>
              <w:rPr>
                <w:rFonts w:eastAsia="SimSun"/>
                <w:b/>
                <w:i/>
                <w:iCs/>
                <w:sz w:val="20"/>
                <w:szCs w:val="20"/>
                <w:lang w:eastAsia="ru-RU"/>
              </w:rPr>
              <w:t xml:space="preserve"> autorităţii contractante, conform următoarelor date bancare: </w:t>
            </w:r>
          </w:p>
          <w:p w14:paraId="656C6F06" w14:textId="77777777" w:rsidR="00FC75A1" w:rsidRDefault="00FC75A1" w:rsidP="00FC75A1">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Beneficiarul plăţii:</w:t>
            </w:r>
          </w:p>
          <w:p w14:paraId="0BEC2754" w14:textId="77777777" w:rsidR="00FC75A1" w:rsidRDefault="00FC75A1" w:rsidP="00FC75A1">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 xml:space="preserve">MF-TR Sud Comrat, </w:t>
            </w:r>
          </w:p>
          <w:p w14:paraId="7DAD7570" w14:textId="77777777" w:rsidR="00FC75A1" w:rsidRDefault="00FC75A1" w:rsidP="00FC75A1">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Primaria Leova</w:t>
            </w:r>
          </w:p>
          <w:p w14:paraId="027F452C" w14:textId="77777777" w:rsidR="00FC75A1" w:rsidRDefault="00FC75A1" w:rsidP="00FC75A1">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Codul fiscal: 1007601004135</w:t>
            </w:r>
          </w:p>
          <w:p w14:paraId="678D69A5" w14:textId="77777777" w:rsidR="00FC75A1" w:rsidRDefault="00FC75A1" w:rsidP="00FC75A1">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Contul de decontare: MD71TRPCDC518410A00709AA</w:t>
            </w:r>
          </w:p>
          <w:p w14:paraId="371AD5C8" w14:textId="77777777" w:rsidR="00FC75A1" w:rsidRDefault="00FC75A1" w:rsidP="00FC75A1">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 xml:space="preserve">Contul trezorerial: TREZMD2X </w:t>
            </w:r>
          </w:p>
          <w:p w14:paraId="1B882749" w14:textId="77777777" w:rsidR="00FC75A1" w:rsidRPr="005B545E" w:rsidRDefault="00FC75A1" w:rsidP="00FC75A1">
            <w:pPr>
              <w:shd w:val="clear" w:color="auto" w:fill="FFFFFF" w:themeFill="background1"/>
              <w:tabs>
                <w:tab w:val="left" w:pos="612"/>
              </w:tabs>
              <w:jc w:val="center"/>
              <w:rPr>
                <w:b/>
                <w:i/>
              </w:rPr>
            </w:pPr>
            <w:r>
              <w:rPr>
                <w:rFonts w:eastAsia="SimSun"/>
                <w:b/>
                <w:i/>
                <w:iCs/>
                <w:sz w:val="20"/>
                <w:szCs w:val="20"/>
                <w:lang w:eastAsia="ru-RU"/>
              </w:rPr>
              <w:t>Contul bancar: MD71TRPCDC518410A00709AA</w:t>
            </w:r>
          </w:p>
        </w:tc>
        <w:tc>
          <w:tcPr>
            <w:tcW w:w="1621" w:type="dxa"/>
            <w:tcBorders>
              <w:top w:val="single" w:sz="4" w:space="0" w:color="auto"/>
              <w:left w:val="single" w:sz="4" w:space="0" w:color="auto"/>
              <w:bottom w:val="single" w:sz="4" w:space="0" w:color="auto"/>
              <w:right w:val="single" w:sz="4" w:space="0" w:color="auto"/>
            </w:tcBorders>
          </w:tcPr>
          <w:p w14:paraId="5157D5E3" w14:textId="77777777" w:rsidR="00FC75A1" w:rsidRDefault="00FC75A1" w:rsidP="00FC75A1">
            <w:pPr>
              <w:jc w:val="center"/>
              <w:rPr>
                <w:b/>
                <w:i/>
                <w:sz w:val="20"/>
                <w:szCs w:val="20"/>
              </w:rPr>
            </w:pPr>
            <w:r>
              <w:rPr>
                <w:rFonts w:eastAsia="SimSun"/>
                <w:b/>
                <w:i/>
                <w:color w:val="000000"/>
                <w:sz w:val="20"/>
                <w:szCs w:val="20"/>
                <w:lang w:bidi="ar"/>
              </w:rPr>
              <w:t>Obligatoriu</w:t>
            </w:r>
          </w:p>
          <w:p w14:paraId="31B55269" w14:textId="77777777" w:rsidR="00FC75A1" w:rsidRDefault="00FC75A1" w:rsidP="00FC75A1">
            <w:pPr>
              <w:jc w:val="center"/>
              <w:rPr>
                <w:rFonts w:eastAsia="SimSun"/>
                <w:b/>
                <w:i/>
                <w:color w:val="000000"/>
                <w:sz w:val="20"/>
                <w:szCs w:val="20"/>
                <w:lang w:bidi="ar"/>
              </w:rPr>
            </w:pPr>
            <w:r>
              <w:rPr>
                <w:rFonts w:eastAsia="SimSun"/>
                <w:b/>
                <w:i/>
                <w:color w:val="000000"/>
                <w:sz w:val="20"/>
                <w:szCs w:val="20"/>
                <w:lang w:bidi="ar"/>
              </w:rPr>
              <w:t>(se va prezenta de ofertantul cîștigător).</w:t>
            </w:r>
          </w:p>
        </w:tc>
      </w:tr>
    </w:tbl>
    <w:p w14:paraId="4635513C" w14:textId="77777777" w:rsidR="00FC75A1" w:rsidRPr="005B545E" w:rsidRDefault="00FC75A1" w:rsidP="00E26F27">
      <w:pPr>
        <w:numPr>
          <w:ilvl w:val="0"/>
          <w:numId w:val="19"/>
        </w:numPr>
        <w:shd w:val="clear" w:color="auto" w:fill="FFFFFF" w:themeFill="background1"/>
        <w:tabs>
          <w:tab w:val="right" w:pos="426"/>
        </w:tabs>
        <w:spacing w:before="120"/>
        <w:ind w:left="360"/>
        <w:jc w:val="both"/>
        <w:rPr>
          <w:b/>
          <w:sz w:val="22"/>
          <w:szCs w:val="22"/>
          <w:lang w:eastAsia="ru-RU"/>
        </w:rPr>
      </w:pPr>
      <w:r w:rsidRPr="005B545E">
        <w:rPr>
          <w:b/>
          <w:i/>
          <w:sz w:val="22"/>
          <w:szCs w:val="22"/>
          <w:lang w:eastAsia="ru-RU"/>
        </w:rPr>
        <w:t xml:space="preserve">În atenția participanților la procedura de achiziție publică: </w:t>
      </w:r>
      <w:r w:rsidRPr="005B545E">
        <w:rPr>
          <w:b/>
          <w:i/>
          <w:color w:val="FF0000"/>
          <w:sz w:val="22"/>
          <w:szCs w:val="22"/>
          <w:lang w:eastAsia="ru-RU"/>
        </w:rPr>
        <w:t xml:space="preserve">Toate actele enumerate în </w:t>
      </w:r>
      <w:r w:rsidRPr="005B545E">
        <w:rPr>
          <w:b/>
          <w:i/>
          <w:sz w:val="22"/>
          <w:szCs w:val="22"/>
          <w:lang w:eastAsia="ru-RU"/>
        </w:rPr>
        <w:t xml:space="preserve">pct.16 </w:t>
      </w:r>
      <w:r w:rsidRPr="005B545E">
        <w:rPr>
          <w:b/>
          <w:i/>
          <w:color w:val="FF0000"/>
          <w:sz w:val="22"/>
          <w:szCs w:val="22"/>
          <w:lang w:eastAsia="ru-RU"/>
        </w:rPr>
        <w:t xml:space="preserve">din prezentul </w:t>
      </w:r>
      <w:r w:rsidRPr="005B545E">
        <w:rPr>
          <w:b/>
          <w:i/>
          <w:sz w:val="22"/>
          <w:szCs w:val="22"/>
          <w:lang w:eastAsia="ru-RU"/>
        </w:rPr>
        <w:t xml:space="preserve">Anunț de participare </w:t>
      </w:r>
      <w:r w:rsidRPr="005B545E">
        <w:rPr>
          <w:b/>
          <w:i/>
          <w:color w:val="FF0000"/>
          <w:sz w:val="22"/>
          <w:szCs w:val="22"/>
          <w:lang w:eastAsia="ru-RU"/>
        </w:rPr>
        <w:t>se completează și se prezintă fără nici o modificare sau abatere de la formulare, spațiile goale fiind completate cu informația solicitată. Completarea defectuoasă a formularelor poate atrage respingerea ofertelor.</w:t>
      </w:r>
    </w:p>
    <w:p w14:paraId="067A4BD5" w14:textId="77777777" w:rsidR="00FC75A1" w:rsidRPr="005B545E" w:rsidRDefault="00FC75A1" w:rsidP="00FC75A1">
      <w:pPr>
        <w:shd w:val="clear" w:color="auto" w:fill="FFFFFF" w:themeFill="background1"/>
        <w:tabs>
          <w:tab w:val="right" w:pos="426"/>
        </w:tabs>
        <w:ind w:left="360"/>
        <w:jc w:val="both"/>
        <w:rPr>
          <w:b/>
          <w:color w:val="FF0000"/>
          <w:sz w:val="22"/>
          <w:szCs w:val="22"/>
          <w:lang w:eastAsia="ru-RU"/>
        </w:rPr>
      </w:pPr>
      <w:r w:rsidRPr="005B545E">
        <w:rPr>
          <w:b/>
          <w:i/>
          <w:color w:val="FF0000"/>
          <w:sz w:val="22"/>
          <w:szCs w:val="22"/>
          <w:lang w:eastAsia="ru-RU"/>
        </w:rPr>
        <w:t xml:space="preserve">Suplimentar, Vă informăm că, neprezentarea a unui sau mai multor acte solicitate în pct.16 din prezentul </w:t>
      </w:r>
      <w:r w:rsidRPr="005B545E">
        <w:rPr>
          <w:b/>
          <w:i/>
          <w:sz w:val="22"/>
          <w:szCs w:val="22"/>
          <w:lang w:eastAsia="ru-RU"/>
        </w:rPr>
        <w:t>Anunț de participare</w:t>
      </w:r>
      <w:r w:rsidRPr="005B545E">
        <w:rPr>
          <w:b/>
          <w:sz w:val="22"/>
          <w:szCs w:val="22"/>
          <w:lang w:eastAsia="ru-RU"/>
        </w:rPr>
        <w:t xml:space="preserve"> </w:t>
      </w:r>
      <w:r w:rsidRPr="005B545E">
        <w:rPr>
          <w:b/>
          <w:color w:val="FF0000"/>
          <w:sz w:val="22"/>
          <w:szCs w:val="22"/>
          <w:lang w:eastAsia="ru-RU"/>
        </w:rPr>
        <w:t xml:space="preserve">– </w:t>
      </w:r>
      <w:r w:rsidRPr="005B545E">
        <w:rPr>
          <w:b/>
          <w:i/>
          <w:color w:val="FF0000"/>
          <w:sz w:val="22"/>
          <w:szCs w:val="22"/>
          <w:lang w:eastAsia="ru-RU"/>
        </w:rPr>
        <w:t>va atrage respingerea ofertei</w:t>
      </w:r>
      <w:r w:rsidRPr="005B545E">
        <w:rPr>
          <w:b/>
          <w:color w:val="FF0000"/>
          <w:sz w:val="22"/>
          <w:szCs w:val="22"/>
          <w:lang w:eastAsia="ru-RU"/>
        </w:rPr>
        <w:t>.</w:t>
      </w:r>
    </w:p>
    <w:p w14:paraId="1CBBE679" w14:textId="77777777" w:rsidR="00FC75A1" w:rsidRPr="005B545E" w:rsidRDefault="00FC75A1" w:rsidP="00E26F27">
      <w:pPr>
        <w:numPr>
          <w:ilvl w:val="0"/>
          <w:numId w:val="19"/>
        </w:numPr>
        <w:shd w:val="clear" w:color="auto" w:fill="FFFFFF" w:themeFill="background1"/>
        <w:tabs>
          <w:tab w:val="right" w:pos="426"/>
        </w:tabs>
        <w:spacing w:before="120"/>
        <w:ind w:left="360"/>
        <w:jc w:val="both"/>
        <w:rPr>
          <w:b/>
          <w:i/>
          <w:color w:val="FF0000"/>
          <w:sz w:val="22"/>
          <w:szCs w:val="22"/>
          <w:lang w:eastAsia="ru-RU"/>
        </w:rPr>
      </w:pPr>
      <w:r w:rsidRPr="005B545E">
        <w:rPr>
          <w:b/>
          <w:sz w:val="22"/>
          <w:szCs w:val="22"/>
          <w:lang w:eastAsia="ru-RU"/>
        </w:rPr>
        <w:t xml:space="preserve">Garanția pentru ofertă – </w:t>
      </w:r>
      <w:r w:rsidRPr="005B545E">
        <w:rPr>
          <w:b/>
          <w:i/>
          <w:color w:val="FF0000"/>
          <w:sz w:val="22"/>
          <w:szCs w:val="22"/>
          <w:u w:val="single"/>
        </w:rPr>
        <w:t>1% din valoarea ofertei fără TVA sau scrisoare de garanţie bancară (În conformitate cu Anexa nr.9 din Documentația standart)</w:t>
      </w:r>
      <w:r w:rsidRPr="005B545E">
        <w:rPr>
          <w:b/>
          <w:i/>
          <w:color w:val="FF0000"/>
          <w:sz w:val="22"/>
          <w:szCs w:val="22"/>
          <w:u w:val="single"/>
          <w:lang w:eastAsia="ru-RU"/>
        </w:rPr>
        <w:t>.</w:t>
      </w:r>
    </w:p>
    <w:p w14:paraId="6F857D5B" w14:textId="77777777" w:rsidR="00FC75A1" w:rsidRPr="005B545E" w:rsidRDefault="00FC75A1" w:rsidP="00E26F27">
      <w:pPr>
        <w:numPr>
          <w:ilvl w:val="0"/>
          <w:numId w:val="19"/>
        </w:numPr>
        <w:shd w:val="clear" w:color="auto" w:fill="FFFFFF" w:themeFill="background1"/>
        <w:tabs>
          <w:tab w:val="right" w:pos="426"/>
        </w:tabs>
        <w:spacing w:before="120"/>
        <w:ind w:left="360"/>
        <w:jc w:val="both"/>
        <w:rPr>
          <w:b/>
          <w:color w:val="FF0000"/>
          <w:sz w:val="22"/>
          <w:szCs w:val="22"/>
          <w:lang w:eastAsia="ru-RU"/>
        </w:rPr>
      </w:pPr>
      <w:r w:rsidRPr="005B545E">
        <w:rPr>
          <w:b/>
          <w:sz w:val="22"/>
          <w:szCs w:val="22"/>
          <w:lang w:eastAsia="ru-RU"/>
        </w:rPr>
        <w:t xml:space="preserve">Termenul de garanție a lucrărilor sau serviciilor de proiectare și de lucrări - </w:t>
      </w:r>
      <w:r w:rsidRPr="005B545E">
        <w:rPr>
          <w:sz w:val="22"/>
          <w:szCs w:val="22"/>
          <w:u w:val="single"/>
          <w:lang w:eastAsia="ru-RU"/>
        </w:rPr>
        <w:t>minim 5</w:t>
      </w:r>
      <w:r w:rsidRPr="005B545E">
        <w:rPr>
          <w:sz w:val="22"/>
          <w:szCs w:val="22"/>
          <w:u w:val="single"/>
          <w:lang w:val="zh-CN" w:eastAsia="ru-RU"/>
        </w:rPr>
        <w:t xml:space="preserve"> an</w:t>
      </w:r>
      <w:r w:rsidRPr="005B545E">
        <w:rPr>
          <w:sz w:val="22"/>
          <w:szCs w:val="22"/>
          <w:u w:val="single"/>
          <w:lang w:eastAsia="ru-RU"/>
        </w:rPr>
        <w:t>i</w:t>
      </w:r>
      <w:r w:rsidRPr="005B545E">
        <w:rPr>
          <w:sz w:val="22"/>
          <w:szCs w:val="22"/>
          <w:u w:val="single"/>
          <w:lang w:val="zh-CN" w:eastAsia="ru-RU"/>
        </w:rPr>
        <w:t xml:space="preserve"> de la data recepției a terminării lucrărilor</w:t>
      </w:r>
      <w:r w:rsidRPr="005B545E">
        <w:rPr>
          <w:b/>
          <w:sz w:val="22"/>
          <w:szCs w:val="22"/>
          <w:lang w:eastAsia="ru-RU"/>
        </w:rPr>
        <w:t xml:space="preserve">. </w:t>
      </w:r>
      <w:r w:rsidRPr="005B545E">
        <w:rPr>
          <w:b/>
          <w:color w:val="FF0000"/>
          <w:sz w:val="22"/>
          <w:szCs w:val="22"/>
          <w:lang w:eastAsia="ru-RU"/>
        </w:rPr>
        <w:t>(Prezentarea declarației pe proprie răspundere - Obligatoriu).</w:t>
      </w:r>
    </w:p>
    <w:p w14:paraId="6F26FE3F" w14:textId="77777777" w:rsidR="00FC75A1" w:rsidRPr="005B545E" w:rsidRDefault="00FC75A1" w:rsidP="00E26F27">
      <w:pPr>
        <w:numPr>
          <w:ilvl w:val="0"/>
          <w:numId w:val="19"/>
        </w:numPr>
        <w:shd w:val="clear" w:color="auto" w:fill="FFFFFF" w:themeFill="background1"/>
        <w:tabs>
          <w:tab w:val="right" w:pos="426"/>
        </w:tabs>
        <w:spacing w:before="120"/>
        <w:ind w:left="360"/>
        <w:jc w:val="both"/>
        <w:rPr>
          <w:b/>
          <w:sz w:val="22"/>
          <w:szCs w:val="22"/>
          <w:lang w:eastAsia="ru-RU"/>
        </w:rPr>
      </w:pPr>
      <w:r w:rsidRPr="005B545E">
        <w:rPr>
          <w:b/>
          <w:sz w:val="22"/>
          <w:szCs w:val="22"/>
          <w:lang w:eastAsia="ru-RU"/>
        </w:rPr>
        <w:lastRenderedPageBreak/>
        <w:t xml:space="preserve">Garanția de bună execuție a contractului </w:t>
      </w:r>
      <w:r w:rsidRPr="005B545E">
        <w:rPr>
          <w:b/>
          <w:i/>
          <w:color w:val="FF0000"/>
          <w:sz w:val="22"/>
          <w:szCs w:val="22"/>
          <w:lang w:eastAsia="ru-RU"/>
        </w:rPr>
        <w:t>–</w:t>
      </w:r>
      <w:r w:rsidRPr="005B545E">
        <w:rPr>
          <w:b/>
          <w:i/>
          <w:color w:val="FF0000"/>
          <w:sz w:val="22"/>
          <w:szCs w:val="22"/>
          <w:lang w:val="en-GB" w:eastAsia="ru-RU"/>
        </w:rPr>
        <w:t xml:space="preserve"> </w:t>
      </w:r>
      <w:r>
        <w:rPr>
          <w:b/>
          <w:i/>
          <w:color w:val="FF0000"/>
          <w:sz w:val="22"/>
          <w:szCs w:val="22"/>
          <w:u w:val="single"/>
        </w:rPr>
        <w:t xml:space="preserve">5 </w:t>
      </w:r>
      <w:r w:rsidRPr="005B545E">
        <w:rPr>
          <w:b/>
          <w:i/>
          <w:color w:val="FF0000"/>
          <w:sz w:val="22"/>
          <w:szCs w:val="22"/>
          <w:u w:val="single"/>
        </w:rPr>
        <w:t xml:space="preserve">% din valoarea </w:t>
      </w:r>
      <w:r>
        <w:rPr>
          <w:b/>
          <w:i/>
          <w:color w:val="FF0000"/>
          <w:sz w:val="22"/>
          <w:szCs w:val="22"/>
          <w:u w:val="single"/>
        </w:rPr>
        <w:t>totală a contractului</w:t>
      </w:r>
      <w:r w:rsidRPr="005B545E">
        <w:rPr>
          <w:b/>
          <w:i/>
          <w:color w:val="FF0000"/>
          <w:sz w:val="22"/>
          <w:szCs w:val="22"/>
          <w:u w:val="single"/>
        </w:rPr>
        <w:t xml:space="preserve"> </w:t>
      </w:r>
      <w:r>
        <w:rPr>
          <w:b/>
          <w:i/>
          <w:color w:val="FF0000"/>
          <w:sz w:val="22"/>
          <w:szCs w:val="22"/>
          <w:u w:val="single"/>
        </w:rPr>
        <w:t xml:space="preserve">prin transfer la contul autorității contractante </w:t>
      </w:r>
      <w:r w:rsidRPr="005B545E">
        <w:rPr>
          <w:b/>
          <w:i/>
          <w:color w:val="FF0000"/>
          <w:sz w:val="22"/>
          <w:szCs w:val="22"/>
          <w:u w:val="single"/>
        </w:rPr>
        <w:t>sau scrisoare de garanţie bancară (În conformitate cu Anexa nr.9 din Documentația standart)</w:t>
      </w:r>
      <w:r w:rsidRPr="005B545E">
        <w:rPr>
          <w:b/>
          <w:i/>
          <w:color w:val="FF0000"/>
          <w:sz w:val="22"/>
          <w:szCs w:val="22"/>
          <w:lang w:eastAsia="ru-RU"/>
        </w:rPr>
        <w:t>.</w:t>
      </w:r>
    </w:p>
    <w:p w14:paraId="45F4B032" w14:textId="77777777" w:rsidR="00FC75A1" w:rsidRPr="005B545E" w:rsidRDefault="00FC75A1" w:rsidP="00E26F27">
      <w:pPr>
        <w:numPr>
          <w:ilvl w:val="0"/>
          <w:numId w:val="19"/>
        </w:numPr>
        <w:shd w:val="clear" w:color="auto" w:fill="FFFFFF" w:themeFill="background1"/>
        <w:tabs>
          <w:tab w:val="right" w:pos="426"/>
        </w:tabs>
        <w:spacing w:before="120"/>
        <w:ind w:left="360"/>
        <w:jc w:val="both"/>
        <w:rPr>
          <w:b/>
          <w:sz w:val="22"/>
          <w:szCs w:val="22"/>
          <w:lang w:eastAsia="ru-RU"/>
        </w:rPr>
      </w:pPr>
      <w:r w:rsidRPr="005B545E">
        <w:rPr>
          <w:b/>
          <w:sz w:val="22"/>
          <w:szCs w:val="22"/>
          <w:lang w:eastAsia="ru-RU"/>
        </w:rPr>
        <w:t xml:space="preserve">Motivul recurgerii la procedura accelerată (în cazul licitației deschise, restrânse și a procedurii negociate), după caz - </w:t>
      </w:r>
      <w:r w:rsidRPr="005B545E">
        <w:rPr>
          <w:b/>
          <w:i/>
          <w:color w:val="FF0000"/>
          <w:sz w:val="22"/>
          <w:szCs w:val="22"/>
          <w:u w:val="single"/>
          <w:lang w:eastAsia="ru-RU"/>
        </w:rPr>
        <w:t>N</w:t>
      </w:r>
      <w:r w:rsidRPr="005B545E">
        <w:rPr>
          <w:b/>
          <w:i/>
          <w:color w:val="FF0000"/>
          <w:sz w:val="22"/>
          <w:szCs w:val="22"/>
          <w:u w:val="single"/>
          <w:lang w:val="zh-CN" w:eastAsia="ru-RU"/>
        </w:rPr>
        <w:t>u se aplică</w:t>
      </w:r>
      <w:r w:rsidRPr="005B545E">
        <w:rPr>
          <w:b/>
          <w:sz w:val="22"/>
          <w:szCs w:val="22"/>
          <w:lang w:eastAsia="ru-RU"/>
        </w:rPr>
        <w:t>.</w:t>
      </w:r>
    </w:p>
    <w:p w14:paraId="57184B00" w14:textId="77777777" w:rsidR="00FC75A1" w:rsidRPr="005B545E" w:rsidRDefault="00FC75A1" w:rsidP="00E26F27">
      <w:pPr>
        <w:numPr>
          <w:ilvl w:val="0"/>
          <w:numId w:val="19"/>
        </w:numPr>
        <w:shd w:val="clear" w:color="auto" w:fill="FFFFFF" w:themeFill="background1"/>
        <w:tabs>
          <w:tab w:val="right" w:pos="426"/>
        </w:tabs>
        <w:spacing w:before="120"/>
        <w:ind w:left="360"/>
        <w:jc w:val="both"/>
        <w:rPr>
          <w:b/>
          <w:sz w:val="22"/>
          <w:szCs w:val="22"/>
          <w:lang w:eastAsia="ru-RU"/>
        </w:rPr>
      </w:pPr>
      <w:r w:rsidRPr="005B545E">
        <w:rPr>
          <w:b/>
          <w:sz w:val="22"/>
          <w:szCs w:val="22"/>
          <w:lang w:eastAsia="ru-RU"/>
        </w:rPr>
        <w:t xml:space="preserve">Tehnici și instrumente specifice de atribuire (dacă este cazul specificați dacă se va utiliza acordul-cadru, sistemul dinamic de achiziție sau licitația electronică): </w:t>
      </w:r>
      <w:r w:rsidRPr="005B545E">
        <w:rPr>
          <w:b/>
          <w:i/>
          <w:color w:val="FF0000"/>
          <w:sz w:val="22"/>
          <w:szCs w:val="22"/>
          <w:u w:val="single"/>
          <w:lang w:eastAsia="ru-RU"/>
        </w:rPr>
        <w:t>N</w:t>
      </w:r>
      <w:r w:rsidRPr="005B545E">
        <w:rPr>
          <w:b/>
          <w:i/>
          <w:color w:val="FF0000"/>
          <w:sz w:val="22"/>
          <w:szCs w:val="22"/>
          <w:u w:val="single"/>
          <w:lang w:val="zh-CN" w:eastAsia="ru-RU"/>
        </w:rPr>
        <w:t>u se aplică</w:t>
      </w:r>
      <w:r w:rsidRPr="005B545E">
        <w:rPr>
          <w:sz w:val="22"/>
          <w:szCs w:val="22"/>
          <w:u w:val="single"/>
          <w:lang w:eastAsia="ru-RU"/>
        </w:rPr>
        <w:t>.</w:t>
      </w:r>
    </w:p>
    <w:p w14:paraId="5A021ADC" w14:textId="77777777" w:rsidR="00FC75A1" w:rsidRPr="005B545E" w:rsidRDefault="00FC75A1" w:rsidP="00E26F27">
      <w:pPr>
        <w:numPr>
          <w:ilvl w:val="0"/>
          <w:numId w:val="19"/>
        </w:numPr>
        <w:tabs>
          <w:tab w:val="right" w:pos="426"/>
        </w:tabs>
        <w:spacing w:before="120"/>
        <w:ind w:left="0" w:firstLine="0"/>
        <w:jc w:val="both"/>
        <w:rPr>
          <w:b/>
          <w:sz w:val="22"/>
          <w:szCs w:val="22"/>
          <w:lang w:eastAsia="ru-RU"/>
        </w:rPr>
      </w:pPr>
      <w:r w:rsidRPr="005B545E">
        <w:rPr>
          <w:b/>
          <w:sz w:val="22"/>
          <w:szCs w:val="22"/>
          <w:lang w:eastAsia="ru-RU"/>
        </w:rPr>
        <w:t xml:space="preserve">Condiții speciale de care depinde îndeplinirea contractului:   </w:t>
      </w:r>
      <w:r w:rsidRPr="005B545E">
        <w:rPr>
          <w:b/>
          <w:i/>
          <w:color w:val="FF0000"/>
          <w:sz w:val="22"/>
          <w:szCs w:val="22"/>
          <w:u w:val="single"/>
          <w:lang w:val="zh-CN" w:eastAsia="ru-RU"/>
        </w:rPr>
        <w:t>Nu se aplică</w:t>
      </w:r>
      <w:r w:rsidRPr="005B545E">
        <w:rPr>
          <w:sz w:val="22"/>
          <w:szCs w:val="22"/>
          <w:u w:val="single"/>
          <w:lang w:eastAsia="ru-RU"/>
        </w:rPr>
        <w:t>.</w:t>
      </w:r>
      <w:r w:rsidRPr="005B545E">
        <w:rPr>
          <w:b/>
          <w:sz w:val="22"/>
          <w:szCs w:val="22"/>
          <w:lang w:eastAsia="ru-RU"/>
        </w:rPr>
        <w:t xml:space="preserve">                                                                       </w:t>
      </w:r>
    </w:p>
    <w:p w14:paraId="1DCD5E4A" w14:textId="77777777" w:rsidR="00FC75A1" w:rsidRPr="005B545E" w:rsidRDefault="00FC75A1" w:rsidP="00E26F27">
      <w:pPr>
        <w:numPr>
          <w:ilvl w:val="0"/>
          <w:numId w:val="19"/>
        </w:numPr>
        <w:tabs>
          <w:tab w:val="right" w:pos="426"/>
        </w:tabs>
        <w:spacing w:before="120"/>
        <w:ind w:left="0" w:firstLine="0"/>
        <w:rPr>
          <w:b/>
          <w:sz w:val="22"/>
          <w:szCs w:val="22"/>
          <w:lang w:eastAsia="ru-RU"/>
        </w:rPr>
      </w:pPr>
      <w:bookmarkStart w:id="45" w:name="_Hlk71621175"/>
      <w:r w:rsidRPr="005B545E">
        <w:rPr>
          <w:b/>
          <w:sz w:val="22"/>
          <w:szCs w:val="22"/>
          <w:lang w:eastAsia="ru-RU"/>
        </w:rPr>
        <w:t>Ofertele se prezintă în valută</w:t>
      </w:r>
      <w:bookmarkEnd w:id="45"/>
      <w:r w:rsidRPr="005B545E">
        <w:rPr>
          <w:b/>
          <w:sz w:val="22"/>
          <w:szCs w:val="22"/>
          <w:lang w:eastAsia="ru-RU"/>
        </w:rPr>
        <w:t xml:space="preserve">  </w:t>
      </w:r>
      <w:r w:rsidRPr="005B545E">
        <w:rPr>
          <w:b/>
          <w:i/>
          <w:color w:val="FF0000"/>
          <w:sz w:val="22"/>
          <w:szCs w:val="22"/>
          <w:u w:val="single"/>
          <w:lang w:eastAsia="ru-RU"/>
        </w:rPr>
        <w:t xml:space="preserve">-  </w:t>
      </w:r>
      <w:r w:rsidRPr="005B545E">
        <w:rPr>
          <w:b/>
          <w:bCs/>
          <w:i/>
          <w:color w:val="FF0000"/>
          <w:sz w:val="22"/>
          <w:szCs w:val="22"/>
          <w:u w:val="single"/>
          <w:lang w:eastAsia="ru-RU"/>
        </w:rPr>
        <w:t>MDL.</w:t>
      </w:r>
    </w:p>
    <w:p w14:paraId="6AA6F3BA" w14:textId="77777777" w:rsidR="00FC75A1" w:rsidRPr="005B545E" w:rsidRDefault="00FC75A1" w:rsidP="00E26F27">
      <w:pPr>
        <w:numPr>
          <w:ilvl w:val="0"/>
          <w:numId w:val="19"/>
        </w:numPr>
        <w:tabs>
          <w:tab w:val="right" w:pos="426"/>
        </w:tabs>
        <w:spacing w:before="120"/>
        <w:ind w:left="0" w:firstLine="0"/>
        <w:rPr>
          <w:b/>
          <w:sz w:val="22"/>
          <w:szCs w:val="22"/>
          <w:lang w:eastAsia="ru-RU"/>
        </w:rPr>
      </w:pPr>
      <w:r w:rsidRPr="005B545E">
        <w:rPr>
          <w:b/>
          <w:sz w:val="22"/>
          <w:szCs w:val="22"/>
          <w:lang w:eastAsia="ru-RU"/>
        </w:rPr>
        <w:t>Criteriul de evaluare aplicat pentru atribuirea contractului:</w:t>
      </w:r>
      <w:r w:rsidRPr="005B545E">
        <w:rPr>
          <w:b/>
          <w:sz w:val="22"/>
          <w:szCs w:val="22"/>
          <w:lang w:val="zh-CN" w:eastAsia="ru-RU"/>
        </w:rPr>
        <w:t xml:space="preserve"> </w:t>
      </w:r>
      <w:r w:rsidRPr="005B545E">
        <w:rPr>
          <w:b/>
          <w:bCs/>
          <w:i/>
          <w:color w:val="FF0000"/>
          <w:sz w:val="22"/>
          <w:szCs w:val="22"/>
          <w:u w:val="single"/>
          <w:lang w:eastAsia="ru-RU"/>
        </w:rPr>
        <w:t>Prețul cel mai scăzut.</w:t>
      </w:r>
    </w:p>
    <w:p w14:paraId="21E12547" w14:textId="77777777" w:rsidR="00FC75A1" w:rsidRPr="005B545E" w:rsidRDefault="00FC75A1" w:rsidP="00FC75A1">
      <w:pPr>
        <w:tabs>
          <w:tab w:val="right" w:pos="426"/>
        </w:tabs>
        <w:spacing w:before="120"/>
        <w:rPr>
          <w:b/>
          <w:sz w:val="22"/>
          <w:szCs w:val="22"/>
          <w:lang w:eastAsia="ru-RU"/>
        </w:rPr>
      </w:pPr>
    </w:p>
    <w:p w14:paraId="555FCE30" w14:textId="77777777" w:rsidR="00FC75A1" w:rsidRPr="005B545E" w:rsidRDefault="00FC75A1" w:rsidP="00E26F27">
      <w:pPr>
        <w:numPr>
          <w:ilvl w:val="0"/>
          <w:numId w:val="19"/>
        </w:numPr>
        <w:tabs>
          <w:tab w:val="right" w:pos="426"/>
        </w:tabs>
        <w:spacing w:before="120"/>
        <w:ind w:left="0" w:firstLine="0"/>
        <w:jc w:val="both"/>
        <w:rPr>
          <w:b/>
          <w:sz w:val="22"/>
          <w:szCs w:val="22"/>
          <w:lang w:eastAsia="ru-RU"/>
        </w:rPr>
      </w:pPr>
      <w:r w:rsidRPr="005B545E">
        <w:rPr>
          <w:b/>
          <w:sz w:val="22"/>
          <w:szCs w:val="22"/>
          <w:lang w:eastAsia="ru-RU"/>
        </w:rPr>
        <w:t>Factorii de evaluare a ofertei celei mai avantajoase din punct de vedere economic, precum și ponderile lor:</w:t>
      </w:r>
    </w:p>
    <w:p w14:paraId="5775E685" w14:textId="77777777" w:rsidR="00FC75A1" w:rsidRPr="005B545E" w:rsidRDefault="00FC75A1" w:rsidP="00FC75A1">
      <w:pPr>
        <w:tabs>
          <w:tab w:val="right" w:pos="426"/>
        </w:tabs>
        <w:spacing w:before="120"/>
        <w:rPr>
          <w:b/>
          <w:sz w:val="22"/>
          <w:szCs w:val="22"/>
          <w:lang w:eastAsia="ru-RU"/>
        </w:rPr>
      </w:pPr>
    </w:p>
    <w:tbl>
      <w:tblPr>
        <w:tblStyle w:val="Grigliatabella2"/>
        <w:tblW w:w="0" w:type="auto"/>
        <w:tblLook w:val="04A0" w:firstRow="1" w:lastRow="0" w:firstColumn="1" w:lastColumn="0" w:noHBand="0" w:noVBand="1"/>
      </w:tblPr>
      <w:tblGrid>
        <w:gridCol w:w="577"/>
        <w:gridCol w:w="7124"/>
        <w:gridCol w:w="1785"/>
      </w:tblGrid>
      <w:tr w:rsidR="00FC75A1" w:rsidRPr="005B545E" w14:paraId="398FAE7E" w14:textId="77777777" w:rsidTr="00FC75A1">
        <w:tc>
          <w:tcPr>
            <w:tcW w:w="577" w:type="dxa"/>
            <w:shd w:val="clear" w:color="auto" w:fill="auto"/>
          </w:tcPr>
          <w:p w14:paraId="61196969" w14:textId="77777777" w:rsidR="00FC75A1" w:rsidRPr="005B545E" w:rsidRDefault="00FC75A1" w:rsidP="00FC75A1">
            <w:pPr>
              <w:shd w:val="clear" w:color="auto" w:fill="FFFFFF" w:themeFill="background1"/>
              <w:tabs>
                <w:tab w:val="left" w:pos="612"/>
              </w:tabs>
              <w:spacing w:before="120" w:after="120"/>
              <w:rPr>
                <w:rFonts w:eastAsia="SimSun"/>
                <w:b/>
                <w:i/>
                <w:iCs/>
                <w:sz w:val="22"/>
                <w:szCs w:val="22"/>
                <w:lang w:eastAsia="ru-RU"/>
              </w:rPr>
            </w:pPr>
            <w:r w:rsidRPr="005B545E">
              <w:rPr>
                <w:rFonts w:eastAsia="SimSun"/>
                <w:b/>
                <w:i/>
                <w:iCs/>
                <w:sz w:val="22"/>
                <w:szCs w:val="22"/>
                <w:lang w:eastAsia="ru-RU"/>
              </w:rPr>
              <w:t>Nr. d/o:</w:t>
            </w:r>
          </w:p>
        </w:tc>
        <w:tc>
          <w:tcPr>
            <w:tcW w:w="7248" w:type="dxa"/>
            <w:shd w:val="clear" w:color="auto" w:fill="auto"/>
          </w:tcPr>
          <w:p w14:paraId="26EDCCF8" w14:textId="77777777" w:rsidR="00FC75A1" w:rsidRPr="005B545E" w:rsidRDefault="00FC75A1" w:rsidP="00FC75A1">
            <w:pPr>
              <w:shd w:val="clear" w:color="auto" w:fill="FFFFFF" w:themeFill="background1"/>
              <w:tabs>
                <w:tab w:val="left" w:pos="612"/>
              </w:tabs>
              <w:spacing w:before="120" w:after="120"/>
              <w:jc w:val="center"/>
              <w:rPr>
                <w:rFonts w:eastAsia="SimSun"/>
                <w:b/>
                <w:i/>
                <w:iCs/>
                <w:sz w:val="22"/>
                <w:szCs w:val="22"/>
                <w:lang w:eastAsia="ru-RU"/>
              </w:rPr>
            </w:pPr>
            <w:r w:rsidRPr="005B545E">
              <w:rPr>
                <w:rFonts w:eastAsia="SimSun"/>
                <w:b/>
                <w:i/>
                <w:iCs/>
                <w:sz w:val="22"/>
                <w:szCs w:val="22"/>
                <w:lang w:eastAsia="ru-RU"/>
              </w:rPr>
              <w:t>Denumirea factorului de evaluare:</w:t>
            </w:r>
          </w:p>
        </w:tc>
        <w:tc>
          <w:tcPr>
            <w:tcW w:w="1800" w:type="dxa"/>
            <w:shd w:val="clear" w:color="auto" w:fill="auto"/>
          </w:tcPr>
          <w:p w14:paraId="0BDD082F" w14:textId="77777777" w:rsidR="00FC75A1" w:rsidRPr="005B545E" w:rsidRDefault="00FC75A1" w:rsidP="00FC75A1">
            <w:pPr>
              <w:shd w:val="clear" w:color="auto" w:fill="FFFFFF" w:themeFill="background1"/>
              <w:tabs>
                <w:tab w:val="left" w:pos="612"/>
              </w:tabs>
              <w:spacing w:before="120" w:after="120"/>
              <w:jc w:val="center"/>
              <w:rPr>
                <w:rFonts w:eastAsia="SimSun"/>
                <w:b/>
                <w:i/>
                <w:iCs/>
                <w:sz w:val="22"/>
                <w:szCs w:val="22"/>
                <w:lang w:eastAsia="ru-RU"/>
              </w:rPr>
            </w:pPr>
            <w:r w:rsidRPr="005B545E">
              <w:rPr>
                <w:rFonts w:eastAsia="SimSun"/>
                <w:b/>
                <w:i/>
                <w:iCs/>
                <w:sz w:val="22"/>
                <w:szCs w:val="22"/>
                <w:lang w:eastAsia="ru-RU"/>
              </w:rPr>
              <w:t>Ponderea %:</w:t>
            </w:r>
          </w:p>
        </w:tc>
      </w:tr>
      <w:tr w:rsidR="00FC75A1" w:rsidRPr="005B545E" w14:paraId="79572FEC" w14:textId="77777777" w:rsidTr="00FC75A1">
        <w:tc>
          <w:tcPr>
            <w:tcW w:w="577" w:type="dxa"/>
            <w:shd w:val="clear" w:color="auto" w:fill="auto"/>
          </w:tcPr>
          <w:p w14:paraId="5825F32F" w14:textId="77777777" w:rsidR="00FC75A1" w:rsidRPr="005B545E" w:rsidRDefault="00FC75A1" w:rsidP="00FC75A1">
            <w:pPr>
              <w:shd w:val="clear" w:color="auto" w:fill="FFFFFF" w:themeFill="background1"/>
              <w:tabs>
                <w:tab w:val="left" w:pos="612"/>
              </w:tabs>
              <w:spacing w:before="120" w:after="120"/>
              <w:jc w:val="center"/>
              <w:rPr>
                <w:rFonts w:eastAsia="SimSun"/>
                <w:b/>
                <w:i/>
                <w:iCs/>
                <w:sz w:val="22"/>
                <w:szCs w:val="22"/>
                <w:lang w:eastAsia="ru-RU"/>
              </w:rPr>
            </w:pPr>
            <w:r w:rsidRPr="005B545E">
              <w:rPr>
                <w:rFonts w:eastAsia="SimSun"/>
                <w:b/>
                <w:i/>
                <w:iCs/>
                <w:sz w:val="22"/>
                <w:szCs w:val="22"/>
                <w:lang w:eastAsia="ru-RU"/>
              </w:rPr>
              <w:t>-//-</w:t>
            </w:r>
          </w:p>
        </w:tc>
        <w:tc>
          <w:tcPr>
            <w:tcW w:w="7248" w:type="dxa"/>
            <w:shd w:val="clear" w:color="auto" w:fill="auto"/>
          </w:tcPr>
          <w:p w14:paraId="42EF42FE" w14:textId="77777777" w:rsidR="00FC75A1" w:rsidRPr="005B545E" w:rsidRDefault="00FC75A1" w:rsidP="00FC75A1">
            <w:pPr>
              <w:shd w:val="clear" w:color="auto" w:fill="FFFFFF" w:themeFill="background1"/>
              <w:tabs>
                <w:tab w:val="left" w:pos="612"/>
              </w:tabs>
              <w:spacing w:before="120" w:after="120"/>
              <w:jc w:val="center"/>
              <w:rPr>
                <w:rFonts w:eastAsia="SimSun"/>
                <w:b/>
                <w:i/>
                <w:iCs/>
                <w:sz w:val="22"/>
                <w:szCs w:val="22"/>
                <w:lang w:eastAsia="ru-RU"/>
              </w:rPr>
            </w:pPr>
            <w:r w:rsidRPr="005B545E">
              <w:rPr>
                <w:rFonts w:eastAsia="SimSun"/>
                <w:b/>
                <w:i/>
                <w:iCs/>
                <w:sz w:val="22"/>
                <w:szCs w:val="22"/>
                <w:lang w:eastAsia="ru-RU"/>
              </w:rPr>
              <w:t>Nu se aplică.</w:t>
            </w:r>
          </w:p>
        </w:tc>
        <w:tc>
          <w:tcPr>
            <w:tcW w:w="1800" w:type="dxa"/>
            <w:shd w:val="clear" w:color="auto" w:fill="auto"/>
          </w:tcPr>
          <w:p w14:paraId="6FE9D9D8" w14:textId="77777777" w:rsidR="00FC75A1" w:rsidRPr="005B545E" w:rsidRDefault="00FC75A1" w:rsidP="00FC75A1">
            <w:pPr>
              <w:shd w:val="clear" w:color="auto" w:fill="FFFFFF" w:themeFill="background1"/>
              <w:tabs>
                <w:tab w:val="left" w:pos="612"/>
              </w:tabs>
              <w:spacing w:before="120" w:after="120"/>
              <w:jc w:val="center"/>
              <w:rPr>
                <w:rFonts w:eastAsia="SimSun"/>
                <w:b/>
                <w:i/>
                <w:iCs/>
                <w:sz w:val="22"/>
                <w:szCs w:val="22"/>
                <w:lang w:eastAsia="ru-RU"/>
              </w:rPr>
            </w:pPr>
            <w:r w:rsidRPr="005B545E">
              <w:rPr>
                <w:rFonts w:eastAsia="SimSun"/>
                <w:b/>
                <w:i/>
                <w:iCs/>
                <w:sz w:val="22"/>
                <w:szCs w:val="22"/>
                <w:lang w:eastAsia="ru-RU"/>
              </w:rPr>
              <w:t>-//-//-</w:t>
            </w:r>
          </w:p>
        </w:tc>
      </w:tr>
    </w:tbl>
    <w:p w14:paraId="20D665B3" w14:textId="77777777" w:rsidR="00FC75A1" w:rsidRPr="005B545E" w:rsidRDefault="00FC75A1" w:rsidP="00E26F27">
      <w:pPr>
        <w:numPr>
          <w:ilvl w:val="0"/>
          <w:numId w:val="19"/>
        </w:numPr>
        <w:shd w:val="clear" w:color="auto" w:fill="FFFFFF" w:themeFill="background1"/>
        <w:tabs>
          <w:tab w:val="right" w:pos="426"/>
        </w:tabs>
        <w:spacing w:before="120"/>
        <w:ind w:left="0" w:firstLine="0"/>
        <w:rPr>
          <w:b/>
          <w:sz w:val="22"/>
          <w:szCs w:val="22"/>
          <w:lang w:eastAsia="ru-RU"/>
        </w:rPr>
      </w:pPr>
      <w:r w:rsidRPr="005B545E">
        <w:rPr>
          <w:b/>
          <w:sz w:val="22"/>
          <w:szCs w:val="22"/>
          <w:lang w:eastAsia="ru-RU"/>
        </w:rPr>
        <w:t>Termenul limită de depunere/deschidere a ofertelor:</w:t>
      </w:r>
    </w:p>
    <w:p w14:paraId="5C084C55" w14:textId="77777777" w:rsidR="00FC75A1" w:rsidRPr="005B545E" w:rsidRDefault="00FC75A1" w:rsidP="00E26F27">
      <w:pPr>
        <w:numPr>
          <w:ilvl w:val="0"/>
          <w:numId w:val="21"/>
        </w:numPr>
        <w:shd w:val="clear" w:color="auto" w:fill="FFFFFF" w:themeFill="background1"/>
        <w:tabs>
          <w:tab w:val="right" w:pos="426"/>
        </w:tabs>
        <w:spacing w:before="120"/>
        <w:rPr>
          <w:b/>
          <w:sz w:val="22"/>
          <w:szCs w:val="22"/>
          <w:lang w:eastAsia="ru-RU"/>
        </w:rPr>
      </w:pPr>
      <w:r w:rsidRPr="005B545E">
        <w:rPr>
          <w:b/>
          <w:sz w:val="22"/>
          <w:szCs w:val="22"/>
          <w:lang w:eastAsia="ru-RU"/>
        </w:rPr>
        <w:t xml:space="preserve">conform SIA RSAP /până la: </w:t>
      </w:r>
      <w:r w:rsidRPr="00736194">
        <w:rPr>
          <w:b/>
          <w:i/>
          <w:color w:val="FF0000"/>
          <w:sz w:val="20"/>
          <w:szCs w:val="20"/>
          <w:u w:val="single"/>
          <w:lang w:val="zh-CN" w:eastAsia="ru-RU"/>
        </w:rPr>
        <w:t>Informația o găsiți în SIA RSAP</w:t>
      </w:r>
      <w:r w:rsidRPr="005B545E">
        <w:rPr>
          <w:sz w:val="22"/>
          <w:szCs w:val="22"/>
          <w:u w:val="single"/>
          <w:lang w:eastAsia="ru-RU"/>
        </w:rPr>
        <w:t>.</w:t>
      </w:r>
    </w:p>
    <w:p w14:paraId="45653D95" w14:textId="77777777" w:rsidR="00FC75A1" w:rsidRPr="005B545E" w:rsidRDefault="00FC75A1" w:rsidP="00E26F27">
      <w:pPr>
        <w:numPr>
          <w:ilvl w:val="0"/>
          <w:numId w:val="21"/>
        </w:numPr>
        <w:shd w:val="clear" w:color="auto" w:fill="FFFFFF" w:themeFill="background1"/>
        <w:tabs>
          <w:tab w:val="right" w:pos="426"/>
        </w:tabs>
        <w:spacing w:before="120"/>
        <w:rPr>
          <w:b/>
          <w:sz w:val="22"/>
          <w:szCs w:val="22"/>
          <w:lang w:eastAsia="ru-RU"/>
        </w:rPr>
      </w:pPr>
      <w:r w:rsidRPr="005B545E">
        <w:rPr>
          <w:b/>
          <w:sz w:val="22"/>
          <w:szCs w:val="22"/>
          <w:lang w:eastAsia="ru-RU"/>
        </w:rPr>
        <w:t>pe:</w:t>
      </w:r>
      <w:r w:rsidRPr="005B545E">
        <w:rPr>
          <w:b/>
          <w:i/>
          <w:sz w:val="22"/>
          <w:szCs w:val="22"/>
          <w:lang w:eastAsia="ru-RU"/>
        </w:rPr>
        <w:t xml:space="preserve"> </w:t>
      </w:r>
      <w:r w:rsidRPr="00736194">
        <w:rPr>
          <w:b/>
          <w:i/>
          <w:sz w:val="22"/>
          <w:szCs w:val="22"/>
          <w:u w:val="single"/>
          <w:lang w:val="zh-CN" w:eastAsia="ru-RU"/>
        </w:rPr>
        <w:t>Informația o găsiți în SIA RSAP</w:t>
      </w:r>
      <w:r>
        <w:rPr>
          <w:b/>
          <w:i/>
          <w:sz w:val="22"/>
          <w:szCs w:val="22"/>
          <w:u w:val="single"/>
          <w:lang w:eastAsia="ru-RU"/>
        </w:rPr>
        <w:t>.</w:t>
      </w:r>
    </w:p>
    <w:p w14:paraId="57F85BC3" w14:textId="77777777" w:rsidR="00FC75A1" w:rsidRPr="005B545E" w:rsidRDefault="00FC75A1" w:rsidP="00FC75A1">
      <w:pPr>
        <w:shd w:val="clear" w:color="auto" w:fill="FFFFFF" w:themeFill="background1"/>
        <w:tabs>
          <w:tab w:val="right" w:pos="426"/>
        </w:tabs>
        <w:spacing w:before="120"/>
        <w:rPr>
          <w:b/>
          <w:sz w:val="22"/>
          <w:szCs w:val="22"/>
          <w:lang w:eastAsia="ru-RU"/>
        </w:rPr>
      </w:pPr>
      <w:r w:rsidRPr="005B545E">
        <w:rPr>
          <w:b/>
          <w:sz w:val="22"/>
          <w:szCs w:val="22"/>
          <w:lang w:eastAsia="ru-RU"/>
        </w:rPr>
        <w:t xml:space="preserve">28. Adresa la care trebuie transmise ofertele sau cererile de participare: </w:t>
      </w:r>
    </w:p>
    <w:p w14:paraId="6DE5317C" w14:textId="77777777" w:rsidR="00FC75A1" w:rsidRPr="005B545E" w:rsidRDefault="00FC75A1" w:rsidP="00FC75A1">
      <w:pPr>
        <w:shd w:val="clear" w:color="auto" w:fill="FFFFFF" w:themeFill="background1"/>
        <w:tabs>
          <w:tab w:val="right" w:pos="426"/>
        </w:tabs>
        <w:spacing w:before="120"/>
        <w:ind w:left="450"/>
        <w:rPr>
          <w:b/>
          <w:color w:val="FF0000"/>
          <w:sz w:val="22"/>
          <w:szCs w:val="22"/>
          <w:lang w:eastAsia="ru-RU"/>
        </w:rPr>
      </w:pPr>
      <w:r w:rsidRPr="005B545E">
        <w:rPr>
          <w:b/>
          <w:i/>
          <w:color w:val="FF0000"/>
          <w:sz w:val="22"/>
          <w:szCs w:val="22"/>
          <w:lang w:eastAsia="ru-RU"/>
        </w:rPr>
        <w:t>Ofertele sau cererile de participare vor fi depuse electronic prin intermediul SIA RSAP.</w:t>
      </w:r>
    </w:p>
    <w:p w14:paraId="0CA86699" w14:textId="77777777" w:rsidR="00FC75A1" w:rsidRPr="005B545E" w:rsidRDefault="00FC75A1" w:rsidP="00FC75A1">
      <w:pPr>
        <w:shd w:val="clear" w:color="auto" w:fill="FFFFFF" w:themeFill="background1"/>
        <w:tabs>
          <w:tab w:val="right" w:pos="426"/>
        </w:tabs>
        <w:spacing w:before="120"/>
        <w:rPr>
          <w:b/>
          <w:sz w:val="22"/>
          <w:szCs w:val="22"/>
          <w:lang w:eastAsia="ru-RU"/>
        </w:rPr>
      </w:pPr>
      <w:r w:rsidRPr="005B545E">
        <w:rPr>
          <w:b/>
          <w:sz w:val="22"/>
          <w:szCs w:val="22"/>
          <w:lang w:eastAsia="ru-RU"/>
        </w:rPr>
        <w:t xml:space="preserve">29. Termenul de valabilitate a ofertelor:  </w:t>
      </w:r>
      <w:r w:rsidRPr="005B545E">
        <w:rPr>
          <w:b/>
          <w:i/>
          <w:color w:val="FF0000"/>
          <w:sz w:val="22"/>
          <w:szCs w:val="22"/>
          <w:u w:val="single"/>
          <w:lang w:val="zh-CN" w:eastAsia="ru-RU"/>
        </w:rPr>
        <w:t>60 de zile</w:t>
      </w:r>
      <w:r w:rsidRPr="005B545E">
        <w:rPr>
          <w:b/>
          <w:i/>
          <w:color w:val="FF0000"/>
          <w:sz w:val="22"/>
          <w:szCs w:val="22"/>
          <w:u w:val="single"/>
          <w:lang w:eastAsia="ru-RU"/>
        </w:rPr>
        <w:t>.</w:t>
      </w:r>
    </w:p>
    <w:p w14:paraId="3374BB7F" w14:textId="77777777" w:rsidR="00FC75A1" w:rsidRPr="005B545E" w:rsidRDefault="00FC75A1" w:rsidP="00FC75A1">
      <w:pPr>
        <w:shd w:val="clear" w:color="auto" w:fill="FFFFFF" w:themeFill="background1"/>
        <w:tabs>
          <w:tab w:val="right" w:pos="426"/>
        </w:tabs>
        <w:spacing w:before="120"/>
        <w:rPr>
          <w:b/>
          <w:i/>
          <w:color w:val="FF0000"/>
          <w:sz w:val="22"/>
          <w:szCs w:val="22"/>
          <w:lang w:eastAsia="ru-RU"/>
        </w:rPr>
      </w:pPr>
      <w:r w:rsidRPr="005B545E">
        <w:rPr>
          <w:b/>
          <w:sz w:val="22"/>
          <w:szCs w:val="22"/>
          <w:lang w:eastAsia="ru-RU"/>
        </w:rPr>
        <w:t xml:space="preserve">30. Locul deschiderii ofertelor: </w:t>
      </w:r>
      <w:r w:rsidRPr="005B545E">
        <w:rPr>
          <w:b/>
          <w:sz w:val="22"/>
          <w:szCs w:val="22"/>
          <w:lang w:val="zh-CN" w:eastAsia="ru-RU"/>
        </w:rPr>
        <w:t xml:space="preserve"> </w:t>
      </w:r>
      <w:r w:rsidRPr="005B545E">
        <w:rPr>
          <w:b/>
          <w:sz w:val="22"/>
          <w:szCs w:val="22"/>
          <w:lang w:eastAsia="ru-RU"/>
        </w:rPr>
        <w:t xml:space="preserve"> </w:t>
      </w:r>
      <w:r w:rsidRPr="005B545E">
        <w:rPr>
          <w:b/>
          <w:i/>
          <w:color w:val="FF0000"/>
          <w:sz w:val="22"/>
          <w:szCs w:val="22"/>
          <w:u w:val="single"/>
          <w:lang w:val="zh-CN" w:eastAsia="ru-RU"/>
        </w:rPr>
        <w:t>SIA RSAP</w:t>
      </w:r>
      <w:r w:rsidRPr="005B545E">
        <w:rPr>
          <w:b/>
          <w:i/>
          <w:color w:val="FF0000"/>
          <w:sz w:val="22"/>
          <w:szCs w:val="22"/>
          <w:lang w:val="zh-CN" w:eastAsia="ru-RU"/>
        </w:rPr>
        <w:t xml:space="preserve"> </w:t>
      </w:r>
      <w:r w:rsidRPr="005B545E">
        <w:rPr>
          <w:b/>
          <w:i/>
          <w:color w:val="FF0000"/>
          <w:sz w:val="22"/>
          <w:szCs w:val="22"/>
          <w:lang w:eastAsia="ru-RU"/>
        </w:rPr>
        <w:t>.</w:t>
      </w:r>
    </w:p>
    <w:p w14:paraId="2049CEA8" w14:textId="77777777" w:rsidR="00FC75A1" w:rsidRPr="005B545E" w:rsidRDefault="00FC75A1" w:rsidP="00FC75A1">
      <w:pPr>
        <w:shd w:val="clear" w:color="auto" w:fill="FFFFFF" w:themeFill="background1"/>
        <w:tabs>
          <w:tab w:val="left" w:pos="360"/>
          <w:tab w:val="left" w:pos="1800"/>
          <w:tab w:val="left" w:pos="3240"/>
        </w:tabs>
        <w:spacing w:after="120"/>
        <w:ind w:left="360" w:firstLineChars="100" w:firstLine="221"/>
        <w:rPr>
          <w:b/>
          <w:i/>
          <w:sz w:val="22"/>
          <w:szCs w:val="22"/>
          <w:lang w:eastAsia="ru-RU"/>
        </w:rPr>
      </w:pPr>
      <w:r w:rsidRPr="005B545E">
        <w:rPr>
          <w:b/>
          <w:i/>
          <w:color w:val="FF0000"/>
          <w:sz w:val="22"/>
          <w:szCs w:val="22"/>
          <w:lang w:eastAsia="ru-RU"/>
        </w:rPr>
        <w:t>Ofertele întârziate vor fi respinse</w:t>
      </w:r>
      <w:r w:rsidRPr="005B545E">
        <w:rPr>
          <w:b/>
          <w:i/>
          <w:sz w:val="22"/>
          <w:szCs w:val="22"/>
          <w:lang w:eastAsia="ru-RU"/>
        </w:rPr>
        <w:t xml:space="preserve">. </w:t>
      </w:r>
    </w:p>
    <w:p w14:paraId="4A89BC80" w14:textId="77777777" w:rsidR="00FC75A1" w:rsidRPr="005B545E" w:rsidRDefault="00FC75A1" w:rsidP="00FC75A1">
      <w:pPr>
        <w:shd w:val="clear" w:color="auto" w:fill="FFFFFF" w:themeFill="background1"/>
        <w:tabs>
          <w:tab w:val="right" w:pos="426"/>
        </w:tabs>
        <w:spacing w:before="120"/>
        <w:jc w:val="both"/>
        <w:rPr>
          <w:b/>
          <w:color w:val="FF0000"/>
          <w:sz w:val="22"/>
          <w:szCs w:val="22"/>
          <w:lang w:eastAsia="ru-RU"/>
        </w:rPr>
      </w:pPr>
      <w:r w:rsidRPr="005B545E">
        <w:rPr>
          <w:b/>
          <w:sz w:val="22"/>
          <w:szCs w:val="22"/>
          <w:lang w:eastAsia="ru-RU"/>
        </w:rPr>
        <w:t xml:space="preserve">31. Persoanele autorizate să asiste la deschiderea ofertelor: </w:t>
      </w:r>
      <w:r w:rsidRPr="005B545E">
        <w:rPr>
          <w:b/>
          <w:sz w:val="22"/>
          <w:szCs w:val="22"/>
          <w:lang w:eastAsia="ru-RU"/>
        </w:rPr>
        <w:br/>
        <w:t xml:space="preserve">  </w:t>
      </w:r>
      <w:r w:rsidRPr="005B545E">
        <w:rPr>
          <w:b/>
          <w:i/>
          <w:color w:val="FF0000"/>
          <w:sz w:val="22"/>
          <w:szCs w:val="22"/>
          <w:lang w:eastAsia="ru-RU"/>
        </w:rPr>
        <w:t>Ofertanții sau reprezentanții acestora au dreptul să participe la deschiderea ofertelor, cu excepția cazului când ofertele au fost depuse prin SIA RSAP</w:t>
      </w:r>
      <w:r w:rsidRPr="005B545E">
        <w:rPr>
          <w:b/>
          <w:color w:val="FF0000"/>
          <w:sz w:val="22"/>
          <w:szCs w:val="22"/>
          <w:lang w:eastAsia="ru-RU"/>
        </w:rPr>
        <w:t>.</w:t>
      </w:r>
    </w:p>
    <w:p w14:paraId="2111608E" w14:textId="77777777" w:rsidR="00FC75A1" w:rsidRPr="005B545E" w:rsidRDefault="00FC75A1" w:rsidP="00FC75A1">
      <w:pPr>
        <w:shd w:val="clear" w:color="auto" w:fill="FFFFFF" w:themeFill="background1"/>
        <w:tabs>
          <w:tab w:val="right" w:pos="426"/>
        </w:tabs>
        <w:spacing w:before="120"/>
        <w:jc w:val="both"/>
        <w:rPr>
          <w:b/>
          <w:sz w:val="22"/>
          <w:szCs w:val="22"/>
          <w:lang w:eastAsia="ru-RU"/>
        </w:rPr>
      </w:pPr>
      <w:r w:rsidRPr="005B545E">
        <w:rPr>
          <w:b/>
          <w:sz w:val="22"/>
          <w:szCs w:val="22"/>
          <w:lang w:eastAsia="ru-RU"/>
        </w:rPr>
        <w:t xml:space="preserve">32. Limba sau limbile în care trebuie redactate ofertele sau cererile de participare: </w:t>
      </w:r>
      <w:r w:rsidRPr="005B545E">
        <w:rPr>
          <w:b/>
          <w:i/>
          <w:color w:val="FF0000"/>
          <w:sz w:val="22"/>
          <w:szCs w:val="22"/>
          <w:u w:val="single"/>
          <w:lang w:val="zh-CN" w:eastAsia="ru-RU"/>
        </w:rPr>
        <w:t>Limba de Stat</w:t>
      </w:r>
      <w:r w:rsidRPr="005B545E">
        <w:rPr>
          <w:color w:val="FF0000"/>
          <w:sz w:val="22"/>
          <w:szCs w:val="22"/>
          <w:u w:val="single"/>
          <w:lang w:eastAsia="ru-RU"/>
        </w:rPr>
        <w:t>.</w:t>
      </w:r>
    </w:p>
    <w:p w14:paraId="32B1EA33" w14:textId="77777777" w:rsidR="00FC75A1" w:rsidRPr="005B545E" w:rsidRDefault="00FC75A1" w:rsidP="00FC75A1">
      <w:pPr>
        <w:shd w:val="clear" w:color="auto" w:fill="FFFFFF" w:themeFill="background1"/>
        <w:tabs>
          <w:tab w:val="right" w:pos="426"/>
        </w:tabs>
        <w:spacing w:before="120"/>
        <w:rPr>
          <w:b/>
          <w:sz w:val="22"/>
          <w:szCs w:val="22"/>
          <w:lang w:eastAsia="ru-RU"/>
        </w:rPr>
      </w:pPr>
      <w:r w:rsidRPr="005B545E">
        <w:rPr>
          <w:b/>
          <w:sz w:val="22"/>
          <w:szCs w:val="22"/>
          <w:lang w:eastAsia="ru-RU"/>
        </w:rPr>
        <w:t>33. Respectivul contract se referă la un proiect  finanțat din fonduri ale Uniunii Europene:</w:t>
      </w:r>
    </w:p>
    <w:p w14:paraId="6E726C5C" w14:textId="77777777" w:rsidR="00FC75A1" w:rsidRPr="005B545E" w:rsidRDefault="00FC75A1" w:rsidP="00FC75A1">
      <w:pPr>
        <w:shd w:val="clear" w:color="auto" w:fill="FFFFFF" w:themeFill="background1"/>
        <w:tabs>
          <w:tab w:val="right" w:pos="426"/>
        </w:tabs>
        <w:contextualSpacing/>
        <w:rPr>
          <w:b/>
          <w:bCs/>
          <w:sz w:val="22"/>
          <w:szCs w:val="22"/>
          <w:u w:val="single"/>
          <w:lang w:eastAsia="ru-RU"/>
        </w:rPr>
      </w:pPr>
      <w:r w:rsidRPr="005B545E">
        <w:rPr>
          <w:b/>
          <w:bCs/>
          <w:i/>
          <w:color w:val="FF0000"/>
          <w:sz w:val="22"/>
          <w:szCs w:val="22"/>
          <w:u w:val="single"/>
          <w:lang w:eastAsia="ru-RU"/>
        </w:rPr>
        <w:t>______Nu se aplică______________.</w:t>
      </w:r>
    </w:p>
    <w:p w14:paraId="36B3EA5A" w14:textId="77777777" w:rsidR="00FC75A1" w:rsidRPr="005B545E" w:rsidRDefault="00FC75A1" w:rsidP="00FC75A1">
      <w:pPr>
        <w:shd w:val="clear" w:color="auto" w:fill="FFFFFF" w:themeFill="background1"/>
        <w:tabs>
          <w:tab w:val="right" w:pos="426"/>
        </w:tabs>
        <w:contextualSpacing/>
        <w:rPr>
          <w:b/>
          <w:i/>
          <w:sz w:val="22"/>
          <w:szCs w:val="22"/>
          <w:vertAlign w:val="superscript"/>
          <w:lang w:eastAsia="ru-RU"/>
        </w:rPr>
      </w:pPr>
      <w:r w:rsidRPr="005B545E">
        <w:rPr>
          <w:b/>
          <w:i/>
          <w:sz w:val="22"/>
          <w:szCs w:val="22"/>
          <w:vertAlign w:val="superscript"/>
          <w:lang w:eastAsia="ru-RU"/>
        </w:rPr>
        <w:t xml:space="preserve"> (se specifică denumirea proiectului și/sau programului)</w:t>
      </w:r>
    </w:p>
    <w:p w14:paraId="2F324BF3" w14:textId="77777777" w:rsidR="00FC75A1" w:rsidRPr="005B545E" w:rsidRDefault="00FC75A1" w:rsidP="00FC75A1">
      <w:pPr>
        <w:shd w:val="clear" w:color="auto" w:fill="FFFFFF" w:themeFill="background1"/>
        <w:tabs>
          <w:tab w:val="right" w:pos="426"/>
        </w:tabs>
        <w:spacing w:before="120"/>
        <w:rPr>
          <w:b/>
          <w:sz w:val="22"/>
          <w:szCs w:val="22"/>
          <w:lang w:eastAsia="ru-RU"/>
        </w:rPr>
      </w:pPr>
      <w:r w:rsidRPr="005B545E">
        <w:rPr>
          <w:b/>
          <w:sz w:val="22"/>
          <w:szCs w:val="22"/>
          <w:lang w:eastAsia="ru-RU"/>
        </w:rPr>
        <w:t xml:space="preserve">34. Denumirea și adresa organismului competent de soluționare a contestațiilor: </w:t>
      </w:r>
    </w:p>
    <w:p w14:paraId="3798672B" w14:textId="77777777" w:rsidR="00FC75A1" w:rsidRPr="005B545E" w:rsidRDefault="00FC75A1" w:rsidP="00FC75A1">
      <w:pPr>
        <w:shd w:val="clear" w:color="auto" w:fill="FFFFFF" w:themeFill="background1"/>
        <w:tabs>
          <w:tab w:val="right" w:pos="426"/>
        </w:tabs>
        <w:ind w:left="450" w:firstLineChars="100" w:firstLine="221"/>
        <w:rPr>
          <w:b/>
          <w:i/>
          <w:color w:val="FF0000"/>
          <w:sz w:val="22"/>
          <w:szCs w:val="22"/>
          <w:lang w:eastAsia="ru-RU"/>
        </w:rPr>
      </w:pPr>
      <w:r w:rsidRPr="005B545E">
        <w:rPr>
          <w:b/>
          <w:i/>
          <w:color w:val="FF0000"/>
          <w:sz w:val="22"/>
          <w:szCs w:val="22"/>
          <w:lang w:eastAsia="ru-RU"/>
        </w:rPr>
        <w:t>Agenția Națională pentru Soluționarea Contestațiilor</w:t>
      </w:r>
    </w:p>
    <w:p w14:paraId="6CBAB7CE" w14:textId="77777777" w:rsidR="00FC75A1" w:rsidRPr="005B545E" w:rsidRDefault="00FC75A1" w:rsidP="00FC75A1">
      <w:pPr>
        <w:shd w:val="clear" w:color="auto" w:fill="FFFFFF" w:themeFill="background1"/>
        <w:tabs>
          <w:tab w:val="right" w:pos="426"/>
        </w:tabs>
        <w:ind w:left="450"/>
        <w:rPr>
          <w:b/>
          <w:i/>
          <w:color w:val="FF0000"/>
          <w:sz w:val="22"/>
          <w:szCs w:val="22"/>
          <w:lang w:eastAsia="ru-RU"/>
        </w:rPr>
      </w:pPr>
      <w:r w:rsidRPr="005B545E">
        <w:rPr>
          <w:b/>
          <w:i/>
          <w:color w:val="FF0000"/>
          <w:sz w:val="22"/>
          <w:szCs w:val="22"/>
          <w:lang w:eastAsia="ru-RU"/>
        </w:rPr>
        <w:t>Adresa: mun. Chișinău, bd. Ștefan cel Mare și Sfânt nr.124 (et.4), MD 2001;</w:t>
      </w:r>
    </w:p>
    <w:p w14:paraId="522A5C36" w14:textId="77777777" w:rsidR="00FC75A1" w:rsidRPr="005B545E" w:rsidRDefault="00FC75A1" w:rsidP="00FC75A1">
      <w:pPr>
        <w:shd w:val="clear" w:color="auto" w:fill="FFFFFF" w:themeFill="background1"/>
        <w:tabs>
          <w:tab w:val="right" w:pos="426"/>
        </w:tabs>
        <w:ind w:left="450"/>
        <w:rPr>
          <w:b/>
          <w:i/>
          <w:color w:val="FF0000"/>
          <w:sz w:val="22"/>
          <w:szCs w:val="22"/>
          <w:lang w:eastAsia="ru-RU"/>
        </w:rPr>
      </w:pPr>
      <w:r w:rsidRPr="005B545E">
        <w:rPr>
          <w:b/>
          <w:i/>
          <w:color w:val="FF0000"/>
          <w:sz w:val="22"/>
          <w:szCs w:val="22"/>
          <w:lang w:eastAsia="ru-RU"/>
        </w:rPr>
        <w:t>Tel/Fax/email: 022-820 652, 022 820-651, contestatii@ansc.md</w:t>
      </w:r>
    </w:p>
    <w:p w14:paraId="3E205F8E" w14:textId="77777777" w:rsidR="00FC75A1" w:rsidRPr="005B545E" w:rsidRDefault="00FC75A1" w:rsidP="00FC75A1">
      <w:pPr>
        <w:shd w:val="clear" w:color="auto" w:fill="FFFFFF" w:themeFill="background1"/>
        <w:tabs>
          <w:tab w:val="right" w:pos="426"/>
        </w:tabs>
        <w:spacing w:before="120"/>
        <w:jc w:val="both"/>
        <w:rPr>
          <w:b/>
          <w:sz w:val="22"/>
          <w:szCs w:val="22"/>
          <w:lang w:eastAsia="ru-RU"/>
        </w:rPr>
      </w:pPr>
      <w:r w:rsidRPr="005B545E">
        <w:rPr>
          <w:b/>
          <w:sz w:val="22"/>
          <w:szCs w:val="22"/>
          <w:lang w:eastAsia="ru-RU"/>
        </w:rPr>
        <w:t xml:space="preserve">35. Data (datele) și referința (referințele) publicărilor anterioare în Jurnalul Oficial al Uniunii Europene privind contractul (contractele) la care se referă anunțul respectiv (dacă este cazul): </w:t>
      </w:r>
      <w:r w:rsidRPr="005B545E">
        <w:rPr>
          <w:b/>
          <w:i/>
          <w:color w:val="FF0000"/>
          <w:sz w:val="22"/>
          <w:szCs w:val="22"/>
          <w:u w:val="single"/>
          <w:lang w:val="zh-CN" w:eastAsia="ru-RU"/>
        </w:rPr>
        <w:t>Nu se aplică</w:t>
      </w:r>
      <w:r w:rsidRPr="005B545E">
        <w:rPr>
          <w:b/>
          <w:i/>
          <w:color w:val="FF0000"/>
          <w:sz w:val="22"/>
          <w:szCs w:val="22"/>
          <w:u w:val="single"/>
          <w:lang w:eastAsia="ru-RU"/>
        </w:rPr>
        <w:t>.</w:t>
      </w:r>
    </w:p>
    <w:p w14:paraId="7AFE9F8D" w14:textId="7D97D525" w:rsidR="00FC75A1" w:rsidRDefault="00FC75A1" w:rsidP="00FC75A1">
      <w:pPr>
        <w:shd w:val="clear" w:color="auto" w:fill="FFFFFF" w:themeFill="background1"/>
        <w:tabs>
          <w:tab w:val="right" w:pos="426"/>
        </w:tabs>
        <w:spacing w:before="120"/>
        <w:jc w:val="both"/>
        <w:rPr>
          <w:b/>
          <w:i/>
          <w:color w:val="FF0000"/>
          <w:sz w:val="22"/>
          <w:szCs w:val="22"/>
          <w:u w:val="single"/>
          <w:lang w:eastAsia="ru-RU"/>
        </w:rPr>
      </w:pPr>
      <w:r w:rsidRPr="005B545E">
        <w:rPr>
          <w:b/>
          <w:sz w:val="22"/>
          <w:szCs w:val="22"/>
          <w:lang w:eastAsia="ru-RU"/>
        </w:rPr>
        <w:t>36. În cazul achizițiilor periodice, calendarul estimat pentru publicarea anunțurilor viitoare</w:t>
      </w:r>
      <w:r w:rsidRPr="005B545E">
        <w:rPr>
          <w:b/>
          <w:sz w:val="22"/>
          <w:szCs w:val="22"/>
          <w:shd w:val="clear" w:color="auto" w:fill="FFFFFF" w:themeFill="background1"/>
          <w:lang w:eastAsia="ru-RU"/>
        </w:rPr>
        <w:t xml:space="preserve">: </w:t>
      </w:r>
      <w:r w:rsidRPr="005B545E">
        <w:rPr>
          <w:b/>
          <w:i/>
          <w:color w:val="FF0000"/>
          <w:sz w:val="22"/>
          <w:szCs w:val="22"/>
          <w:u w:val="single"/>
          <w:lang w:val="zh-CN" w:eastAsia="ru-RU"/>
        </w:rPr>
        <w:t>Nu se aplică</w:t>
      </w:r>
      <w:r w:rsidRPr="005B545E">
        <w:rPr>
          <w:b/>
          <w:i/>
          <w:color w:val="FF0000"/>
          <w:sz w:val="22"/>
          <w:szCs w:val="22"/>
          <w:u w:val="single"/>
          <w:lang w:eastAsia="ru-RU"/>
        </w:rPr>
        <w:t>.</w:t>
      </w:r>
    </w:p>
    <w:p w14:paraId="44D8F3C3" w14:textId="77777777" w:rsidR="00E23C32" w:rsidRDefault="00E23C32" w:rsidP="00FC75A1">
      <w:pPr>
        <w:shd w:val="clear" w:color="auto" w:fill="FFFFFF" w:themeFill="background1"/>
        <w:tabs>
          <w:tab w:val="right" w:pos="426"/>
        </w:tabs>
        <w:spacing w:before="120"/>
        <w:jc w:val="both"/>
        <w:rPr>
          <w:b/>
          <w:i/>
          <w:color w:val="FF0000"/>
          <w:sz w:val="22"/>
          <w:szCs w:val="22"/>
          <w:u w:val="single"/>
          <w:lang w:eastAsia="ru-RU"/>
        </w:rPr>
      </w:pPr>
    </w:p>
    <w:p w14:paraId="153BE3AE" w14:textId="00ECDDDA" w:rsidR="00FC75A1" w:rsidRDefault="00FC75A1" w:rsidP="00FC75A1">
      <w:pPr>
        <w:shd w:val="clear" w:color="auto" w:fill="FFFFFF" w:themeFill="background1"/>
        <w:tabs>
          <w:tab w:val="right" w:pos="426"/>
        </w:tabs>
        <w:spacing w:before="120"/>
        <w:jc w:val="both"/>
        <w:rPr>
          <w:color w:val="FF0000"/>
          <w:sz w:val="22"/>
          <w:szCs w:val="22"/>
          <w:u w:val="single"/>
          <w:shd w:val="clear" w:color="auto" w:fill="FFFFFF" w:themeFill="background1"/>
          <w:lang w:eastAsia="ru-RU"/>
        </w:rPr>
      </w:pPr>
      <w:r w:rsidRPr="005B545E">
        <w:rPr>
          <w:b/>
          <w:sz w:val="22"/>
          <w:szCs w:val="22"/>
          <w:lang w:eastAsia="ru-RU"/>
        </w:rPr>
        <w:t xml:space="preserve">37. Data publicării anunțului de intenție sau, după caz, precizarea că nu a fost publicat un astfel de </w:t>
      </w:r>
      <w:r w:rsidRPr="005B545E">
        <w:rPr>
          <w:b/>
          <w:sz w:val="22"/>
          <w:szCs w:val="22"/>
          <w:shd w:val="clear" w:color="auto" w:fill="FFFFFF" w:themeFill="background1"/>
          <w:lang w:eastAsia="ru-RU"/>
        </w:rPr>
        <w:t xml:space="preserve">anunţ: </w:t>
      </w:r>
      <w:r>
        <w:rPr>
          <w:b/>
          <w:i/>
          <w:color w:val="FF0000"/>
          <w:sz w:val="22"/>
          <w:szCs w:val="22"/>
          <w:u w:val="single"/>
          <w:shd w:val="clear" w:color="auto" w:fill="FFFFFF" w:themeFill="background1"/>
          <w:lang w:eastAsia="ru-RU"/>
        </w:rPr>
        <w:t>16.06.2026</w:t>
      </w:r>
      <w:r w:rsidRPr="005B545E">
        <w:rPr>
          <w:color w:val="FF0000"/>
          <w:sz w:val="22"/>
          <w:szCs w:val="22"/>
          <w:u w:val="single"/>
          <w:shd w:val="clear" w:color="auto" w:fill="FFFFFF" w:themeFill="background1"/>
          <w:lang w:eastAsia="ru-RU"/>
        </w:rPr>
        <w:t>.</w:t>
      </w:r>
    </w:p>
    <w:p w14:paraId="1A07988A" w14:textId="77777777" w:rsidR="00E23C32" w:rsidRPr="005B545E" w:rsidRDefault="00E23C32" w:rsidP="00FC75A1">
      <w:pPr>
        <w:shd w:val="clear" w:color="auto" w:fill="FFFFFF" w:themeFill="background1"/>
        <w:tabs>
          <w:tab w:val="right" w:pos="426"/>
        </w:tabs>
        <w:spacing w:before="120"/>
        <w:jc w:val="both"/>
        <w:rPr>
          <w:color w:val="FF0000"/>
          <w:sz w:val="22"/>
          <w:szCs w:val="22"/>
          <w:lang w:eastAsia="ru-RU"/>
        </w:rPr>
      </w:pPr>
    </w:p>
    <w:p w14:paraId="359A3CA3" w14:textId="1726D8FC" w:rsidR="00FC75A1" w:rsidRDefault="00FC75A1" w:rsidP="00FC75A1">
      <w:pPr>
        <w:shd w:val="clear" w:color="auto" w:fill="FFFFFF" w:themeFill="background1"/>
        <w:tabs>
          <w:tab w:val="right" w:pos="426"/>
        </w:tabs>
        <w:spacing w:before="120"/>
        <w:jc w:val="both"/>
        <w:rPr>
          <w:b/>
          <w:i/>
          <w:color w:val="FF0000"/>
          <w:sz w:val="22"/>
          <w:szCs w:val="22"/>
          <w:u w:val="single"/>
          <w:shd w:val="clear" w:color="auto" w:fill="FFFFFF" w:themeFill="background1"/>
          <w:lang w:eastAsia="ru-RU"/>
        </w:rPr>
      </w:pPr>
      <w:r w:rsidRPr="005B545E">
        <w:rPr>
          <w:b/>
          <w:sz w:val="22"/>
          <w:szCs w:val="22"/>
          <w:lang w:eastAsia="ru-RU"/>
        </w:rPr>
        <w:t>38. Data transmiterii spre publicare a anunțului de participar</w:t>
      </w:r>
      <w:r w:rsidRPr="005B545E">
        <w:rPr>
          <w:b/>
          <w:sz w:val="22"/>
          <w:szCs w:val="22"/>
          <w:shd w:val="clear" w:color="auto" w:fill="FFFFFF" w:themeFill="background1"/>
          <w:lang w:eastAsia="ru-RU"/>
        </w:rPr>
        <w:t xml:space="preserve">e: </w:t>
      </w:r>
      <w:r>
        <w:rPr>
          <w:b/>
          <w:i/>
          <w:color w:val="FF0000"/>
          <w:sz w:val="22"/>
          <w:szCs w:val="22"/>
          <w:u w:val="single"/>
          <w:shd w:val="clear" w:color="auto" w:fill="FFFFFF" w:themeFill="background1"/>
          <w:lang w:eastAsia="ru-RU"/>
        </w:rPr>
        <w:t>12.06.2026</w:t>
      </w:r>
      <w:r w:rsidRPr="005B545E">
        <w:rPr>
          <w:b/>
          <w:i/>
          <w:color w:val="FF0000"/>
          <w:sz w:val="22"/>
          <w:szCs w:val="22"/>
          <w:u w:val="single"/>
          <w:shd w:val="clear" w:color="auto" w:fill="FFFFFF" w:themeFill="background1"/>
          <w:lang w:eastAsia="ru-RU"/>
        </w:rPr>
        <w:t>.</w:t>
      </w:r>
    </w:p>
    <w:p w14:paraId="485F0919" w14:textId="77777777" w:rsidR="00E23C32" w:rsidRPr="005B545E" w:rsidRDefault="00E23C32" w:rsidP="00FC75A1">
      <w:pPr>
        <w:shd w:val="clear" w:color="auto" w:fill="FFFFFF" w:themeFill="background1"/>
        <w:tabs>
          <w:tab w:val="right" w:pos="426"/>
        </w:tabs>
        <w:spacing w:before="120"/>
        <w:jc w:val="both"/>
        <w:rPr>
          <w:b/>
          <w:sz w:val="22"/>
          <w:szCs w:val="22"/>
          <w:lang w:eastAsia="ru-RU"/>
        </w:rPr>
      </w:pPr>
    </w:p>
    <w:p w14:paraId="79151C6B" w14:textId="77777777" w:rsidR="00FC75A1" w:rsidRDefault="00FC75A1" w:rsidP="00FC75A1">
      <w:pPr>
        <w:shd w:val="clear" w:color="auto" w:fill="FFFFFF" w:themeFill="background1"/>
        <w:tabs>
          <w:tab w:val="right" w:pos="426"/>
        </w:tabs>
        <w:spacing w:before="120"/>
        <w:rPr>
          <w:b/>
          <w:sz w:val="22"/>
          <w:szCs w:val="22"/>
          <w:lang w:eastAsia="ru-RU"/>
        </w:rPr>
      </w:pPr>
      <w:r w:rsidRPr="005B545E">
        <w:rPr>
          <w:b/>
          <w:sz w:val="22"/>
          <w:szCs w:val="22"/>
          <w:lang w:eastAsia="ru-RU"/>
        </w:rPr>
        <w:lastRenderedPageBreak/>
        <w:t>39. În cadrul procedurii de achiziție publică se va utiliza/accepta:</w:t>
      </w:r>
    </w:p>
    <w:p w14:paraId="39F02198" w14:textId="77777777" w:rsidR="00FC75A1" w:rsidRPr="005B545E" w:rsidRDefault="00FC75A1" w:rsidP="00FC75A1">
      <w:pPr>
        <w:shd w:val="clear" w:color="auto" w:fill="FFFFFF" w:themeFill="background1"/>
        <w:tabs>
          <w:tab w:val="right" w:pos="426"/>
        </w:tabs>
        <w:spacing w:before="120"/>
        <w:rPr>
          <w:b/>
          <w:sz w:val="22"/>
          <w:szCs w:val="22"/>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FC75A1" w:rsidRPr="005B545E" w14:paraId="58C31224" w14:textId="77777777" w:rsidTr="00FC75A1">
        <w:tc>
          <w:tcPr>
            <w:tcW w:w="5305" w:type="dxa"/>
            <w:shd w:val="clear" w:color="auto" w:fill="FFFFFF"/>
          </w:tcPr>
          <w:p w14:paraId="4C458D46" w14:textId="77777777" w:rsidR="00FC75A1" w:rsidRPr="005B545E" w:rsidRDefault="00FC75A1" w:rsidP="00FC75A1">
            <w:pPr>
              <w:shd w:val="clear" w:color="auto" w:fill="FFFFFF" w:themeFill="background1"/>
              <w:tabs>
                <w:tab w:val="right" w:pos="426"/>
              </w:tabs>
              <w:jc w:val="center"/>
              <w:rPr>
                <w:rFonts w:eastAsia="SimSun"/>
                <w:b/>
                <w:i/>
                <w:sz w:val="22"/>
                <w:szCs w:val="22"/>
                <w:lang w:eastAsia="ru-RU"/>
              </w:rPr>
            </w:pPr>
            <w:r w:rsidRPr="005B545E">
              <w:rPr>
                <w:rFonts w:eastAsia="SimSun"/>
                <w:b/>
                <w:i/>
                <w:sz w:val="22"/>
                <w:szCs w:val="22"/>
                <w:lang w:eastAsia="ru-RU"/>
              </w:rPr>
              <w:t>Denumirea instrumentului electronic:</w:t>
            </w:r>
          </w:p>
        </w:tc>
        <w:tc>
          <w:tcPr>
            <w:tcW w:w="3785" w:type="dxa"/>
            <w:shd w:val="clear" w:color="auto" w:fill="FFFFFF"/>
          </w:tcPr>
          <w:p w14:paraId="23499418" w14:textId="77777777" w:rsidR="00FC75A1" w:rsidRPr="005B545E" w:rsidRDefault="00FC75A1" w:rsidP="00FC75A1">
            <w:pPr>
              <w:shd w:val="clear" w:color="auto" w:fill="FFFFFF" w:themeFill="background1"/>
              <w:tabs>
                <w:tab w:val="right" w:pos="426"/>
              </w:tabs>
              <w:jc w:val="center"/>
              <w:rPr>
                <w:rFonts w:eastAsia="SimSun"/>
                <w:b/>
                <w:i/>
                <w:sz w:val="22"/>
                <w:szCs w:val="22"/>
                <w:lang w:eastAsia="ru-RU"/>
              </w:rPr>
            </w:pPr>
            <w:r w:rsidRPr="005B545E">
              <w:rPr>
                <w:rFonts w:eastAsia="SimSun"/>
                <w:b/>
                <w:i/>
                <w:sz w:val="22"/>
                <w:szCs w:val="22"/>
                <w:lang w:eastAsia="ru-RU"/>
              </w:rPr>
              <w:t>Se va utiliza/accepta sau nu:</w:t>
            </w:r>
          </w:p>
        </w:tc>
      </w:tr>
      <w:tr w:rsidR="00FC75A1" w:rsidRPr="005B545E" w14:paraId="7D99C1D8" w14:textId="77777777" w:rsidTr="00FC75A1">
        <w:tc>
          <w:tcPr>
            <w:tcW w:w="5305" w:type="dxa"/>
            <w:shd w:val="clear" w:color="auto" w:fill="FFFFFF"/>
          </w:tcPr>
          <w:p w14:paraId="4E9BDC79" w14:textId="77777777" w:rsidR="00FC75A1" w:rsidRPr="005B545E" w:rsidRDefault="00FC75A1" w:rsidP="00FC75A1">
            <w:pPr>
              <w:shd w:val="clear" w:color="auto" w:fill="FFFFFF" w:themeFill="background1"/>
              <w:tabs>
                <w:tab w:val="right" w:pos="426"/>
              </w:tabs>
              <w:jc w:val="center"/>
              <w:rPr>
                <w:rFonts w:eastAsia="SimSun"/>
                <w:b/>
                <w:i/>
                <w:sz w:val="22"/>
                <w:szCs w:val="22"/>
                <w:lang w:eastAsia="ru-RU"/>
              </w:rPr>
            </w:pPr>
            <w:r w:rsidRPr="005B545E">
              <w:rPr>
                <w:rFonts w:eastAsia="SimSun"/>
                <w:b/>
                <w:i/>
                <w:sz w:val="22"/>
                <w:szCs w:val="22"/>
                <w:lang w:eastAsia="ru-RU"/>
              </w:rPr>
              <w:t>Depunerea electronică a ofertelor sau a cererilor de participare.</w:t>
            </w:r>
          </w:p>
        </w:tc>
        <w:tc>
          <w:tcPr>
            <w:tcW w:w="3785" w:type="dxa"/>
            <w:shd w:val="clear" w:color="auto" w:fill="FFFFFF"/>
          </w:tcPr>
          <w:p w14:paraId="4C65EF4A" w14:textId="77777777" w:rsidR="00FC75A1" w:rsidRPr="005B545E" w:rsidRDefault="00FC75A1" w:rsidP="00FC75A1">
            <w:pPr>
              <w:shd w:val="clear" w:color="auto" w:fill="FFFFFF" w:themeFill="background1"/>
              <w:tabs>
                <w:tab w:val="right" w:pos="426"/>
              </w:tabs>
              <w:jc w:val="center"/>
              <w:rPr>
                <w:rFonts w:eastAsia="SimSun"/>
                <w:b/>
                <w:i/>
                <w:sz w:val="22"/>
                <w:szCs w:val="22"/>
                <w:lang w:eastAsia="ru-RU"/>
              </w:rPr>
            </w:pPr>
            <w:r w:rsidRPr="005B545E">
              <w:rPr>
                <w:b/>
                <w:i/>
                <w:sz w:val="22"/>
                <w:szCs w:val="22"/>
                <w:lang w:val="zh-CN"/>
              </w:rPr>
              <w:t>Se accepta</w:t>
            </w:r>
            <w:r w:rsidRPr="005B545E">
              <w:rPr>
                <w:b/>
                <w:i/>
                <w:sz w:val="22"/>
                <w:szCs w:val="22"/>
              </w:rPr>
              <w:t>.</w:t>
            </w:r>
          </w:p>
        </w:tc>
      </w:tr>
      <w:tr w:rsidR="00FC75A1" w:rsidRPr="005B545E" w14:paraId="1620A105" w14:textId="77777777" w:rsidTr="00FC75A1">
        <w:tc>
          <w:tcPr>
            <w:tcW w:w="5305" w:type="dxa"/>
            <w:shd w:val="clear" w:color="auto" w:fill="FFFFFF"/>
          </w:tcPr>
          <w:p w14:paraId="0EAE851E" w14:textId="77777777" w:rsidR="00FC75A1" w:rsidRPr="005B545E" w:rsidRDefault="00FC75A1" w:rsidP="00FC75A1">
            <w:pPr>
              <w:shd w:val="clear" w:color="auto" w:fill="FFFFFF" w:themeFill="background1"/>
              <w:tabs>
                <w:tab w:val="right" w:pos="426"/>
              </w:tabs>
              <w:jc w:val="center"/>
              <w:rPr>
                <w:rFonts w:eastAsia="SimSun"/>
                <w:b/>
                <w:i/>
                <w:sz w:val="22"/>
                <w:szCs w:val="22"/>
                <w:lang w:eastAsia="ru-RU"/>
              </w:rPr>
            </w:pPr>
            <w:r w:rsidRPr="005B545E">
              <w:rPr>
                <w:rFonts w:eastAsia="SimSun"/>
                <w:b/>
                <w:i/>
                <w:sz w:val="22"/>
                <w:szCs w:val="22"/>
                <w:lang w:eastAsia="ru-RU"/>
              </w:rPr>
              <w:t>Sistemul de comenzi electronice.</w:t>
            </w:r>
          </w:p>
        </w:tc>
        <w:tc>
          <w:tcPr>
            <w:tcW w:w="3785" w:type="dxa"/>
            <w:shd w:val="clear" w:color="auto" w:fill="FFFFFF"/>
          </w:tcPr>
          <w:p w14:paraId="583576EF" w14:textId="77777777" w:rsidR="00FC75A1" w:rsidRPr="005B545E" w:rsidRDefault="00FC75A1" w:rsidP="00FC75A1">
            <w:pPr>
              <w:shd w:val="clear" w:color="auto" w:fill="FFFFFF" w:themeFill="background1"/>
              <w:tabs>
                <w:tab w:val="right" w:pos="426"/>
              </w:tabs>
              <w:jc w:val="center"/>
              <w:rPr>
                <w:rFonts w:eastAsia="SimSun"/>
                <w:b/>
                <w:i/>
                <w:sz w:val="22"/>
                <w:szCs w:val="22"/>
                <w:lang w:eastAsia="ru-RU"/>
              </w:rPr>
            </w:pPr>
            <w:r w:rsidRPr="005B545E">
              <w:rPr>
                <w:b/>
                <w:i/>
                <w:sz w:val="22"/>
                <w:szCs w:val="22"/>
                <w:lang w:val="zh-CN"/>
              </w:rPr>
              <w:t xml:space="preserve">Nu se accepta </w:t>
            </w:r>
            <w:r w:rsidRPr="005B545E">
              <w:rPr>
                <w:b/>
                <w:i/>
                <w:sz w:val="22"/>
                <w:szCs w:val="22"/>
              </w:rPr>
              <w:t>.</w:t>
            </w:r>
          </w:p>
        </w:tc>
      </w:tr>
      <w:tr w:rsidR="00FC75A1" w:rsidRPr="005B545E" w14:paraId="7B9488F7" w14:textId="77777777" w:rsidTr="00FC75A1">
        <w:tc>
          <w:tcPr>
            <w:tcW w:w="5305" w:type="dxa"/>
            <w:shd w:val="clear" w:color="auto" w:fill="FFFFFF"/>
          </w:tcPr>
          <w:p w14:paraId="7CCDE965" w14:textId="77777777" w:rsidR="00FC75A1" w:rsidRPr="005B545E" w:rsidRDefault="00FC75A1" w:rsidP="00FC75A1">
            <w:pPr>
              <w:shd w:val="clear" w:color="auto" w:fill="FFFFFF" w:themeFill="background1"/>
              <w:tabs>
                <w:tab w:val="right" w:pos="426"/>
              </w:tabs>
              <w:jc w:val="center"/>
              <w:rPr>
                <w:rFonts w:eastAsia="SimSun"/>
                <w:b/>
                <w:i/>
                <w:sz w:val="22"/>
                <w:szCs w:val="22"/>
                <w:lang w:eastAsia="ru-RU"/>
              </w:rPr>
            </w:pPr>
            <w:r w:rsidRPr="005B545E">
              <w:rPr>
                <w:rFonts w:eastAsia="SimSun"/>
                <w:b/>
                <w:i/>
                <w:sz w:val="22"/>
                <w:szCs w:val="22"/>
                <w:lang w:eastAsia="ru-RU"/>
              </w:rPr>
              <w:t>Facturarea electronică.</w:t>
            </w:r>
          </w:p>
        </w:tc>
        <w:tc>
          <w:tcPr>
            <w:tcW w:w="3785" w:type="dxa"/>
            <w:shd w:val="clear" w:color="auto" w:fill="FFFFFF"/>
          </w:tcPr>
          <w:p w14:paraId="027FCAD2" w14:textId="77777777" w:rsidR="00FC75A1" w:rsidRPr="005B545E" w:rsidRDefault="00FC75A1" w:rsidP="00FC75A1">
            <w:pPr>
              <w:shd w:val="clear" w:color="auto" w:fill="FFFFFF" w:themeFill="background1"/>
              <w:tabs>
                <w:tab w:val="right" w:pos="426"/>
              </w:tabs>
              <w:jc w:val="center"/>
              <w:rPr>
                <w:rFonts w:eastAsia="SimSun"/>
                <w:b/>
                <w:i/>
                <w:sz w:val="22"/>
                <w:szCs w:val="22"/>
                <w:lang w:eastAsia="ru-RU"/>
              </w:rPr>
            </w:pPr>
            <w:r w:rsidRPr="005B545E">
              <w:rPr>
                <w:b/>
                <w:i/>
                <w:sz w:val="22"/>
                <w:szCs w:val="22"/>
                <w:lang w:val="zh-CN"/>
              </w:rPr>
              <w:t>Se accepta</w:t>
            </w:r>
            <w:r w:rsidRPr="005B545E">
              <w:rPr>
                <w:b/>
                <w:i/>
                <w:sz w:val="22"/>
                <w:szCs w:val="22"/>
              </w:rPr>
              <w:t>.</w:t>
            </w:r>
          </w:p>
        </w:tc>
      </w:tr>
      <w:tr w:rsidR="00FC75A1" w:rsidRPr="005B545E" w14:paraId="07C26B9F" w14:textId="77777777" w:rsidTr="00FC75A1">
        <w:trPr>
          <w:trHeight w:val="77"/>
        </w:trPr>
        <w:tc>
          <w:tcPr>
            <w:tcW w:w="5305" w:type="dxa"/>
            <w:shd w:val="clear" w:color="auto" w:fill="FFFFFF"/>
          </w:tcPr>
          <w:p w14:paraId="0C577228" w14:textId="77777777" w:rsidR="00FC75A1" w:rsidRPr="005B545E" w:rsidRDefault="00FC75A1" w:rsidP="00FC75A1">
            <w:pPr>
              <w:shd w:val="clear" w:color="auto" w:fill="FFFFFF" w:themeFill="background1"/>
              <w:tabs>
                <w:tab w:val="right" w:pos="426"/>
              </w:tabs>
              <w:jc w:val="center"/>
              <w:rPr>
                <w:rFonts w:eastAsia="SimSun"/>
                <w:b/>
                <w:i/>
                <w:sz w:val="22"/>
                <w:szCs w:val="22"/>
                <w:lang w:eastAsia="ru-RU"/>
              </w:rPr>
            </w:pPr>
            <w:r w:rsidRPr="005B545E">
              <w:rPr>
                <w:rFonts w:eastAsia="SimSun"/>
                <w:b/>
                <w:i/>
                <w:sz w:val="22"/>
                <w:szCs w:val="22"/>
                <w:lang w:eastAsia="ru-RU"/>
              </w:rPr>
              <w:t>Plățile electronice.</w:t>
            </w:r>
          </w:p>
        </w:tc>
        <w:tc>
          <w:tcPr>
            <w:tcW w:w="3785" w:type="dxa"/>
            <w:shd w:val="clear" w:color="auto" w:fill="FFFFFF"/>
          </w:tcPr>
          <w:p w14:paraId="11C32DD8" w14:textId="77777777" w:rsidR="00FC75A1" w:rsidRPr="005B545E" w:rsidRDefault="00FC75A1" w:rsidP="00FC75A1">
            <w:pPr>
              <w:shd w:val="clear" w:color="auto" w:fill="FFFFFF" w:themeFill="background1"/>
              <w:tabs>
                <w:tab w:val="right" w:pos="426"/>
              </w:tabs>
              <w:jc w:val="center"/>
              <w:rPr>
                <w:rFonts w:eastAsia="SimSun"/>
                <w:b/>
                <w:i/>
                <w:sz w:val="22"/>
                <w:szCs w:val="22"/>
                <w:lang w:eastAsia="ru-RU"/>
              </w:rPr>
            </w:pPr>
            <w:r w:rsidRPr="005B545E">
              <w:rPr>
                <w:b/>
                <w:i/>
                <w:sz w:val="22"/>
                <w:szCs w:val="22"/>
                <w:lang w:val="zh-CN"/>
              </w:rPr>
              <w:t>Se accepta</w:t>
            </w:r>
            <w:r w:rsidRPr="005B545E">
              <w:rPr>
                <w:b/>
                <w:i/>
                <w:sz w:val="22"/>
                <w:szCs w:val="22"/>
              </w:rPr>
              <w:t>.</w:t>
            </w:r>
          </w:p>
        </w:tc>
      </w:tr>
    </w:tbl>
    <w:p w14:paraId="48A7766C" w14:textId="77777777" w:rsidR="00FC75A1" w:rsidRDefault="00FC75A1" w:rsidP="00FC75A1">
      <w:pPr>
        <w:shd w:val="clear" w:color="auto" w:fill="FFFFFF" w:themeFill="background1"/>
        <w:tabs>
          <w:tab w:val="right" w:pos="426"/>
        </w:tabs>
        <w:spacing w:before="120"/>
        <w:jc w:val="both"/>
        <w:rPr>
          <w:b/>
          <w:sz w:val="22"/>
          <w:szCs w:val="22"/>
          <w:lang w:eastAsia="ru-RU"/>
        </w:rPr>
      </w:pPr>
    </w:p>
    <w:p w14:paraId="5B76E7E5" w14:textId="77777777" w:rsidR="00FC75A1" w:rsidRDefault="00FC75A1" w:rsidP="00FC75A1">
      <w:pPr>
        <w:shd w:val="clear" w:color="auto" w:fill="FFFFFF" w:themeFill="background1"/>
        <w:tabs>
          <w:tab w:val="right" w:pos="426"/>
        </w:tabs>
        <w:spacing w:before="120"/>
        <w:jc w:val="both"/>
        <w:rPr>
          <w:b/>
          <w:sz w:val="22"/>
          <w:szCs w:val="22"/>
          <w:lang w:eastAsia="ru-RU"/>
        </w:rPr>
      </w:pPr>
    </w:p>
    <w:p w14:paraId="7BAB3426" w14:textId="77777777" w:rsidR="00FC75A1" w:rsidRPr="005B545E" w:rsidRDefault="00FC75A1" w:rsidP="00FC75A1">
      <w:pPr>
        <w:shd w:val="clear" w:color="auto" w:fill="FFFFFF" w:themeFill="background1"/>
        <w:tabs>
          <w:tab w:val="right" w:pos="426"/>
        </w:tabs>
        <w:spacing w:before="120"/>
        <w:jc w:val="both"/>
        <w:rPr>
          <w:b/>
          <w:sz w:val="22"/>
          <w:szCs w:val="22"/>
          <w:lang w:eastAsia="ru-RU"/>
        </w:rPr>
      </w:pPr>
      <w:r w:rsidRPr="005B545E">
        <w:rPr>
          <w:b/>
          <w:sz w:val="22"/>
          <w:szCs w:val="22"/>
          <w:lang w:eastAsia="ru-RU"/>
        </w:rPr>
        <w:t>40.Contractul intră sub incidența Acordului privind achizițiile guvernamentale al Organizației Mondiale a Comerțului (numai în cazul anunțurilor transmise spre publicare în Jurnalul Oficial al Uniunii Europene):    ______</w:t>
      </w:r>
      <w:r w:rsidRPr="005B545E">
        <w:rPr>
          <w:b/>
          <w:bCs/>
          <w:i/>
          <w:color w:val="FF0000"/>
          <w:sz w:val="22"/>
          <w:szCs w:val="22"/>
          <w:u w:val="single"/>
          <w:lang w:eastAsia="ru-RU"/>
        </w:rPr>
        <w:t>NU</w:t>
      </w:r>
      <w:r w:rsidRPr="005B545E">
        <w:rPr>
          <w:bCs/>
          <w:sz w:val="22"/>
          <w:szCs w:val="22"/>
          <w:u w:val="single"/>
          <w:lang w:eastAsia="ru-RU"/>
        </w:rPr>
        <w:t>_______</w:t>
      </w:r>
    </w:p>
    <w:p w14:paraId="71FC8E96" w14:textId="77777777" w:rsidR="00FC75A1" w:rsidRDefault="00FC75A1" w:rsidP="00FC75A1">
      <w:pPr>
        <w:shd w:val="clear" w:color="auto" w:fill="FFFFFF" w:themeFill="background1"/>
        <w:tabs>
          <w:tab w:val="right" w:pos="426"/>
        </w:tabs>
        <w:contextualSpacing/>
        <w:rPr>
          <w:b/>
          <w:i/>
          <w:sz w:val="22"/>
          <w:szCs w:val="22"/>
          <w:vertAlign w:val="superscript"/>
          <w:lang w:eastAsia="ru-RU"/>
        </w:rPr>
      </w:pPr>
      <w:r w:rsidRPr="005B545E">
        <w:rPr>
          <w:b/>
          <w:i/>
          <w:sz w:val="22"/>
          <w:szCs w:val="22"/>
          <w:vertAlign w:val="superscript"/>
          <w:lang w:eastAsia="ru-RU"/>
        </w:rPr>
        <w:t xml:space="preserve">                          </w:t>
      </w:r>
      <w:r>
        <w:rPr>
          <w:b/>
          <w:i/>
          <w:sz w:val="22"/>
          <w:szCs w:val="22"/>
          <w:vertAlign w:val="superscript"/>
          <w:lang w:eastAsia="ru-RU"/>
        </w:rPr>
        <w:t xml:space="preserve">                </w:t>
      </w:r>
      <w:r w:rsidRPr="005B545E">
        <w:rPr>
          <w:b/>
          <w:i/>
          <w:sz w:val="22"/>
          <w:szCs w:val="22"/>
          <w:vertAlign w:val="superscript"/>
          <w:lang w:eastAsia="ru-RU"/>
        </w:rPr>
        <w:t xml:space="preserve">  (se specifică da sau nu)</w:t>
      </w:r>
    </w:p>
    <w:p w14:paraId="00F70935" w14:textId="77777777" w:rsidR="00FC75A1" w:rsidRDefault="00FC75A1" w:rsidP="00FC75A1">
      <w:pPr>
        <w:shd w:val="clear" w:color="auto" w:fill="FFFFFF" w:themeFill="background1"/>
        <w:tabs>
          <w:tab w:val="right" w:pos="426"/>
        </w:tabs>
        <w:contextualSpacing/>
        <w:rPr>
          <w:b/>
          <w:i/>
          <w:sz w:val="22"/>
          <w:szCs w:val="22"/>
          <w:vertAlign w:val="superscript"/>
          <w:lang w:eastAsia="ru-RU"/>
        </w:rPr>
      </w:pPr>
    </w:p>
    <w:p w14:paraId="2028DB58" w14:textId="77777777" w:rsidR="00FC75A1" w:rsidRDefault="00FC75A1" w:rsidP="00FC75A1">
      <w:pPr>
        <w:shd w:val="clear" w:color="auto" w:fill="FFFFFF" w:themeFill="background1"/>
        <w:tabs>
          <w:tab w:val="right" w:pos="426"/>
        </w:tabs>
        <w:contextualSpacing/>
        <w:rPr>
          <w:b/>
          <w:i/>
          <w:sz w:val="22"/>
          <w:szCs w:val="22"/>
          <w:vertAlign w:val="superscript"/>
          <w:lang w:eastAsia="ru-RU"/>
        </w:rPr>
      </w:pPr>
    </w:p>
    <w:p w14:paraId="5A739570" w14:textId="77777777" w:rsidR="00FC75A1" w:rsidRDefault="00FC75A1" w:rsidP="00FC75A1">
      <w:pPr>
        <w:shd w:val="clear" w:color="auto" w:fill="FFFFFF" w:themeFill="background1"/>
        <w:spacing w:before="120" w:after="120"/>
        <w:rPr>
          <w:b/>
          <w:sz w:val="22"/>
          <w:szCs w:val="22"/>
          <w:lang w:eastAsia="ru-RU"/>
        </w:rPr>
      </w:pPr>
      <w:r w:rsidRPr="005B545E">
        <w:rPr>
          <w:b/>
          <w:sz w:val="22"/>
          <w:szCs w:val="22"/>
          <w:lang w:eastAsia="ru-RU"/>
        </w:rPr>
        <w:t>41. Alte informații relevante:</w:t>
      </w:r>
    </w:p>
    <w:p w14:paraId="1F38C032" w14:textId="77777777" w:rsidR="00FC75A1" w:rsidRPr="005B545E" w:rsidRDefault="00FC75A1" w:rsidP="00FC75A1">
      <w:pPr>
        <w:shd w:val="clear" w:color="auto" w:fill="FFFFFF" w:themeFill="background1"/>
        <w:spacing w:before="120" w:after="120"/>
        <w:rPr>
          <w:b/>
          <w:sz w:val="22"/>
          <w:szCs w:val="22"/>
          <w:lang w:eastAsia="ru-RU"/>
        </w:rPr>
      </w:pPr>
    </w:p>
    <w:p w14:paraId="5F31F981" w14:textId="77777777" w:rsidR="00FC75A1" w:rsidRDefault="00FC75A1" w:rsidP="00FC75A1">
      <w:pPr>
        <w:shd w:val="clear" w:color="auto" w:fill="FFFFFF" w:themeFill="background1"/>
        <w:spacing w:before="120" w:after="120"/>
        <w:ind w:firstLineChars="100" w:firstLine="221"/>
        <w:jc w:val="both"/>
        <w:rPr>
          <w:b/>
          <w:color w:val="FF0000"/>
          <w:sz w:val="22"/>
          <w:szCs w:val="22"/>
          <w:lang w:eastAsia="ru-RU"/>
        </w:rPr>
      </w:pPr>
      <w:r w:rsidRPr="005B545E">
        <w:rPr>
          <w:b/>
          <w:color w:val="FF0000"/>
          <w:sz w:val="22"/>
          <w:szCs w:val="22"/>
          <w:lang w:eastAsia="ru-RU"/>
        </w:rPr>
        <w:t xml:space="preserve">Metoda și condițiile de plată: </w:t>
      </w:r>
      <w:r w:rsidRPr="005B545E">
        <w:rPr>
          <w:b/>
          <w:sz w:val="22"/>
          <w:szCs w:val="22"/>
          <w:lang w:eastAsia="ru-RU"/>
        </w:rPr>
        <w:t xml:space="preserve">Achitarea plăților pentru lucrările executate de </w:t>
      </w:r>
      <w:r w:rsidRPr="005B545E">
        <w:rPr>
          <w:b/>
          <w:color w:val="FF0000"/>
          <w:sz w:val="22"/>
          <w:szCs w:val="22"/>
          <w:lang w:eastAsia="ru-RU"/>
        </w:rPr>
        <w:t xml:space="preserve">,,Antreprenor” </w:t>
      </w:r>
      <w:r w:rsidRPr="005B545E">
        <w:rPr>
          <w:b/>
          <w:sz w:val="22"/>
          <w:szCs w:val="22"/>
          <w:lang w:eastAsia="ru-RU"/>
        </w:rPr>
        <w:t xml:space="preserve">și recepționate de către </w:t>
      </w:r>
      <w:r w:rsidRPr="005B545E">
        <w:rPr>
          <w:b/>
          <w:color w:val="FF0000"/>
          <w:sz w:val="22"/>
          <w:szCs w:val="22"/>
          <w:lang w:eastAsia="ru-RU"/>
        </w:rPr>
        <w:t xml:space="preserve">,,Beneficiar” </w:t>
      </w:r>
      <w:r w:rsidRPr="005B545E">
        <w:rPr>
          <w:b/>
          <w:sz w:val="22"/>
          <w:szCs w:val="22"/>
          <w:lang w:eastAsia="ru-RU"/>
        </w:rPr>
        <w:t xml:space="preserve">se efectuează prin transfer în baza e-facturii  și a procesului verbal de recepție a lucrărilor executate, prezentate de către </w:t>
      </w:r>
      <w:r w:rsidRPr="005B545E">
        <w:rPr>
          <w:b/>
          <w:color w:val="FF0000"/>
          <w:sz w:val="22"/>
          <w:szCs w:val="22"/>
          <w:lang w:eastAsia="ru-RU"/>
        </w:rPr>
        <w:t xml:space="preserve">,,Antreprenor”, </w:t>
      </w:r>
      <w:r w:rsidRPr="005B545E">
        <w:rPr>
          <w:b/>
          <w:sz w:val="22"/>
          <w:szCs w:val="22"/>
          <w:lang w:eastAsia="ru-RU"/>
        </w:rPr>
        <w:t xml:space="preserve">în termen de </w:t>
      </w:r>
      <w:r w:rsidRPr="005B545E">
        <w:rPr>
          <w:b/>
          <w:color w:val="FF0000"/>
          <w:sz w:val="22"/>
          <w:szCs w:val="22"/>
          <w:lang w:eastAsia="ru-RU"/>
        </w:rPr>
        <w:t xml:space="preserve">20 zile lucrătoare </w:t>
      </w:r>
      <w:r w:rsidRPr="005B545E">
        <w:rPr>
          <w:b/>
          <w:sz w:val="22"/>
          <w:szCs w:val="22"/>
          <w:lang w:eastAsia="ru-RU"/>
        </w:rPr>
        <w:t xml:space="preserve">din data recepționării și acceptării acestora de către </w:t>
      </w:r>
      <w:r w:rsidRPr="005B545E">
        <w:rPr>
          <w:b/>
          <w:color w:val="FF0000"/>
          <w:sz w:val="22"/>
          <w:szCs w:val="22"/>
          <w:lang w:eastAsia="ru-RU"/>
        </w:rPr>
        <w:t>,,Beneficiar”.</w:t>
      </w:r>
    </w:p>
    <w:p w14:paraId="1B3DC4AC" w14:textId="77777777" w:rsidR="00FC75A1" w:rsidRDefault="00FC75A1" w:rsidP="00FC75A1">
      <w:pPr>
        <w:shd w:val="clear" w:color="auto" w:fill="FFFFFF" w:themeFill="background1"/>
        <w:spacing w:before="120" w:after="120"/>
        <w:ind w:firstLineChars="100" w:firstLine="221"/>
        <w:jc w:val="both"/>
        <w:rPr>
          <w:b/>
          <w:color w:val="FF0000"/>
          <w:sz w:val="22"/>
          <w:szCs w:val="22"/>
          <w:lang w:eastAsia="ru-RU"/>
        </w:rPr>
      </w:pPr>
    </w:p>
    <w:p w14:paraId="2BAEC929" w14:textId="77777777" w:rsidR="00FC75A1" w:rsidRDefault="00FC75A1" w:rsidP="00FC75A1">
      <w:pPr>
        <w:shd w:val="clear" w:color="auto" w:fill="FFFFFF" w:themeFill="background1"/>
        <w:spacing w:before="120" w:after="120"/>
        <w:ind w:firstLineChars="100" w:firstLine="221"/>
        <w:jc w:val="both"/>
        <w:rPr>
          <w:b/>
          <w:color w:val="FF0000"/>
          <w:sz w:val="22"/>
          <w:szCs w:val="22"/>
          <w:lang w:eastAsia="ru-RU"/>
        </w:rPr>
      </w:pPr>
    </w:p>
    <w:p w14:paraId="6B67F917" w14:textId="77777777" w:rsidR="00FC75A1" w:rsidRDefault="00FC75A1" w:rsidP="00FC75A1">
      <w:pPr>
        <w:shd w:val="clear" w:color="auto" w:fill="FFFFFF" w:themeFill="background1"/>
        <w:spacing w:before="120" w:after="120"/>
        <w:ind w:firstLineChars="100" w:firstLine="221"/>
        <w:jc w:val="both"/>
        <w:rPr>
          <w:b/>
          <w:color w:val="FF0000"/>
          <w:sz w:val="22"/>
          <w:szCs w:val="22"/>
          <w:lang w:eastAsia="ru-RU"/>
        </w:rPr>
      </w:pPr>
    </w:p>
    <w:p w14:paraId="0ECBE756" w14:textId="77777777" w:rsidR="00FC75A1" w:rsidRDefault="00FC75A1" w:rsidP="00FC75A1">
      <w:pPr>
        <w:shd w:val="clear" w:color="auto" w:fill="FFFFFF" w:themeFill="background1"/>
        <w:spacing w:before="120" w:after="120"/>
        <w:ind w:firstLineChars="100" w:firstLine="221"/>
        <w:jc w:val="both"/>
        <w:rPr>
          <w:b/>
          <w:color w:val="FF0000"/>
          <w:sz w:val="22"/>
          <w:szCs w:val="22"/>
          <w:lang w:eastAsia="ru-RU"/>
        </w:rPr>
      </w:pPr>
    </w:p>
    <w:p w14:paraId="3F768B02" w14:textId="77777777" w:rsidR="00FC75A1" w:rsidRPr="005B545E" w:rsidRDefault="00FC75A1" w:rsidP="00FC75A1">
      <w:pPr>
        <w:shd w:val="clear" w:color="auto" w:fill="FFFFFF" w:themeFill="background1"/>
        <w:spacing w:before="120" w:after="120"/>
        <w:ind w:firstLineChars="100" w:firstLine="221"/>
        <w:jc w:val="both"/>
        <w:rPr>
          <w:b/>
          <w:sz w:val="22"/>
          <w:szCs w:val="22"/>
          <w:lang w:eastAsia="ru-RU"/>
        </w:rPr>
      </w:pPr>
    </w:p>
    <w:p w14:paraId="41BFB17B" w14:textId="77777777" w:rsidR="00FC75A1" w:rsidRPr="005B545E" w:rsidRDefault="00FC75A1" w:rsidP="00FC75A1">
      <w:pPr>
        <w:shd w:val="clear" w:color="auto" w:fill="FFFFFF" w:themeFill="background1"/>
        <w:spacing w:before="120" w:after="120"/>
        <w:ind w:firstLineChars="100" w:firstLine="221"/>
        <w:jc w:val="both"/>
        <w:rPr>
          <w:b/>
          <w:sz w:val="22"/>
          <w:szCs w:val="22"/>
          <w:lang w:eastAsia="ru-RU"/>
        </w:rPr>
      </w:pPr>
    </w:p>
    <w:p w14:paraId="720888C8" w14:textId="77777777" w:rsidR="00FC75A1" w:rsidRPr="005B545E" w:rsidRDefault="00FC75A1" w:rsidP="00FC75A1">
      <w:pPr>
        <w:shd w:val="clear" w:color="auto" w:fill="FFFFFF" w:themeFill="background1"/>
        <w:tabs>
          <w:tab w:val="left" w:pos="284"/>
          <w:tab w:val="left" w:pos="426"/>
          <w:tab w:val="decimal" w:pos="8364"/>
        </w:tabs>
        <w:spacing w:line="276" w:lineRule="auto"/>
        <w:ind w:left="-284" w:right="-144" w:firstLine="284"/>
        <w:rPr>
          <w:rFonts w:eastAsia="PMingLiU"/>
          <w:b/>
          <w:sz w:val="22"/>
          <w:szCs w:val="22"/>
          <w:lang w:eastAsia="zh-CN"/>
        </w:rPr>
      </w:pPr>
      <w:r w:rsidRPr="005B545E">
        <w:rPr>
          <w:b/>
          <w:sz w:val="22"/>
          <w:szCs w:val="22"/>
          <w:lang w:eastAsia="ru-RU"/>
        </w:rPr>
        <w:t xml:space="preserve">Conducătorul grupului de lucru:                                                       </w:t>
      </w:r>
      <w:r w:rsidRPr="005B545E">
        <w:rPr>
          <w:b/>
          <w:sz w:val="22"/>
          <w:szCs w:val="22"/>
          <w:shd w:val="clear" w:color="auto" w:fill="FFFFFF" w:themeFill="background1"/>
          <w:lang w:val="zh-CN" w:eastAsia="ru-RU"/>
        </w:rPr>
        <w:t xml:space="preserve">Alexandru </w:t>
      </w:r>
      <w:r w:rsidRPr="005B545E">
        <w:rPr>
          <w:b/>
          <w:sz w:val="22"/>
          <w:szCs w:val="22"/>
          <w:shd w:val="clear" w:color="auto" w:fill="FFFFFF" w:themeFill="background1"/>
          <w:lang w:eastAsia="ru-RU"/>
        </w:rPr>
        <w:t xml:space="preserve"> BUJOREAN</w:t>
      </w:r>
      <w:r w:rsidRPr="005B545E">
        <w:rPr>
          <w:b/>
          <w:sz w:val="22"/>
          <w:szCs w:val="22"/>
          <w:shd w:val="clear" w:color="auto" w:fill="FFFFFF" w:themeFill="background1"/>
          <w:lang w:val="zh-CN" w:eastAsia="ru-RU"/>
        </w:rPr>
        <w:t xml:space="preserve">   </w:t>
      </w:r>
    </w:p>
    <w:p w14:paraId="198B73BE" w14:textId="77777777" w:rsidR="00507348" w:rsidRPr="00FC75A1"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520C5B7A"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3F1E36C8" w14:textId="052859DF" w:rsidR="00E23C32" w:rsidRDefault="00E23C32" w:rsidP="002A6E99">
      <w:pPr>
        <w:pStyle w:val="Style3"/>
        <w:tabs>
          <w:tab w:val="left" w:pos="567"/>
        </w:tabs>
        <w:spacing w:before="0" w:beforeAutospacing="0" w:after="0"/>
        <w:ind w:left="0" w:firstLine="0"/>
        <w:jc w:val="center"/>
        <w:rPr>
          <w:rFonts w:eastAsia="PMingLiU"/>
          <w:lang w:val="ro-MD" w:eastAsia="zh-CN"/>
        </w:rPr>
      </w:pPr>
    </w:p>
    <w:p w14:paraId="780C70DD" w14:textId="1052B89D" w:rsidR="00E23C32" w:rsidRDefault="00E23C32" w:rsidP="002A6E99">
      <w:pPr>
        <w:pStyle w:val="Style3"/>
        <w:tabs>
          <w:tab w:val="left" w:pos="567"/>
        </w:tabs>
        <w:spacing w:before="0" w:beforeAutospacing="0" w:after="0"/>
        <w:ind w:left="0" w:firstLine="0"/>
        <w:jc w:val="center"/>
        <w:rPr>
          <w:rFonts w:eastAsia="PMingLiU"/>
          <w:lang w:val="ro-MD" w:eastAsia="zh-CN"/>
        </w:rPr>
      </w:pPr>
    </w:p>
    <w:p w14:paraId="508108EB" w14:textId="01400DD2" w:rsidR="00E23C32" w:rsidRDefault="00E23C32" w:rsidP="002A6E99">
      <w:pPr>
        <w:pStyle w:val="Style3"/>
        <w:tabs>
          <w:tab w:val="left" w:pos="567"/>
        </w:tabs>
        <w:spacing w:before="0" w:beforeAutospacing="0" w:after="0"/>
        <w:ind w:left="0" w:firstLine="0"/>
        <w:jc w:val="center"/>
        <w:rPr>
          <w:rFonts w:eastAsia="PMingLiU"/>
          <w:lang w:val="ro-MD" w:eastAsia="zh-CN"/>
        </w:rPr>
      </w:pPr>
    </w:p>
    <w:p w14:paraId="115EDABA" w14:textId="7EF9D634" w:rsidR="00E23C32" w:rsidRDefault="00E23C32" w:rsidP="002A6E99">
      <w:pPr>
        <w:pStyle w:val="Style3"/>
        <w:tabs>
          <w:tab w:val="left" w:pos="567"/>
        </w:tabs>
        <w:spacing w:before="0" w:beforeAutospacing="0" w:after="0"/>
        <w:ind w:left="0" w:firstLine="0"/>
        <w:jc w:val="center"/>
        <w:rPr>
          <w:rFonts w:eastAsia="PMingLiU"/>
          <w:lang w:val="ro-MD" w:eastAsia="zh-CN"/>
        </w:rPr>
      </w:pPr>
    </w:p>
    <w:p w14:paraId="519B7CEB" w14:textId="55141484" w:rsidR="00E23C32" w:rsidRDefault="00E23C32" w:rsidP="002A6E99">
      <w:pPr>
        <w:pStyle w:val="Style3"/>
        <w:tabs>
          <w:tab w:val="left" w:pos="567"/>
        </w:tabs>
        <w:spacing w:before="0" w:beforeAutospacing="0" w:after="0"/>
        <w:ind w:left="0" w:firstLine="0"/>
        <w:jc w:val="center"/>
        <w:rPr>
          <w:rFonts w:eastAsia="PMingLiU"/>
          <w:lang w:val="ro-MD" w:eastAsia="zh-CN"/>
        </w:rPr>
      </w:pPr>
    </w:p>
    <w:p w14:paraId="7E64014A" w14:textId="5D925EF4" w:rsidR="00E23C32" w:rsidRDefault="00E23C32" w:rsidP="002A6E99">
      <w:pPr>
        <w:pStyle w:val="Style3"/>
        <w:tabs>
          <w:tab w:val="left" w:pos="567"/>
        </w:tabs>
        <w:spacing w:before="0" w:beforeAutospacing="0" w:after="0"/>
        <w:ind w:left="0" w:firstLine="0"/>
        <w:jc w:val="center"/>
        <w:rPr>
          <w:rFonts w:eastAsia="PMingLiU"/>
          <w:lang w:val="ro-MD" w:eastAsia="zh-CN"/>
        </w:rPr>
      </w:pPr>
    </w:p>
    <w:p w14:paraId="5351A635" w14:textId="7E622AD9" w:rsidR="00E23C32" w:rsidRDefault="00E23C32" w:rsidP="002A6E99">
      <w:pPr>
        <w:pStyle w:val="Style3"/>
        <w:tabs>
          <w:tab w:val="left" w:pos="567"/>
        </w:tabs>
        <w:spacing w:before="0" w:beforeAutospacing="0" w:after="0"/>
        <w:ind w:left="0" w:firstLine="0"/>
        <w:jc w:val="center"/>
        <w:rPr>
          <w:rFonts w:eastAsia="PMingLiU"/>
          <w:lang w:val="ro-MD" w:eastAsia="zh-CN"/>
        </w:rPr>
      </w:pPr>
    </w:p>
    <w:p w14:paraId="1712C0BE" w14:textId="457900E1" w:rsidR="00E23C32" w:rsidRDefault="00E23C32" w:rsidP="002A6E99">
      <w:pPr>
        <w:pStyle w:val="Style3"/>
        <w:tabs>
          <w:tab w:val="left" w:pos="567"/>
        </w:tabs>
        <w:spacing w:before="0" w:beforeAutospacing="0" w:after="0"/>
        <w:ind w:left="0" w:firstLine="0"/>
        <w:jc w:val="center"/>
        <w:rPr>
          <w:rFonts w:eastAsia="PMingLiU"/>
          <w:lang w:val="ro-MD" w:eastAsia="zh-CN"/>
        </w:rPr>
      </w:pPr>
    </w:p>
    <w:p w14:paraId="4E2398FF" w14:textId="46B13FA2" w:rsidR="00E23C32" w:rsidRDefault="00E23C32" w:rsidP="002A6E99">
      <w:pPr>
        <w:pStyle w:val="Style3"/>
        <w:tabs>
          <w:tab w:val="left" w:pos="567"/>
        </w:tabs>
        <w:spacing w:before="0" w:beforeAutospacing="0" w:after="0"/>
        <w:ind w:left="0" w:firstLine="0"/>
        <w:jc w:val="center"/>
        <w:rPr>
          <w:rFonts w:eastAsia="PMingLiU"/>
          <w:lang w:val="ro-MD" w:eastAsia="zh-CN"/>
        </w:rPr>
      </w:pPr>
    </w:p>
    <w:p w14:paraId="18E31141" w14:textId="5A19B790" w:rsidR="00E23C32" w:rsidRDefault="00E23C32" w:rsidP="002A6E99">
      <w:pPr>
        <w:pStyle w:val="Style3"/>
        <w:tabs>
          <w:tab w:val="left" w:pos="567"/>
        </w:tabs>
        <w:spacing w:before="0" w:beforeAutospacing="0" w:after="0"/>
        <w:ind w:left="0" w:firstLine="0"/>
        <w:jc w:val="center"/>
        <w:rPr>
          <w:rFonts w:eastAsia="PMingLiU"/>
          <w:lang w:val="ro-MD" w:eastAsia="zh-CN"/>
        </w:rPr>
      </w:pPr>
    </w:p>
    <w:p w14:paraId="27A3FE0F" w14:textId="59564AC2" w:rsidR="00E23C32" w:rsidRDefault="00E23C32" w:rsidP="002A6E99">
      <w:pPr>
        <w:pStyle w:val="Style3"/>
        <w:tabs>
          <w:tab w:val="left" w:pos="567"/>
        </w:tabs>
        <w:spacing w:before="0" w:beforeAutospacing="0" w:after="0"/>
        <w:ind w:left="0" w:firstLine="0"/>
        <w:jc w:val="center"/>
        <w:rPr>
          <w:rFonts w:eastAsia="PMingLiU"/>
          <w:lang w:val="ro-MD" w:eastAsia="zh-CN"/>
        </w:rPr>
      </w:pPr>
    </w:p>
    <w:p w14:paraId="5E7ECEFD" w14:textId="41D7A9EF" w:rsidR="00E23C32" w:rsidRDefault="00E23C32" w:rsidP="002A6E99">
      <w:pPr>
        <w:pStyle w:val="Style3"/>
        <w:tabs>
          <w:tab w:val="left" w:pos="567"/>
        </w:tabs>
        <w:spacing w:before="0" w:beforeAutospacing="0" w:after="0"/>
        <w:ind w:left="0" w:firstLine="0"/>
        <w:jc w:val="center"/>
        <w:rPr>
          <w:rFonts w:eastAsia="PMingLiU"/>
          <w:lang w:val="ro-MD" w:eastAsia="zh-CN"/>
        </w:rPr>
      </w:pPr>
    </w:p>
    <w:p w14:paraId="099F107E" w14:textId="77777777" w:rsidR="00E23C32" w:rsidRPr="00FF430B" w:rsidRDefault="00E23C32"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E26F27">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E26F2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E26F2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E26F2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E26F2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E26F27">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E26F27">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E26F27">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E26F27">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E26F2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E26F2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26F2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26F2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E26F27">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E26F27">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E26F27">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E26F27">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E26F27">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E26F27">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E26F27">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E26F27">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E26F27">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E26F27">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E26F27">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E26F27">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E26F27">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E26F27">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E26F27">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E26F2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E26F2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E26F2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E26F2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E26F27">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E26F27">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E26F27">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E26F27">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6BD48224" w:rsidR="002D6E71" w:rsidRDefault="002D6E71" w:rsidP="006C4C0E">
      <w:pPr>
        <w:tabs>
          <w:tab w:val="left" w:leader="underscore" w:pos="6465"/>
          <w:tab w:val="right" w:leader="underscore" w:pos="9777"/>
        </w:tabs>
        <w:spacing w:line="302" w:lineRule="auto"/>
        <w:rPr>
          <w:rFonts w:eastAsia="PMingLiU"/>
          <w:lang w:val="ro-MD" w:eastAsia="zh-CN"/>
        </w:rPr>
      </w:pPr>
    </w:p>
    <w:p w14:paraId="52918E45" w14:textId="350BDC30" w:rsidR="00B97635" w:rsidRDefault="00B97635" w:rsidP="006C4C0E">
      <w:pPr>
        <w:tabs>
          <w:tab w:val="left" w:leader="underscore" w:pos="6465"/>
          <w:tab w:val="right" w:leader="underscore" w:pos="9777"/>
        </w:tabs>
        <w:spacing w:line="302" w:lineRule="auto"/>
        <w:rPr>
          <w:rFonts w:eastAsia="PMingLiU"/>
          <w:lang w:val="ro-MD" w:eastAsia="zh-CN"/>
        </w:rPr>
      </w:pPr>
    </w:p>
    <w:p w14:paraId="230ADF3A" w14:textId="732279FA" w:rsidR="00B97635" w:rsidRDefault="00B97635" w:rsidP="006C4C0E">
      <w:pPr>
        <w:tabs>
          <w:tab w:val="left" w:leader="underscore" w:pos="6465"/>
          <w:tab w:val="right" w:leader="underscore" w:pos="9777"/>
        </w:tabs>
        <w:spacing w:line="302" w:lineRule="auto"/>
        <w:rPr>
          <w:rFonts w:eastAsia="PMingLiU"/>
          <w:lang w:val="ro-MD" w:eastAsia="zh-CN"/>
        </w:rPr>
      </w:pPr>
    </w:p>
    <w:p w14:paraId="0CAE57B8" w14:textId="77777777" w:rsidR="00B97635" w:rsidRPr="00FF430B" w:rsidRDefault="00B97635"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lastRenderedPageBreak/>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2666C6D7" w14:textId="77777777" w:rsidR="00B97635" w:rsidRPr="005A13C3" w:rsidRDefault="00B97635" w:rsidP="00B97635">
      <w:pPr>
        <w:ind w:firstLine="709"/>
        <w:jc w:val="right"/>
        <w:rPr>
          <w:sz w:val="20"/>
          <w:szCs w:val="20"/>
          <w:lang w:val="zh-CN"/>
        </w:rPr>
      </w:pPr>
      <w:r>
        <w:rPr>
          <w:lang w:val="zh-CN"/>
        </w:rPr>
        <w:t>Obiectul</w:t>
      </w:r>
      <w:r>
        <w:rPr>
          <w:lang w:val="en-GB"/>
        </w:rPr>
        <w:t xml:space="preserve">: </w:t>
      </w:r>
      <w:r w:rsidRPr="005A13C3">
        <w:rPr>
          <w:b/>
          <w:i/>
          <w:color w:val="FF0000"/>
          <w:sz w:val="20"/>
          <w:szCs w:val="20"/>
          <w:u w:val="single"/>
          <w:lang w:eastAsia="ru-RU"/>
        </w:rPr>
        <w:t>Lucr</w:t>
      </w:r>
      <w:r>
        <w:rPr>
          <w:b/>
          <w:i/>
          <w:color w:val="FF0000"/>
          <w:sz w:val="20"/>
          <w:szCs w:val="20"/>
          <w:u w:val="single"/>
          <w:lang w:eastAsia="ru-RU"/>
        </w:rPr>
        <w:t>ări</w:t>
      </w:r>
      <w:r w:rsidRPr="005A13C3">
        <w:rPr>
          <w:b/>
          <w:i/>
          <w:color w:val="FF0000"/>
          <w:sz w:val="20"/>
          <w:szCs w:val="20"/>
          <w:u w:val="single"/>
          <w:lang w:eastAsia="ru-RU"/>
        </w:rPr>
        <w:t xml:space="preserve"> de reabilitare urbană și dezvoltarea infrastructurii spațiului public în cartierul central de pe str. Mitropolit Varlaam din or. Leova, raionul Leova.</w:t>
      </w:r>
    </w:p>
    <w:p w14:paraId="4FE6E319" w14:textId="77777777" w:rsidR="00B97635" w:rsidRDefault="00B97635" w:rsidP="00B97635">
      <w:pPr>
        <w:ind w:firstLine="709"/>
        <w:jc w:val="both"/>
      </w:pPr>
      <w:r>
        <w:rPr>
          <w:lang w:val="zh-CN"/>
        </w:rPr>
        <w:t>Autoritatea contractantă</w:t>
      </w:r>
      <w:r>
        <w:rPr>
          <w:lang w:val="en-GB"/>
        </w:rPr>
        <w:t xml:space="preserve">:        </w:t>
      </w:r>
      <w:r>
        <w:rPr>
          <w:b/>
          <w:bCs/>
          <w:u w:val="single"/>
          <w:lang w:val="en-GB"/>
        </w:rPr>
        <w:t xml:space="preserve"> </w:t>
      </w:r>
      <w:r>
        <w:rPr>
          <w:b/>
          <w:bCs/>
          <w:u w:val="single"/>
        </w:rPr>
        <w:t xml:space="preserve"> </w:t>
      </w:r>
      <w:r w:rsidRPr="00C72980">
        <w:rPr>
          <w:b/>
          <w:bCs/>
          <w:color w:val="FF0000"/>
          <w:u w:val="single"/>
        </w:rPr>
        <w:t>Primăria or. Leova</w:t>
      </w:r>
      <w:r>
        <w:rPr>
          <w:b/>
          <w:bCs/>
          <w:u w:val="single"/>
        </w:rPr>
        <w:t>.</w:t>
      </w:r>
    </w:p>
    <w:p w14:paraId="67A30A60" w14:textId="77777777" w:rsidR="00B97635" w:rsidRDefault="00B97635" w:rsidP="00B97635">
      <w:pPr>
        <w:ind w:firstLine="709"/>
        <w:jc w:val="center"/>
        <w:rPr>
          <w:rFonts w:eastAsiaTheme="minorEastAsia"/>
          <w:b/>
          <w:i/>
          <w:sz w:val="20"/>
          <w:szCs w:val="20"/>
          <w:vertAlign w:val="superscript"/>
          <w:lang w:val="zh-CN" w:eastAsia="zh-CN"/>
        </w:rPr>
      </w:pPr>
      <w:r>
        <w:rPr>
          <w:b/>
          <w:i/>
          <w:sz w:val="20"/>
          <w:szCs w:val="20"/>
          <w:vertAlign w:val="superscript"/>
        </w:rPr>
        <w:t xml:space="preserve">       </w:t>
      </w:r>
      <w:r w:rsidRPr="0037478F">
        <w:rPr>
          <w:b/>
          <w:i/>
          <w:sz w:val="20"/>
          <w:szCs w:val="20"/>
          <w:vertAlign w:val="superscript"/>
          <w:lang w:val="zh-CN"/>
        </w:rPr>
        <w:t>(denumirea, adresa)</w:t>
      </w:r>
    </w:p>
    <w:p w14:paraId="74D1EBF9" w14:textId="77777777" w:rsidR="00B97635" w:rsidRPr="00C72980" w:rsidRDefault="00B97635" w:rsidP="00B97635">
      <w:pPr>
        <w:ind w:firstLine="709"/>
        <w:jc w:val="center"/>
        <w:rPr>
          <w:rFonts w:eastAsiaTheme="minorEastAsia"/>
          <w:b/>
          <w:i/>
          <w:sz w:val="20"/>
          <w:szCs w:val="20"/>
          <w:vertAlign w:val="superscript"/>
          <w:lang w:val="zh-CN" w:eastAsia="zh-CN"/>
        </w:rPr>
      </w:pPr>
    </w:p>
    <w:p w14:paraId="3456AD43" w14:textId="77777777" w:rsidR="00B97635" w:rsidRPr="00B97635" w:rsidRDefault="00B97635" w:rsidP="00B97635">
      <w:pPr>
        <w:pStyle w:val="cp"/>
        <w:ind w:firstLine="709"/>
        <w:rPr>
          <w:sz w:val="20"/>
          <w:szCs w:val="20"/>
        </w:rPr>
      </w:pPr>
      <w:r w:rsidRPr="00B97635">
        <w:rPr>
          <w:sz w:val="20"/>
          <w:szCs w:val="20"/>
          <w:lang w:val="zh-CN"/>
        </w:rPr>
        <w:t>1 . Descriere generală</w:t>
      </w:r>
      <w:r w:rsidRPr="00B97635">
        <w:rPr>
          <w:sz w:val="20"/>
          <w:szCs w:val="20"/>
        </w:rPr>
        <w:t>:</w:t>
      </w:r>
    </w:p>
    <w:p w14:paraId="7C41BC47" w14:textId="77777777" w:rsidR="00B97635" w:rsidRPr="00B97635" w:rsidRDefault="00B97635" w:rsidP="00B97635">
      <w:pPr>
        <w:pStyle w:val="cp"/>
        <w:ind w:firstLine="709"/>
        <w:rPr>
          <w:sz w:val="20"/>
          <w:szCs w:val="20"/>
        </w:rPr>
      </w:pPr>
    </w:p>
    <w:p w14:paraId="00E0E0F0" w14:textId="77777777" w:rsidR="00B97635" w:rsidRPr="00B97635" w:rsidRDefault="00B97635" w:rsidP="00336FBC">
      <w:pPr>
        <w:ind w:firstLine="709"/>
        <w:jc w:val="center"/>
        <w:rPr>
          <w:b/>
          <w:sz w:val="20"/>
          <w:szCs w:val="20"/>
          <w:lang w:eastAsia="ru-RU"/>
        </w:rPr>
      </w:pPr>
      <w:r w:rsidRPr="00B97635">
        <w:rPr>
          <w:sz w:val="20"/>
          <w:szCs w:val="20"/>
          <w:lang w:val="en-GB"/>
        </w:rPr>
        <w:t>Lucr</w:t>
      </w:r>
      <w:r w:rsidRPr="00B97635">
        <w:rPr>
          <w:sz w:val="20"/>
          <w:szCs w:val="20"/>
        </w:rPr>
        <w:t>ă</w:t>
      </w:r>
      <w:r w:rsidRPr="00B97635">
        <w:rPr>
          <w:sz w:val="20"/>
          <w:szCs w:val="20"/>
          <w:lang w:val="en-GB"/>
        </w:rPr>
        <w:t>rile</w:t>
      </w:r>
      <w:r w:rsidRPr="00B97635">
        <w:rPr>
          <w:sz w:val="20"/>
          <w:szCs w:val="20"/>
        </w:rPr>
        <w:t xml:space="preserve"> vor fi prestate în </w:t>
      </w:r>
      <w:r w:rsidRPr="00B97635">
        <w:rPr>
          <w:b/>
          <w:i/>
          <w:sz w:val="20"/>
          <w:szCs w:val="20"/>
        </w:rPr>
        <w:t xml:space="preserve">or. Leova pe </w:t>
      </w:r>
      <w:r w:rsidRPr="00B97635">
        <w:rPr>
          <w:b/>
          <w:sz w:val="20"/>
          <w:szCs w:val="20"/>
          <w:lang w:eastAsia="ru-RU"/>
        </w:rPr>
        <w:t>str. Mitropolit Varlaam.</w:t>
      </w:r>
    </w:p>
    <w:p w14:paraId="4E221574" w14:textId="77777777" w:rsidR="00B97635" w:rsidRPr="00B97635" w:rsidRDefault="00B97635" w:rsidP="00B97635">
      <w:pPr>
        <w:ind w:firstLine="709"/>
        <w:jc w:val="both"/>
        <w:rPr>
          <w:b/>
          <w:sz w:val="20"/>
          <w:szCs w:val="20"/>
          <w:lang w:eastAsia="ru-RU"/>
        </w:rPr>
      </w:pPr>
    </w:p>
    <w:p w14:paraId="0C9DDAD0" w14:textId="77777777" w:rsidR="00B97635" w:rsidRPr="00B97635" w:rsidRDefault="00B97635" w:rsidP="00B97635">
      <w:pPr>
        <w:jc w:val="center"/>
        <w:rPr>
          <w:b/>
          <w:sz w:val="20"/>
          <w:szCs w:val="20"/>
        </w:rPr>
      </w:pPr>
      <w:r w:rsidRPr="00B97635">
        <w:rPr>
          <w:b/>
          <w:sz w:val="20"/>
          <w:szCs w:val="20"/>
          <w:lang w:val="zh-CN"/>
        </w:rPr>
        <w:t>2. Informaţii şi proiectare</w:t>
      </w:r>
      <w:r w:rsidRPr="00B97635">
        <w:rPr>
          <w:b/>
          <w:sz w:val="20"/>
          <w:szCs w:val="20"/>
        </w:rPr>
        <w:t>:</w:t>
      </w:r>
    </w:p>
    <w:p w14:paraId="1EE00A12" w14:textId="77777777" w:rsidR="00B97635" w:rsidRPr="00B97635" w:rsidRDefault="00B97635" w:rsidP="00B97635">
      <w:pPr>
        <w:jc w:val="center"/>
        <w:rPr>
          <w:b/>
          <w:sz w:val="20"/>
          <w:szCs w:val="20"/>
        </w:rPr>
      </w:pPr>
    </w:p>
    <w:p w14:paraId="13EF2A56" w14:textId="77777777" w:rsidR="00B97635" w:rsidRPr="00B97635" w:rsidRDefault="00B97635" w:rsidP="00B97635">
      <w:pPr>
        <w:ind w:firstLine="709"/>
        <w:jc w:val="both"/>
        <w:rPr>
          <w:rFonts w:eastAsiaTheme="minorEastAsia"/>
          <w:sz w:val="20"/>
          <w:szCs w:val="20"/>
          <w:lang w:val="zh-CN" w:eastAsia="zh-CN"/>
        </w:rPr>
      </w:pPr>
      <w:r w:rsidRPr="00B97635">
        <w:rPr>
          <w:sz w:val="20"/>
          <w:szCs w:val="20"/>
          <w:lang w:val="zh-CN"/>
        </w:rPr>
        <w:t>Oferta va fi însoţită în mod obligatoriu de documentaţia de deviz, formularele 7 desfăşurat, 3 şi 5.</w:t>
      </w:r>
    </w:p>
    <w:p w14:paraId="5937D7E4" w14:textId="77777777" w:rsidR="00B97635" w:rsidRPr="00B97635" w:rsidRDefault="00B97635" w:rsidP="00B97635">
      <w:pPr>
        <w:ind w:firstLine="709"/>
        <w:jc w:val="both"/>
        <w:rPr>
          <w:rFonts w:eastAsiaTheme="minorEastAsia"/>
          <w:sz w:val="20"/>
          <w:szCs w:val="20"/>
          <w:lang w:val="zh-CN" w:eastAsia="zh-CN"/>
        </w:rPr>
      </w:pPr>
    </w:p>
    <w:p w14:paraId="4E623DF0" w14:textId="77777777" w:rsidR="00B97635" w:rsidRPr="00B97635" w:rsidRDefault="00B97635" w:rsidP="00B97635">
      <w:pPr>
        <w:ind w:firstLine="709"/>
        <w:jc w:val="both"/>
        <w:rPr>
          <w:b/>
          <w:sz w:val="20"/>
          <w:szCs w:val="20"/>
        </w:rPr>
      </w:pPr>
      <w:r w:rsidRPr="00B97635">
        <w:rPr>
          <w:b/>
          <w:sz w:val="20"/>
          <w:szCs w:val="20"/>
          <w:lang w:val="zh-CN"/>
        </w:rPr>
        <w:t>3. Materiale, compatibilităţi, reglementări tehnice şi standarde utilizate</w:t>
      </w:r>
      <w:r w:rsidRPr="00B97635">
        <w:rPr>
          <w:b/>
          <w:sz w:val="20"/>
          <w:szCs w:val="20"/>
        </w:rPr>
        <w:t>:</w:t>
      </w:r>
    </w:p>
    <w:p w14:paraId="29EF008C" w14:textId="77777777" w:rsidR="00B97635" w:rsidRPr="00B97635" w:rsidRDefault="00B97635" w:rsidP="00B97635">
      <w:pPr>
        <w:ind w:firstLine="709"/>
        <w:jc w:val="both"/>
        <w:rPr>
          <w:b/>
          <w:sz w:val="20"/>
          <w:szCs w:val="20"/>
        </w:rPr>
      </w:pPr>
    </w:p>
    <w:p w14:paraId="50F4C4F6" w14:textId="77777777" w:rsidR="00B97635" w:rsidRPr="00B97635" w:rsidRDefault="00B97635" w:rsidP="00B97635">
      <w:pPr>
        <w:ind w:firstLine="709"/>
        <w:jc w:val="both"/>
        <w:rPr>
          <w:rFonts w:eastAsiaTheme="minorEastAsia"/>
          <w:sz w:val="20"/>
          <w:szCs w:val="20"/>
          <w:lang w:val="zh-CN" w:eastAsia="zh-CN"/>
        </w:rPr>
      </w:pPr>
      <w:r w:rsidRPr="00B97635">
        <w:rPr>
          <w:sz w:val="20"/>
          <w:szCs w:val="20"/>
          <w:lang w:val="zh-CN"/>
        </w:rPr>
        <w:t>Toate materialele şi bunurile folosite la executarea lucrărilo</w:t>
      </w:r>
      <w:r w:rsidRPr="00B97635">
        <w:rPr>
          <w:sz w:val="20"/>
          <w:szCs w:val="20"/>
        </w:rPr>
        <w:t>r</w:t>
      </w:r>
      <w:r w:rsidRPr="00B97635">
        <w:rPr>
          <w:sz w:val="20"/>
          <w:szCs w:val="20"/>
          <w:lang w:val="zh-CN"/>
        </w:rPr>
        <w:t xml:space="preserve"> trebue să corespundă cerinţelor Legii </w:t>
      </w:r>
      <w:r w:rsidRPr="00B97635">
        <w:rPr>
          <w:b/>
          <w:i/>
          <w:sz w:val="20"/>
          <w:szCs w:val="20"/>
        </w:rPr>
        <w:t>nr.</w:t>
      </w:r>
      <w:r w:rsidRPr="00B97635">
        <w:rPr>
          <w:b/>
          <w:i/>
          <w:sz w:val="20"/>
          <w:szCs w:val="20"/>
          <w:lang w:val="zh-CN"/>
        </w:rPr>
        <w:t xml:space="preserve"> 721</w:t>
      </w:r>
      <w:r w:rsidRPr="00B97635">
        <w:rPr>
          <w:sz w:val="20"/>
          <w:szCs w:val="20"/>
          <w:lang w:val="zh-CN"/>
        </w:rPr>
        <w:t xml:space="preserve"> din </w:t>
      </w:r>
      <w:r w:rsidRPr="00B97635">
        <w:rPr>
          <w:b/>
          <w:i/>
          <w:sz w:val="20"/>
          <w:szCs w:val="20"/>
          <w:lang w:val="zh-CN"/>
        </w:rPr>
        <w:t xml:space="preserve">02.02.1996 </w:t>
      </w:r>
      <w:r w:rsidRPr="00B97635">
        <w:rPr>
          <w:b/>
          <w:i/>
          <w:sz w:val="20"/>
          <w:szCs w:val="20"/>
        </w:rPr>
        <w:t>,,</w:t>
      </w:r>
      <w:r w:rsidRPr="00B97635">
        <w:rPr>
          <w:b/>
          <w:i/>
          <w:sz w:val="20"/>
          <w:szCs w:val="20"/>
          <w:lang w:val="zh-CN"/>
        </w:rPr>
        <w:t>privind Calitatea în construcţii</w:t>
      </w:r>
      <w:r w:rsidRPr="00B97635">
        <w:rPr>
          <w:b/>
          <w:i/>
          <w:sz w:val="20"/>
          <w:szCs w:val="20"/>
        </w:rPr>
        <w:t>”</w:t>
      </w:r>
      <w:r w:rsidRPr="00B97635">
        <w:rPr>
          <w:b/>
          <w:i/>
          <w:sz w:val="20"/>
          <w:szCs w:val="20"/>
          <w:lang w:val="zh-CN"/>
        </w:rPr>
        <w:t>.</w:t>
      </w:r>
      <w:r w:rsidRPr="00B97635">
        <w:rPr>
          <w:sz w:val="20"/>
          <w:szCs w:val="20"/>
          <w:lang w:val="zh-CN"/>
        </w:rPr>
        <w:t xml:space="preserve"> </w:t>
      </w:r>
      <w:r w:rsidRPr="00B97635">
        <w:rPr>
          <w:sz w:val="20"/>
          <w:szCs w:val="20"/>
        </w:rPr>
        <w:t>Î</w:t>
      </w:r>
      <w:r w:rsidRPr="00B97635">
        <w:rPr>
          <w:sz w:val="20"/>
          <w:szCs w:val="20"/>
          <w:lang w:val="zh-CN"/>
        </w:rPr>
        <w:t xml:space="preserve">nlocuirea produselor şi procedeelor prevăzute în deviz cu altele care îndeplinesc condiţiile precizate se efectuiază numai pe baza soluţiilor stabilite de </w:t>
      </w:r>
      <w:r w:rsidRPr="00B97635">
        <w:rPr>
          <w:b/>
          <w:i/>
          <w:sz w:val="20"/>
          <w:szCs w:val="20"/>
        </w:rPr>
        <w:t>,,</w:t>
      </w:r>
      <w:r w:rsidRPr="00B97635">
        <w:rPr>
          <w:b/>
          <w:i/>
          <w:sz w:val="20"/>
          <w:szCs w:val="20"/>
          <w:lang w:val="zh-CN"/>
        </w:rPr>
        <w:t>Beneficiar</w:t>
      </w:r>
      <w:r w:rsidRPr="00B97635">
        <w:rPr>
          <w:b/>
          <w:i/>
          <w:sz w:val="20"/>
          <w:szCs w:val="20"/>
        </w:rPr>
        <w:t>”</w:t>
      </w:r>
      <w:r w:rsidRPr="00B97635">
        <w:rPr>
          <w:sz w:val="20"/>
          <w:szCs w:val="20"/>
          <w:lang w:val="zh-CN"/>
        </w:rPr>
        <w:t xml:space="preserve">. </w:t>
      </w:r>
      <w:r w:rsidRPr="00B97635">
        <w:rPr>
          <w:b/>
          <w:i/>
          <w:sz w:val="20"/>
          <w:szCs w:val="20"/>
        </w:rPr>
        <w:t>,,</w:t>
      </w:r>
      <w:r w:rsidRPr="00B97635">
        <w:rPr>
          <w:b/>
          <w:i/>
          <w:sz w:val="20"/>
          <w:szCs w:val="20"/>
          <w:lang w:val="zh-CN"/>
        </w:rPr>
        <w:t>Antreprenorul</w:t>
      </w:r>
      <w:r w:rsidRPr="00B97635">
        <w:rPr>
          <w:b/>
          <w:i/>
          <w:sz w:val="20"/>
          <w:szCs w:val="20"/>
        </w:rPr>
        <w:t>”</w:t>
      </w:r>
      <w:r w:rsidRPr="00B97635">
        <w:rPr>
          <w:sz w:val="20"/>
          <w:szCs w:val="20"/>
          <w:lang w:val="zh-CN"/>
        </w:rPr>
        <w:t xml:space="preserve"> va stabili şi prezenta grupului de lucru răspunderea tuturor participanţilor la procesul de producţie (factori de răspundere,</w:t>
      </w:r>
      <w:r w:rsidRPr="00B97635">
        <w:rPr>
          <w:sz w:val="20"/>
          <w:szCs w:val="20"/>
        </w:rPr>
        <w:t xml:space="preserve"> </w:t>
      </w:r>
      <w:r w:rsidRPr="00B97635">
        <w:rPr>
          <w:sz w:val="20"/>
          <w:szCs w:val="20"/>
          <w:lang w:val="zh-CN"/>
        </w:rPr>
        <w:t>colaboratori, subcontractanţi) în corespundere cu sistemul propriu de asigurare a calităţii adoptat cu prevederile legale în vigoare. Se solicită obligatoriu reducerea şi gestionarea raţională a deşeurilor inclusiv evacuarea acestora.</w:t>
      </w:r>
    </w:p>
    <w:p w14:paraId="593503DB" w14:textId="77777777" w:rsidR="00B97635" w:rsidRPr="00B97635" w:rsidRDefault="00B97635" w:rsidP="00B97635">
      <w:pPr>
        <w:ind w:firstLine="709"/>
        <w:jc w:val="both"/>
        <w:rPr>
          <w:rFonts w:eastAsiaTheme="minorEastAsia"/>
          <w:sz w:val="20"/>
          <w:szCs w:val="20"/>
          <w:lang w:val="zh-CN" w:eastAsia="zh-CN"/>
        </w:rPr>
      </w:pPr>
    </w:p>
    <w:p w14:paraId="61E1D760" w14:textId="77777777" w:rsidR="00B97635" w:rsidRPr="00B97635" w:rsidRDefault="00B97635" w:rsidP="00B97635">
      <w:pPr>
        <w:ind w:firstLine="709"/>
        <w:jc w:val="center"/>
        <w:rPr>
          <w:b/>
          <w:sz w:val="20"/>
          <w:szCs w:val="20"/>
        </w:rPr>
      </w:pPr>
      <w:r w:rsidRPr="00B97635">
        <w:rPr>
          <w:b/>
          <w:sz w:val="20"/>
          <w:szCs w:val="20"/>
          <w:lang w:val="zh-CN"/>
        </w:rPr>
        <w:t>4. Mostre</w:t>
      </w:r>
      <w:r w:rsidRPr="00B97635">
        <w:rPr>
          <w:b/>
          <w:sz w:val="20"/>
          <w:szCs w:val="20"/>
        </w:rPr>
        <w:t>:</w:t>
      </w:r>
    </w:p>
    <w:p w14:paraId="30107084" w14:textId="77777777" w:rsidR="00B97635" w:rsidRPr="00B97635" w:rsidRDefault="00B97635" w:rsidP="00B97635">
      <w:pPr>
        <w:ind w:firstLine="709"/>
        <w:jc w:val="center"/>
        <w:rPr>
          <w:b/>
          <w:sz w:val="20"/>
          <w:szCs w:val="20"/>
        </w:rPr>
      </w:pPr>
    </w:p>
    <w:p w14:paraId="01B94E59" w14:textId="77777777" w:rsidR="00B97635" w:rsidRPr="00B97635" w:rsidRDefault="00B97635" w:rsidP="00B97635">
      <w:pPr>
        <w:ind w:firstLine="709"/>
        <w:jc w:val="both"/>
        <w:rPr>
          <w:sz w:val="20"/>
          <w:szCs w:val="20"/>
          <w:lang w:val="zh-CN"/>
        </w:rPr>
      </w:pPr>
      <w:r w:rsidRPr="00B97635">
        <w:rPr>
          <w:sz w:val="20"/>
          <w:szCs w:val="20"/>
          <w:lang w:val="zh-CN"/>
        </w:rPr>
        <w:t xml:space="preserve">Executantul va asigura, realiza şi garanta calitatea lucrărilor conform prevederilor Legii </w:t>
      </w:r>
      <w:r w:rsidRPr="00B97635">
        <w:rPr>
          <w:b/>
          <w:i/>
          <w:sz w:val="20"/>
          <w:szCs w:val="20"/>
          <w:lang w:val="zh-CN"/>
        </w:rPr>
        <w:t>nr</w:t>
      </w:r>
      <w:r w:rsidRPr="00B97635">
        <w:rPr>
          <w:b/>
          <w:i/>
          <w:sz w:val="20"/>
          <w:szCs w:val="20"/>
          <w:lang w:val="en-US"/>
        </w:rPr>
        <w:t>.</w:t>
      </w:r>
      <w:r w:rsidRPr="00B97635">
        <w:rPr>
          <w:b/>
          <w:i/>
          <w:sz w:val="20"/>
          <w:szCs w:val="20"/>
          <w:lang w:val="zh-CN"/>
        </w:rPr>
        <w:t>721</w:t>
      </w:r>
      <w:r w:rsidRPr="00B97635">
        <w:rPr>
          <w:sz w:val="20"/>
          <w:szCs w:val="20"/>
          <w:lang w:val="zh-CN"/>
        </w:rPr>
        <w:t xml:space="preserve"> din </w:t>
      </w:r>
      <w:r w:rsidRPr="00B97635">
        <w:rPr>
          <w:b/>
          <w:i/>
          <w:sz w:val="20"/>
          <w:szCs w:val="20"/>
          <w:lang w:val="zh-CN"/>
        </w:rPr>
        <w:t xml:space="preserve">02.02.1996 </w:t>
      </w:r>
      <w:r w:rsidRPr="00B97635">
        <w:rPr>
          <w:b/>
          <w:i/>
          <w:sz w:val="20"/>
          <w:szCs w:val="20"/>
          <w:lang w:val="en-US"/>
        </w:rPr>
        <w:t>,,</w:t>
      </w:r>
      <w:r w:rsidRPr="00B97635">
        <w:rPr>
          <w:b/>
          <w:i/>
          <w:sz w:val="20"/>
          <w:szCs w:val="20"/>
          <w:lang w:val="zh-CN"/>
        </w:rPr>
        <w:t>privind calitatea în construcţii</w:t>
      </w:r>
      <w:r w:rsidRPr="00B97635">
        <w:rPr>
          <w:b/>
          <w:i/>
          <w:sz w:val="20"/>
          <w:szCs w:val="20"/>
          <w:lang w:eastAsia="zh-CN"/>
        </w:rPr>
        <w:t>‘‘</w:t>
      </w:r>
      <w:r w:rsidRPr="00B97635">
        <w:rPr>
          <w:sz w:val="20"/>
          <w:szCs w:val="20"/>
          <w:lang w:val="zh-CN"/>
        </w:rPr>
        <w:t>. La toate materialele, utilajele şi lucrările de construcţie, parametrii tehnici ale cărora diferă sau care nu sunt prevăzute de către producător, antreprenorul va pezenta probele necesare de laborator şi o cantitate de marfă necesară pentru aprecierea parametrelor tehnici la cererea autorităţii contractante. Asigurarea nivelului de calitate corespunzător exigenţelor esenţiale printr-un sistem propriu de calitate coceput şi realizat prin personal propriu.</w:t>
      </w:r>
    </w:p>
    <w:p w14:paraId="3CFF705E" w14:textId="77777777" w:rsidR="00B97635" w:rsidRPr="00B97635" w:rsidRDefault="00B97635" w:rsidP="00B97635">
      <w:pPr>
        <w:ind w:firstLine="709"/>
        <w:jc w:val="both"/>
        <w:rPr>
          <w:b/>
          <w:bCs/>
          <w:sz w:val="20"/>
          <w:szCs w:val="20"/>
        </w:rPr>
      </w:pPr>
      <w:r w:rsidRPr="00B97635">
        <w:rPr>
          <w:b/>
          <w:bCs/>
          <w:sz w:val="20"/>
          <w:szCs w:val="20"/>
          <w:lang w:val="zh-CN"/>
        </w:rPr>
        <w:t>La solicitarea autorităţii contractante se vor prezenta mostre ale materialelor care urmează să fie folosite. Mostra ofertantului căştigător va rămine la autoritatea contractantă pentru a putea fi comparată cu materialele folosite la executarea lucrărilor</w:t>
      </w:r>
      <w:r w:rsidRPr="00B97635">
        <w:rPr>
          <w:b/>
          <w:bCs/>
          <w:sz w:val="20"/>
          <w:szCs w:val="20"/>
        </w:rPr>
        <w:t>.</w:t>
      </w:r>
    </w:p>
    <w:p w14:paraId="2E869D4B" w14:textId="77777777" w:rsidR="00B97635" w:rsidRPr="00B97635" w:rsidRDefault="00B97635" w:rsidP="00B97635">
      <w:pPr>
        <w:ind w:firstLine="709"/>
        <w:jc w:val="both"/>
        <w:rPr>
          <w:b/>
          <w:bCs/>
          <w:sz w:val="20"/>
          <w:szCs w:val="20"/>
        </w:rPr>
      </w:pPr>
    </w:p>
    <w:p w14:paraId="7D4D1A3D" w14:textId="77777777" w:rsidR="00B97635" w:rsidRPr="00B97635" w:rsidRDefault="00B97635" w:rsidP="00B97635">
      <w:pPr>
        <w:ind w:firstLine="709"/>
        <w:jc w:val="center"/>
        <w:rPr>
          <w:b/>
          <w:sz w:val="20"/>
          <w:szCs w:val="20"/>
        </w:rPr>
      </w:pPr>
      <w:r w:rsidRPr="00B97635">
        <w:rPr>
          <w:b/>
          <w:sz w:val="20"/>
          <w:szCs w:val="20"/>
          <w:lang w:val="zh-CN"/>
        </w:rPr>
        <w:t>5. Furnizarea, păstrarea, protecţia materialelor şi a lucrărilor. Securitatea construcţiilor şi a terenurilor aferente</w:t>
      </w:r>
      <w:r w:rsidRPr="00B97635">
        <w:rPr>
          <w:b/>
          <w:sz w:val="20"/>
          <w:szCs w:val="20"/>
        </w:rPr>
        <w:t>.</w:t>
      </w:r>
    </w:p>
    <w:p w14:paraId="11F487C1" w14:textId="77777777" w:rsidR="00B97635" w:rsidRPr="00B97635" w:rsidRDefault="00B97635" w:rsidP="00B97635">
      <w:pPr>
        <w:ind w:firstLine="709"/>
        <w:jc w:val="center"/>
        <w:rPr>
          <w:b/>
          <w:sz w:val="20"/>
          <w:szCs w:val="20"/>
        </w:rPr>
      </w:pPr>
    </w:p>
    <w:p w14:paraId="6D08B8AC" w14:textId="225642A4" w:rsidR="00B97635" w:rsidRDefault="00B97635" w:rsidP="00B97635">
      <w:pPr>
        <w:ind w:firstLine="709"/>
        <w:jc w:val="both"/>
        <w:rPr>
          <w:rFonts w:eastAsia="SimSun"/>
          <w:sz w:val="20"/>
          <w:szCs w:val="20"/>
          <w:lang w:val="zh-CN" w:eastAsia="zh-CN"/>
        </w:rPr>
      </w:pPr>
      <w:r w:rsidRPr="00B97635">
        <w:rPr>
          <w:sz w:val="20"/>
          <w:szCs w:val="20"/>
          <w:lang w:val="zh-CN"/>
        </w:rPr>
        <w:t xml:space="preserve">Furnizarea materialelor şi bunurilor pentru realizarea lucrărilor va fi efectuată de către antreprenor conform parametrilor tehnici stipulaţi in paşaportul tehnic al materialelor şi bunurilor, antreprenorul purtând răspundere de calitatea produselor transportate, manipulate, depozitate şi protecţia lor. Conform regulamentului de recepţie a construcţiilor şi instalaţiilor aferente, aprobat prin Hotărîrea Guvernului </w:t>
      </w:r>
      <w:r w:rsidRPr="00B97635">
        <w:rPr>
          <w:b/>
          <w:i/>
          <w:sz w:val="20"/>
          <w:szCs w:val="20"/>
          <w:lang w:val="zh-CN"/>
        </w:rPr>
        <w:t>nr. 285</w:t>
      </w:r>
      <w:r w:rsidRPr="00B97635">
        <w:rPr>
          <w:sz w:val="20"/>
          <w:szCs w:val="20"/>
          <w:lang w:val="zh-CN"/>
        </w:rPr>
        <w:t xml:space="preserve"> din </w:t>
      </w:r>
      <w:r w:rsidRPr="00B97635">
        <w:rPr>
          <w:b/>
          <w:i/>
          <w:sz w:val="20"/>
          <w:szCs w:val="20"/>
          <w:lang w:val="zh-CN"/>
        </w:rPr>
        <w:t>23</w:t>
      </w:r>
      <w:r w:rsidRPr="00B97635">
        <w:rPr>
          <w:b/>
          <w:i/>
          <w:sz w:val="20"/>
          <w:szCs w:val="20"/>
        </w:rPr>
        <w:t>.</w:t>
      </w:r>
      <w:r w:rsidRPr="00B97635">
        <w:rPr>
          <w:b/>
          <w:i/>
          <w:sz w:val="20"/>
          <w:szCs w:val="20"/>
          <w:lang w:val="zh-CN"/>
        </w:rPr>
        <w:t>05</w:t>
      </w:r>
      <w:r w:rsidRPr="00B97635">
        <w:rPr>
          <w:b/>
          <w:i/>
          <w:sz w:val="20"/>
          <w:szCs w:val="20"/>
        </w:rPr>
        <w:t>.</w:t>
      </w:r>
      <w:r w:rsidRPr="00B97635">
        <w:rPr>
          <w:b/>
          <w:i/>
          <w:sz w:val="20"/>
          <w:szCs w:val="20"/>
          <w:lang w:val="zh-CN"/>
        </w:rPr>
        <w:t>1996</w:t>
      </w:r>
      <w:r w:rsidRPr="00B97635">
        <w:rPr>
          <w:sz w:val="20"/>
          <w:szCs w:val="20"/>
          <w:lang w:val="zh-CN"/>
        </w:rPr>
        <w:t xml:space="preserve"> antreprenorul efectuiază protecţia şi securitatea lucrărilor executate, construcţiilor şi teritoriilor aferente în funcţie de condiţiile atmosferice până la semnarea procesului verbal de recepţie a lucrărilor executate. Executantul este obligat pentru supunerea la recepţie numai a lucrărilor care corespund cerinţelor de calitate şi pentru care au predat beneficiarului documentele necesare.</w:t>
      </w:r>
    </w:p>
    <w:p w14:paraId="6247458C" w14:textId="77777777" w:rsidR="00336FBC" w:rsidRPr="00336FBC" w:rsidRDefault="00336FBC" w:rsidP="00B97635">
      <w:pPr>
        <w:ind w:firstLine="709"/>
        <w:jc w:val="both"/>
        <w:rPr>
          <w:rFonts w:eastAsia="SimSun" w:hint="eastAsia"/>
          <w:sz w:val="20"/>
          <w:szCs w:val="20"/>
          <w:lang w:val="zh-CN" w:eastAsia="zh-CN"/>
        </w:rPr>
      </w:pPr>
    </w:p>
    <w:p w14:paraId="02A19C38" w14:textId="77777777" w:rsidR="00B97635" w:rsidRPr="00B97635" w:rsidRDefault="00B97635" w:rsidP="00B97635">
      <w:pPr>
        <w:ind w:firstLine="709"/>
        <w:jc w:val="both"/>
        <w:rPr>
          <w:rFonts w:eastAsiaTheme="minorEastAsia"/>
          <w:sz w:val="20"/>
          <w:szCs w:val="20"/>
          <w:lang w:val="zh-CN" w:eastAsia="zh-CN"/>
        </w:rPr>
      </w:pPr>
    </w:p>
    <w:p w14:paraId="0CF2BC08" w14:textId="77777777" w:rsidR="00B97635" w:rsidRPr="00B97635" w:rsidRDefault="00B97635" w:rsidP="00B97635">
      <w:pPr>
        <w:ind w:firstLine="709"/>
        <w:jc w:val="center"/>
        <w:rPr>
          <w:b/>
          <w:sz w:val="20"/>
          <w:szCs w:val="20"/>
        </w:rPr>
      </w:pPr>
      <w:r w:rsidRPr="00B97635">
        <w:rPr>
          <w:b/>
          <w:sz w:val="20"/>
          <w:szCs w:val="20"/>
          <w:lang w:val="zh-CN"/>
        </w:rPr>
        <w:lastRenderedPageBreak/>
        <w:t>6. Încercări, instrucţiuni, garanţii ale furnizorilor, desene şi scheme de execuţie</w:t>
      </w:r>
      <w:r w:rsidRPr="00B97635">
        <w:rPr>
          <w:b/>
          <w:sz w:val="20"/>
          <w:szCs w:val="20"/>
        </w:rPr>
        <w:t>.</w:t>
      </w:r>
    </w:p>
    <w:p w14:paraId="57242E69" w14:textId="77777777" w:rsidR="00B97635" w:rsidRPr="00B97635" w:rsidRDefault="00B97635" w:rsidP="00B97635">
      <w:pPr>
        <w:ind w:firstLine="709"/>
        <w:jc w:val="center"/>
        <w:rPr>
          <w:b/>
          <w:sz w:val="20"/>
          <w:szCs w:val="20"/>
        </w:rPr>
      </w:pPr>
    </w:p>
    <w:p w14:paraId="22156920" w14:textId="77777777" w:rsidR="00B97635" w:rsidRPr="00B97635" w:rsidRDefault="00B97635" w:rsidP="00B97635">
      <w:pPr>
        <w:ind w:firstLine="709"/>
        <w:jc w:val="both"/>
        <w:rPr>
          <w:rFonts w:eastAsiaTheme="minorEastAsia"/>
          <w:sz w:val="20"/>
          <w:szCs w:val="20"/>
          <w:lang w:val="zh-CN" w:eastAsia="zh-CN"/>
        </w:rPr>
      </w:pPr>
      <w:r w:rsidRPr="00B97635">
        <w:rPr>
          <w:sz w:val="20"/>
          <w:szCs w:val="20"/>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A6EA5E7" w14:textId="77777777" w:rsidR="00B97635" w:rsidRPr="00B97635" w:rsidRDefault="00B97635" w:rsidP="00B97635">
      <w:pPr>
        <w:ind w:firstLine="709"/>
        <w:jc w:val="both"/>
        <w:rPr>
          <w:rFonts w:eastAsiaTheme="minorEastAsia"/>
          <w:sz w:val="20"/>
          <w:szCs w:val="20"/>
          <w:lang w:val="zh-CN" w:eastAsia="zh-CN"/>
        </w:rPr>
      </w:pPr>
    </w:p>
    <w:p w14:paraId="71DF4803" w14:textId="77777777" w:rsidR="00B97635" w:rsidRPr="00B97635" w:rsidRDefault="00B97635" w:rsidP="00B97635">
      <w:pPr>
        <w:ind w:firstLine="709"/>
        <w:jc w:val="center"/>
        <w:rPr>
          <w:rFonts w:eastAsiaTheme="minorEastAsia"/>
          <w:b/>
          <w:sz w:val="20"/>
          <w:szCs w:val="20"/>
          <w:lang w:eastAsia="zh-CN"/>
        </w:rPr>
      </w:pPr>
      <w:r w:rsidRPr="00B97635">
        <w:rPr>
          <w:b/>
          <w:sz w:val="20"/>
          <w:szCs w:val="20"/>
          <w:lang w:val="zh-CN"/>
        </w:rPr>
        <w:t>7. Remedierea viciilor ascunse şi a defectelor</w:t>
      </w:r>
      <w:r w:rsidRPr="00B97635">
        <w:rPr>
          <w:b/>
          <w:sz w:val="20"/>
          <w:szCs w:val="20"/>
        </w:rPr>
        <w:t>.</w:t>
      </w:r>
    </w:p>
    <w:p w14:paraId="1DDA84AB" w14:textId="77777777" w:rsidR="00B97635" w:rsidRPr="00B97635" w:rsidRDefault="00B97635" w:rsidP="00B97635">
      <w:pPr>
        <w:ind w:firstLine="709"/>
        <w:jc w:val="both"/>
        <w:rPr>
          <w:rFonts w:eastAsiaTheme="minorEastAsia"/>
          <w:b/>
          <w:sz w:val="20"/>
          <w:szCs w:val="20"/>
          <w:lang w:val="zh-CN" w:eastAsia="zh-CN"/>
        </w:rPr>
      </w:pPr>
    </w:p>
    <w:p w14:paraId="6320450C" w14:textId="77777777" w:rsidR="00B97635" w:rsidRPr="00B97635" w:rsidRDefault="00B97635" w:rsidP="00B97635">
      <w:pPr>
        <w:ind w:firstLine="709"/>
        <w:jc w:val="both"/>
        <w:rPr>
          <w:rFonts w:eastAsiaTheme="minorEastAsia"/>
          <w:sz w:val="20"/>
          <w:szCs w:val="20"/>
          <w:lang w:val="zh-CN" w:eastAsia="zh-CN"/>
        </w:rPr>
      </w:pPr>
      <w:r w:rsidRPr="00B97635">
        <w:rPr>
          <w:sz w:val="20"/>
          <w:szCs w:val="20"/>
          <w:lang w:val="zh-CN"/>
        </w:rPr>
        <w:t>În cazul in care calitatea lucrărilor este necore</w:t>
      </w:r>
      <w:r w:rsidRPr="00B97635">
        <w:rPr>
          <w:sz w:val="20"/>
          <w:szCs w:val="20"/>
        </w:rPr>
        <w:t>s</w:t>
      </w:r>
      <w:r w:rsidRPr="00B97635">
        <w:rPr>
          <w:sz w:val="20"/>
          <w:szCs w:val="20"/>
          <w:lang w:val="zh-CN"/>
        </w:rPr>
        <w:t xml:space="preserve">punzătoare sau sunt depistate defecţiuni, acestea se vor restabili/înlocui fără costuri suplimentare, pe cheltuiala </w:t>
      </w:r>
      <w:r w:rsidRPr="00B97635">
        <w:rPr>
          <w:b/>
          <w:i/>
          <w:sz w:val="20"/>
          <w:szCs w:val="20"/>
        </w:rPr>
        <w:t>,,</w:t>
      </w:r>
      <w:r w:rsidRPr="00B97635">
        <w:rPr>
          <w:b/>
          <w:i/>
          <w:sz w:val="20"/>
          <w:szCs w:val="20"/>
          <w:lang w:val="zh-CN"/>
        </w:rPr>
        <w:t>Antreprenorului</w:t>
      </w:r>
      <w:r w:rsidRPr="00B97635">
        <w:rPr>
          <w:b/>
          <w:i/>
          <w:sz w:val="20"/>
          <w:szCs w:val="20"/>
        </w:rPr>
        <w:t>”</w:t>
      </w:r>
      <w:r w:rsidRPr="00B97635">
        <w:rPr>
          <w:b/>
          <w:i/>
          <w:sz w:val="20"/>
          <w:szCs w:val="20"/>
          <w:lang w:val="zh-CN"/>
        </w:rPr>
        <w:t>,</w:t>
      </w:r>
      <w:r w:rsidRPr="00B97635">
        <w:rPr>
          <w:sz w:val="20"/>
          <w:szCs w:val="20"/>
          <w:lang w:val="zh-CN"/>
        </w:rPr>
        <w:t xml:space="preserve"> în termen de </w:t>
      </w:r>
      <w:r w:rsidRPr="00B97635">
        <w:rPr>
          <w:b/>
          <w:i/>
          <w:sz w:val="20"/>
          <w:szCs w:val="20"/>
          <w:lang w:val="zh-CN"/>
        </w:rPr>
        <w:t>5 zile lucrătoare</w:t>
      </w:r>
      <w:r w:rsidRPr="00B97635">
        <w:rPr>
          <w:sz w:val="20"/>
          <w:szCs w:val="20"/>
          <w:lang w:val="zh-CN"/>
        </w:rPr>
        <w:t xml:space="preserve"> de la data înaintării pretenţiei. </w:t>
      </w:r>
      <w:r w:rsidRPr="00B97635">
        <w:rPr>
          <w:b/>
          <w:i/>
          <w:sz w:val="20"/>
          <w:szCs w:val="20"/>
        </w:rPr>
        <w:t>,,</w:t>
      </w:r>
      <w:r w:rsidRPr="00B97635">
        <w:rPr>
          <w:b/>
          <w:i/>
          <w:sz w:val="20"/>
          <w:szCs w:val="20"/>
          <w:lang w:val="zh-CN"/>
        </w:rPr>
        <w:t>Antreprenorul</w:t>
      </w:r>
      <w:r w:rsidRPr="00B97635">
        <w:rPr>
          <w:b/>
          <w:i/>
          <w:sz w:val="20"/>
          <w:szCs w:val="20"/>
        </w:rPr>
        <w:t>”</w:t>
      </w:r>
      <w:r w:rsidRPr="00B97635">
        <w:rPr>
          <w:sz w:val="20"/>
          <w:szCs w:val="20"/>
          <w:lang w:val="zh-CN"/>
        </w:rPr>
        <w:t xml:space="preserve"> în conformitare cu prevederile </w:t>
      </w:r>
      <w:r w:rsidRPr="00B97635">
        <w:rPr>
          <w:b/>
          <w:i/>
          <w:sz w:val="20"/>
          <w:szCs w:val="20"/>
          <w:lang w:val="zh-CN"/>
        </w:rPr>
        <w:t>art.30</w:t>
      </w:r>
      <w:r w:rsidRPr="00B97635">
        <w:rPr>
          <w:sz w:val="20"/>
          <w:szCs w:val="20"/>
          <w:lang w:val="zh-CN"/>
        </w:rPr>
        <w:t xml:space="preserve"> a Legii RM </w:t>
      </w:r>
      <w:r w:rsidRPr="00B97635">
        <w:rPr>
          <w:b/>
          <w:i/>
          <w:sz w:val="20"/>
          <w:szCs w:val="20"/>
          <w:lang w:val="zh-CN"/>
        </w:rPr>
        <w:t>nr.721</w:t>
      </w:r>
      <w:r w:rsidRPr="00B97635">
        <w:rPr>
          <w:sz w:val="20"/>
          <w:szCs w:val="20"/>
          <w:lang w:val="zh-CN"/>
        </w:rPr>
        <w:t xml:space="preserve"> din </w:t>
      </w:r>
      <w:r w:rsidRPr="00B97635">
        <w:rPr>
          <w:b/>
          <w:i/>
          <w:sz w:val="20"/>
          <w:szCs w:val="20"/>
          <w:lang w:val="zh-CN"/>
        </w:rPr>
        <w:t>02</w:t>
      </w:r>
      <w:r w:rsidRPr="00B97635">
        <w:rPr>
          <w:b/>
          <w:i/>
          <w:sz w:val="20"/>
          <w:szCs w:val="20"/>
        </w:rPr>
        <w:t>.</w:t>
      </w:r>
      <w:r w:rsidRPr="00B97635">
        <w:rPr>
          <w:b/>
          <w:i/>
          <w:sz w:val="20"/>
          <w:szCs w:val="20"/>
          <w:lang w:val="zh-CN"/>
        </w:rPr>
        <w:t>02</w:t>
      </w:r>
      <w:r w:rsidRPr="00B97635">
        <w:rPr>
          <w:b/>
          <w:i/>
          <w:sz w:val="20"/>
          <w:szCs w:val="20"/>
        </w:rPr>
        <w:t>.</w:t>
      </w:r>
      <w:r w:rsidRPr="00B97635">
        <w:rPr>
          <w:b/>
          <w:i/>
          <w:sz w:val="20"/>
          <w:szCs w:val="20"/>
          <w:lang w:val="zh-CN"/>
        </w:rPr>
        <w:t>1996</w:t>
      </w:r>
      <w:r w:rsidRPr="00B97635">
        <w:rPr>
          <w:sz w:val="20"/>
          <w:szCs w:val="20"/>
          <w:lang w:val="zh-CN"/>
        </w:rPr>
        <w:t xml:space="preserve"> </w:t>
      </w:r>
      <w:r w:rsidRPr="00B97635">
        <w:rPr>
          <w:b/>
          <w:i/>
          <w:sz w:val="20"/>
          <w:szCs w:val="20"/>
        </w:rPr>
        <w:t>,,</w:t>
      </w:r>
      <w:r w:rsidRPr="00B97635">
        <w:rPr>
          <w:b/>
          <w:i/>
          <w:sz w:val="20"/>
          <w:szCs w:val="20"/>
          <w:lang w:val="zh-CN"/>
        </w:rPr>
        <w:t>privind calitatea în construcţii</w:t>
      </w:r>
      <w:r w:rsidRPr="00B97635">
        <w:rPr>
          <w:b/>
          <w:i/>
          <w:sz w:val="20"/>
          <w:szCs w:val="20"/>
        </w:rPr>
        <w:t>”</w:t>
      </w:r>
      <w:r w:rsidRPr="00B97635">
        <w:rPr>
          <w:sz w:val="20"/>
          <w:szCs w:val="20"/>
          <w:lang w:val="zh-CN"/>
        </w:rPr>
        <w:t xml:space="preserve">, răspunde potrivit obligaţiilor ce-i revin pentru viciile ascunse ale lucrărilor, </w:t>
      </w:r>
      <w:r w:rsidRPr="00B97635">
        <w:rPr>
          <w:sz w:val="20"/>
          <w:szCs w:val="20"/>
        </w:rPr>
        <w:t>apărute</w:t>
      </w:r>
      <w:r w:rsidRPr="00B97635">
        <w:rPr>
          <w:sz w:val="20"/>
          <w:szCs w:val="20"/>
          <w:lang w:val="zh-CN"/>
        </w:rPr>
        <w:t xml:space="preserve"> într-un interval de la recepţia lucrărilor, precum şi pe toată durata de existenţă a construcţiei, pentru viciile structurii de rezistenţă rezultate din nerespectarea normelor de proiectare şi execuţie în vigoare la data realizării ei.</w:t>
      </w:r>
    </w:p>
    <w:p w14:paraId="6805CEA6" w14:textId="77777777" w:rsidR="00B97635" w:rsidRPr="00B97635" w:rsidRDefault="00B97635" w:rsidP="00B97635">
      <w:pPr>
        <w:ind w:firstLine="709"/>
        <w:jc w:val="both"/>
        <w:rPr>
          <w:rFonts w:eastAsiaTheme="minorEastAsia"/>
          <w:sz w:val="20"/>
          <w:szCs w:val="20"/>
          <w:lang w:val="zh-CN" w:eastAsia="zh-CN"/>
        </w:rPr>
      </w:pPr>
    </w:p>
    <w:p w14:paraId="41D5A8B8" w14:textId="77777777" w:rsidR="00B97635" w:rsidRPr="00B97635" w:rsidRDefault="00B97635" w:rsidP="00B97635">
      <w:pPr>
        <w:ind w:firstLine="709"/>
        <w:jc w:val="center"/>
        <w:rPr>
          <w:b/>
          <w:sz w:val="20"/>
          <w:szCs w:val="20"/>
        </w:rPr>
      </w:pPr>
      <w:r w:rsidRPr="00B97635">
        <w:rPr>
          <w:b/>
          <w:sz w:val="20"/>
          <w:szCs w:val="20"/>
          <w:lang w:val="zh-CN"/>
        </w:rPr>
        <w:t>8. Trasarea geodezică a lucrărilor, toleranţe de execuţie</w:t>
      </w:r>
      <w:r w:rsidRPr="00B97635">
        <w:rPr>
          <w:b/>
          <w:sz w:val="20"/>
          <w:szCs w:val="20"/>
        </w:rPr>
        <w:t>.</w:t>
      </w:r>
    </w:p>
    <w:p w14:paraId="3CB682B2" w14:textId="77777777" w:rsidR="00B97635" w:rsidRPr="00B97635" w:rsidRDefault="00B97635" w:rsidP="00B97635">
      <w:pPr>
        <w:ind w:firstLine="709"/>
        <w:jc w:val="center"/>
        <w:rPr>
          <w:b/>
          <w:sz w:val="20"/>
          <w:szCs w:val="20"/>
        </w:rPr>
      </w:pPr>
    </w:p>
    <w:p w14:paraId="40C0B710" w14:textId="77777777" w:rsidR="00B97635" w:rsidRPr="00B97635" w:rsidRDefault="00B97635" w:rsidP="00B97635">
      <w:pPr>
        <w:ind w:firstLine="709"/>
        <w:jc w:val="both"/>
        <w:rPr>
          <w:rFonts w:eastAsiaTheme="minorEastAsia"/>
          <w:sz w:val="20"/>
          <w:szCs w:val="20"/>
          <w:lang w:val="zh-CN" w:eastAsia="zh-CN"/>
        </w:rPr>
      </w:pPr>
      <w:r w:rsidRPr="00B97635">
        <w:rPr>
          <w:sz w:val="20"/>
          <w:szCs w:val="20"/>
          <w:lang w:val="zh-CN"/>
        </w:rPr>
        <w:t>Se precizează modalităţile de trasare geodezică, bornele, reperele, picheţii, jaloanele, aliniamentele; toleranţele admise la executarea lucrărilor.</w:t>
      </w:r>
    </w:p>
    <w:p w14:paraId="3C3BB6D5" w14:textId="77777777" w:rsidR="00B97635" w:rsidRPr="00B97635" w:rsidRDefault="00B97635" w:rsidP="00B97635">
      <w:pPr>
        <w:ind w:firstLine="709"/>
        <w:jc w:val="both"/>
        <w:rPr>
          <w:rFonts w:eastAsiaTheme="minorEastAsia"/>
          <w:sz w:val="20"/>
          <w:szCs w:val="20"/>
          <w:lang w:val="zh-CN" w:eastAsia="zh-CN"/>
        </w:rPr>
      </w:pPr>
    </w:p>
    <w:p w14:paraId="59E1D0EF" w14:textId="77777777" w:rsidR="00B97635" w:rsidRPr="00B97635" w:rsidRDefault="00B97635" w:rsidP="00B97635">
      <w:pPr>
        <w:ind w:firstLine="709"/>
        <w:jc w:val="center"/>
        <w:rPr>
          <w:b/>
          <w:sz w:val="20"/>
          <w:szCs w:val="20"/>
        </w:rPr>
      </w:pPr>
      <w:r w:rsidRPr="00B97635">
        <w:rPr>
          <w:b/>
          <w:sz w:val="20"/>
          <w:szCs w:val="20"/>
          <w:lang w:val="zh-CN"/>
        </w:rPr>
        <w:t>9. Parametrii de calcul ai elementelor constructive</w:t>
      </w:r>
      <w:r w:rsidRPr="00B97635">
        <w:rPr>
          <w:b/>
          <w:sz w:val="20"/>
          <w:szCs w:val="20"/>
        </w:rPr>
        <w:t>.</w:t>
      </w:r>
    </w:p>
    <w:p w14:paraId="47194C92" w14:textId="77777777" w:rsidR="00B97635" w:rsidRPr="00B97635" w:rsidRDefault="00B97635" w:rsidP="00B97635">
      <w:pPr>
        <w:ind w:firstLine="709"/>
        <w:jc w:val="center"/>
        <w:rPr>
          <w:b/>
          <w:sz w:val="20"/>
          <w:szCs w:val="20"/>
        </w:rPr>
      </w:pPr>
    </w:p>
    <w:p w14:paraId="309B5E86" w14:textId="77777777" w:rsidR="00B97635" w:rsidRPr="00B97635" w:rsidRDefault="00B97635" w:rsidP="00CE5763">
      <w:pPr>
        <w:ind w:firstLine="709"/>
        <w:jc w:val="center"/>
        <w:rPr>
          <w:rFonts w:eastAsiaTheme="minorEastAsia"/>
          <w:sz w:val="20"/>
          <w:szCs w:val="20"/>
          <w:lang w:val="zh-CN" w:eastAsia="zh-CN"/>
        </w:rPr>
      </w:pPr>
      <w:r w:rsidRPr="00B97635">
        <w:rPr>
          <w:sz w:val="20"/>
          <w:szCs w:val="20"/>
          <w:lang w:val="zh-CN"/>
        </w:rPr>
        <w:t>Se precizează sarcinile luate în calcul: seismicitatea, acţiunile, alţi parametri.</w:t>
      </w:r>
    </w:p>
    <w:p w14:paraId="5385FA38" w14:textId="77777777" w:rsidR="00B97635" w:rsidRPr="00B97635" w:rsidRDefault="00B97635" w:rsidP="00B97635">
      <w:pPr>
        <w:ind w:firstLine="709"/>
        <w:jc w:val="both"/>
        <w:rPr>
          <w:rFonts w:eastAsiaTheme="minorEastAsia"/>
          <w:sz w:val="20"/>
          <w:szCs w:val="20"/>
          <w:lang w:val="zh-CN" w:eastAsia="zh-CN"/>
        </w:rPr>
      </w:pPr>
    </w:p>
    <w:p w14:paraId="55DD1161" w14:textId="77777777" w:rsidR="00B97635" w:rsidRPr="00B97635" w:rsidRDefault="00B97635" w:rsidP="00B97635">
      <w:pPr>
        <w:ind w:firstLine="709"/>
        <w:jc w:val="center"/>
        <w:rPr>
          <w:b/>
          <w:sz w:val="20"/>
          <w:szCs w:val="20"/>
        </w:rPr>
      </w:pPr>
      <w:r w:rsidRPr="00B97635">
        <w:rPr>
          <w:b/>
          <w:sz w:val="20"/>
          <w:szCs w:val="20"/>
          <w:lang w:val="zh-CN"/>
        </w:rPr>
        <w:t>1</w:t>
      </w:r>
      <w:r w:rsidRPr="00B97635">
        <w:rPr>
          <w:b/>
          <w:sz w:val="20"/>
          <w:szCs w:val="20"/>
        </w:rPr>
        <w:t>0</w:t>
      </w:r>
      <w:r w:rsidRPr="00B97635">
        <w:rPr>
          <w:b/>
          <w:sz w:val="20"/>
          <w:szCs w:val="20"/>
          <w:lang w:val="zh-CN"/>
        </w:rPr>
        <w:t>. Nivelul admis al zgomotului şi al vibraţiilor</w:t>
      </w:r>
      <w:r w:rsidRPr="00B97635">
        <w:rPr>
          <w:b/>
          <w:sz w:val="20"/>
          <w:szCs w:val="20"/>
        </w:rPr>
        <w:t>.</w:t>
      </w:r>
    </w:p>
    <w:p w14:paraId="1CF0AAAE" w14:textId="77777777" w:rsidR="00B97635" w:rsidRPr="00B97635" w:rsidRDefault="00B97635" w:rsidP="00B97635">
      <w:pPr>
        <w:ind w:firstLine="709"/>
        <w:jc w:val="center"/>
        <w:rPr>
          <w:b/>
          <w:sz w:val="20"/>
          <w:szCs w:val="20"/>
        </w:rPr>
      </w:pPr>
    </w:p>
    <w:p w14:paraId="57D09307" w14:textId="77777777" w:rsidR="00B97635" w:rsidRPr="00B97635" w:rsidRDefault="00B97635" w:rsidP="00B97635">
      <w:pPr>
        <w:ind w:firstLine="709"/>
        <w:jc w:val="both"/>
        <w:rPr>
          <w:rFonts w:eastAsiaTheme="minorEastAsia"/>
          <w:sz w:val="20"/>
          <w:szCs w:val="20"/>
          <w:lang w:val="zh-CN" w:eastAsia="zh-CN"/>
        </w:rPr>
      </w:pPr>
      <w:r w:rsidRPr="00B97635">
        <w:rPr>
          <w:sz w:val="20"/>
          <w:szCs w:val="20"/>
          <w:lang w:val="zh-CN"/>
        </w:rPr>
        <w:t>Mărimea nivelului admis al zgomotului şi vibraţiei pentru spaţii trebu</w:t>
      </w:r>
      <w:r w:rsidRPr="00B97635">
        <w:rPr>
          <w:sz w:val="20"/>
          <w:szCs w:val="20"/>
        </w:rPr>
        <w:t>i</w:t>
      </w:r>
      <w:r w:rsidRPr="00B97635">
        <w:rPr>
          <w:sz w:val="20"/>
          <w:szCs w:val="20"/>
          <w:lang w:val="zh-CN"/>
        </w:rPr>
        <w:t>e să corespundă normelor şi cerinţelor tehnice în vigoare. Transportarea bunurilor sau a lucrătorilor pentru executarea lucrărilor se vor efectua în afara orelor de vîrf (ambuteiaje).</w:t>
      </w:r>
    </w:p>
    <w:p w14:paraId="77A547C2" w14:textId="77777777" w:rsidR="00B97635" w:rsidRPr="00B97635" w:rsidRDefault="00B97635" w:rsidP="00B97635">
      <w:pPr>
        <w:ind w:firstLine="709"/>
        <w:jc w:val="both"/>
        <w:rPr>
          <w:rFonts w:eastAsiaTheme="minorEastAsia"/>
          <w:sz w:val="20"/>
          <w:szCs w:val="20"/>
          <w:lang w:val="zh-CN" w:eastAsia="zh-CN"/>
        </w:rPr>
      </w:pPr>
    </w:p>
    <w:p w14:paraId="1ABEE3FA" w14:textId="77777777" w:rsidR="00B97635" w:rsidRPr="00B97635" w:rsidRDefault="00B97635" w:rsidP="00B97635">
      <w:pPr>
        <w:ind w:firstLine="709"/>
        <w:jc w:val="center"/>
        <w:rPr>
          <w:b/>
          <w:sz w:val="20"/>
          <w:szCs w:val="20"/>
        </w:rPr>
      </w:pPr>
      <w:r w:rsidRPr="00B97635">
        <w:rPr>
          <w:b/>
          <w:sz w:val="20"/>
          <w:szCs w:val="20"/>
          <w:lang w:val="zh-CN"/>
        </w:rPr>
        <w:t>1</w:t>
      </w:r>
      <w:r w:rsidRPr="00B97635">
        <w:rPr>
          <w:b/>
          <w:sz w:val="20"/>
          <w:szCs w:val="20"/>
        </w:rPr>
        <w:t>1</w:t>
      </w:r>
      <w:r w:rsidRPr="00B97635">
        <w:rPr>
          <w:b/>
          <w:sz w:val="20"/>
          <w:szCs w:val="20"/>
          <w:lang w:val="zh-CN"/>
        </w:rPr>
        <w:t>. Cerinţe privind montarea utilajelor şi a instalaţiilor</w:t>
      </w:r>
      <w:r w:rsidRPr="00B97635">
        <w:rPr>
          <w:b/>
          <w:sz w:val="20"/>
          <w:szCs w:val="20"/>
        </w:rPr>
        <w:t>.</w:t>
      </w:r>
    </w:p>
    <w:p w14:paraId="283CA319" w14:textId="77777777" w:rsidR="00B97635" w:rsidRPr="00B97635" w:rsidRDefault="00B97635" w:rsidP="00B97635">
      <w:pPr>
        <w:ind w:firstLine="709"/>
        <w:jc w:val="center"/>
        <w:rPr>
          <w:b/>
          <w:sz w:val="20"/>
          <w:szCs w:val="20"/>
        </w:rPr>
      </w:pPr>
    </w:p>
    <w:p w14:paraId="3949AF2E" w14:textId="77777777" w:rsidR="00B97635" w:rsidRPr="00B97635" w:rsidRDefault="00B97635" w:rsidP="00B97635">
      <w:pPr>
        <w:ind w:firstLine="709"/>
        <w:jc w:val="both"/>
        <w:rPr>
          <w:rFonts w:eastAsiaTheme="minorEastAsia"/>
          <w:sz w:val="20"/>
          <w:szCs w:val="20"/>
          <w:lang w:val="zh-CN" w:eastAsia="zh-CN"/>
        </w:rPr>
      </w:pPr>
      <w:r w:rsidRPr="00B97635">
        <w:rPr>
          <w:sz w:val="20"/>
          <w:szCs w:val="20"/>
          <w:lang w:val="zh-CN"/>
        </w:rPr>
        <w:t>Amplasarea tuturor instalaţiilor interioare, modul şi locul de fixare şi protecţia anticorozivă: Materialele şi produsele utilizate trebu</w:t>
      </w:r>
      <w:r w:rsidRPr="00B97635">
        <w:rPr>
          <w:sz w:val="20"/>
          <w:szCs w:val="20"/>
        </w:rPr>
        <w:t>i</w:t>
      </w:r>
      <w:r w:rsidRPr="00B97635">
        <w:rPr>
          <w:sz w:val="20"/>
          <w:szCs w:val="20"/>
          <w:lang w:val="zh-CN"/>
        </w:rPr>
        <w:t>e să corespundă normativelor tehnice în vigoare.</w:t>
      </w:r>
    </w:p>
    <w:p w14:paraId="5AD23AEC" w14:textId="77777777" w:rsidR="00B97635" w:rsidRPr="00B97635" w:rsidRDefault="00B97635" w:rsidP="00B97635">
      <w:pPr>
        <w:ind w:firstLine="709"/>
        <w:jc w:val="both"/>
        <w:rPr>
          <w:rFonts w:eastAsiaTheme="minorEastAsia"/>
          <w:sz w:val="20"/>
          <w:szCs w:val="20"/>
          <w:lang w:val="zh-CN" w:eastAsia="zh-CN"/>
        </w:rPr>
      </w:pPr>
    </w:p>
    <w:p w14:paraId="4E2B46F3" w14:textId="77777777" w:rsidR="00B97635" w:rsidRPr="00B97635" w:rsidRDefault="00B97635" w:rsidP="00B97635">
      <w:pPr>
        <w:ind w:firstLine="709"/>
        <w:jc w:val="center"/>
        <w:rPr>
          <w:b/>
          <w:sz w:val="20"/>
          <w:szCs w:val="20"/>
        </w:rPr>
      </w:pPr>
      <w:r w:rsidRPr="00B97635">
        <w:rPr>
          <w:b/>
          <w:sz w:val="20"/>
          <w:szCs w:val="20"/>
          <w:lang w:val="zh-CN"/>
        </w:rPr>
        <w:t>1</w:t>
      </w:r>
      <w:r w:rsidRPr="00B97635">
        <w:rPr>
          <w:b/>
          <w:sz w:val="20"/>
          <w:szCs w:val="20"/>
        </w:rPr>
        <w:t>2</w:t>
      </w:r>
      <w:r w:rsidRPr="00B97635">
        <w:rPr>
          <w:b/>
          <w:sz w:val="20"/>
          <w:szCs w:val="20"/>
          <w:lang w:val="zh-CN"/>
        </w:rPr>
        <w:t>. Lucrări de construcţii aferente montării instalaţiilor</w:t>
      </w:r>
      <w:r w:rsidRPr="00B97635">
        <w:rPr>
          <w:b/>
          <w:sz w:val="20"/>
          <w:szCs w:val="20"/>
        </w:rPr>
        <w:t>.</w:t>
      </w:r>
    </w:p>
    <w:p w14:paraId="6D4DC299" w14:textId="77777777" w:rsidR="00B97635" w:rsidRPr="00B97635" w:rsidRDefault="00B97635" w:rsidP="00B97635">
      <w:pPr>
        <w:ind w:firstLine="709"/>
        <w:jc w:val="center"/>
        <w:rPr>
          <w:b/>
          <w:sz w:val="20"/>
          <w:szCs w:val="20"/>
        </w:rPr>
      </w:pPr>
    </w:p>
    <w:p w14:paraId="5B2F5E1E" w14:textId="77777777" w:rsidR="00B97635" w:rsidRPr="00B97635" w:rsidRDefault="00B97635" w:rsidP="00B97635">
      <w:pPr>
        <w:ind w:firstLine="709"/>
        <w:jc w:val="both"/>
        <w:rPr>
          <w:rFonts w:eastAsiaTheme="minorEastAsia"/>
          <w:sz w:val="20"/>
          <w:szCs w:val="20"/>
          <w:lang w:val="zh-CN" w:eastAsia="zh-CN"/>
        </w:rPr>
      </w:pPr>
      <w:r w:rsidRPr="00B97635">
        <w:rPr>
          <w:sz w:val="20"/>
          <w:szCs w:val="20"/>
          <w:lang w:val="zh-CN"/>
        </w:rPr>
        <w:t>Amplasarea tuturor instalaţiilor interioare, modul şi locul de fixare şi protecţia anticorozivă: Materialele şi produsele utilizate trebu</w:t>
      </w:r>
      <w:r w:rsidRPr="00B97635">
        <w:rPr>
          <w:sz w:val="20"/>
          <w:szCs w:val="20"/>
        </w:rPr>
        <w:t>i</w:t>
      </w:r>
      <w:r w:rsidRPr="00B97635">
        <w:rPr>
          <w:sz w:val="20"/>
          <w:szCs w:val="20"/>
          <w:lang w:val="zh-CN"/>
        </w:rPr>
        <w:t>e să corespundă normativelor tehnice în vigoare.</w:t>
      </w:r>
    </w:p>
    <w:p w14:paraId="433A8C86" w14:textId="77777777" w:rsidR="00B97635" w:rsidRPr="00B97635" w:rsidRDefault="00B97635" w:rsidP="00B97635">
      <w:pPr>
        <w:ind w:firstLine="709"/>
        <w:jc w:val="both"/>
        <w:rPr>
          <w:rFonts w:eastAsiaTheme="minorEastAsia"/>
          <w:sz w:val="20"/>
          <w:szCs w:val="20"/>
          <w:lang w:val="zh-CN" w:eastAsia="zh-CN"/>
        </w:rPr>
      </w:pPr>
    </w:p>
    <w:p w14:paraId="382DD289" w14:textId="77777777" w:rsidR="00B97635" w:rsidRPr="00B97635" w:rsidRDefault="00B97635" w:rsidP="00B97635">
      <w:pPr>
        <w:ind w:firstLine="709"/>
        <w:jc w:val="center"/>
        <w:rPr>
          <w:b/>
          <w:sz w:val="20"/>
          <w:szCs w:val="20"/>
        </w:rPr>
      </w:pPr>
      <w:r w:rsidRPr="00B97635">
        <w:rPr>
          <w:b/>
          <w:sz w:val="20"/>
          <w:szCs w:val="20"/>
          <w:lang w:val="zh-CN"/>
        </w:rPr>
        <w:t>1</w:t>
      </w:r>
      <w:r w:rsidRPr="00B97635">
        <w:rPr>
          <w:b/>
          <w:sz w:val="20"/>
          <w:szCs w:val="20"/>
        </w:rPr>
        <w:t>3</w:t>
      </w:r>
      <w:r w:rsidRPr="00B97635">
        <w:rPr>
          <w:b/>
          <w:sz w:val="20"/>
          <w:szCs w:val="20"/>
          <w:lang w:val="zh-CN"/>
        </w:rPr>
        <w:t>. Articole, produse şi piese necesare instalaţiilor</w:t>
      </w:r>
      <w:r w:rsidRPr="00B97635">
        <w:rPr>
          <w:b/>
          <w:sz w:val="20"/>
          <w:szCs w:val="20"/>
        </w:rPr>
        <w:t>.</w:t>
      </w:r>
    </w:p>
    <w:p w14:paraId="50F2B426" w14:textId="77777777" w:rsidR="00B97635" w:rsidRPr="00B97635" w:rsidRDefault="00B97635" w:rsidP="00B97635">
      <w:pPr>
        <w:ind w:firstLine="709"/>
        <w:jc w:val="center"/>
        <w:rPr>
          <w:b/>
          <w:sz w:val="20"/>
          <w:szCs w:val="20"/>
        </w:rPr>
      </w:pPr>
    </w:p>
    <w:p w14:paraId="09F6029B" w14:textId="77777777" w:rsidR="00B97635" w:rsidRPr="00B97635" w:rsidRDefault="00B97635" w:rsidP="00B97635">
      <w:pPr>
        <w:ind w:firstLine="709"/>
        <w:jc w:val="both"/>
        <w:rPr>
          <w:rFonts w:eastAsiaTheme="minorEastAsia"/>
          <w:sz w:val="20"/>
          <w:szCs w:val="20"/>
          <w:lang w:val="zh-CN" w:eastAsia="zh-CN"/>
        </w:rPr>
      </w:pPr>
      <w:r w:rsidRPr="00B97635">
        <w:rPr>
          <w:sz w:val="20"/>
          <w:szCs w:val="20"/>
          <w:lang w:val="zh-CN"/>
        </w:rPr>
        <w:t>Furnizorul articolelor, materialelor şi pieselor necesare instalaţiilor; tipurile şi cantitatea sunt stipulate in caietul de sarcini,</w:t>
      </w:r>
      <w:r w:rsidRPr="00B97635">
        <w:rPr>
          <w:sz w:val="20"/>
          <w:szCs w:val="20"/>
        </w:rPr>
        <w:t xml:space="preserve"> </w:t>
      </w:r>
      <w:r w:rsidRPr="00B97635">
        <w:rPr>
          <w:sz w:val="20"/>
          <w:szCs w:val="20"/>
          <w:lang w:val="zh-CN"/>
        </w:rPr>
        <w:t xml:space="preserve">certificate în modul stabilit </w:t>
      </w:r>
      <w:r w:rsidRPr="00B97635">
        <w:rPr>
          <w:sz w:val="20"/>
          <w:szCs w:val="20"/>
        </w:rPr>
        <w:t>î</w:t>
      </w:r>
      <w:r w:rsidRPr="00B97635">
        <w:rPr>
          <w:sz w:val="20"/>
          <w:szCs w:val="20"/>
          <w:lang w:val="zh-CN"/>
        </w:rPr>
        <w:t>n Republica Moldova.</w:t>
      </w:r>
    </w:p>
    <w:p w14:paraId="3DCE9DE5" w14:textId="77777777" w:rsidR="00B97635" w:rsidRPr="00B97635" w:rsidRDefault="00B97635" w:rsidP="00B97635">
      <w:pPr>
        <w:ind w:firstLine="709"/>
        <w:jc w:val="both"/>
        <w:rPr>
          <w:rFonts w:eastAsiaTheme="minorEastAsia"/>
          <w:sz w:val="20"/>
          <w:szCs w:val="20"/>
          <w:lang w:val="zh-CN" w:eastAsia="zh-CN"/>
        </w:rPr>
      </w:pPr>
    </w:p>
    <w:p w14:paraId="3A8C2CC3" w14:textId="77777777" w:rsidR="00B97635" w:rsidRPr="00B97635" w:rsidRDefault="00B97635" w:rsidP="00B97635">
      <w:pPr>
        <w:ind w:firstLine="709"/>
        <w:jc w:val="center"/>
        <w:rPr>
          <w:b/>
          <w:sz w:val="20"/>
          <w:szCs w:val="20"/>
        </w:rPr>
      </w:pPr>
      <w:r w:rsidRPr="00B97635">
        <w:rPr>
          <w:b/>
          <w:sz w:val="20"/>
          <w:szCs w:val="20"/>
          <w:lang w:val="zh-CN"/>
        </w:rPr>
        <w:t>1</w:t>
      </w:r>
      <w:r w:rsidRPr="00B97635">
        <w:rPr>
          <w:b/>
          <w:sz w:val="20"/>
          <w:szCs w:val="20"/>
        </w:rPr>
        <w:t>4</w:t>
      </w:r>
      <w:r w:rsidRPr="00B97635">
        <w:rPr>
          <w:b/>
          <w:sz w:val="20"/>
          <w:szCs w:val="20"/>
          <w:lang w:val="zh-CN"/>
        </w:rPr>
        <w:t>. Echipamentele, instalaţiile, utilajele, sculele, instrumentele, dispozitivele şi alte obiecte necesare pentru executarea lucrărilor</w:t>
      </w:r>
      <w:r w:rsidRPr="00B97635">
        <w:rPr>
          <w:b/>
          <w:sz w:val="20"/>
          <w:szCs w:val="20"/>
        </w:rPr>
        <w:t>.</w:t>
      </w:r>
    </w:p>
    <w:p w14:paraId="2E9E1520" w14:textId="77777777" w:rsidR="00B97635" w:rsidRPr="00B97635" w:rsidRDefault="00B97635" w:rsidP="00B97635">
      <w:pPr>
        <w:ind w:firstLine="709"/>
        <w:jc w:val="center"/>
        <w:rPr>
          <w:b/>
          <w:sz w:val="20"/>
          <w:szCs w:val="20"/>
        </w:rPr>
      </w:pPr>
    </w:p>
    <w:p w14:paraId="019D2FC4" w14:textId="77777777" w:rsidR="00B97635" w:rsidRPr="00B97635" w:rsidRDefault="00B97635" w:rsidP="00B97635">
      <w:pPr>
        <w:ind w:firstLine="709"/>
        <w:jc w:val="both"/>
        <w:rPr>
          <w:rFonts w:eastAsiaTheme="minorEastAsia"/>
          <w:sz w:val="20"/>
          <w:szCs w:val="20"/>
          <w:lang w:val="zh-CN" w:eastAsia="zh-CN"/>
        </w:rPr>
      </w:pPr>
      <w:r w:rsidRPr="00B97635">
        <w:rPr>
          <w:sz w:val="20"/>
          <w:szCs w:val="20"/>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63E1C18" w14:textId="77777777" w:rsidR="00B97635" w:rsidRPr="00B97635" w:rsidRDefault="00B97635" w:rsidP="00B97635">
      <w:pPr>
        <w:ind w:firstLine="709"/>
        <w:jc w:val="both"/>
        <w:rPr>
          <w:rFonts w:eastAsiaTheme="minorEastAsia"/>
          <w:sz w:val="20"/>
          <w:szCs w:val="20"/>
          <w:lang w:val="zh-CN" w:eastAsia="zh-CN"/>
        </w:rPr>
      </w:pPr>
    </w:p>
    <w:p w14:paraId="17C86671" w14:textId="77777777" w:rsidR="00B97635" w:rsidRPr="00B97635" w:rsidRDefault="00B97635" w:rsidP="00B97635">
      <w:pPr>
        <w:ind w:firstLine="709"/>
        <w:jc w:val="center"/>
        <w:rPr>
          <w:b/>
          <w:sz w:val="20"/>
          <w:szCs w:val="20"/>
        </w:rPr>
      </w:pPr>
      <w:r w:rsidRPr="00B97635">
        <w:rPr>
          <w:b/>
          <w:sz w:val="20"/>
          <w:szCs w:val="20"/>
          <w:lang w:val="zh-CN"/>
        </w:rPr>
        <w:t>1</w:t>
      </w:r>
      <w:r w:rsidRPr="00B97635">
        <w:rPr>
          <w:b/>
          <w:sz w:val="20"/>
          <w:szCs w:val="20"/>
        </w:rPr>
        <w:t>5</w:t>
      </w:r>
      <w:r w:rsidRPr="00B97635">
        <w:rPr>
          <w:b/>
          <w:sz w:val="20"/>
          <w:szCs w:val="20"/>
          <w:lang w:val="zh-CN"/>
        </w:rPr>
        <w:t>. Cerinţe privind calculul costului</w:t>
      </w:r>
      <w:r w:rsidRPr="00B97635">
        <w:rPr>
          <w:b/>
          <w:sz w:val="20"/>
          <w:szCs w:val="20"/>
        </w:rPr>
        <w:t>.</w:t>
      </w:r>
    </w:p>
    <w:p w14:paraId="7E0EB1FB" w14:textId="77777777" w:rsidR="00B97635" w:rsidRPr="00B97635" w:rsidRDefault="00B97635" w:rsidP="00B97635">
      <w:pPr>
        <w:ind w:firstLine="709"/>
        <w:jc w:val="center"/>
        <w:rPr>
          <w:b/>
          <w:sz w:val="20"/>
          <w:szCs w:val="20"/>
        </w:rPr>
      </w:pPr>
    </w:p>
    <w:p w14:paraId="14CEDC35" w14:textId="77777777" w:rsidR="00B97635" w:rsidRPr="00B97635" w:rsidRDefault="00B97635" w:rsidP="00B97635">
      <w:pPr>
        <w:ind w:firstLine="709"/>
        <w:jc w:val="both"/>
        <w:rPr>
          <w:sz w:val="20"/>
          <w:szCs w:val="20"/>
          <w:lang w:val="zh-CN"/>
        </w:rPr>
      </w:pPr>
      <w:r w:rsidRPr="00B97635">
        <w:rPr>
          <w:sz w:val="20"/>
          <w:szCs w:val="20"/>
          <w:lang w:val="zh-CN"/>
        </w:rPr>
        <w:t>Calcularea costului deviz – ofertă se efectuiază în baza listei cu cantităţile de lucrări parte integrală a ca</w:t>
      </w:r>
      <w:r w:rsidRPr="00B97635">
        <w:rPr>
          <w:sz w:val="20"/>
          <w:szCs w:val="20"/>
        </w:rPr>
        <w:t>i</w:t>
      </w:r>
      <w:r w:rsidRPr="00B97635">
        <w:rPr>
          <w:sz w:val="20"/>
          <w:szCs w:val="20"/>
          <w:lang w:val="zh-CN"/>
        </w:rPr>
        <w:t xml:space="preserve">etului de sarcini, conform </w:t>
      </w:r>
      <w:r w:rsidRPr="00B97635">
        <w:rPr>
          <w:b/>
          <w:i/>
          <w:sz w:val="20"/>
          <w:szCs w:val="20"/>
          <w:lang w:val="zh-CN"/>
        </w:rPr>
        <w:t>NCM 01.01.2005</w:t>
      </w:r>
      <w:r w:rsidRPr="00B97635">
        <w:rPr>
          <w:sz w:val="20"/>
          <w:szCs w:val="20"/>
          <w:lang w:val="zh-CN"/>
        </w:rPr>
        <w:t xml:space="preserve"> </w:t>
      </w:r>
      <w:r w:rsidRPr="00B97635">
        <w:rPr>
          <w:b/>
          <w:i/>
          <w:sz w:val="20"/>
          <w:szCs w:val="20"/>
          <w:lang w:val="zh-CN"/>
        </w:rPr>
        <w:t>„ reguli de determinare a valorii obiectivelor de construcţii”. CP1.01.01.2012 „Instrucţiuni privind intocmirea devizelor pentru lucrările de construcţie-montaj prin metoda de resurse”. CP l.01.03-2000 „Instrucţiuni cu privire la calcularea cheltuelilor de regie, la determinarea valorii obiectivelor</w:t>
      </w:r>
      <w:r w:rsidRPr="00B97635">
        <w:rPr>
          <w:b/>
          <w:i/>
          <w:sz w:val="20"/>
          <w:szCs w:val="20"/>
        </w:rPr>
        <w:t>”</w:t>
      </w:r>
      <w:r w:rsidRPr="00B97635">
        <w:rPr>
          <w:b/>
          <w:i/>
          <w:sz w:val="20"/>
          <w:szCs w:val="20"/>
          <w:lang w:val="zh-CN"/>
        </w:rPr>
        <w:t>.</w:t>
      </w:r>
      <w:r w:rsidRPr="00B97635">
        <w:rPr>
          <w:b/>
          <w:i/>
          <w:sz w:val="20"/>
          <w:szCs w:val="20"/>
        </w:rPr>
        <w:t xml:space="preserve"> </w:t>
      </w:r>
      <w:r w:rsidRPr="00B97635">
        <w:rPr>
          <w:b/>
          <w:i/>
          <w:sz w:val="20"/>
          <w:szCs w:val="20"/>
          <w:lang w:val="zh-CN"/>
        </w:rPr>
        <w:t>CP l 01.05.-2001 „instrucţiuni privind determinarea valorii beneficiului de deviz la formarea preţurilor la producţia de construcţii</w:t>
      </w:r>
      <w:r w:rsidRPr="00B97635">
        <w:rPr>
          <w:b/>
          <w:i/>
          <w:sz w:val="20"/>
          <w:szCs w:val="20"/>
        </w:rPr>
        <w:t>”</w:t>
      </w:r>
      <w:r w:rsidRPr="00B97635">
        <w:rPr>
          <w:b/>
          <w:i/>
          <w:sz w:val="20"/>
          <w:szCs w:val="20"/>
          <w:lang w:val="zh-CN"/>
        </w:rPr>
        <w:t>.</w:t>
      </w:r>
      <w:r w:rsidRPr="00B97635">
        <w:rPr>
          <w:sz w:val="20"/>
          <w:szCs w:val="20"/>
          <w:lang w:val="zh-CN"/>
        </w:rPr>
        <w:t xml:space="preserve"> </w:t>
      </w:r>
    </w:p>
    <w:p w14:paraId="5EE2AA34" w14:textId="77777777" w:rsidR="00B97635" w:rsidRPr="00B97635" w:rsidRDefault="00B97635" w:rsidP="00B97635">
      <w:pPr>
        <w:ind w:firstLine="709"/>
        <w:jc w:val="both"/>
        <w:rPr>
          <w:b/>
          <w:bCs/>
          <w:sz w:val="20"/>
          <w:szCs w:val="20"/>
          <w:lang w:val="zh-CN"/>
        </w:rPr>
      </w:pPr>
      <w:r w:rsidRPr="00B97635">
        <w:rPr>
          <w:b/>
          <w:bCs/>
          <w:sz w:val="20"/>
          <w:szCs w:val="20"/>
          <w:lang w:val="zh-CN"/>
        </w:rPr>
        <w:t>Totodată, normativele cheltuelilor de regie, beneficiul de deviz, cheltuelile pentru transportarea materialelor şi salariul mediu pe ramură pentru muncitorii –</w:t>
      </w:r>
      <w:r w:rsidRPr="00B97635">
        <w:rPr>
          <w:b/>
          <w:bCs/>
          <w:sz w:val="20"/>
          <w:szCs w:val="20"/>
        </w:rPr>
        <w:t xml:space="preserve"> </w:t>
      </w:r>
      <w:r w:rsidRPr="00B97635">
        <w:rPr>
          <w:b/>
          <w:bCs/>
          <w:sz w:val="20"/>
          <w:szCs w:val="20"/>
          <w:lang w:val="zh-CN"/>
        </w:rPr>
        <w:t xml:space="preserve">constructori nu poate fi mai mare decît cel stabilit de Ministerul </w:t>
      </w:r>
      <w:r w:rsidRPr="00B97635">
        <w:rPr>
          <w:b/>
          <w:bCs/>
          <w:sz w:val="20"/>
          <w:szCs w:val="20"/>
        </w:rPr>
        <w:t>E</w:t>
      </w:r>
      <w:r w:rsidRPr="00B97635">
        <w:rPr>
          <w:b/>
          <w:bCs/>
          <w:sz w:val="20"/>
          <w:szCs w:val="20"/>
          <w:lang w:val="zh-CN"/>
        </w:rPr>
        <w:t xml:space="preserve">conomiei şi </w:t>
      </w:r>
      <w:r w:rsidRPr="00B97635">
        <w:rPr>
          <w:b/>
          <w:bCs/>
          <w:sz w:val="20"/>
          <w:szCs w:val="20"/>
        </w:rPr>
        <w:t>I</w:t>
      </w:r>
      <w:r w:rsidRPr="00B97635">
        <w:rPr>
          <w:b/>
          <w:bCs/>
          <w:sz w:val="20"/>
          <w:szCs w:val="20"/>
          <w:lang w:val="zh-CN"/>
        </w:rPr>
        <w:t>nfrastructurii.</w:t>
      </w:r>
    </w:p>
    <w:p w14:paraId="38A87BA3" w14:textId="111AFEAC" w:rsidR="00B97635" w:rsidRDefault="00B97635" w:rsidP="00B97635">
      <w:pPr>
        <w:ind w:firstLine="709"/>
        <w:jc w:val="both"/>
        <w:rPr>
          <w:b/>
          <w:bCs/>
          <w:sz w:val="20"/>
          <w:szCs w:val="20"/>
        </w:rPr>
      </w:pPr>
      <w:r w:rsidRPr="00B97635">
        <w:rPr>
          <w:b/>
          <w:bCs/>
          <w:sz w:val="20"/>
          <w:szCs w:val="20"/>
          <w:lang w:val="zh-CN"/>
        </w:rPr>
        <w:t xml:space="preserve"> ATENŢIE! Cheltuelile pentru apă şi energie electrică vor fi suportate de </w:t>
      </w:r>
      <w:r w:rsidRPr="00B97635">
        <w:rPr>
          <w:b/>
          <w:bCs/>
          <w:sz w:val="20"/>
          <w:szCs w:val="20"/>
        </w:rPr>
        <w:t>,,</w:t>
      </w:r>
      <w:r w:rsidRPr="00B97635">
        <w:rPr>
          <w:b/>
          <w:bCs/>
          <w:sz w:val="20"/>
          <w:szCs w:val="20"/>
          <w:lang w:val="zh-CN"/>
        </w:rPr>
        <w:t>Beneficiar</w:t>
      </w:r>
      <w:r w:rsidRPr="00B97635">
        <w:rPr>
          <w:b/>
          <w:bCs/>
          <w:sz w:val="20"/>
          <w:szCs w:val="20"/>
        </w:rPr>
        <w:t>”</w:t>
      </w:r>
      <w:r w:rsidRPr="00B97635">
        <w:rPr>
          <w:b/>
          <w:bCs/>
          <w:sz w:val="20"/>
          <w:szCs w:val="20"/>
          <w:lang w:val="zh-CN"/>
        </w:rPr>
        <w:t xml:space="preserve"> şi vor fi excluse din devizul prezentat de ofertant</w:t>
      </w:r>
      <w:r w:rsidRPr="00B97635">
        <w:rPr>
          <w:b/>
          <w:bCs/>
          <w:sz w:val="20"/>
          <w:szCs w:val="20"/>
        </w:rPr>
        <w:t>.</w:t>
      </w:r>
    </w:p>
    <w:p w14:paraId="53A8CB6C" w14:textId="77777777" w:rsidR="00B97635" w:rsidRPr="00B97635" w:rsidRDefault="00B97635" w:rsidP="00B97635">
      <w:pPr>
        <w:ind w:firstLine="709"/>
        <w:jc w:val="both"/>
        <w:rPr>
          <w:b/>
          <w:bCs/>
          <w:sz w:val="20"/>
          <w:szCs w:val="20"/>
        </w:rPr>
      </w:pPr>
    </w:p>
    <w:p w14:paraId="329BE186" w14:textId="77777777" w:rsidR="00B97635" w:rsidRPr="00B97635" w:rsidRDefault="00B97635" w:rsidP="00B97635">
      <w:pPr>
        <w:ind w:firstLine="709"/>
        <w:jc w:val="both"/>
        <w:rPr>
          <w:b/>
          <w:bCs/>
          <w:sz w:val="20"/>
          <w:szCs w:val="20"/>
        </w:rPr>
      </w:pPr>
    </w:p>
    <w:p w14:paraId="2127AC32" w14:textId="77777777" w:rsidR="00B97635" w:rsidRPr="00B97635" w:rsidRDefault="00B97635" w:rsidP="00B97635">
      <w:pPr>
        <w:ind w:firstLine="709"/>
        <w:jc w:val="center"/>
        <w:rPr>
          <w:b/>
          <w:sz w:val="20"/>
          <w:szCs w:val="20"/>
        </w:rPr>
      </w:pPr>
      <w:r w:rsidRPr="00B97635">
        <w:rPr>
          <w:b/>
          <w:sz w:val="20"/>
          <w:szCs w:val="20"/>
          <w:lang w:val="zh-CN"/>
        </w:rPr>
        <w:t>1</w:t>
      </w:r>
      <w:r w:rsidRPr="00B97635">
        <w:rPr>
          <w:b/>
          <w:sz w:val="20"/>
          <w:szCs w:val="20"/>
        </w:rPr>
        <w:t>6</w:t>
      </w:r>
      <w:r w:rsidRPr="00B97635">
        <w:rPr>
          <w:b/>
          <w:sz w:val="20"/>
          <w:szCs w:val="20"/>
          <w:lang w:val="zh-CN"/>
        </w:rPr>
        <w:t>. Documente obligatorii la depunerea ofertei</w:t>
      </w:r>
      <w:r w:rsidRPr="00B97635">
        <w:rPr>
          <w:b/>
          <w:sz w:val="20"/>
          <w:szCs w:val="20"/>
        </w:rPr>
        <w:t>.</w:t>
      </w:r>
    </w:p>
    <w:p w14:paraId="0A05BDD4" w14:textId="77777777" w:rsidR="00B97635" w:rsidRPr="00B97635" w:rsidRDefault="00B97635" w:rsidP="00B97635">
      <w:pPr>
        <w:ind w:firstLine="709"/>
        <w:jc w:val="center"/>
        <w:rPr>
          <w:b/>
          <w:sz w:val="20"/>
          <w:szCs w:val="20"/>
        </w:rPr>
      </w:pPr>
    </w:p>
    <w:p w14:paraId="19502251" w14:textId="2A5A607F" w:rsidR="00B97635" w:rsidRDefault="00B97635" w:rsidP="00B97635">
      <w:pPr>
        <w:ind w:firstLine="709"/>
        <w:jc w:val="center"/>
        <w:rPr>
          <w:rFonts w:eastAsia="SimSun"/>
          <w:sz w:val="20"/>
          <w:szCs w:val="20"/>
          <w:lang w:val="zh-CN" w:eastAsia="zh-CN"/>
        </w:rPr>
      </w:pPr>
      <w:r w:rsidRPr="00B97635">
        <w:rPr>
          <w:sz w:val="20"/>
          <w:szCs w:val="20"/>
          <w:lang w:val="zh-CN"/>
        </w:rPr>
        <w:t>Se prezintă documentele conform anunţul</w:t>
      </w:r>
      <w:r w:rsidRPr="00B97635">
        <w:rPr>
          <w:sz w:val="20"/>
          <w:szCs w:val="20"/>
        </w:rPr>
        <w:t>ui</w:t>
      </w:r>
      <w:r w:rsidRPr="00B97635">
        <w:rPr>
          <w:sz w:val="20"/>
          <w:szCs w:val="20"/>
          <w:lang w:val="zh-CN"/>
        </w:rPr>
        <w:t xml:space="preserve"> de participare.</w:t>
      </w:r>
    </w:p>
    <w:p w14:paraId="6834BD8E" w14:textId="77777777" w:rsidR="00B97635" w:rsidRPr="00B97635" w:rsidRDefault="00B97635" w:rsidP="00B97635">
      <w:pPr>
        <w:ind w:firstLine="709"/>
        <w:jc w:val="both"/>
        <w:rPr>
          <w:rFonts w:eastAsia="SimSun" w:hint="eastAsia"/>
          <w:sz w:val="20"/>
          <w:szCs w:val="20"/>
          <w:lang w:val="zh-CN" w:eastAsia="zh-CN"/>
        </w:rPr>
      </w:pPr>
    </w:p>
    <w:p w14:paraId="32414F06" w14:textId="77777777" w:rsidR="00B97635" w:rsidRPr="00B97635" w:rsidRDefault="00B97635" w:rsidP="00B97635">
      <w:pPr>
        <w:ind w:firstLine="709"/>
        <w:jc w:val="center"/>
        <w:rPr>
          <w:b/>
          <w:sz w:val="20"/>
          <w:szCs w:val="20"/>
        </w:rPr>
      </w:pPr>
      <w:r w:rsidRPr="00B97635">
        <w:rPr>
          <w:b/>
          <w:sz w:val="20"/>
          <w:szCs w:val="20"/>
          <w:lang w:val="zh-CN"/>
        </w:rPr>
        <w:t>1</w:t>
      </w:r>
      <w:r w:rsidRPr="00B97635">
        <w:rPr>
          <w:b/>
          <w:sz w:val="20"/>
          <w:szCs w:val="20"/>
        </w:rPr>
        <w:t>7</w:t>
      </w:r>
      <w:r w:rsidRPr="00B97635">
        <w:rPr>
          <w:b/>
          <w:sz w:val="20"/>
          <w:szCs w:val="20"/>
          <w:lang w:val="zh-CN"/>
        </w:rPr>
        <w:t>. Documente obligatorii la evaluarea ofertelor</w:t>
      </w:r>
      <w:r w:rsidRPr="00B97635">
        <w:rPr>
          <w:b/>
          <w:sz w:val="20"/>
          <w:szCs w:val="20"/>
        </w:rPr>
        <w:t>.</w:t>
      </w:r>
    </w:p>
    <w:p w14:paraId="0E816B9B" w14:textId="77777777" w:rsidR="00B97635" w:rsidRPr="00B97635" w:rsidRDefault="00B97635" w:rsidP="00B97635">
      <w:pPr>
        <w:ind w:firstLine="709"/>
        <w:jc w:val="center"/>
        <w:rPr>
          <w:b/>
          <w:sz w:val="20"/>
          <w:szCs w:val="20"/>
        </w:rPr>
      </w:pPr>
    </w:p>
    <w:p w14:paraId="1609C54B" w14:textId="77777777" w:rsidR="00B97635" w:rsidRPr="00B97635" w:rsidRDefault="00B97635" w:rsidP="00B97635">
      <w:pPr>
        <w:ind w:firstLine="709"/>
        <w:jc w:val="center"/>
        <w:rPr>
          <w:sz w:val="20"/>
          <w:szCs w:val="20"/>
        </w:rPr>
      </w:pPr>
      <w:r w:rsidRPr="00B97635">
        <w:rPr>
          <w:sz w:val="20"/>
          <w:szCs w:val="20"/>
          <w:lang w:val="zh-CN"/>
        </w:rPr>
        <w:t>Se prezintă documentele conform anunţul</w:t>
      </w:r>
      <w:r w:rsidRPr="00B97635">
        <w:rPr>
          <w:sz w:val="20"/>
          <w:szCs w:val="20"/>
        </w:rPr>
        <w:t>ui</w:t>
      </w:r>
      <w:r w:rsidRPr="00B97635">
        <w:rPr>
          <w:sz w:val="20"/>
          <w:szCs w:val="20"/>
          <w:lang w:val="zh-CN"/>
        </w:rPr>
        <w:t xml:space="preserve"> de participare</w:t>
      </w:r>
      <w:r w:rsidRPr="00B97635">
        <w:rPr>
          <w:sz w:val="20"/>
          <w:szCs w:val="20"/>
        </w:rPr>
        <w:t>.</w:t>
      </w:r>
    </w:p>
    <w:p w14:paraId="0FE299A1" w14:textId="77777777" w:rsidR="00B97635" w:rsidRPr="00B97635" w:rsidRDefault="00B97635" w:rsidP="00B97635">
      <w:pPr>
        <w:ind w:firstLine="709"/>
        <w:jc w:val="both"/>
        <w:rPr>
          <w:sz w:val="20"/>
          <w:szCs w:val="20"/>
        </w:rPr>
      </w:pPr>
    </w:p>
    <w:p w14:paraId="032C5EA1" w14:textId="77777777" w:rsidR="00B97635" w:rsidRPr="00B97635" w:rsidRDefault="00B97635" w:rsidP="00E26F27">
      <w:pPr>
        <w:numPr>
          <w:ilvl w:val="0"/>
          <w:numId w:val="36"/>
        </w:numPr>
        <w:ind w:hanging="360"/>
        <w:jc w:val="center"/>
        <w:rPr>
          <w:b/>
          <w:bCs/>
          <w:sz w:val="20"/>
          <w:szCs w:val="20"/>
          <w:lang w:val="zh-CN"/>
        </w:rPr>
      </w:pPr>
      <w:r w:rsidRPr="00B97635">
        <w:rPr>
          <w:b/>
          <w:bCs/>
          <w:sz w:val="20"/>
          <w:szCs w:val="20"/>
          <w:lang w:val="zh-CN"/>
        </w:rPr>
        <w:t>Recepţia şi garanţia lucrărilor</w:t>
      </w:r>
      <w:r w:rsidRPr="00B97635">
        <w:rPr>
          <w:b/>
          <w:bCs/>
          <w:sz w:val="20"/>
          <w:szCs w:val="20"/>
        </w:rPr>
        <w:t>.</w:t>
      </w:r>
    </w:p>
    <w:p w14:paraId="5836EF40" w14:textId="77777777" w:rsidR="00B97635" w:rsidRPr="00B97635" w:rsidRDefault="00B97635" w:rsidP="00B97635">
      <w:pPr>
        <w:tabs>
          <w:tab w:val="left" w:pos="312"/>
        </w:tabs>
        <w:ind w:left="720"/>
        <w:rPr>
          <w:b/>
          <w:bCs/>
          <w:sz w:val="20"/>
          <w:szCs w:val="20"/>
          <w:lang w:val="zh-CN"/>
        </w:rPr>
      </w:pPr>
    </w:p>
    <w:p w14:paraId="4E853CE6" w14:textId="77777777" w:rsidR="00B97635" w:rsidRPr="00B97635" w:rsidRDefault="00B97635" w:rsidP="00E26F27">
      <w:pPr>
        <w:numPr>
          <w:ilvl w:val="0"/>
          <w:numId w:val="37"/>
        </w:numPr>
        <w:jc w:val="both"/>
        <w:rPr>
          <w:sz w:val="20"/>
          <w:szCs w:val="20"/>
          <w:lang w:val="zh-CN"/>
        </w:rPr>
      </w:pPr>
      <w:r w:rsidRPr="00B97635">
        <w:rPr>
          <w:b/>
          <w:i/>
          <w:sz w:val="20"/>
          <w:szCs w:val="20"/>
        </w:rPr>
        <w:t>,,</w:t>
      </w:r>
      <w:r w:rsidRPr="00B97635">
        <w:rPr>
          <w:b/>
          <w:i/>
          <w:sz w:val="20"/>
          <w:szCs w:val="20"/>
          <w:lang w:val="zh-CN"/>
        </w:rPr>
        <w:t>Antreprenorul</w:t>
      </w:r>
      <w:r w:rsidRPr="00B97635">
        <w:rPr>
          <w:b/>
          <w:i/>
          <w:sz w:val="20"/>
          <w:szCs w:val="20"/>
        </w:rPr>
        <w:t>”</w:t>
      </w:r>
      <w:r w:rsidRPr="00B97635">
        <w:rPr>
          <w:sz w:val="20"/>
          <w:szCs w:val="20"/>
          <w:lang w:val="zh-CN"/>
        </w:rPr>
        <w:t xml:space="preserve"> este obligat să notifice </w:t>
      </w:r>
      <w:r w:rsidRPr="00B97635">
        <w:rPr>
          <w:b/>
          <w:i/>
          <w:sz w:val="20"/>
          <w:szCs w:val="20"/>
        </w:rPr>
        <w:t>,,</w:t>
      </w:r>
      <w:r w:rsidRPr="00B97635">
        <w:rPr>
          <w:b/>
          <w:i/>
          <w:sz w:val="20"/>
          <w:szCs w:val="20"/>
          <w:lang w:val="zh-CN"/>
        </w:rPr>
        <w:t>Beneficiarului</w:t>
      </w:r>
      <w:r w:rsidRPr="00B97635">
        <w:rPr>
          <w:b/>
          <w:i/>
          <w:sz w:val="20"/>
          <w:szCs w:val="20"/>
        </w:rPr>
        <w:t>”</w:t>
      </w:r>
      <w:r w:rsidRPr="00B97635">
        <w:rPr>
          <w:sz w:val="20"/>
          <w:szCs w:val="20"/>
          <w:lang w:val="zh-CN"/>
        </w:rPr>
        <w:t xml:space="preserve"> despre data terminării tuturor lucrărilor prevăzute în contract, printr-un document scris de reprezentantul </w:t>
      </w:r>
      <w:r w:rsidRPr="00B97635">
        <w:rPr>
          <w:b/>
          <w:i/>
          <w:sz w:val="20"/>
          <w:szCs w:val="20"/>
        </w:rPr>
        <w:t>,,</w:t>
      </w:r>
      <w:r w:rsidRPr="00B97635">
        <w:rPr>
          <w:b/>
          <w:i/>
          <w:sz w:val="20"/>
          <w:szCs w:val="20"/>
          <w:lang w:val="zh-CN"/>
        </w:rPr>
        <w:t>Beneficiarului</w:t>
      </w:r>
      <w:r w:rsidRPr="00B97635">
        <w:rPr>
          <w:b/>
          <w:i/>
          <w:sz w:val="20"/>
          <w:szCs w:val="20"/>
        </w:rPr>
        <w:t>”</w:t>
      </w:r>
      <w:r w:rsidRPr="00B97635">
        <w:rPr>
          <w:sz w:val="20"/>
          <w:szCs w:val="20"/>
          <w:lang w:val="zh-CN"/>
        </w:rPr>
        <w:t xml:space="preserve"> pe şantier.</w:t>
      </w:r>
    </w:p>
    <w:p w14:paraId="687E1B72" w14:textId="77777777" w:rsidR="00B97635" w:rsidRPr="00B97635" w:rsidRDefault="00B97635" w:rsidP="00E26F27">
      <w:pPr>
        <w:numPr>
          <w:ilvl w:val="0"/>
          <w:numId w:val="37"/>
        </w:numPr>
        <w:jc w:val="both"/>
        <w:rPr>
          <w:sz w:val="20"/>
          <w:szCs w:val="20"/>
          <w:lang w:val="zh-CN"/>
        </w:rPr>
      </w:pPr>
      <w:r w:rsidRPr="00B97635">
        <w:rPr>
          <w:sz w:val="20"/>
          <w:szCs w:val="20"/>
          <w:lang w:val="zh-CN"/>
        </w:rPr>
        <w:t>Recepţia în faza de terminare a lucrărilor executate se va realiza cu respectarea strictă a prevederilor Regulamentului de recepţie a construcţiilor şi instalaţiilor aferente</w:t>
      </w:r>
      <w:r w:rsidRPr="00B97635">
        <w:rPr>
          <w:sz w:val="20"/>
          <w:szCs w:val="20"/>
        </w:rPr>
        <w:t>, a</w:t>
      </w:r>
      <w:r w:rsidRPr="00B97635">
        <w:rPr>
          <w:sz w:val="20"/>
          <w:szCs w:val="20"/>
          <w:lang w:val="zh-CN"/>
        </w:rPr>
        <w:t xml:space="preserve">probat prin Hotărirea Guvernului </w:t>
      </w:r>
      <w:r w:rsidRPr="00B97635">
        <w:rPr>
          <w:b/>
          <w:i/>
          <w:sz w:val="20"/>
          <w:szCs w:val="20"/>
        </w:rPr>
        <w:t>nr.</w:t>
      </w:r>
      <w:r w:rsidRPr="00B97635">
        <w:rPr>
          <w:b/>
          <w:i/>
          <w:sz w:val="20"/>
          <w:szCs w:val="20"/>
          <w:lang w:val="zh-CN"/>
        </w:rPr>
        <w:t xml:space="preserve"> 285</w:t>
      </w:r>
      <w:r w:rsidRPr="00B97635">
        <w:rPr>
          <w:sz w:val="20"/>
          <w:szCs w:val="20"/>
          <w:lang w:val="zh-CN"/>
        </w:rPr>
        <w:t xml:space="preserve"> d</w:t>
      </w:r>
      <w:r w:rsidRPr="00B97635">
        <w:rPr>
          <w:sz w:val="20"/>
          <w:szCs w:val="20"/>
        </w:rPr>
        <w:t>i</w:t>
      </w:r>
      <w:r w:rsidRPr="00B97635">
        <w:rPr>
          <w:sz w:val="20"/>
          <w:szCs w:val="20"/>
          <w:lang w:val="zh-CN"/>
        </w:rPr>
        <w:t xml:space="preserve">n </w:t>
      </w:r>
      <w:r w:rsidRPr="00B97635">
        <w:rPr>
          <w:b/>
          <w:i/>
          <w:sz w:val="20"/>
          <w:szCs w:val="20"/>
          <w:lang w:val="zh-CN"/>
        </w:rPr>
        <w:t>23</w:t>
      </w:r>
      <w:r w:rsidRPr="00B97635">
        <w:rPr>
          <w:b/>
          <w:i/>
          <w:sz w:val="20"/>
          <w:szCs w:val="20"/>
        </w:rPr>
        <w:t>.</w:t>
      </w:r>
      <w:r w:rsidRPr="00B97635">
        <w:rPr>
          <w:b/>
          <w:i/>
          <w:sz w:val="20"/>
          <w:szCs w:val="20"/>
          <w:lang w:val="zh-CN"/>
        </w:rPr>
        <w:t>05</w:t>
      </w:r>
      <w:r w:rsidRPr="00B97635">
        <w:rPr>
          <w:b/>
          <w:i/>
          <w:sz w:val="20"/>
          <w:szCs w:val="20"/>
        </w:rPr>
        <w:t>.</w:t>
      </w:r>
      <w:r w:rsidRPr="00B97635">
        <w:rPr>
          <w:b/>
          <w:i/>
          <w:sz w:val="20"/>
          <w:szCs w:val="20"/>
          <w:lang w:val="zh-CN"/>
        </w:rPr>
        <w:t>1996</w:t>
      </w:r>
      <w:r w:rsidRPr="00B97635">
        <w:rPr>
          <w:sz w:val="20"/>
          <w:szCs w:val="20"/>
          <w:lang w:val="zh-CN"/>
        </w:rPr>
        <w:t xml:space="preserve"> de către </w:t>
      </w:r>
      <w:r w:rsidRPr="00B97635">
        <w:rPr>
          <w:b/>
          <w:i/>
          <w:sz w:val="20"/>
          <w:szCs w:val="20"/>
        </w:rPr>
        <w:t>,,</w:t>
      </w:r>
      <w:r w:rsidRPr="00B97635">
        <w:rPr>
          <w:b/>
          <w:i/>
          <w:sz w:val="20"/>
          <w:szCs w:val="20"/>
          <w:lang w:val="zh-CN"/>
        </w:rPr>
        <w:t>Beneficiar</w:t>
      </w:r>
      <w:r w:rsidRPr="00B97635">
        <w:rPr>
          <w:b/>
          <w:i/>
          <w:sz w:val="20"/>
          <w:szCs w:val="20"/>
        </w:rPr>
        <w:t>”</w:t>
      </w:r>
      <w:r w:rsidRPr="00B97635">
        <w:rPr>
          <w:sz w:val="20"/>
          <w:szCs w:val="20"/>
          <w:lang w:val="zh-CN"/>
        </w:rPr>
        <w:t xml:space="preserve"> în prezenţa </w:t>
      </w:r>
      <w:r w:rsidRPr="00B97635">
        <w:rPr>
          <w:b/>
          <w:i/>
          <w:sz w:val="20"/>
          <w:szCs w:val="20"/>
        </w:rPr>
        <w:t>,,</w:t>
      </w:r>
      <w:r w:rsidRPr="00B97635">
        <w:rPr>
          <w:b/>
          <w:i/>
          <w:sz w:val="20"/>
          <w:szCs w:val="20"/>
          <w:lang w:val="zh-CN"/>
        </w:rPr>
        <w:t>Antreprenorului</w:t>
      </w:r>
      <w:r w:rsidRPr="00B97635">
        <w:rPr>
          <w:b/>
          <w:i/>
          <w:sz w:val="20"/>
          <w:szCs w:val="20"/>
        </w:rPr>
        <w:t>”</w:t>
      </w:r>
      <w:r w:rsidRPr="00B97635">
        <w:rPr>
          <w:sz w:val="20"/>
          <w:szCs w:val="20"/>
          <w:lang w:val="zh-CN"/>
        </w:rPr>
        <w:t xml:space="preserve"> prin determinarea comisiei de recepţie.</w:t>
      </w:r>
    </w:p>
    <w:p w14:paraId="48EFC0BA" w14:textId="77777777" w:rsidR="00B97635" w:rsidRPr="00B97635" w:rsidRDefault="00B97635" w:rsidP="00E26F27">
      <w:pPr>
        <w:numPr>
          <w:ilvl w:val="0"/>
          <w:numId w:val="37"/>
        </w:numPr>
        <w:jc w:val="both"/>
        <w:rPr>
          <w:sz w:val="20"/>
          <w:szCs w:val="20"/>
          <w:lang w:val="zh-CN"/>
        </w:rPr>
      </w:pPr>
      <w:r w:rsidRPr="00B97635">
        <w:rPr>
          <w:sz w:val="20"/>
          <w:szCs w:val="20"/>
          <w:lang w:val="zh-CN"/>
        </w:rPr>
        <w:t>La terminarea verificării lucrărilor executate, comisia îşi va consemna obiecţiile şi concluziile în procesul –</w:t>
      </w:r>
      <w:r w:rsidRPr="00B97635">
        <w:rPr>
          <w:sz w:val="20"/>
          <w:szCs w:val="20"/>
        </w:rPr>
        <w:t xml:space="preserve"> </w:t>
      </w:r>
      <w:r w:rsidRPr="00B97635">
        <w:rPr>
          <w:sz w:val="20"/>
          <w:szCs w:val="20"/>
          <w:lang w:val="zh-CN"/>
        </w:rPr>
        <w:t xml:space="preserve">verbal de recepţie a lucrărilor executate şi îl va inainta </w:t>
      </w:r>
      <w:r w:rsidRPr="00B97635">
        <w:rPr>
          <w:b/>
          <w:i/>
          <w:sz w:val="20"/>
          <w:szCs w:val="20"/>
        </w:rPr>
        <w:t>,,</w:t>
      </w:r>
      <w:r w:rsidRPr="00B97635">
        <w:rPr>
          <w:b/>
          <w:i/>
          <w:sz w:val="20"/>
          <w:szCs w:val="20"/>
          <w:lang w:val="zh-CN"/>
        </w:rPr>
        <w:t>Beneficiarului</w:t>
      </w:r>
      <w:r w:rsidRPr="00B97635">
        <w:rPr>
          <w:b/>
          <w:i/>
          <w:sz w:val="20"/>
          <w:szCs w:val="20"/>
        </w:rPr>
        <w:t>”</w:t>
      </w:r>
      <w:r w:rsidRPr="00B97635">
        <w:rPr>
          <w:sz w:val="20"/>
          <w:szCs w:val="20"/>
          <w:lang w:val="zh-CN"/>
        </w:rPr>
        <w:t xml:space="preserve"> în termen de </w:t>
      </w:r>
      <w:r w:rsidRPr="00B97635">
        <w:rPr>
          <w:b/>
          <w:i/>
          <w:sz w:val="20"/>
          <w:szCs w:val="20"/>
          <w:lang w:val="zh-CN"/>
        </w:rPr>
        <w:t>3 zile lucrătoare</w:t>
      </w:r>
      <w:r w:rsidRPr="00B97635">
        <w:rPr>
          <w:sz w:val="20"/>
          <w:szCs w:val="20"/>
          <w:lang w:val="zh-CN"/>
        </w:rPr>
        <w:t xml:space="preserve"> împreună cu recomandarea de admitere cu sau fără obiecţii a recepţiei, amânarea sau respingerea ei. Nu se va accepta recepţia parţială a lucrărilor. </w:t>
      </w:r>
    </w:p>
    <w:p w14:paraId="30C17105" w14:textId="77777777" w:rsidR="00B97635" w:rsidRPr="00B97635" w:rsidRDefault="00B97635" w:rsidP="00E26F27">
      <w:pPr>
        <w:pStyle w:val="a"/>
        <w:numPr>
          <w:ilvl w:val="0"/>
          <w:numId w:val="37"/>
        </w:numPr>
        <w:rPr>
          <w:rFonts w:eastAsiaTheme="minorEastAsia"/>
          <w:sz w:val="20"/>
          <w:szCs w:val="20"/>
          <w:lang w:val="zh-CN" w:eastAsia="zh-CN"/>
        </w:rPr>
      </w:pPr>
      <w:r w:rsidRPr="00B97635">
        <w:rPr>
          <w:sz w:val="20"/>
          <w:szCs w:val="20"/>
          <w:lang w:val="zh-CN"/>
        </w:rPr>
        <w:t xml:space="preserve">Garanţia pentru lucrările executate este de minimum </w:t>
      </w:r>
      <w:r w:rsidRPr="00B97635">
        <w:rPr>
          <w:b/>
          <w:i/>
          <w:sz w:val="20"/>
          <w:szCs w:val="20"/>
          <w:lang w:val="zh-CN"/>
        </w:rPr>
        <w:t>5 ani</w:t>
      </w:r>
      <w:r w:rsidRPr="00B97635">
        <w:rPr>
          <w:sz w:val="20"/>
          <w:szCs w:val="20"/>
          <w:lang w:val="zh-CN"/>
        </w:rPr>
        <w:t>.</w:t>
      </w:r>
    </w:p>
    <w:p w14:paraId="0819914E" w14:textId="77777777" w:rsidR="00B97635" w:rsidRPr="00B97635" w:rsidRDefault="00B97635" w:rsidP="00B97635">
      <w:pPr>
        <w:ind w:left="60" w:firstLineChars="50" w:firstLine="100"/>
        <w:jc w:val="both"/>
        <w:rPr>
          <w:rFonts w:eastAsiaTheme="minorEastAsia"/>
          <w:sz w:val="20"/>
          <w:szCs w:val="20"/>
          <w:lang w:val="zh-CN" w:eastAsia="zh-CN"/>
        </w:rPr>
      </w:pPr>
    </w:p>
    <w:p w14:paraId="57E8118F" w14:textId="77777777" w:rsidR="00B97635" w:rsidRPr="00B97635" w:rsidRDefault="00B97635" w:rsidP="00E26F27">
      <w:pPr>
        <w:numPr>
          <w:ilvl w:val="0"/>
          <w:numId w:val="36"/>
        </w:numPr>
        <w:ind w:hanging="360"/>
        <w:jc w:val="center"/>
        <w:rPr>
          <w:sz w:val="20"/>
          <w:szCs w:val="20"/>
          <w:lang w:val="zh-CN"/>
        </w:rPr>
      </w:pPr>
      <w:r w:rsidRPr="00B97635">
        <w:rPr>
          <w:b/>
          <w:bCs/>
          <w:sz w:val="20"/>
          <w:szCs w:val="20"/>
          <w:lang w:val="zh-CN"/>
        </w:rPr>
        <w:t xml:space="preserve">Durata maximă de finalizare a lucrărilor de executare </w:t>
      </w:r>
      <w:r w:rsidRPr="00B97635">
        <w:rPr>
          <w:b/>
          <w:bCs/>
          <w:sz w:val="20"/>
          <w:szCs w:val="20"/>
          <w:lang w:val="en-US"/>
        </w:rPr>
        <w:t>.</w:t>
      </w:r>
    </w:p>
    <w:p w14:paraId="7CF68BF0" w14:textId="77777777" w:rsidR="00B97635" w:rsidRPr="00B97635" w:rsidRDefault="00B97635" w:rsidP="00B97635">
      <w:pPr>
        <w:tabs>
          <w:tab w:val="left" w:pos="312"/>
        </w:tabs>
        <w:ind w:left="720"/>
        <w:rPr>
          <w:sz w:val="20"/>
          <w:szCs w:val="20"/>
          <w:lang w:val="zh-CN"/>
        </w:rPr>
      </w:pPr>
    </w:p>
    <w:p w14:paraId="19637318" w14:textId="77777777" w:rsidR="00B97635" w:rsidRPr="00B97635" w:rsidRDefault="00B97635" w:rsidP="00B97635">
      <w:pPr>
        <w:ind w:firstLine="720"/>
        <w:jc w:val="both"/>
        <w:rPr>
          <w:sz w:val="20"/>
          <w:szCs w:val="20"/>
          <w:lang w:val="en-US"/>
        </w:rPr>
      </w:pPr>
      <w:r w:rsidRPr="00B97635">
        <w:rPr>
          <w:sz w:val="20"/>
          <w:szCs w:val="20"/>
          <w:lang w:val="zh-CN"/>
        </w:rPr>
        <w:t xml:space="preserve">Termen recomandat de autoritatea contractantă. Ofertantul poate indica alte termene cu indicarea argumentelor dar nu mai mult de cel indicat </w:t>
      </w:r>
      <w:r w:rsidRPr="00B97635">
        <w:rPr>
          <w:sz w:val="20"/>
          <w:szCs w:val="20"/>
          <w:lang w:val="en-US"/>
        </w:rPr>
        <w:t>de autoritatea contractant</w:t>
      </w:r>
      <w:r w:rsidRPr="00B97635">
        <w:rPr>
          <w:sz w:val="20"/>
          <w:szCs w:val="20"/>
        </w:rPr>
        <w:t>ă</w:t>
      </w:r>
      <w:r w:rsidRPr="00B97635">
        <w:rPr>
          <w:sz w:val="20"/>
          <w:szCs w:val="20"/>
          <w:lang w:val="en-US"/>
        </w:rPr>
        <w:t>.</w:t>
      </w:r>
    </w:p>
    <w:p w14:paraId="7E1F8170" w14:textId="77777777" w:rsidR="00F4030F" w:rsidRPr="00B97635" w:rsidRDefault="00F4030F" w:rsidP="00196AB4">
      <w:pPr>
        <w:ind w:firstLine="709"/>
        <w:jc w:val="both"/>
        <w:rPr>
          <w:sz w:val="20"/>
          <w:szCs w:val="20"/>
          <w:lang w:val="en-US"/>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2A9B519C" w:rsidR="000E4D7D" w:rsidRDefault="000E4D7D" w:rsidP="00196AB4">
      <w:pPr>
        <w:jc w:val="both"/>
        <w:rPr>
          <w:b/>
          <w:lang w:val="ro-MD"/>
        </w:rPr>
      </w:pPr>
    </w:p>
    <w:p w14:paraId="239686D8" w14:textId="60BFD6A5" w:rsidR="00D20FC5" w:rsidRDefault="00D20FC5" w:rsidP="00196AB4">
      <w:pPr>
        <w:jc w:val="both"/>
        <w:rPr>
          <w:b/>
          <w:lang w:val="ro-MD"/>
        </w:rPr>
      </w:pPr>
    </w:p>
    <w:p w14:paraId="3A9A7167" w14:textId="3839E251" w:rsidR="00D20FC5" w:rsidRDefault="00D20FC5" w:rsidP="00196AB4">
      <w:pPr>
        <w:jc w:val="both"/>
        <w:rPr>
          <w:b/>
          <w:lang w:val="ro-MD"/>
        </w:rPr>
      </w:pPr>
    </w:p>
    <w:p w14:paraId="1FAC0416" w14:textId="39F15974" w:rsidR="00D20FC5" w:rsidRDefault="00D20FC5" w:rsidP="00196AB4">
      <w:pPr>
        <w:jc w:val="both"/>
        <w:rPr>
          <w:b/>
          <w:lang w:val="ro-MD"/>
        </w:rPr>
      </w:pPr>
    </w:p>
    <w:p w14:paraId="7B017CD2" w14:textId="121F18B3" w:rsidR="00D20FC5" w:rsidRDefault="00D20FC5" w:rsidP="00196AB4">
      <w:pPr>
        <w:jc w:val="both"/>
        <w:rPr>
          <w:b/>
          <w:lang w:val="ro-MD"/>
        </w:rPr>
      </w:pPr>
    </w:p>
    <w:p w14:paraId="4E033B48" w14:textId="77777777" w:rsidR="00D20FC5" w:rsidRPr="00FF430B" w:rsidRDefault="00D20FC5" w:rsidP="00196AB4">
      <w:pPr>
        <w:jc w:val="both"/>
        <w:rPr>
          <w:b/>
          <w:lang w:val="ro-MD"/>
        </w:rPr>
      </w:pPr>
      <w:bookmarkStart w:id="63" w:name="_GoBack"/>
      <w:bookmarkEnd w:id="63"/>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lastRenderedPageBreak/>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E26F27">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E26F27">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E26F27">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E26F27">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E26F27">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E26F27">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E26F27">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E26F27">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E26F27">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E26F27">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FC75A1">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FC75A1">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FC75A1">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E26F27">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E26F27">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E26F27">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E26F27">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E26F27">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E26F27">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E26F27">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w:t>
            </w:r>
            <w:proofErr w:type="gramStart"/>
            <w:r w:rsidRPr="00892FAB">
              <w:rPr>
                <w:noProof w:val="0"/>
                <w:lang w:val="en-US" w:eastAsia="ru-RU"/>
              </w:rPr>
              <w:t>caracteristicile  tehnice</w:t>
            </w:r>
            <w:proofErr w:type="gramEnd"/>
            <w:r w:rsidRPr="00892FAB">
              <w:rPr>
                <w:noProof w:val="0"/>
                <w:lang w:val="en-US" w:eastAsia="ru-RU"/>
              </w:rPr>
              <w:t xml:space="preserv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E26F27">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E26F27">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E26F27">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E26F27">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E26F27">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E26F27">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E26F27">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E26F27">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E26F27">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E26F27">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E26F27">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E26F27">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E26F27">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E26F27">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E26F27">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E26F27">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E26F27">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E26F27">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E26F27">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E26F27">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E26F27">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E26F27">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E26F27">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E26F27">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FC75A1">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FC75A1">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FC75A1">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FC75A1">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FC75A1">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FC75A1">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FC75A1">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FC75A1">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FC75A1">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E26F27">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FC75A1">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FC75A1">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w:t>
      </w:r>
      <w:proofErr w:type="gramStart"/>
      <w:r w:rsidRPr="00892FAB">
        <w:rPr>
          <w:noProof w:val="0"/>
          <w:lang w:val="en-US" w:eastAsia="ru-RU"/>
        </w:rPr>
        <w:t>de  elaborare</w:t>
      </w:r>
      <w:proofErr w:type="gramEnd"/>
      <w:r w:rsidRPr="00892FAB">
        <w:rPr>
          <w:noProof w:val="0"/>
          <w:lang w:val="en-US" w:eastAsia="ru-RU"/>
        </w:rPr>
        <w:t xml:space="preserv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E26F27">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E26F27">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E26F27">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E26F27">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E26F27">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E26F27">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E26F27">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E26F27">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E26F27">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E26F27">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FC75A1">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FC75A1">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FC75A1">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FC75A1">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FC75A1">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FC75A1">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FC75A1">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FC75A1">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FC75A1">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FC75A1">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FC75A1">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FC75A1">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FC75A1">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FC75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FC75A1">
        <w:trPr>
          <w:trHeight w:val="697"/>
        </w:trPr>
        <w:tc>
          <w:tcPr>
            <w:tcW w:w="9748" w:type="dxa"/>
            <w:vAlign w:val="center"/>
          </w:tcPr>
          <w:p w14:paraId="0502552E" w14:textId="77777777" w:rsidR="00325E16" w:rsidRPr="00FF430B" w:rsidRDefault="00325E16" w:rsidP="00FC75A1">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FC75A1">
            <w:pPr>
              <w:jc w:val="right"/>
              <w:rPr>
                <w:noProof w:val="0"/>
                <w:lang w:val="ro-MD"/>
              </w:rPr>
            </w:pPr>
            <w:r>
              <w:rPr>
                <w:noProof w:val="0"/>
                <w:lang w:val="ro-MD"/>
              </w:rPr>
              <w:t>la Documentația standard nr.69</w:t>
            </w:r>
          </w:p>
          <w:p w14:paraId="6D99E99F" w14:textId="77777777" w:rsidR="00325E16" w:rsidRDefault="00325E16" w:rsidP="00FC75A1">
            <w:pPr>
              <w:jc w:val="right"/>
              <w:rPr>
                <w:noProof w:val="0"/>
                <w:lang w:val="ro-MD"/>
              </w:rPr>
            </w:pPr>
            <w:r>
              <w:rPr>
                <w:noProof w:val="0"/>
                <w:lang w:val="ro-MD"/>
              </w:rPr>
              <w:t>din 7 mai 2021</w:t>
            </w:r>
          </w:p>
          <w:p w14:paraId="44A47751" w14:textId="77777777" w:rsidR="00325E16" w:rsidRPr="00FF430B" w:rsidRDefault="00325E16" w:rsidP="00FC75A1">
            <w:pPr>
              <w:autoSpaceDE w:val="0"/>
              <w:autoSpaceDN w:val="0"/>
              <w:adjustRightInd w:val="0"/>
              <w:ind w:right="23"/>
              <w:jc w:val="center"/>
              <w:rPr>
                <w:b/>
                <w:color w:val="000000"/>
                <w:w w:val="90"/>
                <w:lang w:val="ro-MD"/>
              </w:rPr>
            </w:pPr>
          </w:p>
          <w:p w14:paraId="74823052" w14:textId="77777777" w:rsidR="00325E16" w:rsidRPr="00FF430B" w:rsidRDefault="00325E16" w:rsidP="00FC75A1">
            <w:pPr>
              <w:autoSpaceDE w:val="0"/>
              <w:autoSpaceDN w:val="0"/>
              <w:adjustRightInd w:val="0"/>
              <w:ind w:right="23"/>
              <w:jc w:val="center"/>
              <w:rPr>
                <w:b/>
                <w:color w:val="000000"/>
                <w:w w:val="90"/>
                <w:lang w:val="ro-MD"/>
              </w:rPr>
            </w:pPr>
          </w:p>
          <w:p w14:paraId="4184A815" w14:textId="77777777" w:rsidR="00325E16" w:rsidRPr="00FF430B" w:rsidRDefault="00325E16" w:rsidP="00FC75A1">
            <w:pPr>
              <w:autoSpaceDE w:val="0"/>
              <w:autoSpaceDN w:val="0"/>
              <w:adjustRightInd w:val="0"/>
              <w:ind w:right="23"/>
              <w:jc w:val="center"/>
              <w:rPr>
                <w:b/>
                <w:bCs/>
                <w:lang w:val="ro-MD"/>
              </w:rPr>
            </w:pPr>
          </w:p>
          <w:p w14:paraId="193115DB" w14:textId="77777777" w:rsidR="00325E16" w:rsidRPr="00FF430B" w:rsidRDefault="00325E16" w:rsidP="00FC75A1">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FC75A1">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FC75A1">
            <w:pPr>
              <w:autoSpaceDE w:val="0"/>
              <w:autoSpaceDN w:val="0"/>
              <w:adjustRightInd w:val="0"/>
              <w:ind w:right="23"/>
              <w:jc w:val="center"/>
              <w:rPr>
                <w:lang w:val="ro-MD"/>
              </w:rPr>
            </w:pPr>
          </w:p>
          <w:p w14:paraId="631C47E0" w14:textId="77777777" w:rsidR="00325E16" w:rsidRPr="00FF430B" w:rsidRDefault="00325E16" w:rsidP="00FC75A1">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FC75A1">
            <w:pPr>
              <w:autoSpaceDE w:val="0"/>
              <w:autoSpaceDN w:val="0"/>
              <w:adjustRightInd w:val="0"/>
              <w:ind w:left="1140" w:right="-540"/>
              <w:jc w:val="both"/>
              <w:rPr>
                <w:b/>
                <w:bCs/>
                <w:lang w:val="ro-MD"/>
              </w:rPr>
            </w:pPr>
          </w:p>
          <w:p w14:paraId="097E2D23" w14:textId="77777777" w:rsidR="00325E16" w:rsidRPr="00FF430B" w:rsidRDefault="00325E16" w:rsidP="00FC75A1">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FC75A1">
            <w:pPr>
              <w:autoSpaceDE w:val="0"/>
              <w:autoSpaceDN w:val="0"/>
              <w:adjustRightInd w:val="0"/>
              <w:jc w:val="both"/>
              <w:rPr>
                <w:lang w:val="ro-MD"/>
              </w:rPr>
            </w:pPr>
          </w:p>
          <w:p w14:paraId="4C05837C" w14:textId="77777777" w:rsidR="00325E16" w:rsidRPr="00FF430B" w:rsidRDefault="00325E16" w:rsidP="00FC75A1">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FC75A1">
            <w:pPr>
              <w:autoSpaceDE w:val="0"/>
              <w:autoSpaceDN w:val="0"/>
              <w:adjustRightInd w:val="0"/>
              <w:jc w:val="both"/>
              <w:rPr>
                <w:lang w:val="ro-MD"/>
              </w:rPr>
            </w:pPr>
          </w:p>
          <w:p w14:paraId="207F958D" w14:textId="77777777" w:rsidR="00325E16" w:rsidRPr="00FF430B" w:rsidRDefault="00325E16" w:rsidP="00FC75A1">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FC75A1">
            <w:pPr>
              <w:autoSpaceDE w:val="0"/>
              <w:autoSpaceDN w:val="0"/>
              <w:adjustRightInd w:val="0"/>
              <w:jc w:val="both"/>
              <w:rPr>
                <w:lang w:val="ro-MD"/>
              </w:rPr>
            </w:pPr>
          </w:p>
          <w:p w14:paraId="5E444C9C" w14:textId="77777777" w:rsidR="00325E16" w:rsidRPr="00FF430B" w:rsidRDefault="00325E16" w:rsidP="00FC75A1">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FC75A1">
            <w:pPr>
              <w:autoSpaceDE w:val="0"/>
              <w:autoSpaceDN w:val="0"/>
              <w:adjustRightInd w:val="0"/>
              <w:jc w:val="both"/>
              <w:rPr>
                <w:b/>
                <w:bCs/>
                <w:lang w:val="ro-MD"/>
              </w:rPr>
            </w:pPr>
          </w:p>
          <w:p w14:paraId="7C7BA76E" w14:textId="77777777" w:rsidR="00325E16" w:rsidRPr="00FF430B" w:rsidRDefault="00325E16" w:rsidP="00FC75A1">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FC75A1">
            <w:pPr>
              <w:autoSpaceDE w:val="0"/>
              <w:autoSpaceDN w:val="0"/>
              <w:adjustRightInd w:val="0"/>
              <w:jc w:val="both"/>
              <w:rPr>
                <w:lang w:val="ro-MD"/>
              </w:rPr>
            </w:pPr>
          </w:p>
          <w:p w14:paraId="74955362" w14:textId="77777777" w:rsidR="00325E16" w:rsidRPr="00FF430B" w:rsidRDefault="00325E16" w:rsidP="00FC75A1">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FC75A1">
            <w:pPr>
              <w:autoSpaceDE w:val="0"/>
              <w:autoSpaceDN w:val="0"/>
              <w:adjustRightInd w:val="0"/>
              <w:jc w:val="both"/>
              <w:rPr>
                <w:lang w:val="ro-MD"/>
              </w:rPr>
            </w:pPr>
          </w:p>
          <w:p w14:paraId="428EA79E" w14:textId="77777777" w:rsidR="00325E16" w:rsidRPr="00FF430B" w:rsidRDefault="00325E16" w:rsidP="00FC75A1">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FC75A1">
            <w:pPr>
              <w:autoSpaceDE w:val="0"/>
              <w:autoSpaceDN w:val="0"/>
              <w:adjustRightInd w:val="0"/>
              <w:jc w:val="both"/>
              <w:rPr>
                <w:b/>
                <w:bCs/>
                <w:lang w:val="ro-MD"/>
              </w:rPr>
            </w:pPr>
          </w:p>
          <w:p w14:paraId="102CBA46" w14:textId="77777777" w:rsidR="00325E16" w:rsidRPr="00FF430B" w:rsidRDefault="00325E16" w:rsidP="00FC75A1">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FC75A1">
            <w:pPr>
              <w:autoSpaceDE w:val="0"/>
              <w:autoSpaceDN w:val="0"/>
              <w:adjustRightInd w:val="0"/>
              <w:jc w:val="both"/>
              <w:rPr>
                <w:lang w:val="ro-MD"/>
              </w:rPr>
            </w:pPr>
          </w:p>
          <w:p w14:paraId="644E3761" w14:textId="77777777" w:rsidR="00325E16" w:rsidRPr="00FF430B" w:rsidRDefault="00325E16" w:rsidP="00FC75A1">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FC75A1">
            <w:pPr>
              <w:autoSpaceDE w:val="0"/>
              <w:autoSpaceDN w:val="0"/>
              <w:adjustRightInd w:val="0"/>
              <w:jc w:val="both"/>
              <w:rPr>
                <w:b/>
                <w:bCs/>
                <w:i/>
                <w:iCs/>
                <w:lang w:val="ro-MD"/>
              </w:rPr>
            </w:pPr>
          </w:p>
          <w:p w14:paraId="110BD0A9" w14:textId="77777777" w:rsidR="00325E16" w:rsidRPr="00FF430B" w:rsidRDefault="00325E16" w:rsidP="00FC75A1">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FC75A1">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FC75A1">
            <w:pPr>
              <w:autoSpaceDE w:val="0"/>
              <w:autoSpaceDN w:val="0"/>
              <w:adjustRightInd w:val="0"/>
              <w:jc w:val="both"/>
              <w:rPr>
                <w:i/>
                <w:iCs/>
                <w:lang w:val="ro-MD"/>
              </w:rPr>
            </w:pPr>
          </w:p>
          <w:p w14:paraId="6BD32E3F" w14:textId="77777777" w:rsidR="00325E16" w:rsidRPr="00FF430B" w:rsidRDefault="00325E16" w:rsidP="00FC75A1">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FC75A1">
            <w:pPr>
              <w:autoSpaceDE w:val="0"/>
              <w:autoSpaceDN w:val="0"/>
              <w:adjustRightInd w:val="0"/>
              <w:jc w:val="both"/>
              <w:rPr>
                <w:b/>
                <w:bCs/>
                <w:lang w:val="ro-MD"/>
              </w:rPr>
            </w:pPr>
          </w:p>
          <w:p w14:paraId="28C5A612" w14:textId="77777777" w:rsidR="00325E16" w:rsidRPr="00FF430B" w:rsidRDefault="00325E16" w:rsidP="00FC75A1">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FC75A1">
            <w:pPr>
              <w:autoSpaceDE w:val="0"/>
              <w:autoSpaceDN w:val="0"/>
              <w:adjustRightInd w:val="0"/>
              <w:jc w:val="both"/>
              <w:rPr>
                <w:b/>
                <w:bCs/>
                <w:lang w:val="ro-MD"/>
              </w:rPr>
            </w:pPr>
          </w:p>
          <w:p w14:paraId="03A056F2" w14:textId="77777777" w:rsidR="00325E16" w:rsidRPr="00FF430B" w:rsidRDefault="00325E16" w:rsidP="00FC75A1">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FC75A1">
            <w:pPr>
              <w:ind w:left="660"/>
              <w:jc w:val="both"/>
              <w:rPr>
                <w:b/>
                <w:bCs/>
                <w:lang w:val="ro-MD"/>
              </w:rPr>
            </w:pPr>
          </w:p>
          <w:p w14:paraId="225E7599" w14:textId="77777777" w:rsidR="00325E16" w:rsidRPr="00FF430B" w:rsidRDefault="00325E16" w:rsidP="00FC75A1">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FC75A1">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FC75A1">
            <w:pPr>
              <w:autoSpaceDE w:val="0"/>
              <w:autoSpaceDN w:val="0"/>
              <w:adjustRightInd w:val="0"/>
              <w:ind w:firstLine="720"/>
              <w:jc w:val="both"/>
              <w:rPr>
                <w:lang w:val="ro-MD"/>
              </w:rPr>
            </w:pPr>
          </w:p>
          <w:p w14:paraId="41E43985" w14:textId="77777777" w:rsidR="00325E16" w:rsidRPr="00FF430B" w:rsidRDefault="00325E16" w:rsidP="00E26F27">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FC75A1">
            <w:pPr>
              <w:autoSpaceDE w:val="0"/>
              <w:autoSpaceDN w:val="0"/>
              <w:adjustRightInd w:val="0"/>
              <w:ind w:left="660"/>
              <w:jc w:val="both"/>
              <w:rPr>
                <w:b/>
                <w:bCs/>
                <w:lang w:val="ro-MD"/>
              </w:rPr>
            </w:pPr>
          </w:p>
          <w:p w14:paraId="151F3723" w14:textId="77777777" w:rsidR="00325E16" w:rsidRPr="00FF430B" w:rsidRDefault="00325E16" w:rsidP="00FC75A1">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FC75A1">
            <w:pPr>
              <w:jc w:val="both"/>
              <w:rPr>
                <w:lang w:val="ro-MD"/>
              </w:rPr>
            </w:pPr>
            <w:r w:rsidRPr="00FF430B">
              <w:rPr>
                <w:lang w:val="ro-MD"/>
              </w:rPr>
              <w:t>b) propunerea financiară;</w:t>
            </w:r>
          </w:p>
          <w:p w14:paraId="4634B05E" w14:textId="77777777" w:rsidR="00325E16" w:rsidRPr="00FF430B" w:rsidRDefault="00325E16" w:rsidP="00FC75A1">
            <w:pPr>
              <w:jc w:val="both"/>
              <w:rPr>
                <w:lang w:val="ro-MD"/>
              </w:rPr>
            </w:pPr>
            <w:r w:rsidRPr="00FF430B">
              <w:rPr>
                <w:lang w:val="ro-MD"/>
              </w:rPr>
              <w:t>c) caietul de sarcini;</w:t>
            </w:r>
          </w:p>
          <w:p w14:paraId="6E5EDE09" w14:textId="77777777" w:rsidR="00325E16" w:rsidRPr="00FF430B" w:rsidRDefault="00325E16" w:rsidP="00FC75A1">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FC75A1">
            <w:pPr>
              <w:autoSpaceDE w:val="0"/>
              <w:autoSpaceDN w:val="0"/>
              <w:adjustRightInd w:val="0"/>
              <w:jc w:val="both"/>
              <w:rPr>
                <w:lang w:val="ro-MD"/>
              </w:rPr>
            </w:pPr>
          </w:p>
          <w:p w14:paraId="654C725C" w14:textId="77777777" w:rsidR="00325E16" w:rsidRPr="00FF430B" w:rsidRDefault="00325E16" w:rsidP="00E26F27">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FC75A1">
            <w:pPr>
              <w:pStyle w:val="a"/>
              <w:numPr>
                <w:ilvl w:val="0"/>
                <w:numId w:val="0"/>
              </w:numPr>
              <w:autoSpaceDE w:val="0"/>
              <w:autoSpaceDN w:val="0"/>
              <w:adjustRightInd w:val="0"/>
              <w:ind w:left="660"/>
              <w:rPr>
                <w:b/>
                <w:bCs/>
                <w:lang w:val="ro-MD"/>
              </w:rPr>
            </w:pPr>
          </w:p>
          <w:p w14:paraId="71B217A7" w14:textId="77777777" w:rsidR="00325E16" w:rsidRPr="00FF430B" w:rsidRDefault="00325E16" w:rsidP="00FC75A1">
            <w:pPr>
              <w:jc w:val="both"/>
              <w:rPr>
                <w:lang w:val="ro-MD"/>
              </w:rPr>
            </w:pPr>
            <w:r w:rsidRPr="00FF430B">
              <w:rPr>
                <w:lang w:val="ro-MD"/>
              </w:rPr>
              <w:t>8.1    Prezentul acord-cadru încetează de drept- prin ajungerea la termen;</w:t>
            </w:r>
          </w:p>
          <w:p w14:paraId="584252A9" w14:textId="77777777" w:rsidR="00325E16" w:rsidRPr="00FF430B" w:rsidRDefault="00325E16" w:rsidP="00FC75A1">
            <w:pPr>
              <w:jc w:val="both"/>
              <w:rPr>
                <w:lang w:val="ro-MD"/>
              </w:rPr>
            </w:pPr>
            <w:r w:rsidRPr="00FF430B">
              <w:rPr>
                <w:lang w:val="ro-MD"/>
              </w:rPr>
              <w:t>8.2    Acordul-cadru poate înceta şi în următoarele cazuri:</w:t>
            </w:r>
          </w:p>
          <w:p w14:paraId="0369F3F1" w14:textId="77777777" w:rsidR="00325E16" w:rsidRPr="00FF430B" w:rsidRDefault="00325E16" w:rsidP="00E26F27">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E26F27">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FC75A1">
            <w:pPr>
              <w:autoSpaceDE w:val="0"/>
              <w:autoSpaceDN w:val="0"/>
              <w:adjustRightInd w:val="0"/>
              <w:jc w:val="both"/>
              <w:rPr>
                <w:lang w:val="ro-MD"/>
              </w:rPr>
            </w:pPr>
          </w:p>
          <w:p w14:paraId="35BC26DA" w14:textId="77777777" w:rsidR="00325E16" w:rsidRPr="00FF430B" w:rsidRDefault="00325E16" w:rsidP="00FC75A1">
            <w:pPr>
              <w:jc w:val="both"/>
              <w:rPr>
                <w:i/>
                <w:lang w:val="ro-MD"/>
              </w:rPr>
            </w:pPr>
            <w:r w:rsidRPr="00FF430B">
              <w:rPr>
                <w:i/>
                <w:lang w:val="ro-MD"/>
              </w:rPr>
              <w:t>CLAUZE APLICABILE CONTRACTELOR SUBSECVENTE</w:t>
            </w:r>
          </w:p>
          <w:p w14:paraId="0E2B4673" w14:textId="77777777" w:rsidR="00325E16" w:rsidRPr="00FF430B" w:rsidRDefault="00325E16" w:rsidP="00FC75A1">
            <w:pPr>
              <w:jc w:val="both"/>
              <w:rPr>
                <w:lang w:val="ro-MD"/>
              </w:rPr>
            </w:pPr>
          </w:p>
          <w:p w14:paraId="2D3A67AB" w14:textId="77777777" w:rsidR="00325E16" w:rsidRPr="00FF430B" w:rsidRDefault="00325E16" w:rsidP="00E26F27">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FC75A1">
            <w:pPr>
              <w:pStyle w:val="a"/>
              <w:numPr>
                <w:ilvl w:val="0"/>
                <w:numId w:val="0"/>
              </w:numPr>
              <w:ind w:left="660"/>
              <w:rPr>
                <w:b/>
                <w:lang w:val="ro-MD"/>
              </w:rPr>
            </w:pPr>
          </w:p>
          <w:p w14:paraId="283B40B7" w14:textId="77777777" w:rsidR="00325E16" w:rsidRPr="00FF430B" w:rsidRDefault="00325E16" w:rsidP="00FC75A1">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FC75A1">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FC75A1">
            <w:pPr>
              <w:jc w:val="both"/>
              <w:rPr>
                <w:lang w:val="ro-MD"/>
              </w:rPr>
            </w:pPr>
          </w:p>
          <w:p w14:paraId="4B945A2D" w14:textId="77777777" w:rsidR="00325E16" w:rsidRPr="00FF430B" w:rsidRDefault="00325E16" w:rsidP="00FC75A1">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FC75A1">
            <w:pPr>
              <w:jc w:val="both"/>
              <w:rPr>
                <w:lang w:val="ro-MD"/>
              </w:rPr>
            </w:pPr>
          </w:p>
          <w:p w14:paraId="5D83DE0D" w14:textId="77777777" w:rsidR="00325E16" w:rsidRPr="00FF430B" w:rsidRDefault="00325E16" w:rsidP="00FC75A1">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FC75A1">
            <w:pPr>
              <w:jc w:val="both"/>
              <w:rPr>
                <w:b/>
                <w:lang w:val="ro-MD"/>
              </w:rPr>
            </w:pPr>
          </w:p>
          <w:p w14:paraId="0D5077EF" w14:textId="77777777" w:rsidR="00325E16" w:rsidRPr="00FF430B" w:rsidRDefault="00325E16" w:rsidP="00FC75A1">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FC75A1">
            <w:pPr>
              <w:jc w:val="both"/>
              <w:rPr>
                <w:lang w:val="ro-MD"/>
              </w:rPr>
            </w:pPr>
          </w:p>
          <w:p w14:paraId="54643E20" w14:textId="77777777" w:rsidR="00325E16" w:rsidRPr="00FF430B" w:rsidRDefault="00325E16" w:rsidP="00FC75A1">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FC75A1">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FC75A1">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FC75A1">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FC75A1">
            <w:pPr>
              <w:jc w:val="both"/>
              <w:rPr>
                <w:lang w:val="ro-MD"/>
              </w:rPr>
            </w:pPr>
          </w:p>
          <w:p w14:paraId="2FB54762" w14:textId="77777777" w:rsidR="00325E16" w:rsidRPr="00FF430B" w:rsidRDefault="00325E16" w:rsidP="00FC75A1">
            <w:pPr>
              <w:jc w:val="both"/>
              <w:rPr>
                <w:lang w:val="ro-MD"/>
              </w:rPr>
            </w:pPr>
          </w:p>
          <w:p w14:paraId="5880556A" w14:textId="77777777" w:rsidR="00325E16" w:rsidRPr="00FF430B" w:rsidRDefault="00325E16" w:rsidP="00FC75A1">
            <w:pPr>
              <w:jc w:val="both"/>
              <w:rPr>
                <w:lang w:val="ro-MD"/>
              </w:rPr>
            </w:pPr>
          </w:p>
          <w:p w14:paraId="4E59A30A" w14:textId="77777777" w:rsidR="00325E16" w:rsidRPr="00FF430B" w:rsidRDefault="00325E16" w:rsidP="00FC75A1">
            <w:pPr>
              <w:jc w:val="both"/>
              <w:rPr>
                <w:lang w:val="ro-MD"/>
              </w:rPr>
            </w:pPr>
          </w:p>
          <w:p w14:paraId="5FD0A72C" w14:textId="77777777" w:rsidR="00325E16" w:rsidRPr="00FF430B" w:rsidRDefault="00325E16" w:rsidP="00FC75A1">
            <w:pPr>
              <w:jc w:val="both"/>
              <w:rPr>
                <w:lang w:val="ro-MD"/>
              </w:rPr>
            </w:pPr>
          </w:p>
          <w:p w14:paraId="62AA3C71" w14:textId="77777777" w:rsidR="00325E16" w:rsidRPr="00FF430B" w:rsidRDefault="00325E16" w:rsidP="00FC75A1">
            <w:pPr>
              <w:jc w:val="both"/>
              <w:rPr>
                <w:lang w:val="ro-MD"/>
              </w:rPr>
            </w:pPr>
            <w:r w:rsidRPr="00FF430B">
              <w:rPr>
                <w:lang w:val="ro-MD"/>
              </w:rPr>
              <w:t>Promitent-achizitor,                                              Promitent- executor/prestator,</w:t>
            </w:r>
          </w:p>
          <w:p w14:paraId="37DDA5C0" w14:textId="77777777" w:rsidR="00325E16" w:rsidRPr="00FF430B" w:rsidRDefault="00325E16" w:rsidP="00FC75A1">
            <w:pPr>
              <w:jc w:val="both"/>
              <w:rPr>
                <w:lang w:val="ro-MD"/>
              </w:rPr>
            </w:pPr>
            <w:r w:rsidRPr="00FF430B">
              <w:rPr>
                <w:lang w:val="ro-MD"/>
              </w:rPr>
              <w:t>...........................                                                     ...................................</w:t>
            </w:r>
          </w:p>
          <w:p w14:paraId="4D2C8367" w14:textId="77777777" w:rsidR="00325E16" w:rsidRPr="00FF430B" w:rsidRDefault="00325E16" w:rsidP="00FC75A1">
            <w:pPr>
              <w:jc w:val="both"/>
              <w:rPr>
                <w:lang w:val="ro-MD"/>
              </w:rPr>
            </w:pPr>
            <w:r w:rsidRPr="00FF430B">
              <w:rPr>
                <w:lang w:val="ro-MD"/>
              </w:rPr>
              <w:t xml:space="preserve"> (semnătura autorizată)                                              (semnătura autorizată)</w:t>
            </w:r>
          </w:p>
          <w:p w14:paraId="3FB9D94A" w14:textId="77777777" w:rsidR="00325E16" w:rsidRPr="00FF430B" w:rsidRDefault="00325E16" w:rsidP="00FC75A1">
            <w:pPr>
              <w:jc w:val="both"/>
              <w:rPr>
                <w:lang w:val="ro-MD"/>
              </w:rPr>
            </w:pPr>
          </w:p>
          <w:p w14:paraId="57D1C1AD" w14:textId="77777777" w:rsidR="00325E16" w:rsidRPr="00FF430B" w:rsidRDefault="00325E16" w:rsidP="00FC75A1">
            <w:pPr>
              <w:jc w:val="both"/>
              <w:rPr>
                <w:lang w:val="ro-MD"/>
              </w:rPr>
            </w:pPr>
            <w:r w:rsidRPr="00FF430B">
              <w:rPr>
                <w:lang w:val="ro-MD"/>
              </w:rPr>
              <w:t>Promitent-achizitor,                                              Promitent- executor/prestator,</w:t>
            </w:r>
          </w:p>
          <w:p w14:paraId="24FFE2DD" w14:textId="77777777" w:rsidR="00325E16" w:rsidRPr="00FF430B" w:rsidRDefault="00325E16" w:rsidP="00FC75A1">
            <w:pPr>
              <w:jc w:val="both"/>
              <w:rPr>
                <w:lang w:val="ro-MD"/>
              </w:rPr>
            </w:pPr>
            <w:r w:rsidRPr="00FF430B">
              <w:rPr>
                <w:lang w:val="ro-MD"/>
              </w:rPr>
              <w:t xml:space="preserve">  ...........................                                                     ..................................</w:t>
            </w:r>
          </w:p>
          <w:p w14:paraId="07AF0A09" w14:textId="77777777" w:rsidR="00325E16" w:rsidRPr="00FF430B" w:rsidRDefault="00325E16" w:rsidP="00FC75A1">
            <w:pPr>
              <w:jc w:val="both"/>
              <w:rPr>
                <w:lang w:val="ro-MD"/>
              </w:rPr>
            </w:pPr>
            <w:r w:rsidRPr="00FF430B">
              <w:rPr>
                <w:lang w:val="ro-MD"/>
              </w:rPr>
              <w:t xml:space="preserve">  (semnătura autorizată)                                              (semnătura autorizată)</w:t>
            </w:r>
          </w:p>
          <w:p w14:paraId="6120B543" w14:textId="77777777" w:rsidR="00325E16" w:rsidRPr="00FF430B" w:rsidRDefault="00325E16" w:rsidP="00FC75A1">
            <w:pPr>
              <w:jc w:val="both"/>
              <w:rPr>
                <w:lang w:val="ro-MD"/>
              </w:rPr>
            </w:pPr>
          </w:p>
          <w:p w14:paraId="3ED6BBCF" w14:textId="77777777" w:rsidR="00325E16" w:rsidRPr="00FF430B" w:rsidRDefault="00325E16" w:rsidP="00FC75A1">
            <w:pPr>
              <w:jc w:val="both"/>
              <w:rPr>
                <w:lang w:val="ro-MD"/>
              </w:rPr>
            </w:pPr>
          </w:p>
          <w:p w14:paraId="4EEFC053" w14:textId="77777777" w:rsidR="00325E16" w:rsidRPr="00FF430B" w:rsidRDefault="00325E16" w:rsidP="00FC75A1">
            <w:pPr>
              <w:jc w:val="both"/>
              <w:rPr>
                <w:lang w:val="ro-MD"/>
              </w:rPr>
            </w:pPr>
            <w:r w:rsidRPr="00FF430B">
              <w:rPr>
                <w:lang w:val="ro-MD"/>
              </w:rPr>
              <w:t>Promitent-achizitor,                                              Promitent- executor/prestator,</w:t>
            </w:r>
          </w:p>
          <w:p w14:paraId="5EB21EF8" w14:textId="77777777" w:rsidR="00325E16" w:rsidRPr="00FF430B" w:rsidRDefault="00325E16" w:rsidP="00FC75A1">
            <w:pPr>
              <w:jc w:val="both"/>
              <w:rPr>
                <w:lang w:val="ro-MD"/>
              </w:rPr>
            </w:pPr>
            <w:r w:rsidRPr="00FF430B">
              <w:rPr>
                <w:lang w:val="ro-MD"/>
              </w:rPr>
              <w:t>...........................                                                     ..................................</w:t>
            </w:r>
          </w:p>
          <w:p w14:paraId="725B02BB" w14:textId="77777777" w:rsidR="00325E16" w:rsidRPr="00FF430B" w:rsidRDefault="00325E16" w:rsidP="00FC75A1">
            <w:pPr>
              <w:jc w:val="both"/>
              <w:rPr>
                <w:lang w:val="ro-MD"/>
              </w:rPr>
            </w:pPr>
            <w:r w:rsidRPr="00FF430B">
              <w:rPr>
                <w:lang w:val="ro-MD"/>
              </w:rPr>
              <w:t xml:space="preserve"> (semnătura autorizată)                                              (semnătura autorizată)</w:t>
            </w:r>
          </w:p>
          <w:p w14:paraId="2884BCB1" w14:textId="77777777" w:rsidR="00325E16" w:rsidRPr="00FF430B" w:rsidRDefault="00325E16" w:rsidP="00FC75A1">
            <w:pPr>
              <w:jc w:val="both"/>
              <w:rPr>
                <w:lang w:val="ro-MD"/>
              </w:rPr>
            </w:pPr>
          </w:p>
          <w:p w14:paraId="0747966A" w14:textId="77777777" w:rsidR="00325E16" w:rsidRPr="00FF430B" w:rsidRDefault="00325E16" w:rsidP="00FC75A1">
            <w:pPr>
              <w:jc w:val="both"/>
              <w:rPr>
                <w:sz w:val="28"/>
                <w:szCs w:val="28"/>
                <w:lang w:val="ro-MD"/>
              </w:rPr>
            </w:pPr>
          </w:p>
          <w:p w14:paraId="60621841" w14:textId="77777777" w:rsidR="00325E16" w:rsidRPr="00FF430B" w:rsidRDefault="00325E16" w:rsidP="00FC75A1">
            <w:pPr>
              <w:jc w:val="both"/>
              <w:rPr>
                <w:lang w:val="ro-MD"/>
              </w:rPr>
            </w:pPr>
          </w:p>
          <w:p w14:paraId="2E4954D9" w14:textId="77777777" w:rsidR="00325E16" w:rsidRPr="00FF430B" w:rsidRDefault="00325E16" w:rsidP="00FC75A1">
            <w:pPr>
              <w:jc w:val="both"/>
              <w:rPr>
                <w:lang w:val="ro-MD"/>
              </w:rPr>
            </w:pPr>
          </w:p>
          <w:p w14:paraId="4E48DD80" w14:textId="77777777" w:rsidR="00325E16" w:rsidRPr="00FF430B" w:rsidRDefault="00325E16" w:rsidP="00FC75A1">
            <w:pPr>
              <w:jc w:val="both"/>
              <w:rPr>
                <w:lang w:val="ro-MD"/>
              </w:rPr>
            </w:pPr>
          </w:p>
          <w:p w14:paraId="5C665B14" w14:textId="77777777" w:rsidR="00325E16" w:rsidRPr="00FF430B" w:rsidRDefault="00325E16" w:rsidP="00FC75A1">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95624C" w14:textId="77777777" w:rsidR="00E26F27" w:rsidRDefault="00E26F27" w:rsidP="00A20ACF">
      <w:r>
        <w:separator/>
      </w:r>
    </w:p>
  </w:endnote>
  <w:endnote w:type="continuationSeparator" w:id="0">
    <w:p w14:paraId="71DD659A" w14:textId="77777777" w:rsidR="00E26F27" w:rsidRDefault="00E26F2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FC75A1" w:rsidRDefault="00FC75A1"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16FD1D34" w14:textId="60319259" w:rsidR="00FC75A1" w:rsidRDefault="00FC75A1">
        <w:pPr>
          <w:pStyle w:val="a4"/>
          <w:jc w:val="right"/>
        </w:pPr>
        <w:r>
          <w:fldChar w:fldCharType="begin"/>
        </w:r>
        <w:r>
          <w:instrText xml:space="preserve"> PAGE   \* MERGEFORMAT </w:instrText>
        </w:r>
        <w:r>
          <w:fldChar w:fldCharType="separate"/>
        </w:r>
        <w:r w:rsidR="00D20FC5">
          <w:t>76</w:t>
        </w:r>
        <w:r>
          <w:fldChar w:fldCharType="end"/>
        </w:r>
      </w:p>
    </w:sdtContent>
  </w:sdt>
  <w:p w14:paraId="075618FA" w14:textId="77777777" w:rsidR="00FC75A1" w:rsidRDefault="00FC75A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B18E04" w14:textId="77777777" w:rsidR="00E26F27" w:rsidRDefault="00E26F27" w:rsidP="00A20ACF">
      <w:r>
        <w:separator/>
      </w:r>
    </w:p>
  </w:footnote>
  <w:footnote w:type="continuationSeparator" w:id="0">
    <w:p w14:paraId="184DB156" w14:textId="77777777" w:rsidR="00E26F27" w:rsidRDefault="00E26F2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A6D0875"/>
    <w:multiLevelType w:val="singleLevel"/>
    <w:tmpl w:val="1A6D0875"/>
    <w:lvl w:ilvl="0">
      <w:start w:val="1"/>
      <w:numFmt w:val="decimal"/>
      <w:lvlText w:val="%1."/>
      <w:lvlJc w:val="left"/>
      <w:pPr>
        <w:tabs>
          <w:tab w:val="left" w:pos="312"/>
        </w:tabs>
        <w:ind w:left="60" w:firstLine="0"/>
      </w:p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6F8C241B"/>
    <w:multiLevelType w:val="singleLevel"/>
    <w:tmpl w:val="6F8C241B"/>
    <w:lvl w:ilvl="0">
      <w:start w:val="18"/>
      <w:numFmt w:val="decimal"/>
      <w:lvlText w:val="%1."/>
      <w:lvlJc w:val="left"/>
      <w:pPr>
        <w:tabs>
          <w:tab w:val="left" w:pos="312"/>
        </w:tabs>
        <w:ind w:left="11"/>
      </w:pPr>
      <w:rPr>
        <w:rFonts w:hint="default"/>
        <w:b/>
        <w:bCs/>
      </w:rPr>
    </w:lvl>
  </w:abstractNum>
  <w:abstractNum w:abstractNumId="3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28"/>
  </w:num>
  <w:num w:numId="4">
    <w:abstractNumId w:val="27"/>
  </w:num>
  <w:num w:numId="5">
    <w:abstractNumId w:val="12"/>
  </w:num>
  <w:num w:numId="6">
    <w:abstractNumId w:val="16"/>
  </w:num>
  <w:num w:numId="7">
    <w:abstractNumId w:val="14"/>
  </w:num>
  <w:num w:numId="8">
    <w:abstractNumId w:val="7"/>
  </w:num>
  <w:num w:numId="9">
    <w:abstractNumId w:val="21"/>
  </w:num>
  <w:num w:numId="10">
    <w:abstractNumId w:val="26"/>
  </w:num>
  <w:num w:numId="11">
    <w:abstractNumId w:val="6"/>
  </w:num>
  <w:num w:numId="12">
    <w:abstractNumId w:val="24"/>
  </w:num>
  <w:num w:numId="13">
    <w:abstractNumId w:val="9"/>
  </w:num>
  <w:num w:numId="14">
    <w:abstractNumId w:val="36"/>
  </w:num>
  <w:num w:numId="15">
    <w:abstractNumId w:val="31"/>
  </w:num>
  <w:num w:numId="16">
    <w:abstractNumId w:val="10"/>
  </w:num>
  <w:num w:numId="17">
    <w:abstractNumId w:val="29"/>
  </w:num>
  <w:num w:numId="18">
    <w:abstractNumId w:val="18"/>
  </w:num>
  <w:num w:numId="19">
    <w:abstractNumId w:val="25"/>
  </w:num>
  <w:num w:numId="20">
    <w:abstractNumId w:val="20"/>
  </w:num>
  <w:num w:numId="21">
    <w:abstractNumId w:val="35"/>
  </w:num>
  <w:num w:numId="22">
    <w:abstractNumId w:val="11"/>
  </w:num>
  <w:num w:numId="23">
    <w:abstractNumId w:val="8"/>
  </w:num>
  <w:num w:numId="24">
    <w:abstractNumId w:val="19"/>
  </w:num>
  <w:num w:numId="25">
    <w:abstractNumId w:val="5"/>
  </w:num>
  <w:num w:numId="26">
    <w:abstractNumId w:val="1"/>
  </w:num>
  <w:num w:numId="27">
    <w:abstractNumId w:val="33"/>
  </w:num>
  <w:num w:numId="28">
    <w:abstractNumId w:val="15"/>
  </w:num>
  <w:num w:numId="29">
    <w:abstractNumId w:val="38"/>
  </w:num>
  <w:num w:numId="30">
    <w:abstractNumId w:val="30"/>
  </w:num>
  <w:num w:numId="31">
    <w:abstractNumId w:val="17"/>
  </w:num>
  <w:num w:numId="32">
    <w:abstractNumId w:val="22"/>
  </w:num>
  <w:num w:numId="33">
    <w:abstractNumId w:val="39"/>
  </w:num>
  <w:num w:numId="34">
    <w:abstractNumId w:val="23"/>
  </w:num>
  <w:num w:numId="35">
    <w:abstractNumId w:val="34"/>
  </w:num>
  <w:num w:numId="36">
    <w:abstractNumId w:val="37"/>
  </w:num>
  <w:num w:numId="37">
    <w:abstractNumId w:val="1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36FBC"/>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0E79"/>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97635"/>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763"/>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0FC5"/>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3C32"/>
    <w:rsid w:val="00E26A0E"/>
    <w:rsid w:val="00E26DCF"/>
    <w:rsid w:val="00E26F27"/>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5A1"/>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qFormat/>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qFormat/>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12">
    <w:name w:val="Сетка таблицы1"/>
    <w:basedOn w:val="a2"/>
    <w:next w:val="af1"/>
    <w:uiPriority w:val="39"/>
    <w:rsid w:val="004A0E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Emphasis"/>
    <w:basedOn w:val="a1"/>
    <w:qFormat/>
    <w:rsid w:val="00FC75A1"/>
    <w:rPr>
      <w:i/>
      <w:iCs/>
    </w:rPr>
  </w:style>
  <w:style w:type="table" w:customStyle="1" w:styleId="Grigliatabella20">
    <w:name w:val="Griglia tabella2_0"/>
    <w:basedOn w:val="a2"/>
    <w:uiPriority w:val="39"/>
    <w:qFormat/>
    <w:rsid w:val="00FC75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leova.achizitii@gmail.com"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leova.achizitii@gmail.com"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primarialeova.md/achizitii-publ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F6A59B-5A7C-4061-9FF0-6CB91DFE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77</Pages>
  <Words>31006</Words>
  <Characters>176736</Characters>
  <Application>Microsoft Office Word</Application>
  <DocSecurity>0</DocSecurity>
  <Lines>1472</Lines>
  <Paragraphs>414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14</cp:revision>
  <cp:lastPrinted>2021-06-01T11:52:00Z</cp:lastPrinted>
  <dcterms:created xsi:type="dcterms:W3CDTF">2026-02-19T08:09:00Z</dcterms:created>
  <dcterms:modified xsi:type="dcterms:W3CDTF">2026-06-15T08:28:00Z</dcterms:modified>
</cp:coreProperties>
</file>