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DA0C9D">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DA0C9D">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A0C9D">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A0C9D">
      <w:pPr>
        <w:pStyle w:val="a"/>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A0C9D">
      <w:pPr>
        <w:pStyle w:val="a"/>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A0C9D">
      <w:pPr>
        <w:pStyle w:val="a"/>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A0C9D">
      <w:pPr>
        <w:pStyle w:val="a"/>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A0C9D">
      <w:pPr>
        <w:pStyle w:val="a"/>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A0C9D">
      <w:pPr>
        <w:pStyle w:val="a"/>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A0C9D">
      <w:pPr>
        <w:pStyle w:val="a"/>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A0C9D">
      <w:pPr>
        <w:pStyle w:val="a"/>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A0C9D">
      <w:pPr>
        <w:pStyle w:val="a"/>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A0C9D">
      <w:pPr>
        <w:pStyle w:val="a"/>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A0C9D">
      <w:pPr>
        <w:pStyle w:val="a"/>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A0C9D">
      <w:pPr>
        <w:pStyle w:val="a"/>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w:t>
      </w:r>
      <w:r w:rsidR="00314873">
        <w:t>ii</w:t>
      </w:r>
      <w:r w:rsidR="0072565E" w:rsidRPr="00FF430B">
        <w:t xml:space="preserve"> </w:t>
      </w:r>
      <w:r w:rsidR="00314873">
        <w:t>3 ani</w:t>
      </w:r>
      <w:r w:rsidR="0072565E" w:rsidRPr="00FF430B">
        <w:t xml:space="preserve"> de activitate (anexa nr.</w:t>
      </w:r>
      <w:r w:rsidR="00E322C9" w:rsidRPr="00FF430B">
        <w:t xml:space="preserve"> </w:t>
      </w:r>
      <w:r w:rsidR="0072565E" w:rsidRPr="00FF430B">
        <w:t>13);</w:t>
      </w:r>
    </w:p>
    <w:p w:rsidR="00922F8A" w:rsidRPr="00FF430B" w:rsidRDefault="00922F8A" w:rsidP="00DA0C9D">
      <w:pPr>
        <w:pStyle w:val="a"/>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A0C9D">
      <w:pPr>
        <w:pStyle w:val="a"/>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A0C9D">
      <w:pPr>
        <w:pStyle w:val="a"/>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A0C9D">
      <w:pPr>
        <w:pStyle w:val="a"/>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A0C9D">
      <w:pPr>
        <w:pStyle w:val="a"/>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A0C9D">
      <w:pPr>
        <w:pStyle w:val="a"/>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A0C9D">
      <w:pPr>
        <w:pStyle w:val="a"/>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A0C9D">
      <w:pPr>
        <w:pStyle w:val="a"/>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A0C9D">
      <w:pPr>
        <w:pStyle w:val="a"/>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A0C9D">
      <w:pPr>
        <w:pStyle w:val="a"/>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A0C9D">
      <w:pPr>
        <w:pStyle w:val="a"/>
        <w:numPr>
          <w:ilvl w:val="0"/>
          <w:numId w:val="36"/>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A0C9D">
      <w:pPr>
        <w:pStyle w:val="a"/>
        <w:numPr>
          <w:ilvl w:val="0"/>
          <w:numId w:val="36"/>
        </w:numPr>
        <w:tabs>
          <w:tab w:val="clear" w:pos="1134"/>
          <w:tab w:val="left" w:pos="-284"/>
          <w:tab w:val="left" w:pos="426"/>
        </w:tabs>
        <w:ind w:left="-284" w:firstLine="284"/>
      </w:pPr>
      <w:r w:rsidRPr="00FF430B">
        <w:lastRenderedPageBreak/>
        <w:t>Contract de antrepriză (anexa nr.</w:t>
      </w:r>
      <w:r w:rsidR="00E322C9" w:rsidRPr="00FF430B">
        <w:t xml:space="preserve"> </w:t>
      </w:r>
      <w:r w:rsidRPr="00FF430B">
        <w:t>25);</w:t>
      </w:r>
    </w:p>
    <w:p w:rsidR="00922F8A" w:rsidRPr="00FF430B" w:rsidRDefault="00922F8A" w:rsidP="00DA0C9D">
      <w:pPr>
        <w:pStyle w:val="a"/>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A0C9D">
      <w:pPr>
        <w:pStyle w:val="a"/>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Default="0072565E" w:rsidP="00DA0C9D">
      <w:pPr>
        <w:pStyle w:val="a"/>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6C7B50" w:rsidRPr="006C7B50" w:rsidRDefault="006C7B50" w:rsidP="006C7B50">
      <w:pPr>
        <w:pStyle w:val="a"/>
        <w:numPr>
          <w:ilvl w:val="0"/>
          <w:numId w:val="36"/>
        </w:numPr>
        <w:tabs>
          <w:tab w:val="clear" w:pos="1134"/>
          <w:tab w:val="left" w:pos="-284"/>
          <w:tab w:val="left" w:pos="426"/>
        </w:tabs>
        <w:ind w:left="-284" w:firstLine="284"/>
      </w:pPr>
      <w:r>
        <w:t>Formularul ofertei (F.3.1)</w:t>
      </w:r>
    </w:p>
    <w:p w:rsidR="006C7B50" w:rsidRPr="006C7B50" w:rsidRDefault="006C7B50" w:rsidP="006C7B50">
      <w:pPr>
        <w:pStyle w:val="a"/>
        <w:numPr>
          <w:ilvl w:val="0"/>
          <w:numId w:val="36"/>
        </w:numPr>
        <w:tabs>
          <w:tab w:val="clear" w:pos="1134"/>
          <w:tab w:val="left" w:pos="-284"/>
          <w:tab w:val="left" w:pos="426"/>
        </w:tabs>
        <w:ind w:left="-284" w:firstLine="284"/>
      </w:pPr>
      <w:r w:rsidRPr="006C7B50">
        <w:rPr>
          <w:rFonts w:eastAsia="PMingLiU"/>
          <w:bCs/>
          <w:noProof/>
          <w:lang w:val="ro-RO" w:eastAsia="zh-CN"/>
        </w:rPr>
        <w:t>Declarație privind confirmarea identității beneficiarilor efectivi și neîncadrarea acestora în situația condamnării  pentru participarea la activităţi ale unei organizaţii sau grupări criminale, pentru corupţie, fraudă şi/sau spălare de bani</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A0C9D">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A0C9D">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A0C9D">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DA0C9D">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DA0C9D">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FA3420" w:rsidP="00DA0C9D">
      <w:pPr>
        <w:pStyle w:val="a"/>
        <w:numPr>
          <w:ilvl w:val="0"/>
          <w:numId w:val="18"/>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DA0C9D">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DA0C9D">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DA0C9D">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DA0C9D">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DA0C9D">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DA0C9D">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DA0C9D">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DA0C9D">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w:t>
      </w:r>
      <w:r w:rsidR="00215AC6" w:rsidRPr="00FF430B">
        <w:lastRenderedPageBreak/>
        <w:t>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DA0C9D">
      <w:pPr>
        <w:pStyle w:val="a"/>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DA0C9D">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A10133" w:rsidP="00DA0C9D">
      <w:pPr>
        <w:pStyle w:val="a"/>
        <w:numPr>
          <w:ilvl w:val="0"/>
          <w:numId w:val="19"/>
        </w:numPr>
        <w:tabs>
          <w:tab w:val="clear" w:pos="1134"/>
          <w:tab w:val="left" w:pos="-284"/>
          <w:tab w:val="left" w:pos="426"/>
        </w:tabs>
        <w:spacing w:after="120"/>
        <w:ind w:left="-284" w:firstLine="284"/>
      </w:pPr>
      <w:r>
        <w:t xml:space="preserve">Exclude </w:t>
      </w:r>
      <w:r w:rsidR="001C03B0" w:rsidRPr="00FF430B">
        <w:t xml:space="preserve">ofertantul din procedura respectivă de achiziţie </w:t>
      </w:r>
      <w:r w:rsidR="00D02623" w:rsidRPr="00FF430B">
        <w:t xml:space="preserve">și înaintează solicitarea către Agenția Achiziții Publice privind </w:t>
      </w:r>
      <w:r w:rsidR="001C03B0" w:rsidRPr="00FF430B">
        <w:t>includerea lui în Lista de interdicție, conform prevederilor Regulamentului cu pr</w:t>
      </w:r>
      <w:r>
        <w:t xml:space="preserve">ivire la Lista de interdicție a </w:t>
      </w:r>
      <w:r w:rsidR="001C03B0" w:rsidRPr="00FF430B">
        <w:t>operatorilor economici</w:t>
      </w:r>
      <w:r w:rsidR="00FD1157" w:rsidRPr="00FF430B">
        <w:t xml:space="preserve">, aprobat prin </w:t>
      </w:r>
      <w:r w:rsidR="00DA6115" w:rsidRPr="00FF430B">
        <w:t>Hotărârea Guvernului nr.</w:t>
      </w:r>
      <w:r w:rsidR="00FF430B">
        <w:t xml:space="preserve"> </w:t>
      </w:r>
      <w:r w:rsidR="00FD1157" w:rsidRPr="00FF430B">
        <w:t>1420/2016</w:t>
      </w:r>
      <w:r w:rsidR="001C03B0" w:rsidRPr="00FF430B">
        <w:t>; sau</w:t>
      </w:r>
      <w:bookmarkStart w:id="4" w:name="_Toc392179964"/>
      <w:bookmarkStart w:id="5" w:name="_Toc392180135"/>
      <w:bookmarkStart w:id="6" w:name="_Toc449539025"/>
      <w:bookmarkEnd w:id="1"/>
      <w:bookmarkEnd w:id="2"/>
      <w:bookmarkEnd w:id="3"/>
    </w:p>
    <w:p w:rsidR="005D44CE" w:rsidRPr="00FF430B" w:rsidRDefault="00A10133" w:rsidP="00DA0C9D">
      <w:pPr>
        <w:pStyle w:val="a"/>
        <w:numPr>
          <w:ilvl w:val="0"/>
          <w:numId w:val="19"/>
        </w:numPr>
        <w:tabs>
          <w:tab w:val="clear" w:pos="1134"/>
          <w:tab w:val="left" w:pos="-284"/>
          <w:tab w:val="left" w:pos="426"/>
        </w:tabs>
        <w:spacing w:after="120"/>
        <w:ind w:left="-284" w:firstLine="284"/>
      </w:pPr>
      <w:r>
        <w:t xml:space="preserve">Întreprinde </w:t>
      </w:r>
      <w:r w:rsidR="001C03B0" w:rsidRPr="00FF430B">
        <w:t>orice alte măsuri prevăzute în art.</w:t>
      </w:r>
      <w:r w:rsidR="00DF4DCF">
        <w:t xml:space="preserve"> </w:t>
      </w:r>
      <w:r w:rsidR="001C03B0" w:rsidRPr="00FF430B">
        <w:t>42 al Legii nr.</w:t>
      </w:r>
      <w:r w:rsidR="00FF430B">
        <w:t xml:space="preserve"> </w:t>
      </w:r>
      <w:r w:rsidR="001C03B0" w:rsidRPr="00FF430B">
        <w:t>131/2015 privind achiziţiile publice</w:t>
      </w:r>
      <w:bookmarkEnd w:id="4"/>
      <w:bookmarkEnd w:id="5"/>
      <w:bookmarkEnd w:id="6"/>
      <w:r w:rsidR="001C03B0" w:rsidRPr="00FF430B">
        <w:t>.</w:t>
      </w:r>
    </w:p>
    <w:p w:rsidR="00D22624" w:rsidRPr="00FF430B" w:rsidRDefault="00B45370" w:rsidP="00DA0C9D">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6C7B50">
      <w:pPr>
        <w:pStyle w:val="2"/>
        <w:keepNext w:val="0"/>
        <w:keepLines w:val="0"/>
        <w:tabs>
          <w:tab w:val="left" w:pos="-284"/>
        </w:tabs>
        <w:spacing w:before="0"/>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955A17">
        <w:rPr>
          <w:b/>
        </w:rPr>
        <w:t>2</w:t>
      </w:r>
      <w:r w:rsidR="00113B5E" w:rsidRPr="00955A17">
        <w:rPr>
          <w:b/>
        </w:rPr>
        <w:t>9</w:t>
      </w:r>
      <w:r w:rsidRPr="00955A17">
        <w:rPr>
          <w:b/>
        </w:rPr>
        <w:t>.</w:t>
      </w:r>
      <w:r w:rsidR="0026663C" w:rsidRPr="00955A17">
        <w:rPr>
          <w:b/>
        </w:rPr>
        <w:t xml:space="preserve"> </w:t>
      </w:r>
      <w:r w:rsidR="00AE3DA3" w:rsidRPr="00955A17">
        <w:t>Se</w:t>
      </w:r>
      <w:r w:rsidR="0026663C" w:rsidRPr="00955A17">
        <w:t xml:space="preserve"> </w:t>
      </w:r>
      <w:r w:rsidR="00AE3DA3" w:rsidRPr="00955A17">
        <w:t xml:space="preserve">exclude </w:t>
      </w:r>
      <w:r w:rsidR="007167E4" w:rsidRPr="00955A17">
        <w:t xml:space="preserve">de la procedura </w:t>
      </w:r>
      <w:r w:rsidR="00113B5E" w:rsidRPr="00955A17">
        <w:t>de</w:t>
      </w:r>
      <w:r w:rsidR="007167E4" w:rsidRPr="00955A17">
        <w:t xml:space="preserve"> atribuire a contractului de achiziţie publică, şi respectiv nu este eligibil, orice ofertant care se află în oricare dintre situaţii</w:t>
      </w:r>
      <w:r w:rsidR="0026663C" w:rsidRPr="00955A17">
        <w:t>le prevăzute la art.</w:t>
      </w:r>
      <w:r w:rsidR="00FF430B" w:rsidRPr="00955A17">
        <w:t xml:space="preserve"> </w:t>
      </w:r>
      <w:r w:rsidR="0026663C" w:rsidRPr="00955A17">
        <w:t>19 alin.</w:t>
      </w:r>
      <w:r w:rsidR="00FF430B" w:rsidRPr="00955A17">
        <w:t xml:space="preserve"> </w:t>
      </w:r>
      <w:r w:rsidR="0026663C" w:rsidRPr="00955A17">
        <w:t>(2) și</w:t>
      </w:r>
      <w:r w:rsidR="00881F14" w:rsidRPr="00955A17">
        <w:t xml:space="preserve"> alin.</w:t>
      </w:r>
      <w:r w:rsidR="00FF430B" w:rsidRPr="00955A17">
        <w:t xml:space="preserve"> </w:t>
      </w:r>
      <w:r w:rsidR="00881F14" w:rsidRPr="00955A17">
        <w:t xml:space="preserve">(3) </w:t>
      </w:r>
      <w:r w:rsidR="00B04EB6" w:rsidRPr="00955A17">
        <w:t xml:space="preserve">și </w:t>
      </w:r>
      <w:r w:rsidR="00B04EB6" w:rsidRPr="00955A17">
        <w:rPr>
          <w:color w:val="FF0000"/>
        </w:rPr>
        <w:t>art.</w:t>
      </w:r>
      <w:r w:rsidR="00FF430B" w:rsidRPr="00955A17">
        <w:rPr>
          <w:color w:val="FF0000"/>
        </w:rPr>
        <w:t xml:space="preserve"> </w:t>
      </w:r>
      <w:r w:rsidR="00B04EB6" w:rsidRPr="00955A17">
        <w:rPr>
          <w:color w:val="FF0000"/>
        </w:rPr>
        <w:t>16 alin.</w:t>
      </w:r>
      <w:r w:rsidR="00FF430B" w:rsidRPr="00955A17">
        <w:rPr>
          <w:color w:val="FF0000"/>
        </w:rPr>
        <w:t xml:space="preserve"> </w:t>
      </w:r>
      <w:r w:rsidR="00B04EB6" w:rsidRPr="00955A17">
        <w:rPr>
          <w:strike/>
          <w:color w:val="FF0000"/>
        </w:rPr>
        <w:t>(6)</w:t>
      </w:r>
      <w:r w:rsidR="00B04EB6" w:rsidRPr="00955A17">
        <w:rPr>
          <w:color w:val="FF0000"/>
        </w:rPr>
        <w:t xml:space="preserve"> </w:t>
      </w:r>
      <w:r w:rsidR="00881F14" w:rsidRPr="00955A17">
        <w:rPr>
          <w:color w:val="FF0000"/>
        </w:rPr>
        <w:t>al Legii nr.</w:t>
      </w:r>
      <w:r w:rsidR="00DF4DCF" w:rsidRPr="00955A17">
        <w:rPr>
          <w:color w:val="FF0000"/>
        </w:rPr>
        <w:t xml:space="preserve"> </w:t>
      </w:r>
      <w:r w:rsidR="00881F14" w:rsidRPr="00955A17">
        <w:rPr>
          <w:color w:val="FF0000"/>
        </w:rPr>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 xml:space="preserve">terţe. Dacă acest lucru nu este posibil, autoritatea contractantă are obligaţia de a accepta </w:t>
      </w:r>
      <w:r w:rsidR="007167E4" w:rsidRPr="00FF430B">
        <w:lastRenderedPageBreak/>
        <w:t>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w:t>
      </w:r>
      <w:r w:rsidR="00D936E9">
        <w:t>egistrat de organele competente</w:t>
      </w:r>
      <w:r w:rsidR="007167E4" w:rsidRPr="00FF430B">
        <w:t xml:space="preserv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426837">
        <w:t>o</w:t>
      </w:r>
      <w:r w:rsidR="00A20F20" w:rsidRPr="00426837">
        <w:t xml:space="preserve"> </w:t>
      </w:r>
      <w:r w:rsidRPr="00426837">
        <w:t>listă a</w:t>
      </w:r>
      <w:r w:rsidR="00A20F20" w:rsidRPr="00426837">
        <w:t xml:space="preserve"> </w:t>
      </w:r>
      <w:r w:rsidRPr="00426837">
        <w:t>lucrărilor</w:t>
      </w:r>
      <w:r w:rsidR="00A20F20" w:rsidRPr="00426837">
        <w:t xml:space="preserve"> </w:t>
      </w:r>
      <w:r w:rsidRPr="00426837">
        <w:t>executate</w:t>
      </w:r>
      <w:r w:rsidR="00222AFE" w:rsidRPr="00426837">
        <w:t xml:space="preserve"> și finisate</w:t>
      </w:r>
      <w:r w:rsidRPr="00426837">
        <w:t xml:space="preserve"> în</w:t>
      </w:r>
      <w:r w:rsidR="00A20F20" w:rsidRPr="00426837">
        <w:t xml:space="preserve"> </w:t>
      </w:r>
      <w:r w:rsidRPr="00426837">
        <w:t xml:space="preserve">ultimii 5 ani, </w:t>
      </w:r>
      <w:r w:rsidR="004C59A0" w:rsidRPr="00426837">
        <w:t>conform</w:t>
      </w:r>
      <w:r w:rsidR="004C59A0" w:rsidRPr="00FF430B">
        <w:t xml:space="preserve">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426837">
        <w:t xml:space="preserve"> </w:t>
      </w:r>
      <w:r w:rsidRPr="00FF430B">
        <w:t>mai importante lucrări</w:t>
      </w:r>
      <w:r w:rsidR="003E13A7" w:rsidRPr="00FF430B">
        <w:t xml:space="preserve">. </w:t>
      </w:r>
      <w:r w:rsidRPr="00FF430B">
        <w:t>Respectivele</w:t>
      </w:r>
      <w:r w:rsidR="00C80BE8">
        <w:t xml:space="preserve"> </w:t>
      </w:r>
      <w:r w:rsidRPr="00FF430B">
        <w:t>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105250" w:rsidP="00A54239">
      <w:pPr>
        <w:pStyle w:val="a"/>
        <w:numPr>
          <w:ilvl w:val="0"/>
          <w:numId w:val="0"/>
        </w:numPr>
        <w:tabs>
          <w:tab w:val="clear" w:pos="1134"/>
          <w:tab w:val="left" w:pos="142"/>
        </w:tabs>
        <w:spacing w:after="120"/>
        <w:ind w:left="-284" w:firstLine="426"/>
      </w:pPr>
      <w:r>
        <w:t xml:space="preserve">4) o </w:t>
      </w:r>
      <w:r w:rsidR="007167E4" w:rsidRPr="00FF430B">
        <w:t>declaraţie referitoare la efectivele medii anuale al personalului angajat şi al</w:t>
      </w:r>
      <w:r w:rsidR="00113B5E" w:rsidRPr="00FF430B">
        <w:t>e</w:t>
      </w:r>
      <w:r w:rsidR="007167E4"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w:t>
      </w:r>
      <w:r w:rsidR="007167E4" w:rsidRPr="00FF430B">
        <w:lastRenderedPageBreak/>
        <w:t>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A10133" w:rsidRDefault="000E4D7D" w:rsidP="009F1E2C">
      <w:pPr>
        <w:pStyle w:val="af2"/>
        <w:shd w:val="clear" w:color="auto" w:fill="FFFFFF"/>
        <w:tabs>
          <w:tab w:val="left" w:pos="-284"/>
        </w:tabs>
        <w:ind w:left="-284" w:firstLine="284"/>
        <w:rPr>
          <w:color w:val="000000" w:themeColor="text1"/>
          <w:lang w:val="en-TT" w:eastAsia="it-IT"/>
        </w:rPr>
      </w:pPr>
      <w:r w:rsidRPr="00A10133">
        <w:rPr>
          <w:b/>
          <w:color w:val="000000" w:themeColor="text1"/>
          <w:lang w:val="en-TT"/>
        </w:rPr>
        <w:t>9</w:t>
      </w:r>
      <w:r w:rsidR="0024699C" w:rsidRPr="00A10133">
        <w:rPr>
          <w:b/>
          <w:color w:val="000000" w:themeColor="text1"/>
          <w:lang w:val="en-TT"/>
        </w:rPr>
        <w:t>8</w:t>
      </w:r>
      <w:r w:rsidR="00B00190" w:rsidRPr="00A10133">
        <w:rPr>
          <w:b/>
          <w:color w:val="000000" w:themeColor="text1"/>
          <w:lang w:val="en-TT"/>
        </w:rPr>
        <w:t xml:space="preserve">. </w:t>
      </w:r>
      <w:r w:rsidR="009C11B3" w:rsidRPr="00A10133">
        <w:rPr>
          <w:b/>
          <w:color w:val="000000" w:themeColor="text1"/>
          <w:lang w:val="en-TT"/>
        </w:rPr>
        <w:t xml:space="preserve"> </w:t>
      </w:r>
      <w:r w:rsidR="00B00190" w:rsidRPr="00A10133">
        <w:rPr>
          <w:color w:val="000000" w:themeColor="text1"/>
          <w:lang w:val="en-TT"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A82634" w:rsidRPr="00FF430B" w:rsidRDefault="00BA7FF4" w:rsidP="006C7B50">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DA0C9D">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DA0C9D">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DA0C9D">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DA0C9D">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 xml:space="preserve">Data estimată pentru publicarea anunțului de participare pentru </w:t>
            </w:r>
            <w:r w:rsidRPr="00FF430B">
              <w:rPr>
                <w:rFonts w:eastAsia="Calibri"/>
                <w:noProof w:val="0"/>
              </w:rPr>
              <w:lastRenderedPageBreak/>
              <w:t>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lastRenderedPageBreak/>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Default="000E4D7D" w:rsidP="00615E49">
      <w:pPr>
        <w:spacing w:after="160" w:line="276" w:lineRule="auto"/>
        <w:rPr>
          <w:rFonts w:ascii="Calibri" w:eastAsia="Calibri" w:hAnsi="Calibri"/>
          <w:noProof w:val="0"/>
          <w:sz w:val="22"/>
          <w:szCs w:val="22"/>
        </w:rPr>
      </w:pPr>
    </w:p>
    <w:p w:rsidR="00A82634" w:rsidRDefault="00A82634" w:rsidP="00615E49">
      <w:pPr>
        <w:spacing w:after="160" w:line="276" w:lineRule="auto"/>
        <w:rPr>
          <w:rFonts w:ascii="Calibri" w:eastAsia="Calibri" w:hAnsi="Calibri"/>
          <w:noProof w:val="0"/>
          <w:sz w:val="22"/>
          <w:szCs w:val="22"/>
        </w:rPr>
      </w:pPr>
    </w:p>
    <w:p w:rsidR="00A82634" w:rsidRDefault="00A82634" w:rsidP="00615E49">
      <w:pPr>
        <w:spacing w:after="160" w:line="276" w:lineRule="auto"/>
        <w:rPr>
          <w:rFonts w:ascii="Calibri" w:eastAsia="Calibri" w:hAnsi="Calibri"/>
          <w:noProof w:val="0"/>
          <w:sz w:val="22"/>
          <w:szCs w:val="22"/>
        </w:rPr>
      </w:pPr>
    </w:p>
    <w:p w:rsidR="00A82634" w:rsidRPr="00FF430B" w:rsidRDefault="00A82634"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DA0C9D">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DA0C9D">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DA0C9D">
      <w:pPr>
        <w:numPr>
          <w:ilvl w:val="0"/>
          <w:numId w:val="23"/>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DA0C9D">
      <w:pPr>
        <w:numPr>
          <w:ilvl w:val="0"/>
          <w:numId w:val="24"/>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DA0C9D">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DA0C9D">
      <w:pPr>
        <w:numPr>
          <w:ilvl w:val="0"/>
          <w:numId w:val="24"/>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DA0C9D">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BE362C" w:rsidRPr="00FF430B" w:rsidRDefault="00BE362C" w:rsidP="00DA0C9D">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DA0C9D">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DA0C9D">
      <w:pPr>
        <w:numPr>
          <w:ilvl w:val="0"/>
          <w:numId w:val="23"/>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DA0C9D">
      <w:pPr>
        <w:numPr>
          <w:ilvl w:val="0"/>
          <w:numId w:val="23"/>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DA0C9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DA0C9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DA0C9D">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DA0C9D">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Default="00B65C93" w:rsidP="002A6E99">
      <w:pPr>
        <w:pStyle w:val="Style3"/>
        <w:tabs>
          <w:tab w:val="left" w:pos="567"/>
        </w:tabs>
        <w:spacing w:before="0" w:beforeAutospacing="0" w:after="0"/>
        <w:ind w:left="0" w:firstLine="0"/>
        <w:jc w:val="center"/>
        <w:rPr>
          <w:rFonts w:eastAsia="PMingLiU"/>
          <w:lang w:eastAsia="zh-CN"/>
        </w:rPr>
      </w:pPr>
    </w:p>
    <w:p w:rsidR="00A82634" w:rsidRPr="00FF430B" w:rsidRDefault="00A82634"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DA0C9D">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DA0C9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DA0C9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DA0C9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DA0C9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DA0C9D">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DA0C9D">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DA0C9D">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DA0C9D">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DA0C9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DA0C9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DA0C9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DA0C9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DA0C9D">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DA0C9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DA0C9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DA0C9D">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DA0C9D">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DA0C9D">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DA0C9D">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DA0C9D">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DA0C9D">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DA0C9D">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DA0C9D">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A82634" w:rsidRDefault="00A82634" w:rsidP="00A26B23">
      <w:pPr>
        <w:pStyle w:val="Style3"/>
        <w:tabs>
          <w:tab w:val="left" w:pos="567"/>
        </w:tabs>
        <w:spacing w:before="0" w:beforeAutospacing="0" w:after="0"/>
        <w:ind w:left="0" w:firstLine="0"/>
        <w:rPr>
          <w:rFonts w:eastAsia="PMingLiU"/>
          <w:lang w:eastAsia="zh-CN"/>
        </w:rPr>
      </w:pPr>
    </w:p>
    <w:p w:rsidR="00A82634" w:rsidRDefault="00A82634" w:rsidP="00A26B23">
      <w:pPr>
        <w:pStyle w:val="Style3"/>
        <w:tabs>
          <w:tab w:val="left" w:pos="567"/>
        </w:tabs>
        <w:spacing w:before="0" w:beforeAutospacing="0" w:after="0"/>
        <w:ind w:left="0" w:firstLine="0"/>
        <w:rPr>
          <w:rFonts w:eastAsia="PMingLiU"/>
          <w:lang w:eastAsia="zh-CN"/>
        </w:rPr>
      </w:pPr>
    </w:p>
    <w:p w:rsidR="00A82634" w:rsidRDefault="00A82634"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DA0C9D">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DA0C9D">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DA0C9D">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2"/>
        <w:gridCol w:w="3402"/>
        <w:gridCol w:w="1418"/>
        <w:gridCol w:w="1417"/>
        <w:gridCol w:w="1560"/>
        <w:gridCol w:w="1417"/>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DA0C9D">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Default="009D62FF" w:rsidP="009D62FF">
      <w:pPr>
        <w:jc w:val="both"/>
        <w:rPr>
          <w:rFonts w:eastAsia="Calibri"/>
          <w:i/>
          <w:noProof w:val="0"/>
          <w:bdr w:val="none" w:sz="0" w:space="0" w:color="auto" w:frame="1"/>
          <w:shd w:val="clear" w:color="auto" w:fill="FFFFFF"/>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A82634" w:rsidRDefault="00A82634" w:rsidP="009D62FF">
      <w:pPr>
        <w:jc w:val="both"/>
        <w:rPr>
          <w:rFonts w:eastAsia="Calibri"/>
          <w:i/>
          <w:noProof w:val="0"/>
          <w:bdr w:val="none" w:sz="0" w:space="0" w:color="auto" w:frame="1"/>
          <w:shd w:val="clear" w:color="auto" w:fill="FFFFFF"/>
        </w:rPr>
      </w:pPr>
    </w:p>
    <w:p w:rsidR="00A82634" w:rsidRDefault="00A82634" w:rsidP="009D62FF">
      <w:pPr>
        <w:jc w:val="both"/>
        <w:rPr>
          <w:rFonts w:eastAsia="Calibri"/>
          <w:i/>
          <w:noProof w:val="0"/>
          <w:bdr w:val="none" w:sz="0" w:space="0" w:color="auto" w:frame="1"/>
          <w:shd w:val="clear" w:color="auto" w:fill="FFFFFF"/>
        </w:rPr>
      </w:pPr>
    </w:p>
    <w:p w:rsidR="00A82634" w:rsidRDefault="00A82634" w:rsidP="009D62FF">
      <w:pPr>
        <w:jc w:val="both"/>
        <w:rPr>
          <w:rFonts w:eastAsia="Calibri"/>
          <w:i/>
          <w:noProof w:val="0"/>
          <w:bdr w:val="none" w:sz="0" w:space="0" w:color="auto" w:frame="1"/>
          <w:shd w:val="clear" w:color="auto" w:fill="FFFFFF"/>
        </w:rPr>
      </w:pPr>
    </w:p>
    <w:p w:rsidR="00A82634" w:rsidRDefault="00A82634" w:rsidP="009D62FF">
      <w:pPr>
        <w:jc w:val="both"/>
        <w:rPr>
          <w:rFonts w:eastAsia="Calibri"/>
          <w:i/>
          <w:noProof w:val="0"/>
          <w:bdr w:val="none" w:sz="0" w:space="0" w:color="auto" w:frame="1"/>
          <w:shd w:val="clear" w:color="auto" w:fill="FFFFFF"/>
        </w:rPr>
      </w:pPr>
    </w:p>
    <w:p w:rsidR="00A82634" w:rsidRDefault="00A82634" w:rsidP="009D62FF">
      <w:pPr>
        <w:jc w:val="both"/>
        <w:rPr>
          <w:rFonts w:eastAsia="Calibri"/>
          <w:i/>
          <w:noProof w:val="0"/>
          <w:bdr w:val="none" w:sz="0" w:space="0" w:color="auto" w:frame="1"/>
          <w:shd w:val="clear" w:color="auto" w:fill="FFFFFF"/>
        </w:rPr>
      </w:pPr>
    </w:p>
    <w:p w:rsidR="00A82634" w:rsidRPr="00FF430B" w:rsidRDefault="00A82634" w:rsidP="009D62FF">
      <w:pPr>
        <w:jc w:val="both"/>
        <w:rPr>
          <w:rFonts w:eastAsia="Calibri"/>
          <w:noProof w:val="0"/>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DA0C9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DA0C9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DA0C9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DA0C9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DA0C9D">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DA0C9D">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DA0C9D">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Default="009D62FF"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A82634" w:rsidRPr="00FF430B" w:rsidRDefault="00A82634"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7B4B55" w:rsidRPr="007C2049" w:rsidRDefault="007B4B55" w:rsidP="007B4B55">
      <w:pPr>
        <w:pStyle w:val="Style3"/>
        <w:tabs>
          <w:tab w:val="left" w:pos="567"/>
        </w:tabs>
        <w:spacing w:before="0" w:beforeAutospacing="0" w:after="0"/>
        <w:ind w:left="0" w:firstLine="0"/>
        <w:jc w:val="center"/>
        <w:rPr>
          <w:rFonts w:eastAsia="PMingLiU"/>
          <w:b w:val="0"/>
          <w:lang w:val="ro-RO" w:eastAsia="zh-CN"/>
        </w:rPr>
      </w:pPr>
      <w:bookmarkStart w:id="47" w:name="_Toc449692095"/>
      <w:r w:rsidRPr="007C2049">
        <w:rPr>
          <w:rFonts w:eastAsia="PMingLiU"/>
          <w:lang w:val="ro-RO" w:eastAsia="zh-CN"/>
        </w:rPr>
        <w:lastRenderedPageBreak/>
        <w:t>FORMULARUL</w:t>
      </w:r>
      <w:r>
        <w:rPr>
          <w:rFonts w:eastAsia="PMingLiU"/>
          <w:lang w:val="ro-RO" w:eastAsia="zh-CN"/>
        </w:rPr>
        <w:t xml:space="preserve"> </w:t>
      </w:r>
      <w:r w:rsidRPr="007C2049">
        <w:rPr>
          <w:rFonts w:eastAsia="PMingLiU"/>
          <w:lang w:val="ro-RO" w:eastAsia="zh-CN"/>
        </w:rPr>
        <w:t>F3.1</w:t>
      </w:r>
    </w:p>
    <w:p w:rsidR="007B4B55" w:rsidRPr="007C2049" w:rsidRDefault="007B4B55" w:rsidP="007B4B55">
      <w:pPr>
        <w:pStyle w:val="a7"/>
        <w:tabs>
          <w:tab w:val="left" w:pos="567"/>
        </w:tabs>
        <w:rPr>
          <w:rFonts w:ascii="Times New Roman" w:hAnsi="Times New Roman"/>
          <w:b/>
          <w:szCs w:val="24"/>
        </w:rPr>
      </w:pPr>
    </w:p>
    <w:p w:rsidR="007B4B55" w:rsidRPr="007C2049" w:rsidRDefault="007B4B55" w:rsidP="007B4B55">
      <w:pPr>
        <w:pStyle w:val="a7"/>
        <w:tabs>
          <w:tab w:val="left" w:pos="567"/>
        </w:tabs>
        <w:jc w:val="center"/>
        <w:rPr>
          <w:rFonts w:ascii="Times New Roman" w:hAnsi="Times New Roman"/>
          <w:szCs w:val="24"/>
        </w:rPr>
      </w:pPr>
      <w:r w:rsidRPr="007C2049">
        <w:rPr>
          <w:rFonts w:ascii="Times New Roman" w:hAnsi="Times New Roman"/>
          <w:b/>
          <w:szCs w:val="24"/>
        </w:rPr>
        <w:t>OFERTĂ</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Către_________________________________________________________________________</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 xml:space="preserve">                          (dinumireaautorităţii contractante şi adresa completă)</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Stimaţi domni,</w:t>
      </w:r>
    </w:p>
    <w:p w:rsidR="007B4B55" w:rsidRPr="007C2049" w:rsidRDefault="007B4B55" w:rsidP="00DA0C9D">
      <w:pPr>
        <w:pStyle w:val="a7"/>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Examinînd</w:t>
      </w:r>
      <w:r>
        <w:rPr>
          <w:rFonts w:ascii="Times New Roman" w:hAnsi="Times New Roman"/>
          <w:szCs w:val="24"/>
        </w:rPr>
        <w:t xml:space="preserve"> </w:t>
      </w:r>
      <w:r w:rsidRPr="007C2049">
        <w:rPr>
          <w:rFonts w:ascii="Times New Roman" w:hAnsi="Times New Roman"/>
          <w:szCs w:val="24"/>
        </w:rPr>
        <w:t>documentaţia standard pentru elaborarea şi prezentarea ofertei, subsemnaţii,___________________________________________________________________</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 xml:space="preserve">reprezentanţi ai ofertantului _______________________________________________________ </w:t>
      </w:r>
    </w:p>
    <w:p w:rsidR="007B4B55" w:rsidRPr="007C2049" w:rsidRDefault="007B4B55" w:rsidP="007B4B55">
      <w:pPr>
        <w:pStyle w:val="a7"/>
        <w:tabs>
          <w:tab w:val="left" w:pos="567"/>
        </w:tabs>
        <w:jc w:val="center"/>
        <w:rPr>
          <w:rFonts w:ascii="Times New Roman" w:hAnsi="Times New Roman"/>
          <w:szCs w:val="24"/>
        </w:rPr>
      </w:pPr>
      <w:r w:rsidRPr="007C2049">
        <w:rPr>
          <w:rFonts w:ascii="Times New Roman" w:hAnsi="Times New Roman"/>
          <w:szCs w:val="24"/>
        </w:rPr>
        <w:t>(denumirea, numele ofertantului)</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ne oferim ca, în conformitate cu prevederile şicerinţele cuprinse în documentaţiamenţionată, să executăm__________________________________________________________</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 xml:space="preserve">                                                                                      (denumirea </w:t>
      </w:r>
      <w:r>
        <w:rPr>
          <w:rFonts w:ascii="Times New Roman" w:hAnsi="Times New Roman"/>
          <w:szCs w:val="24"/>
        </w:rPr>
        <w:t>serviciului</w:t>
      </w:r>
      <w:r w:rsidRPr="007C2049">
        <w:rPr>
          <w:rFonts w:ascii="Times New Roman" w:hAnsi="Times New Roman"/>
          <w:szCs w:val="24"/>
        </w:rPr>
        <w:t>)</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 xml:space="preserve">pentru suma fără TVA de ________________________________________________________lei, </w:t>
      </w:r>
    </w:p>
    <w:p w:rsidR="007B4B55" w:rsidRPr="007C2049" w:rsidRDefault="007B4B55" w:rsidP="007B4B55">
      <w:pPr>
        <w:pStyle w:val="a7"/>
        <w:tabs>
          <w:tab w:val="left" w:pos="567"/>
        </w:tabs>
        <w:jc w:val="center"/>
        <w:rPr>
          <w:rFonts w:ascii="Times New Roman" w:hAnsi="Times New Roman"/>
          <w:szCs w:val="24"/>
        </w:rPr>
      </w:pPr>
      <w:r w:rsidRPr="007C2049">
        <w:rPr>
          <w:rFonts w:ascii="Times New Roman" w:hAnsi="Times New Roman"/>
          <w:szCs w:val="24"/>
        </w:rPr>
        <w:t>(suma în litere şi în cifre)</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la care se adaugă taxa pe valoarea adăugată în cuantum de ______________________________</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________________________________________________ lei.</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 xml:space="preserve">                          (suma în litere şi în cifre)</w:t>
      </w:r>
    </w:p>
    <w:p w:rsidR="007B4B55" w:rsidRPr="007C2049" w:rsidRDefault="007B4B55" w:rsidP="00DA0C9D">
      <w:pPr>
        <w:pStyle w:val="a7"/>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 xml:space="preserve">Ne angajăm ca, în cazul în care oferta noastră este stabilită cîştigătoare, să începem </w:t>
      </w:r>
      <w:r>
        <w:rPr>
          <w:rFonts w:ascii="Times New Roman" w:hAnsi="Times New Roman"/>
          <w:szCs w:val="24"/>
        </w:rPr>
        <w:t>serviciul</w:t>
      </w:r>
      <w:r w:rsidRPr="007C2049">
        <w:rPr>
          <w:rFonts w:ascii="Times New Roman" w:hAnsi="Times New Roman"/>
          <w:szCs w:val="24"/>
        </w:rPr>
        <w:t xml:space="preserve"> cît mai curînd posibil după primirea dispoziţiei de începere în conformitate cu graficul de executare anexate în____________________________________________________________luni calendaristice.</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 xml:space="preserve">                          (perioada în litere şi în cifre)</w:t>
      </w:r>
    </w:p>
    <w:p w:rsidR="007B4B55" w:rsidRPr="007C2049" w:rsidRDefault="007B4B55" w:rsidP="00DA0C9D">
      <w:pPr>
        <w:pStyle w:val="a7"/>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7B4B55" w:rsidRPr="007C2049" w:rsidRDefault="007B4B55" w:rsidP="00DA0C9D">
      <w:pPr>
        <w:pStyle w:val="a7"/>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Alături de oferta de bază:</w:t>
      </w:r>
    </w:p>
    <w:p w:rsidR="007B4B55" w:rsidRPr="007C2049" w:rsidRDefault="007B4B55" w:rsidP="007B4B55">
      <w:pPr>
        <w:pStyle w:val="a7"/>
        <w:tabs>
          <w:tab w:val="left" w:pos="567"/>
        </w:tabs>
        <w:ind w:left="1080"/>
        <w:rPr>
          <w:rFonts w:ascii="Times New Roman" w:hAnsi="Times New Roman"/>
          <w:szCs w:val="24"/>
        </w:rPr>
      </w:pPr>
      <w:r w:rsidRPr="007C2049">
        <w:rPr>
          <w:rFonts w:ascii="Times New Roman" w:hAnsi="Times New Roman"/>
          <w:szCs w:val="24"/>
        </w:rPr>
        <w:t xml:space="preserve">[ </w:t>
      </w:r>
      <w:r w:rsidRPr="007C2049">
        <w:rPr>
          <w:rFonts w:ascii="Times New Roman" w:hAnsi="Times New Roman"/>
          <w:szCs w:val="24"/>
        </w:rPr>
        <w:sym w:font="Symbol" w:char="F05D"/>
      </w:r>
      <w:r w:rsidRPr="007C2049">
        <w:rPr>
          <w:rFonts w:ascii="Times New Roman" w:hAnsi="Times New Roman"/>
          <w:szCs w:val="24"/>
        </w:rPr>
        <w:t xml:space="preserve"> depunem oferta alternativă, ale cărei detalii sînt prezentate într-un formular de ofertă separat, marcat în mod clar „alternativă”;</w:t>
      </w:r>
    </w:p>
    <w:p w:rsidR="007B4B55" w:rsidRPr="007C2049" w:rsidRDefault="007B4B55" w:rsidP="007B4B55">
      <w:pPr>
        <w:pStyle w:val="a7"/>
        <w:tabs>
          <w:tab w:val="left" w:pos="567"/>
        </w:tabs>
        <w:ind w:left="1080"/>
        <w:rPr>
          <w:rFonts w:ascii="Times New Roman" w:hAnsi="Times New Roman"/>
          <w:szCs w:val="24"/>
        </w:rPr>
      </w:pPr>
      <w:r w:rsidRPr="007C2049">
        <w:rPr>
          <w:rFonts w:ascii="Times New Roman" w:hAnsi="Times New Roman"/>
          <w:szCs w:val="24"/>
        </w:rPr>
        <w:sym w:font="Symbol" w:char="F05B"/>
      </w:r>
      <w:r w:rsidRPr="007C2049">
        <w:rPr>
          <w:rFonts w:ascii="Times New Roman" w:hAnsi="Times New Roman"/>
          <w:szCs w:val="24"/>
        </w:rPr>
        <w:sym w:font="Symbol" w:char="F05D"/>
      </w:r>
      <w:r w:rsidRPr="007C2049">
        <w:rPr>
          <w:rFonts w:ascii="Times New Roman" w:hAnsi="Times New Roman"/>
          <w:szCs w:val="24"/>
        </w:rPr>
        <w:t xml:space="preserve"> nu depunem ofertă alternativă.</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 xml:space="preserve">     (</w:t>
      </w:r>
      <w:r w:rsidRPr="007C2049">
        <w:rPr>
          <w:rFonts w:ascii="Times New Roman" w:hAnsi="Times New Roman"/>
          <w:i/>
          <w:iCs/>
          <w:szCs w:val="24"/>
        </w:rPr>
        <w:t>se bifează opţiunea corespunzătoare</w:t>
      </w:r>
      <w:r w:rsidRPr="007C2049">
        <w:rPr>
          <w:rFonts w:ascii="Times New Roman" w:hAnsi="Times New Roman"/>
          <w:szCs w:val="24"/>
        </w:rPr>
        <w:t>)</w:t>
      </w:r>
    </w:p>
    <w:p w:rsidR="007B4B55" w:rsidRPr="007C2049" w:rsidRDefault="007B4B55" w:rsidP="00DA0C9D">
      <w:pPr>
        <w:pStyle w:val="a7"/>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Am înţeles</w:t>
      </w:r>
      <w:r>
        <w:rPr>
          <w:rFonts w:ascii="Times New Roman" w:hAnsi="Times New Roman"/>
          <w:szCs w:val="24"/>
        </w:rPr>
        <w:t xml:space="preserve"> </w:t>
      </w:r>
      <w:r w:rsidRPr="007C2049">
        <w:rPr>
          <w:rFonts w:ascii="Times New Roman" w:hAnsi="Times New Roman"/>
          <w:szCs w:val="24"/>
        </w:rPr>
        <w:t>şi</w:t>
      </w:r>
      <w:r>
        <w:rPr>
          <w:rFonts w:ascii="Times New Roman" w:hAnsi="Times New Roman"/>
          <w:szCs w:val="24"/>
        </w:rPr>
        <w:t xml:space="preserve"> </w:t>
      </w:r>
      <w:r w:rsidRPr="007C2049">
        <w:rPr>
          <w:rFonts w:ascii="Times New Roman" w:hAnsi="Times New Roman"/>
          <w:szCs w:val="24"/>
        </w:rPr>
        <w:t>consimţim ca, în cazul în care oferta noastră este stabilită ca fiind cîştigătoare, să constituim garanţia de bună executare în conformitate cu prevederile din documentaţia standard pentru elaborarea şi prezentarea ofertei.</w:t>
      </w:r>
    </w:p>
    <w:p w:rsidR="007B4B55" w:rsidRPr="007C2049" w:rsidRDefault="007B4B55" w:rsidP="00DA0C9D">
      <w:pPr>
        <w:pStyle w:val="a7"/>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Înţelegem că nu sînteţi</w:t>
      </w:r>
      <w:r>
        <w:rPr>
          <w:rFonts w:ascii="Times New Roman" w:hAnsi="Times New Roman"/>
          <w:szCs w:val="24"/>
        </w:rPr>
        <w:t xml:space="preserve"> </w:t>
      </w:r>
      <w:r w:rsidRPr="007C2049">
        <w:rPr>
          <w:rFonts w:ascii="Times New Roman" w:hAnsi="Times New Roman"/>
          <w:szCs w:val="24"/>
        </w:rPr>
        <w:t>obligaţi să acceptaţi oferta cu cel mai scăzut preţ sau orice altă ofertă pe care o puteţi primi.</w:t>
      </w:r>
    </w:p>
    <w:p w:rsidR="007B4B55" w:rsidRPr="007C2049" w:rsidRDefault="007B4B55" w:rsidP="007B4B55">
      <w:pPr>
        <w:pStyle w:val="a7"/>
        <w:tabs>
          <w:tab w:val="left" w:pos="567"/>
        </w:tabs>
        <w:rPr>
          <w:rFonts w:ascii="Times New Roman" w:hAnsi="Times New Roman"/>
          <w:szCs w:val="24"/>
        </w:rPr>
      </w:pP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Data____________/__________/___________</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7B4B55" w:rsidRPr="007C2049" w:rsidRDefault="007B4B55" w:rsidP="007B4B55">
      <w:pPr>
        <w:pStyle w:val="a7"/>
        <w:tabs>
          <w:tab w:val="left" w:pos="567"/>
        </w:tabs>
        <w:jc w:val="center"/>
        <w:rPr>
          <w:rFonts w:ascii="Times New Roman" w:hAnsi="Times New Roman"/>
          <w:szCs w:val="24"/>
        </w:rPr>
      </w:pPr>
      <w:r w:rsidRPr="007C2049">
        <w:rPr>
          <w:rFonts w:ascii="Times New Roman" w:hAnsi="Times New Roman"/>
          <w:szCs w:val="24"/>
        </w:rPr>
        <w:t>(denumirea/numele ofertantului)</w:t>
      </w:r>
    </w:p>
    <w:p w:rsidR="007B4B55" w:rsidRPr="007C2049" w:rsidRDefault="007B4B55" w:rsidP="007B4B55">
      <w:pPr>
        <w:pStyle w:val="a7"/>
        <w:tabs>
          <w:tab w:val="left" w:pos="567"/>
        </w:tabs>
        <w:rPr>
          <w:rFonts w:ascii="Times New Roman" w:hAnsi="Times New Roman"/>
          <w:szCs w:val="24"/>
        </w:rPr>
      </w:pP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 xml:space="preserve">Ofertant,                                                               </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 xml:space="preserve">_______________________  </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 xml:space="preserve">          (semnătura autorizată)</w:t>
      </w:r>
    </w:p>
    <w:p w:rsidR="007B4B55" w:rsidRDefault="007B4B55" w:rsidP="00BA7FF4">
      <w:pPr>
        <w:jc w:val="right"/>
        <w:rPr>
          <w:noProof w:val="0"/>
        </w:rPr>
      </w:pPr>
    </w:p>
    <w:p w:rsidR="007B4B55" w:rsidRDefault="007B4B55" w:rsidP="00BA7FF4">
      <w:pPr>
        <w:jc w:val="right"/>
        <w:rPr>
          <w:noProof w:val="0"/>
        </w:rPr>
      </w:pPr>
    </w:p>
    <w:p w:rsidR="007B4B55" w:rsidRDefault="007B4B55" w:rsidP="00BA7FF4">
      <w:pPr>
        <w:jc w:val="right"/>
        <w:rPr>
          <w:noProof w:val="0"/>
        </w:rPr>
      </w:pPr>
    </w:p>
    <w:p w:rsidR="007B4B55" w:rsidRDefault="007B4B55" w:rsidP="00BA7FF4">
      <w:pPr>
        <w:jc w:val="right"/>
        <w:rPr>
          <w:noProof w:val="0"/>
        </w:rPr>
      </w:pPr>
    </w:p>
    <w:p w:rsidR="007B4B55" w:rsidRDefault="007B4B55" w:rsidP="00BA7FF4">
      <w:pPr>
        <w:jc w:val="right"/>
        <w:rPr>
          <w:noProof w:val="0"/>
        </w:rPr>
      </w:pPr>
    </w:p>
    <w:p w:rsidR="007B4B55" w:rsidRDefault="007B4B55" w:rsidP="00BA7FF4">
      <w:pPr>
        <w:jc w:val="right"/>
        <w:rPr>
          <w:noProof w:val="0"/>
        </w:rPr>
      </w:pPr>
    </w:p>
    <w:p w:rsidR="007B4B55" w:rsidRDefault="007B4B55"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Default="002927B7" w:rsidP="00196AB4">
      <w:pPr>
        <w:spacing w:after="200" w:line="276" w:lineRule="auto"/>
        <w:jc w:val="center"/>
        <w:rPr>
          <w:lang w:eastAsia="zh-CN"/>
        </w:rPr>
      </w:pPr>
    </w:p>
    <w:p w:rsidR="00A82634" w:rsidRPr="00FF430B" w:rsidRDefault="00A82634"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w:t>
      </w:r>
      <w:r w:rsidR="00B95C0A">
        <w:rPr>
          <w:rFonts w:ascii="Times New Roman" w:hAnsi="Times New Roman"/>
          <w:b/>
          <w:szCs w:val="24"/>
        </w:rPr>
        <w:t>ii</w:t>
      </w:r>
      <w:r w:rsidRPr="00FF430B">
        <w:rPr>
          <w:rFonts w:ascii="Times New Roman" w:hAnsi="Times New Roman"/>
          <w:b/>
          <w:szCs w:val="24"/>
        </w:rPr>
        <w:t xml:space="preserve"> </w:t>
      </w:r>
      <w:r w:rsidR="00B95C0A">
        <w:rPr>
          <w:rFonts w:ascii="Times New Roman" w:hAnsi="Times New Roman"/>
          <w:b/>
          <w:szCs w:val="24"/>
        </w:rPr>
        <w:t xml:space="preserve">3 </w:t>
      </w:r>
      <w:r w:rsidRPr="00FF430B">
        <w:rPr>
          <w:rFonts w:ascii="Times New Roman" w:hAnsi="Times New Roman"/>
          <w:b/>
          <w:szCs w:val="24"/>
        </w:rPr>
        <w:t>an</w:t>
      </w:r>
      <w:r w:rsidR="00B95C0A">
        <w:rPr>
          <w:rFonts w:ascii="Times New Roman" w:hAnsi="Times New Roman"/>
          <w:b/>
          <w:szCs w:val="24"/>
        </w:rPr>
        <w:t>i</w:t>
      </w:r>
      <w:r w:rsidRPr="00FF430B">
        <w:rPr>
          <w:rFonts w:ascii="Times New Roman" w:hAnsi="Times New Roman"/>
          <w:b/>
          <w:szCs w:val="24"/>
        </w:rPr>
        <w:t xml:space="preserve">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91"/>
        <w:gridCol w:w="2063"/>
        <w:gridCol w:w="2103"/>
        <w:gridCol w:w="1807"/>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96"/>
        <w:gridCol w:w="3126"/>
        <w:gridCol w:w="1984"/>
        <w:gridCol w:w="1590"/>
        <w:gridCol w:w="250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DA0C9D">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bookmarkEnd w:id="63"/>
    <w:p w:rsidR="00E71F7B" w:rsidRPr="00FF430B" w:rsidRDefault="00E71F7B" w:rsidP="00196AB4">
      <w:pPr>
        <w:jc w:val="both"/>
      </w:pPr>
    </w:p>
    <w:p w:rsidR="00965747" w:rsidRPr="005B0482" w:rsidRDefault="00965747" w:rsidP="00965747">
      <w:pPr>
        <w:rPr>
          <w:u w:val="single"/>
        </w:rPr>
      </w:pPr>
      <w:r w:rsidRPr="005B0482">
        <w:rPr>
          <w:b/>
        </w:rPr>
        <w:t>Obiectul:</w:t>
      </w:r>
      <w:r w:rsidRPr="005B0482">
        <w:t xml:space="preserve"> </w:t>
      </w:r>
      <w:r w:rsidRPr="005B0482">
        <w:rPr>
          <w:u w:val="single"/>
        </w:rPr>
        <w:t xml:space="preserve">Construcția acoperișului Centrului de creație a elevilor din mun. Strășeni  </w:t>
      </w:r>
    </w:p>
    <w:p w:rsidR="00965747" w:rsidRPr="005B0482" w:rsidRDefault="00965747" w:rsidP="00965747">
      <w:pPr>
        <w:rPr>
          <w:u w:val="single"/>
        </w:rPr>
      </w:pPr>
      <w:r w:rsidRPr="005B0482">
        <w:rPr>
          <w:b/>
        </w:rPr>
        <w:t>Autoritatea contractantă:</w:t>
      </w:r>
      <w:r w:rsidRPr="005B0482">
        <w:t xml:space="preserve"> </w:t>
      </w:r>
      <w:r w:rsidRPr="005B0482">
        <w:rPr>
          <w:u w:val="single"/>
        </w:rPr>
        <w:t>Aparatul Președintelui raionului Strășeni, (Consiliul raional Strășeni)</w:t>
      </w:r>
    </w:p>
    <w:p w:rsidR="00965747" w:rsidRPr="005B0482" w:rsidRDefault="00965747" w:rsidP="00965747">
      <w:pPr>
        <w:rPr>
          <w:b/>
        </w:rPr>
      </w:pPr>
      <w:r w:rsidRPr="005B0482">
        <w:rPr>
          <w:b/>
        </w:rPr>
        <w:t xml:space="preserve">             </w:t>
      </w:r>
    </w:p>
    <w:p w:rsidR="00965747" w:rsidRPr="005B0482" w:rsidRDefault="00965747" w:rsidP="00965747">
      <w:pPr>
        <w:pStyle w:val="a"/>
        <w:numPr>
          <w:ilvl w:val="0"/>
          <w:numId w:val="40"/>
        </w:numPr>
        <w:tabs>
          <w:tab w:val="clear" w:pos="1134"/>
          <w:tab w:val="left" w:pos="851"/>
        </w:tabs>
        <w:rPr>
          <w:b/>
        </w:rPr>
      </w:pPr>
      <w:r w:rsidRPr="005B0482">
        <w:rPr>
          <w:b/>
          <w:lang w:val="ro-RO"/>
        </w:rPr>
        <w:t xml:space="preserve"> </w:t>
      </w:r>
      <w:r w:rsidRPr="005B0482">
        <w:rPr>
          <w:b/>
        </w:rPr>
        <w:t xml:space="preserve">Preambul </w:t>
      </w:r>
    </w:p>
    <w:p w:rsidR="00965747" w:rsidRPr="005B0482" w:rsidRDefault="00965747" w:rsidP="00965747">
      <w:pPr>
        <w:autoSpaceDE w:val="0"/>
        <w:autoSpaceDN w:val="0"/>
        <w:adjustRightInd w:val="0"/>
        <w:jc w:val="both"/>
        <w:rPr>
          <w:rFonts w:eastAsiaTheme="minorHAnsi"/>
          <w:noProof w:val="0"/>
        </w:rPr>
      </w:pPr>
      <w:r w:rsidRPr="005B0482">
        <w:rPr>
          <w:b/>
        </w:rPr>
        <w:t xml:space="preserve">       </w:t>
      </w:r>
      <w:r w:rsidRPr="005B0482">
        <w:t>1.1</w:t>
      </w:r>
      <w:r w:rsidRPr="005B0482">
        <w:rPr>
          <w:b/>
        </w:rPr>
        <w:t xml:space="preserve"> </w:t>
      </w:r>
      <w:r w:rsidRPr="005B0482">
        <w:rPr>
          <w:rFonts w:eastAsiaTheme="minorHAnsi"/>
          <w:noProof w:val="0"/>
        </w:rPr>
        <w:t>Caietul de sarcini face parte integrantă din documentația pentru atribuirea contractului și</w:t>
      </w:r>
    </w:p>
    <w:p w:rsidR="00965747" w:rsidRPr="005B0482" w:rsidRDefault="00965747" w:rsidP="00965747">
      <w:pPr>
        <w:autoSpaceDE w:val="0"/>
        <w:autoSpaceDN w:val="0"/>
        <w:adjustRightInd w:val="0"/>
        <w:jc w:val="both"/>
        <w:rPr>
          <w:rFonts w:eastAsiaTheme="minorHAnsi"/>
          <w:noProof w:val="0"/>
        </w:rPr>
      </w:pPr>
      <w:r w:rsidRPr="005B0482">
        <w:rPr>
          <w:rFonts w:eastAsiaTheme="minorHAnsi"/>
          <w:noProof w:val="0"/>
        </w:rPr>
        <w:t xml:space="preserve">constituie ansamblul cerințelor pe baza cărora se elaborează de către fiecare ofertant propunerea tehnica și financiară. Caietul de sarcini conține, în mod obligatoriu specificații tehnice. Acestea definesc, după caz, caracteristici referitoare la nivelul calitativ, precum și sisteme de asigurare a calității, terminologie, simboluri, teste și metode de testare, ambalare, etichetare, marcare, condițiile pentru certificarea conformității cu standardeele în vigoare. </w:t>
      </w:r>
    </w:p>
    <w:p w:rsidR="00965747" w:rsidRPr="005B0482" w:rsidRDefault="00965747" w:rsidP="00965747">
      <w:pPr>
        <w:autoSpaceDE w:val="0"/>
        <w:autoSpaceDN w:val="0"/>
        <w:adjustRightInd w:val="0"/>
        <w:jc w:val="both"/>
        <w:rPr>
          <w:rFonts w:eastAsiaTheme="minorHAnsi"/>
          <w:noProof w:val="0"/>
        </w:rPr>
      </w:pPr>
      <w:r w:rsidRPr="005B0482">
        <w:rPr>
          <w:rFonts w:eastAsiaTheme="minorHAnsi"/>
          <w:noProof w:val="0"/>
        </w:rPr>
        <w:t xml:space="preserve">      1.2 Propunerea tehnică trebuie să îndeplinească cerințele și condițiile din caietul de sarcini, acestea fiind considerate minime și obligatorii. În acest sens, orice ofertă prezentată, care se abate de la prevederile prezentului caiet de sarcini, va fi luată în considerare, numai în măsura în care propunerea tehnică presupune asigurarea unui nivel tehnic și calitativ superior cerințelor minimale solicitate.</w:t>
      </w:r>
    </w:p>
    <w:p w:rsidR="00965747" w:rsidRPr="005B0482" w:rsidRDefault="00965747" w:rsidP="00965747">
      <w:pPr>
        <w:autoSpaceDE w:val="0"/>
        <w:autoSpaceDN w:val="0"/>
        <w:adjustRightInd w:val="0"/>
        <w:jc w:val="both"/>
        <w:rPr>
          <w:rFonts w:eastAsiaTheme="minorHAnsi"/>
          <w:noProof w:val="0"/>
        </w:rPr>
      </w:pPr>
      <w:r w:rsidRPr="005B0482">
        <w:rPr>
          <w:rFonts w:eastAsiaTheme="minorHAnsi"/>
          <w:noProof w:val="0"/>
        </w:rPr>
        <w:t xml:space="preserve">       1.3 În situația nerespectării acestor cerințe și condiții oferta este considerată neconformă.</w:t>
      </w:r>
    </w:p>
    <w:p w:rsidR="00965747" w:rsidRPr="005B0482" w:rsidRDefault="00965747" w:rsidP="00965747">
      <w:pPr>
        <w:rPr>
          <w:b/>
        </w:rPr>
      </w:pPr>
      <w:r w:rsidRPr="005B0482">
        <w:rPr>
          <w:b/>
        </w:rPr>
        <w:t xml:space="preserve">                </w:t>
      </w:r>
    </w:p>
    <w:p w:rsidR="00965747" w:rsidRPr="005B0482" w:rsidRDefault="00965747" w:rsidP="00965747">
      <w:pPr>
        <w:pStyle w:val="cp"/>
        <w:ind w:firstLine="709"/>
        <w:jc w:val="both"/>
      </w:pPr>
      <w:r w:rsidRPr="005B0482">
        <w:t> 2. Descriere generală</w:t>
      </w:r>
    </w:p>
    <w:p w:rsidR="00965747" w:rsidRPr="005B0482" w:rsidRDefault="00965747" w:rsidP="00965747">
      <w:pPr>
        <w:jc w:val="both"/>
      </w:pPr>
      <w:r w:rsidRPr="005B0482">
        <w:t xml:space="preserve">       Lucrările de construcție a acoperișulu la Centrul de creație a elevilor din mun. Strășeni,  cuprinde lucrări de demolare completă a acoperișului  învechit din foi de ardezie pe structură din lemn, construcția brîului antiseismic și construcția acoperișulu nou.</w:t>
      </w:r>
    </w:p>
    <w:p w:rsidR="00965747" w:rsidRPr="005B0482" w:rsidRDefault="00965747" w:rsidP="00965747">
      <w:pPr>
        <w:jc w:val="both"/>
        <w:rPr>
          <w:b/>
        </w:rPr>
      </w:pPr>
      <w:r w:rsidRPr="005B0482">
        <w:t xml:space="preserve">        Lucrările de construcții se vor realiza conform proiectului de execuție (Obiect Nr. 9-12-2019-SAC), graficului de execuție a lucrărilor, coordonat  între Antreprenor și Beneficiar, conform etapelor prevăzute în proiectului de execuție dupa transmiterea avizului de incepere a lucrarilor de catre Beneficiar.          </w:t>
      </w:r>
    </w:p>
    <w:p w:rsidR="00965747" w:rsidRPr="005B0482" w:rsidRDefault="00965747" w:rsidP="00965747">
      <w:pPr>
        <w:ind w:firstLine="709"/>
        <w:jc w:val="both"/>
        <w:rPr>
          <w:b/>
        </w:rPr>
      </w:pPr>
    </w:p>
    <w:p w:rsidR="00965747" w:rsidRPr="005B0482" w:rsidRDefault="00965747" w:rsidP="00965747">
      <w:pPr>
        <w:ind w:firstLine="709"/>
        <w:jc w:val="both"/>
        <w:rPr>
          <w:b/>
        </w:rPr>
      </w:pPr>
      <w:r w:rsidRPr="005B0482">
        <w:rPr>
          <w:b/>
        </w:rPr>
        <w:t>3. Informaţii şi proiectare</w:t>
      </w:r>
    </w:p>
    <w:p w:rsidR="00965747" w:rsidRPr="005B0482" w:rsidRDefault="00965747" w:rsidP="00965747">
      <w:pPr>
        <w:jc w:val="both"/>
      </w:pPr>
      <w:r w:rsidRPr="005B0482">
        <w:rPr>
          <w:b/>
        </w:rPr>
        <w:t xml:space="preserve">        </w:t>
      </w:r>
      <w:r w:rsidRPr="005B0482">
        <w:t>Lucrările de reconstrucție a acoperișului se vor executa în baza proiectului tehnic și devizului de cheltuieli, parte integrantă a contractului, elaborat și expertizat conform legislatiei, normelor, regulamentelor si standardelor Republicii Moldova in vigoare obligatorii pentru executie de către antreprenor (Obiect Nr. 9-12-2019-SAC). Învelitoarea acoperișului se va îndeplini din țiglă metalică așezată pe asterială compactă de scîndură. Pe tot perimetrul acoperișului se va monta balustrada și opritorii de zăpadă. Pentru protejarea elementelor construcției din lemn împotriva condensului pe toată suprafața se va realiza o peliculă anticondens.</w:t>
      </w:r>
    </w:p>
    <w:p w:rsidR="00965747" w:rsidRPr="005B0482" w:rsidRDefault="00965747" w:rsidP="00965747">
      <w:pPr>
        <w:jc w:val="both"/>
      </w:pPr>
      <w:r w:rsidRPr="005B0482">
        <w:rPr>
          <w:b/>
        </w:rPr>
        <w:t xml:space="preserve">        </w:t>
      </w:r>
    </w:p>
    <w:p w:rsidR="00965747" w:rsidRPr="005B0482" w:rsidRDefault="00965747" w:rsidP="00965747">
      <w:pPr>
        <w:ind w:firstLine="709"/>
        <w:jc w:val="both"/>
        <w:rPr>
          <w:b/>
        </w:rPr>
      </w:pPr>
      <w:r w:rsidRPr="005B0482">
        <w:rPr>
          <w:b/>
        </w:rPr>
        <w:t>4. Materiale, compatibilităţi, reglementări tehnice şi standarde utilizate</w:t>
      </w:r>
    </w:p>
    <w:p w:rsidR="00965747" w:rsidRPr="005B0482" w:rsidRDefault="00965747" w:rsidP="00965747">
      <w:pPr>
        <w:jc w:val="both"/>
        <w:rPr>
          <w:lang w:val="en-US"/>
        </w:rPr>
      </w:pPr>
      <w:r w:rsidRPr="005B0482">
        <w:t xml:space="preserve">        Toate materialele si produsele folosite la executarea lucrărilor trebuie sa corespunda cerintelor legii nr. 721 din 02.02.96 privind calitatea in constructii, normativelor compartimentilor A.02."Sistemul calitatii in constructii", A.03." Sistemul de certificare in constructii" și normativelor din domeniul drumurilor. </w:t>
      </w:r>
      <w:r w:rsidRPr="005B0482">
        <w:rPr>
          <w:lang w:val="en-US"/>
        </w:rPr>
        <w:t xml:space="preserve">Înlocuirea produselor si procedeelor prevazute in proiect cu altele se vor efectua numai pe baza solutiilor stabilite de proiectanți cu acordul investitorului. </w:t>
      </w:r>
    </w:p>
    <w:p w:rsidR="00965747" w:rsidRPr="005B0482" w:rsidRDefault="00965747" w:rsidP="00965747">
      <w:pPr>
        <w:jc w:val="both"/>
        <w:rPr>
          <w:lang w:val="en-US"/>
        </w:rPr>
      </w:pPr>
      <w:r w:rsidRPr="005B0482">
        <w:rPr>
          <w:lang w:val="en-US"/>
        </w:rPr>
        <w:t xml:space="preserve">      Se supun obligatoriu verificarii calitații si recepționarii lucrarilor ascunse si/sau in faze determinante la construcții și instalații aferente prevăzute in proiectul de execuție.</w:t>
      </w:r>
    </w:p>
    <w:p w:rsidR="00965747" w:rsidRPr="005B0482" w:rsidRDefault="00965747" w:rsidP="00965747">
      <w:pPr>
        <w:jc w:val="both"/>
        <w:rPr>
          <w:lang w:val="en-US"/>
        </w:rPr>
      </w:pPr>
      <w:r w:rsidRPr="005B0482">
        <w:rPr>
          <w:lang w:val="en-US"/>
        </w:rPr>
        <w:t xml:space="preserve">      Executantul va stabili raspunderea tuturor participanţilor la procesul de productie (factori de raspundere, colaboratori, subcontractanti) in corespundere cu sistemul propriu de asigurare a calitatii adoptat cu prevederele legale in vigoare.</w:t>
      </w:r>
    </w:p>
    <w:p w:rsidR="00965747" w:rsidRPr="005B0482" w:rsidRDefault="00965747" w:rsidP="00965747">
      <w:pPr>
        <w:jc w:val="both"/>
        <w:rPr>
          <w:lang w:val="en-US"/>
        </w:rPr>
      </w:pPr>
      <w:r w:rsidRPr="005B0482">
        <w:rPr>
          <w:lang w:val="en-US"/>
        </w:rPr>
        <w:lastRenderedPageBreak/>
        <w:t xml:space="preserve">            Acoperișul nou se va construi din țiglă metalică de culoare vișinie  (se va coordona suplimentar cu beneficiarul) cu sistem de evacuare a apelor pluviale din jgeaburi și burlane de culoare cafenie, căptușeala și elementele din lemn de culoare cafenie.</w:t>
      </w:r>
    </w:p>
    <w:p w:rsidR="00965747" w:rsidRPr="005B0482" w:rsidRDefault="00965747" w:rsidP="00965747">
      <w:pPr>
        <w:jc w:val="both"/>
        <w:rPr>
          <w:lang w:val="en-US"/>
        </w:rPr>
      </w:pPr>
      <w:r w:rsidRPr="005B0482">
        <w:rPr>
          <w:lang w:val="en-US"/>
        </w:rPr>
        <w:t>Date tehnice pentru elementele acoperișului:</w:t>
      </w:r>
    </w:p>
    <w:p w:rsidR="00965747" w:rsidRPr="005B0482" w:rsidRDefault="00965747" w:rsidP="00965747">
      <w:pPr>
        <w:jc w:val="both"/>
        <w:rPr>
          <w:lang w:val="en-US"/>
        </w:rPr>
      </w:pPr>
      <w:r w:rsidRPr="005B0482">
        <w:rPr>
          <w:lang w:val="en-US"/>
        </w:rPr>
        <w:t xml:space="preserve">- Asteriala acoperișului se execută din scînduri de rășinoase cu grosimea de 24 mm, umeditatea </w:t>
      </w:r>
    </w:p>
    <w:p w:rsidR="00965747" w:rsidRPr="005B0482" w:rsidRDefault="00965747" w:rsidP="00965747">
      <w:pPr>
        <w:jc w:val="both"/>
        <w:rPr>
          <w:lang w:val="en-US"/>
        </w:rPr>
      </w:pPr>
      <w:r w:rsidRPr="005B0482">
        <w:rPr>
          <w:lang w:val="en-US"/>
        </w:rPr>
        <w:t>nu mai mare de 20%.</w:t>
      </w:r>
    </w:p>
    <w:p w:rsidR="00965747" w:rsidRPr="005B0482" w:rsidRDefault="00965747" w:rsidP="00965747">
      <w:pPr>
        <w:jc w:val="both"/>
        <w:rPr>
          <w:lang w:val="en-US"/>
        </w:rPr>
      </w:pPr>
      <w:r w:rsidRPr="005B0482">
        <w:rPr>
          <w:lang w:val="en-US"/>
        </w:rPr>
        <w:t>- Calitate lemnului să corespundă categoriei II ca element portant și să satisfacă cerințele NCM F.05.01-2007 ,,Proiectarea construcțiilor din lemn”.</w:t>
      </w:r>
    </w:p>
    <w:p w:rsidR="00965747" w:rsidRPr="005B0482" w:rsidRDefault="00965747" w:rsidP="00965747">
      <w:pPr>
        <w:jc w:val="both"/>
        <w:rPr>
          <w:lang w:val="en-US"/>
        </w:rPr>
      </w:pPr>
      <w:r w:rsidRPr="005B0482">
        <w:rPr>
          <w:lang w:val="en-US"/>
        </w:rPr>
        <w:t>- Protecția elementelor din lemn de inflamabilitate executate prin îmbibarea în profunzime cu lac ignifug  și tratament impotriva cariilor, insectelor si ciupercilor.</w:t>
      </w:r>
    </w:p>
    <w:p w:rsidR="00965747" w:rsidRPr="005B0482" w:rsidRDefault="00965747" w:rsidP="00965747">
      <w:pPr>
        <w:jc w:val="both"/>
        <w:rPr>
          <w:lang w:val="en-US"/>
        </w:rPr>
      </w:pPr>
      <w:r w:rsidRPr="005B0482">
        <w:rPr>
          <w:lang w:val="en-US"/>
        </w:rPr>
        <w:t>Caracteristici tehnice pentru țigla metalică:</w:t>
      </w:r>
    </w:p>
    <w:p w:rsidR="00965747" w:rsidRPr="005B0482" w:rsidRDefault="00965747" w:rsidP="00965747">
      <w:pPr>
        <w:jc w:val="both"/>
        <w:rPr>
          <w:lang w:val="en-US"/>
        </w:rPr>
      </w:pPr>
      <w:r w:rsidRPr="005B0482">
        <w:rPr>
          <w:lang w:val="en-US"/>
        </w:rPr>
        <w:t xml:space="preserve">- Culoare: vișinie </w:t>
      </w:r>
    </w:p>
    <w:p w:rsidR="00965747" w:rsidRPr="005B0482" w:rsidRDefault="00965747" w:rsidP="00965747">
      <w:pPr>
        <w:jc w:val="both"/>
        <w:rPr>
          <w:lang w:val="en-US"/>
        </w:rPr>
      </w:pPr>
      <w:r w:rsidRPr="005B0482">
        <w:rPr>
          <w:lang w:val="en-US"/>
        </w:rPr>
        <w:t>- Grosimea tablei: 0,50 mm</w:t>
      </w:r>
    </w:p>
    <w:p w:rsidR="00965747" w:rsidRPr="005B0482" w:rsidRDefault="00965747" w:rsidP="00965747">
      <w:pPr>
        <w:jc w:val="both"/>
        <w:rPr>
          <w:lang w:val="en-US"/>
        </w:rPr>
      </w:pPr>
      <w:r w:rsidRPr="005B0482">
        <w:rPr>
          <w:lang w:val="en-US"/>
        </w:rPr>
        <w:t xml:space="preserve">- Garanție la corozie: 30 ani </w:t>
      </w:r>
    </w:p>
    <w:p w:rsidR="00965747" w:rsidRPr="005B0482" w:rsidRDefault="00965747" w:rsidP="00965747">
      <w:pPr>
        <w:jc w:val="both"/>
        <w:rPr>
          <w:lang w:val="en-US"/>
        </w:rPr>
      </w:pPr>
      <w:r w:rsidRPr="005B0482">
        <w:rPr>
          <w:lang w:val="en-US"/>
        </w:rPr>
        <w:t>- Garanție pentru menținerea culorii: 15 ani</w:t>
      </w:r>
    </w:p>
    <w:p w:rsidR="00965747" w:rsidRPr="005B0482" w:rsidRDefault="00965747" w:rsidP="00965747">
      <w:pPr>
        <w:jc w:val="both"/>
        <w:rPr>
          <w:lang w:val="en-US"/>
        </w:rPr>
      </w:pPr>
      <w:r w:rsidRPr="005B0482">
        <w:rPr>
          <w:lang w:val="en-US"/>
        </w:rPr>
        <w:t>- Durata estimata de viață: 50 ani</w:t>
      </w:r>
    </w:p>
    <w:p w:rsidR="00965747" w:rsidRPr="005B0482" w:rsidRDefault="00965747" w:rsidP="00965747">
      <w:pPr>
        <w:jc w:val="both"/>
        <w:rPr>
          <w:lang w:val="en-US"/>
        </w:rPr>
      </w:pPr>
      <w:r w:rsidRPr="005B0482">
        <w:rPr>
          <w:lang w:val="en-US"/>
        </w:rPr>
        <w:t xml:space="preserve">      </w:t>
      </w:r>
    </w:p>
    <w:p w:rsidR="00965747" w:rsidRPr="005B0482" w:rsidRDefault="00965747" w:rsidP="00965747">
      <w:pPr>
        <w:ind w:firstLine="709"/>
        <w:jc w:val="both"/>
        <w:rPr>
          <w:b/>
        </w:rPr>
      </w:pPr>
      <w:r w:rsidRPr="005B0482">
        <w:rPr>
          <w:b/>
        </w:rPr>
        <w:t>5. Mostre</w:t>
      </w:r>
    </w:p>
    <w:p w:rsidR="00965747" w:rsidRPr="005B0482" w:rsidRDefault="00965747" w:rsidP="00965747">
      <w:pPr>
        <w:jc w:val="both"/>
      </w:pPr>
      <w:r w:rsidRPr="005B0482">
        <w:t xml:space="preserve">      Executantul v-a asigura, realiza, atesta si garanta calitatea constructiei conform prevederelor legii nr.721 din 02.02.96 privind calitatea în constructii. La toate materialele, utilajele si lucrările de construcție, parametrii tehnice ale carora difera sau care nu sunt prevazute de catre documentația de executie, antreprenorul v-a prezenta probele necesare de laborator şi о cantitate de materiale necesara pentru aprecierea parametrelor tehnice la cererea autoritatii contractante.</w:t>
      </w:r>
    </w:p>
    <w:p w:rsidR="00965747" w:rsidRPr="005B0482" w:rsidRDefault="00965747" w:rsidP="00965747">
      <w:pPr>
        <w:jc w:val="both"/>
      </w:pPr>
      <w:r w:rsidRPr="005B0482">
        <w:t xml:space="preserve">       Autoritatea contractantă-grupul de lucru pentru achiziții publice în timpul examinării și evalării ofertelor depuse la concurs va solicita mostre și certificate de conformitate ale materialelor de bază necesare pentru executarea proiectului.</w:t>
      </w:r>
    </w:p>
    <w:p w:rsidR="00965747" w:rsidRPr="005B0482" w:rsidRDefault="00965747" w:rsidP="00965747">
      <w:pPr>
        <w:jc w:val="both"/>
      </w:pPr>
      <w:r w:rsidRPr="005B0482">
        <w:t xml:space="preserve">       Asigurarea nivelului de calitate corespunzator exigentelor esentiale se va asigura printr-un sistem de calitate conceput şi realizat prin personal propriu de specialitate a antreprenorului general și diriginte de şantier atestat.</w:t>
      </w:r>
    </w:p>
    <w:p w:rsidR="00965747" w:rsidRPr="005B0482" w:rsidRDefault="00965747" w:rsidP="00965747">
      <w:pPr>
        <w:ind w:firstLine="709"/>
        <w:jc w:val="both"/>
      </w:pPr>
    </w:p>
    <w:p w:rsidR="00965747" w:rsidRPr="005B0482" w:rsidRDefault="00965747" w:rsidP="00965747">
      <w:pPr>
        <w:ind w:firstLine="709"/>
        <w:jc w:val="both"/>
        <w:rPr>
          <w:b/>
        </w:rPr>
      </w:pPr>
      <w:r w:rsidRPr="005B0482">
        <w:rPr>
          <w:b/>
        </w:rPr>
        <w:t>6. Furnizarea, păstrarea, protecţia materialelor şi a lucrărilor. Securitatea construcţiilor şi a terenurilor aferente</w:t>
      </w:r>
    </w:p>
    <w:p w:rsidR="00965747" w:rsidRPr="005B0482" w:rsidRDefault="00965747" w:rsidP="00965747">
      <w:pPr>
        <w:jc w:val="both"/>
      </w:pPr>
      <w:r w:rsidRPr="005B0482">
        <w:t xml:space="preserve">      Furnizarea materialelor de construcții va fi efectuată de catre antreprenor conform parametrilor tehnici stipulaţi in documentația de execuție și certificate in modul stabilit in Republica Moldova, purtînd raspunere de calitatea produselor, transportare, manipulare, depozitare si protecția lor. Materialele se vor livra în ambalajele originale, containere sau pachete purtînd marca si identificarea producătorului sau furnizorului.</w:t>
      </w:r>
    </w:p>
    <w:p w:rsidR="00965747" w:rsidRPr="005B0482" w:rsidRDefault="00965747" w:rsidP="00965747">
      <w:pPr>
        <w:jc w:val="both"/>
      </w:pPr>
      <w:r w:rsidRPr="005B0482">
        <w:t xml:space="preserve">      Toate materialele, elementele și dotările care au caracteristici diferite de cele prevăzute în proiect precum și acelea care prezintă defecțiuni care la exploatare ar putea conduce la accidente de muncă sau la producerea unor daune materiale de orice natură vor fi respinse. Pot fi admise pentru montare, în cazul în care este posibil, numai părțile de material care nu prezintă deteriorări, însă numai după ce s-a facut o verificare severă asupra calității lor.</w:t>
      </w:r>
    </w:p>
    <w:p w:rsidR="00965747" w:rsidRPr="005B0482" w:rsidRDefault="00965747" w:rsidP="00965747">
      <w:pPr>
        <w:jc w:val="both"/>
      </w:pPr>
      <w:r w:rsidRPr="005B0482">
        <w:t xml:space="preserve">       Conform Regulamentului de recepție a construcțiilor si instalațiilor aferente aprobat prin Hotărîrea Guvernului nr.285 din 23.05.96 antreprenorul efectuează protecţia si securitatea lucrarilor executate, construcțiilor si teritoriilor aferente, in funcție de condiţiile atmosferice pînă la semnarea procesului verbal de recepție la terminarea lucrarilor.</w:t>
      </w:r>
    </w:p>
    <w:p w:rsidR="00965747" w:rsidRPr="005B0482" w:rsidRDefault="00965747" w:rsidP="00965747">
      <w:pPr>
        <w:jc w:val="both"/>
      </w:pPr>
      <w:r w:rsidRPr="005B0482">
        <w:t xml:space="preserve">       Executantul este obligat să folosească la executarea lucrărilor contractate numai materiale cetificate pe teritoriul Republicii Moldova, să nu deterioreze clădirile, obiectele și instalațiile existente care nu fac parte din obiectul de reparație, să folosească numai mecanizme și utilaje speciale  destinate  pentru executarea lucrărilor de construcție conform proiectului tehnic și normativelor în vigoare.</w:t>
      </w:r>
    </w:p>
    <w:p w:rsidR="00965747" w:rsidRPr="005B0482" w:rsidRDefault="00965747" w:rsidP="00965747">
      <w:pPr>
        <w:jc w:val="both"/>
      </w:pPr>
      <w:r w:rsidRPr="005B0482">
        <w:t xml:space="preserve">       Executantul este obligat pentru supunerea la recepție numai a construcțiilor care corespund cerințelor de calitate si pentru care au predat investitorului documentele necesare. Se va sesiza in timp de 24 de ore Agenția de Supraveghere Tehnică, in cazul producerii unor accidente tehnice in timpul execuţiei lucrărilor. </w:t>
      </w:r>
    </w:p>
    <w:p w:rsidR="00965747" w:rsidRPr="005B0482" w:rsidRDefault="00965747" w:rsidP="00965747">
      <w:pPr>
        <w:jc w:val="both"/>
      </w:pPr>
    </w:p>
    <w:p w:rsidR="00965747" w:rsidRPr="005B0482" w:rsidRDefault="00965747" w:rsidP="00965747">
      <w:pPr>
        <w:jc w:val="both"/>
      </w:pPr>
    </w:p>
    <w:p w:rsidR="00965747" w:rsidRPr="005B0482" w:rsidRDefault="00965747" w:rsidP="00965747">
      <w:pPr>
        <w:ind w:firstLine="709"/>
        <w:jc w:val="both"/>
        <w:rPr>
          <w:b/>
        </w:rPr>
      </w:pPr>
    </w:p>
    <w:p w:rsidR="00965747" w:rsidRPr="005B0482" w:rsidRDefault="00965747" w:rsidP="00965747">
      <w:pPr>
        <w:ind w:firstLine="709"/>
        <w:jc w:val="both"/>
        <w:rPr>
          <w:b/>
        </w:rPr>
      </w:pPr>
      <w:r w:rsidRPr="005B0482">
        <w:rPr>
          <w:b/>
        </w:rPr>
        <w:t>7. Încercări, instrucţiuni, garanţii ale furnizorilor, desene şi scheme de execuţie</w:t>
      </w:r>
    </w:p>
    <w:p w:rsidR="00965747" w:rsidRPr="005B0482" w:rsidRDefault="00965747" w:rsidP="00965747">
      <w:pPr>
        <w:jc w:val="both"/>
      </w:pPr>
      <w:r w:rsidRPr="005B0482">
        <w:t xml:space="preserve">        Executarea incercarilor, verificările, testele și măsuratorile necesare a tuturor elementelor şi lucrărilor se vor efectua conform documentației de execuție, reglamentărilor tehnice naționale specifice fiecărui domeniu de lucrări şi prescripțiilor tehnice, fiind obligatorii pentru executare și pot fi efectuate integral de reprezentanți autorizați ai Antreprenorului în colaborare cu  reprezentanții autorizați ai Beneficiarului, sau numai de reprezentanții autorizați ai Angajatorului.      </w:t>
      </w:r>
    </w:p>
    <w:p w:rsidR="00965747" w:rsidRPr="005B0482" w:rsidRDefault="00965747" w:rsidP="00965747">
      <w:pPr>
        <w:jc w:val="both"/>
      </w:pPr>
      <w:r w:rsidRPr="005B0482">
        <w:t xml:space="preserve">        Cheltuielile tuturor încercărilor, verificărilor și măsurătorilor, pentru punerea în funcțiune a lucrărilor trebuie prevăzute și suportate de Antreprenor. Toate materialele de construcție pot fi introduse în lucrare numai dacă sunt conform prevederilor documentației de execuție, daca au fost livrate cu certificat de calitate și dacă în cursul depozitării sau manipulării nu au suferit deteriorări.</w:t>
      </w:r>
    </w:p>
    <w:p w:rsidR="00965747" w:rsidRPr="005B0482" w:rsidRDefault="00965747" w:rsidP="00965747">
      <w:pPr>
        <w:jc w:val="both"/>
      </w:pPr>
      <w:r w:rsidRPr="005B0482">
        <w:t xml:space="preserve">      Procesele verbale de verificare a calității lucrarilor ascunse şi/sau in faze determinante la lucrările ce se execută prin subantrepriză se inregistriază in registrele antreprenorului. Responsabil de pastrarea, intocmirea si tinerea la zi a registrelor tehnice este derigintele de şantier atestat. </w:t>
      </w:r>
    </w:p>
    <w:p w:rsidR="00965747" w:rsidRPr="005B0482" w:rsidRDefault="00965747" w:rsidP="00965747">
      <w:pPr>
        <w:jc w:val="both"/>
      </w:pPr>
      <w:r w:rsidRPr="005B0482">
        <w:t xml:space="preserve">      Antreprenorul general va prezenta Beneficiarului, odată cu prezentarea proceselor verbale de recepție a lucrărilor executate lunar și procesele verbale cu rezultatele încercărilor de laborator, certificatele de conformitate a materialelor, garanția furnizorilor  la materiale aplicate și cartea tehnică a construcției completată.</w:t>
      </w:r>
    </w:p>
    <w:p w:rsidR="00965747" w:rsidRPr="005B0482" w:rsidRDefault="00965747" w:rsidP="00965747">
      <w:pPr>
        <w:jc w:val="both"/>
      </w:pPr>
    </w:p>
    <w:p w:rsidR="00965747" w:rsidRPr="005B0482" w:rsidRDefault="00965747" w:rsidP="00965747">
      <w:pPr>
        <w:ind w:firstLine="709"/>
        <w:jc w:val="both"/>
        <w:rPr>
          <w:b/>
        </w:rPr>
      </w:pPr>
      <w:r w:rsidRPr="005B0482">
        <w:rPr>
          <w:b/>
        </w:rPr>
        <w:t>8. Remedierea viciilor ascunse şi a defectelor</w:t>
      </w:r>
    </w:p>
    <w:p w:rsidR="00965747" w:rsidRPr="005B0482" w:rsidRDefault="00965747" w:rsidP="00965747">
      <w:pPr>
        <w:jc w:val="both"/>
      </w:pPr>
      <w:r w:rsidRPr="005B0482">
        <w:t xml:space="preserve">      Executantul este obligat de a soluționa neconformităţile, defectele si neconcordanțele apărute in fazele de execuție, numai pe baza soluțiilor stabilite de proiectant cu acordul investorului. In toate cazurile, in care la verificarea unei lucrari ascunse si/sau in faze determinate se constată abateri peste limitele admise sau neîncadrarea in prevederele din documentele normative, proiecte si prescripții tehnice, urmează procedura remedierilor, fiind strict interzis de a se executa in continuare orice lucrare, care ar ascunde, prin acoperire sau inglobare, lucrarea defectoasă in cauza, sau care ar impedica accesul la ea.</w:t>
      </w:r>
    </w:p>
    <w:p w:rsidR="00965747" w:rsidRPr="005B0482" w:rsidRDefault="00965747" w:rsidP="00965747">
      <w:pPr>
        <w:jc w:val="both"/>
      </w:pPr>
      <w:r w:rsidRPr="005B0482">
        <w:t xml:space="preserve">      Remedierile privitoare la abateri peste cele admisibele, care duc la nerespectarea exigențelor esențiale se vor putea efectua numai cu avizul in scris al proiectantului. În aceste cazuri se va intocmi un plan de măsuri cu termeni pentru repunera lucrării in situația prevazută in proiect, după executarea remedierilor se intocmeşte un nou process verbal de verificare a calitații lucrărilor ascunse si/sau in faze determinante, care se inregistreză conform dispozițiilor legale.</w:t>
      </w:r>
    </w:p>
    <w:p w:rsidR="00965747" w:rsidRPr="005B0482" w:rsidRDefault="00965747" w:rsidP="00965747">
      <w:pPr>
        <w:jc w:val="both"/>
      </w:pPr>
      <w:r w:rsidRPr="005B0482">
        <w:t xml:space="preserve">      Executantul este obligat sa execute remediera pe proprie cheltuilă a defectelor calitative aparute din vina lui atît in perioada de execuție cat şi in perioada de garanție stabilită conform legislației și clauzelor contractului de antrepriză.</w:t>
      </w:r>
    </w:p>
    <w:p w:rsidR="00965747" w:rsidRPr="005B0482" w:rsidRDefault="00965747" w:rsidP="00965747">
      <w:pPr>
        <w:jc w:val="both"/>
      </w:pPr>
      <w:r w:rsidRPr="005B0482">
        <w:t xml:space="preserve">      Executantul este obligat de a soluționa defectele apărute  din vina sa în timpul executării lucrărilor la clădirile, obiectele, instalațiile, terenuri, rețele sau construcțiile existente, care nu fac parte din obiectul contractului, pe proprie cheltuilă. </w:t>
      </w:r>
    </w:p>
    <w:p w:rsidR="00965747" w:rsidRPr="005B0482" w:rsidRDefault="00965747" w:rsidP="00965747">
      <w:pPr>
        <w:jc w:val="both"/>
      </w:pPr>
    </w:p>
    <w:p w:rsidR="00965747" w:rsidRPr="005B0482" w:rsidRDefault="00965747" w:rsidP="00965747">
      <w:pPr>
        <w:ind w:firstLine="709"/>
        <w:jc w:val="both"/>
        <w:rPr>
          <w:b/>
        </w:rPr>
      </w:pPr>
      <w:r w:rsidRPr="005B0482">
        <w:rPr>
          <w:b/>
        </w:rPr>
        <w:t>9. Trasarea geodezică a lucrărilor, toleranţe de execuţie</w:t>
      </w:r>
    </w:p>
    <w:p w:rsidR="00965747" w:rsidRPr="005B0482" w:rsidRDefault="00965747" w:rsidP="00965747">
      <w:pPr>
        <w:jc w:val="both"/>
      </w:pPr>
      <w:r w:rsidRPr="005B0482">
        <w:t xml:space="preserve">      Trasarea geodezică a clădirii - conform proiectului de executie. Drept inalțime geodezică pentru organizarea reliefului serveşte reperul. Drept cota relativa 0,000 este primit nivelul pardoselii clădirii, care corespunde cotei  planului general. Toleranţele admisibile la executarea lucrărilor trebuie sa fie minime conform prescripţiilor tehnice si actelor normative in vigoare.</w:t>
      </w:r>
    </w:p>
    <w:p w:rsidR="00965747" w:rsidRPr="005B0482" w:rsidRDefault="00965747" w:rsidP="00965747">
      <w:pPr>
        <w:jc w:val="both"/>
      </w:pPr>
    </w:p>
    <w:p w:rsidR="00965747" w:rsidRPr="005B0482" w:rsidRDefault="00965747" w:rsidP="00965747">
      <w:pPr>
        <w:ind w:firstLine="709"/>
        <w:jc w:val="both"/>
        <w:rPr>
          <w:b/>
        </w:rPr>
      </w:pPr>
      <w:r w:rsidRPr="005B0482">
        <w:rPr>
          <w:b/>
        </w:rPr>
        <w:t xml:space="preserve">10. Caracteristica raionului și a platformei de construcție </w:t>
      </w:r>
    </w:p>
    <w:p w:rsidR="00965747" w:rsidRPr="005B0482" w:rsidRDefault="00965747" w:rsidP="00965747">
      <w:pPr>
        <w:jc w:val="both"/>
        <w:rPr>
          <w:lang w:val="en-US"/>
        </w:rPr>
      </w:pPr>
      <w:r w:rsidRPr="005B0482">
        <w:t>Șantierul de construcție este amplasat în subzona climaterică III-</w:t>
      </w:r>
      <w:r w:rsidRPr="005B0482">
        <w:rPr>
          <w:lang w:val="ru-RU"/>
        </w:rPr>
        <w:t>Б</w:t>
      </w:r>
    </w:p>
    <w:p w:rsidR="00965747" w:rsidRPr="005B0482" w:rsidRDefault="00965747" w:rsidP="00965747">
      <w:pPr>
        <w:jc w:val="both"/>
      </w:pPr>
      <w:r w:rsidRPr="005B0482">
        <w:t>Categoria de importanta a constructiei: normala, conform NCM E.01.02-2005</w:t>
      </w:r>
    </w:p>
    <w:p w:rsidR="00965747" w:rsidRPr="005B0482" w:rsidRDefault="00965747" w:rsidP="00965747">
      <w:pPr>
        <w:jc w:val="both"/>
      </w:pPr>
      <w:r w:rsidRPr="005B0482">
        <w:t>Categoria clădirii-II;</w:t>
      </w:r>
    </w:p>
    <w:p w:rsidR="00965747" w:rsidRPr="005B0482" w:rsidRDefault="00965747" w:rsidP="00965747">
      <w:pPr>
        <w:jc w:val="both"/>
      </w:pPr>
      <w:r w:rsidRPr="005B0482">
        <w:t>Categoria de responsabilitate-II;</w:t>
      </w:r>
    </w:p>
    <w:p w:rsidR="00965747" w:rsidRPr="005B0482" w:rsidRDefault="00965747" w:rsidP="00965747">
      <w:pPr>
        <w:jc w:val="both"/>
      </w:pPr>
      <w:r w:rsidRPr="005B0482">
        <w:t>Gradul de rezistență la foc-2;</w:t>
      </w:r>
    </w:p>
    <w:p w:rsidR="00965747" w:rsidRPr="005B0482" w:rsidRDefault="00965747" w:rsidP="00965747">
      <w:pPr>
        <w:jc w:val="both"/>
      </w:pPr>
      <w:r w:rsidRPr="005B0482">
        <w:t>Gradul de seismicitate a terenului-6;</w:t>
      </w:r>
    </w:p>
    <w:p w:rsidR="00965747" w:rsidRPr="005B0482" w:rsidRDefault="00965747" w:rsidP="00965747">
      <w:pPr>
        <w:jc w:val="both"/>
      </w:pPr>
      <w:r w:rsidRPr="005B0482">
        <w:t>Teperatura a aerului exterior a celei mai reci 24 de ore luate in calcul- -21°C</w:t>
      </w:r>
    </w:p>
    <w:p w:rsidR="00965747" w:rsidRPr="005B0482" w:rsidRDefault="00965747" w:rsidP="00965747">
      <w:pPr>
        <w:jc w:val="both"/>
      </w:pPr>
      <w:r w:rsidRPr="005B0482">
        <w:t>Temperatura medie anuală a aerului +9,4°C</w:t>
      </w:r>
    </w:p>
    <w:p w:rsidR="00965747" w:rsidRPr="005B0482" w:rsidRDefault="00965747" w:rsidP="00965747">
      <w:pPr>
        <w:jc w:val="both"/>
      </w:pPr>
      <w:r w:rsidRPr="005B0482">
        <w:t>Presiunea normativă a vîntului -30 kg/cm2(0,3kPa)</w:t>
      </w:r>
    </w:p>
    <w:p w:rsidR="00965747" w:rsidRPr="005B0482" w:rsidRDefault="00965747" w:rsidP="00965747">
      <w:pPr>
        <w:jc w:val="both"/>
      </w:pPr>
      <w:r w:rsidRPr="005B0482">
        <w:lastRenderedPageBreak/>
        <w:t>Presiunea normativă a zăpezii-50kg/cm2(0,5kPa)</w:t>
      </w:r>
    </w:p>
    <w:p w:rsidR="00965747" w:rsidRPr="005B0482" w:rsidRDefault="00965747" w:rsidP="00965747">
      <w:pPr>
        <w:jc w:val="both"/>
      </w:pPr>
      <w:r w:rsidRPr="005B0482">
        <w:t>Sarcina normativă de la zăpadă -500Pa (50kg/m2)</w:t>
      </w:r>
    </w:p>
    <w:p w:rsidR="00965747" w:rsidRPr="005B0482" w:rsidRDefault="00965747" w:rsidP="00965747">
      <w:pPr>
        <w:jc w:val="both"/>
      </w:pPr>
      <w:r w:rsidRPr="005B0482">
        <w:t>Sarcina normativă a vîntului -300Pa (30kg/m2)</w:t>
      </w:r>
    </w:p>
    <w:p w:rsidR="00965747" w:rsidRPr="005B0482" w:rsidRDefault="00965747" w:rsidP="00965747">
      <w:pPr>
        <w:jc w:val="both"/>
      </w:pPr>
      <w:r w:rsidRPr="005B0482">
        <w:t>Adîncimea normativă de îngheț a terenului – 0,8m</w:t>
      </w:r>
    </w:p>
    <w:p w:rsidR="00965747" w:rsidRPr="005B0482" w:rsidRDefault="00965747" w:rsidP="00965747">
      <w:pPr>
        <w:jc w:val="both"/>
      </w:pPr>
      <w:r w:rsidRPr="005B0482">
        <w:t>Seismicitatea platformei de construcție – 7grade</w:t>
      </w:r>
    </w:p>
    <w:p w:rsidR="00965747" w:rsidRPr="005B0482" w:rsidRDefault="00965747" w:rsidP="00965747">
      <w:pPr>
        <w:jc w:val="both"/>
      </w:pPr>
      <w:r w:rsidRPr="005B0482">
        <w:t>Seismicitatea de calcul a edificiilor – 7grade.</w:t>
      </w:r>
    </w:p>
    <w:p w:rsidR="00965747" w:rsidRPr="005B0482" w:rsidRDefault="00965747" w:rsidP="00965747">
      <w:pPr>
        <w:jc w:val="both"/>
        <w:rPr>
          <w:b/>
        </w:rPr>
      </w:pPr>
    </w:p>
    <w:p w:rsidR="00965747" w:rsidRPr="005B0482" w:rsidRDefault="00965747" w:rsidP="00965747">
      <w:pPr>
        <w:ind w:firstLine="709"/>
        <w:jc w:val="both"/>
        <w:rPr>
          <w:b/>
        </w:rPr>
      </w:pPr>
      <w:r w:rsidRPr="005B0482">
        <w:rPr>
          <w:b/>
        </w:rPr>
        <w:t>11. Nivelul admis al zgomotului, vibraţiilor, protecție a mediului</w:t>
      </w:r>
    </w:p>
    <w:p w:rsidR="00965747" w:rsidRPr="005B0482" w:rsidRDefault="00965747" w:rsidP="00965747">
      <w:pPr>
        <w:shd w:val="clear" w:color="auto" w:fill="FFFFFF"/>
        <w:ind w:right="10"/>
        <w:jc w:val="both"/>
        <w:rPr>
          <w:noProof w:val="0"/>
          <w:lang w:val="en-US" w:eastAsia="ru-RU"/>
        </w:rPr>
      </w:pPr>
      <w:r w:rsidRPr="005B0482">
        <w:rPr>
          <w:b/>
        </w:rPr>
        <w:t xml:space="preserve">     </w:t>
      </w:r>
      <w:r w:rsidRPr="005B0482">
        <w:rPr>
          <w:noProof w:val="0"/>
          <w:spacing w:val="-1"/>
          <w:lang w:eastAsia="ru-RU"/>
        </w:rPr>
        <w:t xml:space="preserve">Mărimea nivelului admis al zgomotului şi vibrației pentru spații trebue sa corespundă documentației </w:t>
      </w:r>
      <w:r w:rsidRPr="005B0482">
        <w:rPr>
          <w:noProof w:val="0"/>
          <w:lang w:eastAsia="ru-RU"/>
        </w:rPr>
        <w:t>de execuție, normelor şi p</w:t>
      </w:r>
      <w:r w:rsidRPr="005B0482">
        <w:rPr>
          <w:noProof w:val="0"/>
          <w:lang w:val="en-US" w:eastAsia="ru-RU"/>
        </w:rPr>
        <w:t xml:space="preserve">rescripțiilor tehnice stabilite. Se vor urmări regulile specifice pe perioada desfășurării șantierului astfel încat sa se evite contaminarea terenului, contaminarea apelor curgătoare sau freatice învecinate, poluarea fonică a vecinatații, degajarea de noxe sau substanțe în suspensie in atmosferă. Toate operațiunile de evacuare a deșeurilor se vor face în baza unui contract cu o companie de salubrizare autorizată sau direct către o groapă de gunoi autorizată dar în baza de contract preplătit. </w:t>
      </w:r>
    </w:p>
    <w:p w:rsidR="00965747" w:rsidRPr="005B0482" w:rsidRDefault="00965747" w:rsidP="00965747">
      <w:pPr>
        <w:jc w:val="both"/>
        <w:rPr>
          <w:b/>
        </w:rPr>
      </w:pPr>
    </w:p>
    <w:p w:rsidR="00965747" w:rsidRPr="005B0482" w:rsidRDefault="00965747" w:rsidP="00965747">
      <w:pPr>
        <w:ind w:firstLine="709"/>
        <w:jc w:val="both"/>
        <w:rPr>
          <w:b/>
        </w:rPr>
      </w:pPr>
      <w:r w:rsidRPr="005B0482">
        <w:rPr>
          <w:b/>
        </w:rPr>
        <w:t>12. Cerinţe privind lucrările de construcţii aferente montării instalaţiilor și utilajelor</w:t>
      </w:r>
    </w:p>
    <w:p w:rsidR="00965747" w:rsidRPr="005B0482" w:rsidRDefault="00965747" w:rsidP="00965747">
      <w:pPr>
        <w:jc w:val="both"/>
      </w:pPr>
      <w:r w:rsidRPr="005B0482">
        <w:t xml:space="preserve">       Amplasarea tuturor instalțtiilor, modul şi locul de fixare; protecția anticorozivă; materialele şi produsele utilizate trebuie sa corespundă documentației de execuție, normativelor tehnice in vigoare. Asigurarea nivelului de calitate corespunzator exigentelor esentiale se va asigura printr-un sistem de calitate conceput şi realizat prin personal propriu cu diriginți de şantier atestați.</w:t>
      </w:r>
    </w:p>
    <w:p w:rsidR="00965747" w:rsidRPr="005B0482" w:rsidRDefault="00965747" w:rsidP="00965747">
      <w:pPr>
        <w:jc w:val="both"/>
      </w:pPr>
      <w:r w:rsidRPr="005B0482">
        <w:t xml:space="preserve">        Odată cu prezentarea ofertei operatorul economic trebuie să prezinte:</w:t>
      </w:r>
    </w:p>
    <w:p w:rsidR="00965747" w:rsidRPr="005B0482" w:rsidRDefault="00965747" w:rsidP="00965747">
      <w:pPr>
        <w:jc w:val="both"/>
      </w:pPr>
      <w:r w:rsidRPr="005B0482">
        <w:t>12.1 Documente doveditoare privitor sistemului de management a calității lucrărilor de construcție montaj și manualul calității.</w:t>
      </w:r>
    </w:p>
    <w:p w:rsidR="00965747" w:rsidRPr="005B0482" w:rsidRDefault="00965747" w:rsidP="00965747">
      <w:pPr>
        <w:jc w:val="both"/>
      </w:pPr>
      <w:r w:rsidRPr="005B0482">
        <w:t>12.2 Declarație și documente doveditoare privind dotările specifice, utilajul și echipamentul tehnic disponibil necesar pentru executarea lucrării.</w:t>
      </w:r>
    </w:p>
    <w:p w:rsidR="00965747" w:rsidRPr="005B0482" w:rsidRDefault="00965747" w:rsidP="00965747">
      <w:pPr>
        <w:jc w:val="both"/>
      </w:pPr>
      <w:r w:rsidRPr="005B0482">
        <w:t xml:space="preserve">12.3 Declarație și documente doveditoare privind disponibilitatea de personal specializat, instruit și atestat, pentru executarea lucrărilor specifice în domeniul: </w:t>
      </w:r>
    </w:p>
    <w:p w:rsidR="00965747" w:rsidRPr="005B0482" w:rsidRDefault="00965747" w:rsidP="00965747">
      <w:pPr>
        <w:jc w:val="both"/>
      </w:pPr>
      <w:r w:rsidRPr="005B0482">
        <w:t>12.3.1 Construcții civile, industriale și agrozootehnice.</w:t>
      </w:r>
    </w:p>
    <w:p w:rsidR="00965747" w:rsidRPr="005B0482" w:rsidRDefault="00965747" w:rsidP="00965747">
      <w:pPr>
        <w:jc w:val="both"/>
      </w:pPr>
      <w:r w:rsidRPr="005B0482">
        <w:t xml:space="preserve">12.4 Declarație și documente doveditoare privind disponibilitatea de diriginte de șantier atestat pentru executarea lucrărilor specifice în domeniul: </w:t>
      </w:r>
    </w:p>
    <w:p w:rsidR="00965747" w:rsidRPr="005B0482" w:rsidRDefault="00965747" w:rsidP="00965747">
      <w:pPr>
        <w:jc w:val="both"/>
      </w:pPr>
      <w:r w:rsidRPr="005B0482">
        <w:t>12.4.1 Construcții civile, industriale și agrozootehnice.</w:t>
      </w:r>
    </w:p>
    <w:p w:rsidR="00965747" w:rsidRPr="005B0482" w:rsidRDefault="00965747" w:rsidP="00965747">
      <w:pPr>
        <w:jc w:val="both"/>
      </w:pPr>
      <w:r w:rsidRPr="005B0482">
        <w:t xml:space="preserve">       Recepția lucrărilor va fi realizata conform legislatiei in vigoare. Ansamblul lucrărilor ce urmează a fi executate în cadrul contractului, prevazute in graficul de executie, trebuiesc finalizate la termenul convenit, termen care se calculează de la data emiterii de către Beneficiar a avizului de incepere a lucrarilor. </w:t>
      </w:r>
    </w:p>
    <w:p w:rsidR="00965747" w:rsidRPr="005B0482" w:rsidRDefault="00965747" w:rsidP="00965747">
      <w:pPr>
        <w:jc w:val="both"/>
      </w:pPr>
      <w:r w:rsidRPr="005B0482">
        <w:t xml:space="preserve">      La finalizarea lucrărilor, Antreprenorul are obligatia de a notifica in scris Beneficiarul că sunt indeplinite condițiile de recepție, solicitînd convocarea comisiei de recepție.</w:t>
      </w:r>
    </w:p>
    <w:p w:rsidR="00965747" w:rsidRPr="005B0482" w:rsidRDefault="00965747" w:rsidP="00965747">
      <w:pPr>
        <w:jc w:val="both"/>
      </w:pPr>
    </w:p>
    <w:p w:rsidR="00965747" w:rsidRPr="005B0482" w:rsidRDefault="00965747" w:rsidP="00965747">
      <w:pPr>
        <w:ind w:firstLine="709"/>
        <w:jc w:val="both"/>
        <w:rPr>
          <w:b/>
        </w:rPr>
      </w:pPr>
      <w:r w:rsidRPr="005B0482">
        <w:rPr>
          <w:b/>
        </w:rPr>
        <w:t>13. Echipamentele, instalaţiile, utilajele, sculele, instrumentele, dispozitivele şi alte obiecte necesare pentru executarea lucrărilor</w:t>
      </w:r>
    </w:p>
    <w:p w:rsidR="00965747" w:rsidRPr="005B0482" w:rsidRDefault="00965747" w:rsidP="00965747">
      <w:pPr>
        <w:jc w:val="both"/>
      </w:pPr>
      <w:r w:rsidRPr="005B0482">
        <w:t xml:space="preserve">     Pentu respectarea strictă a tehnologiilor de execuție si intr-o abordare globala a lucrărilor de construcție se vor executa lucrari de organizare pe santier care presupune:</w:t>
      </w:r>
    </w:p>
    <w:p w:rsidR="00965747" w:rsidRPr="005B0482" w:rsidRDefault="00965747" w:rsidP="00965747">
      <w:pPr>
        <w:ind w:left="360" w:hanging="360"/>
        <w:jc w:val="both"/>
      </w:pPr>
      <w:r w:rsidRPr="005B0482">
        <w:t xml:space="preserve">- antreprenorul este obligat să folosească utilaje adecvate tehnologiei de exploatare pentru </w:t>
      </w:r>
    </w:p>
    <w:p w:rsidR="00965747" w:rsidRPr="005B0482" w:rsidRDefault="00965747" w:rsidP="00965747">
      <w:pPr>
        <w:ind w:left="360" w:hanging="360"/>
        <w:jc w:val="both"/>
      </w:pPr>
      <w:r w:rsidRPr="005B0482">
        <w:t xml:space="preserve">executarea lucrărilor de construcție, să folosească pe fluxul tehnologic personal care are calificarea </w:t>
      </w:r>
    </w:p>
    <w:p w:rsidR="00965747" w:rsidRPr="005B0482" w:rsidRDefault="00965747" w:rsidP="00965747">
      <w:pPr>
        <w:ind w:left="360" w:hanging="360"/>
        <w:jc w:val="both"/>
      </w:pPr>
      <w:r w:rsidRPr="005B0482">
        <w:t>corespunzătoare lucrărilor care se vor executa.</w:t>
      </w:r>
    </w:p>
    <w:p w:rsidR="00965747" w:rsidRPr="005B0482" w:rsidRDefault="00965747" w:rsidP="00965747">
      <w:pPr>
        <w:jc w:val="both"/>
      </w:pPr>
      <w:r w:rsidRPr="005B0482">
        <w:t>- imprejmuirea provizorie a amplasamentului construcție si asigurarea accesului securizat;</w:t>
      </w:r>
    </w:p>
    <w:p w:rsidR="00965747" w:rsidRPr="005B0482" w:rsidRDefault="00965747" w:rsidP="00965747">
      <w:pPr>
        <w:jc w:val="both"/>
      </w:pPr>
      <w:r w:rsidRPr="005B0482">
        <w:t>- amenajarea încăperii pentru depozitarea utilajului, sculelor, crearea conditiilor necesare pentru muncitori etc;</w:t>
      </w:r>
    </w:p>
    <w:p w:rsidR="00965747" w:rsidRPr="005B0482" w:rsidRDefault="00965747" w:rsidP="00965747">
      <w:pPr>
        <w:jc w:val="both"/>
      </w:pPr>
      <w:r w:rsidRPr="005B0482">
        <w:t>- amenajarea   zonei   de   depozitare   provizorie   a   materialelor   si   produselor semifabricate;</w:t>
      </w:r>
    </w:p>
    <w:p w:rsidR="00965747" w:rsidRPr="005B0482" w:rsidRDefault="00965747" w:rsidP="00965747">
      <w:pPr>
        <w:jc w:val="both"/>
      </w:pPr>
      <w:r w:rsidRPr="005B0482">
        <w:t>- asigurarea provizorie cu utilități.</w:t>
      </w:r>
    </w:p>
    <w:p w:rsidR="00965747" w:rsidRPr="005B0482" w:rsidRDefault="00965747" w:rsidP="00965747">
      <w:pPr>
        <w:jc w:val="both"/>
      </w:pPr>
      <w:r w:rsidRPr="005B0482">
        <w:t xml:space="preserve">      Responsabilitatea pentru securitatea muncii, antiincendiara si utilajului industrial periculos conform legislației in vigoare о poarta executantul lucrărilor de construcție pană la finalizarea lor.     </w:t>
      </w:r>
    </w:p>
    <w:p w:rsidR="00965747" w:rsidRPr="005B0482" w:rsidRDefault="00965747" w:rsidP="00965747">
      <w:pPr>
        <w:jc w:val="both"/>
      </w:pPr>
    </w:p>
    <w:p w:rsidR="00965747" w:rsidRPr="005B0482" w:rsidRDefault="00965747" w:rsidP="00965747">
      <w:pPr>
        <w:jc w:val="both"/>
      </w:pPr>
    </w:p>
    <w:p w:rsidR="00965747" w:rsidRPr="005B0482" w:rsidRDefault="00965747" w:rsidP="00965747">
      <w:pPr>
        <w:jc w:val="both"/>
      </w:pPr>
      <w:r w:rsidRPr="005B0482">
        <w:lastRenderedPageBreak/>
        <w:t xml:space="preserve">       Odată cu prezentarea ofertei operatorul economic trebuie să prezinte declarație privind dotările specifice, utilajul și echipamentul tehnic disponibil necesar pentru executarea lucrării. </w:t>
      </w:r>
    </w:p>
    <w:p w:rsidR="00965747" w:rsidRPr="005B0482" w:rsidRDefault="00965747" w:rsidP="00965747">
      <w:pPr>
        <w:jc w:val="both"/>
      </w:pPr>
    </w:p>
    <w:p w:rsidR="00965747" w:rsidRPr="005B0482" w:rsidRDefault="00965747" w:rsidP="00965747">
      <w:pPr>
        <w:ind w:firstLine="709"/>
        <w:jc w:val="both"/>
        <w:rPr>
          <w:b/>
        </w:rPr>
      </w:pPr>
      <w:r w:rsidRPr="005B0482">
        <w:rPr>
          <w:b/>
        </w:rPr>
        <w:t>14. Cerinţe privind calculul costului</w:t>
      </w:r>
    </w:p>
    <w:p w:rsidR="00965747" w:rsidRPr="005B0482" w:rsidRDefault="00965747" w:rsidP="00965747">
      <w:pPr>
        <w:jc w:val="both"/>
      </w:pPr>
      <w:r w:rsidRPr="005B0482">
        <w:t xml:space="preserve">      Costul ofertei să fie calculat conform normrlor de deviz și prețurilor curente ale anului 2016, oferta se efectuază în baza listei cu cantitățile de lucrări parte integrantă a caietului de sarcini, conform NCM L.01. 01-2005 „Reguli de determinare a valorii obiectivelor de construcții", CP L.01.01-2001 „Instrucțiuni privind intocmirea devizelor pentru lucrările de construcţii-montaj prin metoda de resurse", CP L.01.02-2012 ,,Instrucțiuni pentru determinarea cheltuielelor de deviz la salarizarea în construcții”, CP L.01.03-2000 „Instrucțiuni cu privire la calcularea cheltuelelor de regie la determinarea valorii obiectivelor", CP L.01.05-2001 „Instrucțiuni privind determinarea valorii beneficiului de deviz la formarea preţurilor la producţia de construcții". </w:t>
      </w:r>
    </w:p>
    <w:p w:rsidR="00965747" w:rsidRPr="005B0482" w:rsidRDefault="00965747" w:rsidP="00965747">
      <w:pPr>
        <w:jc w:val="both"/>
      </w:pPr>
      <w:r w:rsidRPr="005B0482">
        <w:t xml:space="preserve">      Totodata, avand in vedere finanţarea obiectului dat din contul Bugetului de Stat, normativele cheltuelilor de regie, beneficiul de deviz, cheltuielele pentru transportarea materilelor si salariul mediu pe ramura pentru muncitori-constructori nu poate fi mai mare decat cel stabilit de Ministerul Infrastructurii și Dezvoltării Regionale și coordonare cu Ministerul Finantelor. </w:t>
      </w:r>
    </w:p>
    <w:p w:rsidR="00965747" w:rsidRPr="005B0482" w:rsidRDefault="00965747" w:rsidP="00965747">
      <w:pPr>
        <w:ind w:firstLine="709"/>
        <w:jc w:val="both"/>
      </w:pPr>
    </w:p>
    <w:p w:rsidR="00965747" w:rsidRPr="005B0482" w:rsidRDefault="00965747" w:rsidP="00965747">
      <w:pPr>
        <w:ind w:firstLine="709"/>
        <w:jc w:val="both"/>
        <w:rPr>
          <w:b/>
        </w:rPr>
      </w:pPr>
      <w:r w:rsidRPr="005B0482">
        <w:rPr>
          <w:b/>
        </w:rPr>
        <w:t>15. Securitatea muncii și antiincendiară a șantierului.</w:t>
      </w:r>
    </w:p>
    <w:p w:rsidR="00965747" w:rsidRPr="005B0482" w:rsidRDefault="00965747" w:rsidP="00965747">
      <w:pPr>
        <w:jc w:val="both"/>
      </w:pPr>
      <w:r w:rsidRPr="005B0482">
        <w:t xml:space="preserve">       Luctrările de construcție vor fi executate la Centrului de creație a elevilor din mun. Strășeni.  Pentru securitatea muncii și antiincendiară a șantierului, operatorul economic trebuie să prezinte declarație privind disponibilitatea de personal atestat în domeniul securității și sănătății în  muncă (prezentarea copiei certificatului de atestare și schema de încadrare, confirmată prin semnătura şi ştampila ofertantului) și mijloace antiincendiare pe șantier. </w:t>
      </w:r>
    </w:p>
    <w:p w:rsidR="00965747" w:rsidRPr="005B0482" w:rsidRDefault="00965747" w:rsidP="00965747">
      <w:pPr>
        <w:jc w:val="both"/>
      </w:pPr>
      <w:r w:rsidRPr="005B0482">
        <w:t xml:space="preserve">       Organizarea de șantier se va desfășura în incinta amplasamentului construcție, strict în limitele incintei cu rampă de curațare la iesirea în stradă. Antreprenorul este răspunzator pentru organizarea de șantier (respectiv parcarea mijloacelor de transport, depozitarea materialelor și utilajelor) pe amplasamentul agreat împreuna cu Beneficiarul. Pentru asigurarea utilitaților șantierului se vor face branșamente provizorii pentru organizare de șantier racordate la rețelele existente în zonă. Pe durata executării lucrărilor de construcție se vor respecta urmatoarele:</w:t>
      </w:r>
    </w:p>
    <w:p w:rsidR="00965747" w:rsidRPr="005B0482" w:rsidRDefault="00965747" w:rsidP="00965747">
      <w:pPr>
        <w:pStyle w:val="a"/>
        <w:numPr>
          <w:ilvl w:val="0"/>
          <w:numId w:val="39"/>
        </w:numPr>
      </w:pPr>
      <w:r w:rsidRPr="005B0482">
        <w:t>instruirii corespunzătore a muncitorilor implicați în lucrări, conform activitații desfășurate;</w:t>
      </w:r>
    </w:p>
    <w:p w:rsidR="00965747" w:rsidRPr="005B0482" w:rsidRDefault="00965747" w:rsidP="00965747">
      <w:pPr>
        <w:pStyle w:val="a"/>
        <w:numPr>
          <w:ilvl w:val="0"/>
          <w:numId w:val="39"/>
        </w:numPr>
      </w:pPr>
      <w:r w:rsidRPr="005B0482">
        <w:t>imprejmuirii, marcării cu plăcuțe de avertizoare și securizare a zonelor de lucru, pentru a exclude accesul în incinta acestora a persoanelor straine;</w:t>
      </w:r>
    </w:p>
    <w:p w:rsidR="00965747" w:rsidRPr="005B0482" w:rsidRDefault="00965747" w:rsidP="00965747">
      <w:pPr>
        <w:pStyle w:val="a"/>
        <w:numPr>
          <w:ilvl w:val="0"/>
          <w:numId w:val="39"/>
        </w:numPr>
      </w:pPr>
      <w:r w:rsidRPr="005B0482">
        <w:t xml:space="preserve">asigurarea organizării în condiții limitate conform narmativelor în vigoare a accesului personalului și elevilor în clădirea centului; </w:t>
      </w:r>
    </w:p>
    <w:p w:rsidR="00965747" w:rsidRPr="005B0482" w:rsidRDefault="00965747" w:rsidP="00965747">
      <w:pPr>
        <w:pStyle w:val="a"/>
        <w:numPr>
          <w:ilvl w:val="0"/>
          <w:numId w:val="39"/>
        </w:numPr>
      </w:pPr>
      <w:r w:rsidRPr="005B0482">
        <w:t>orice eveniment în activitatea de organizare și executare a lucrărilor de construcție (accidente, incendii, etc.), accidente de circulație produse în zona de lucru, a conseciințelor civile și penale, cauzate de neluarea tuturor măsurilor, de semnalizare, dirijare a circulației oamenilor și transportului, revin în sarcina și răspunderea antreprenorului executor a lucrărilor.</w:t>
      </w:r>
    </w:p>
    <w:p w:rsidR="00965747" w:rsidRPr="005B0482" w:rsidRDefault="00965747" w:rsidP="00965747">
      <w:pPr>
        <w:pStyle w:val="a"/>
        <w:numPr>
          <w:ilvl w:val="0"/>
          <w:numId w:val="39"/>
        </w:numPr>
      </w:pPr>
      <w:r w:rsidRPr="005B0482">
        <w:t>respectarea actelor normative în vigoare privind securitatea si sănătatea în muncă.</w:t>
      </w:r>
    </w:p>
    <w:p w:rsidR="00965747" w:rsidRPr="005B0482" w:rsidRDefault="00965747" w:rsidP="00965747">
      <w:pPr>
        <w:jc w:val="both"/>
        <w:rPr>
          <w:b/>
        </w:rPr>
      </w:pPr>
    </w:p>
    <w:p w:rsidR="00965747" w:rsidRPr="005B0482" w:rsidRDefault="00965747" w:rsidP="00965747">
      <w:pPr>
        <w:ind w:firstLine="709"/>
        <w:jc w:val="both"/>
        <w:rPr>
          <w:b/>
        </w:rPr>
      </w:pPr>
      <w:r w:rsidRPr="005B0482">
        <w:rPr>
          <w:b/>
        </w:rPr>
        <w:t>16.</w:t>
      </w:r>
      <w:r w:rsidRPr="005B0482">
        <w:t xml:space="preserve"> </w:t>
      </w:r>
      <w:r w:rsidRPr="005B0482">
        <w:rPr>
          <w:b/>
        </w:rPr>
        <w:t>Condiţiile de contractare:</w:t>
      </w:r>
    </w:p>
    <w:p w:rsidR="00965747" w:rsidRPr="005B0482" w:rsidRDefault="00965747" w:rsidP="00965747">
      <w:r w:rsidRPr="005B0482">
        <w:t xml:space="preserve">18.1 Beneficiarul solicită garanţia pentru ofertă în cuantum de 2% din valoarea ofertei fără taxa pe </w:t>
      </w:r>
    </w:p>
    <w:p w:rsidR="00965747" w:rsidRPr="005B0482" w:rsidRDefault="00965747" w:rsidP="00965747">
      <w:r w:rsidRPr="005B0482">
        <w:t>valoarea adăugată.</w:t>
      </w:r>
    </w:p>
    <w:p w:rsidR="00965747" w:rsidRPr="005B0482" w:rsidRDefault="00965747" w:rsidP="00965747">
      <w:r w:rsidRPr="005B0482">
        <w:t xml:space="preserve">18.2 Contractul se încheie între beneficiar şi ofertantul cîştigător în termen de maximum </w:t>
      </w:r>
      <w:r w:rsidRPr="005B0482">
        <w:rPr>
          <w:i/>
          <w:u w:val="single"/>
        </w:rPr>
        <w:t>10 (zece)</w:t>
      </w:r>
      <w:r w:rsidRPr="005B0482">
        <w:t xml:space="preserve"> </w:t>
      </w:r>
    </w:p>
    <w:p w:rsidR="00965747" w:rsidRPr="005B0482" w:rsidRDefault="00965747" w:rsidP="00965747">
      <w:r w:rsidRPr="005B0482">
        <w:t xml:space="preserve">zile de la data determinării ofertei cîştigătoare, pe un termen  de 2 (doi) ani. </w:t>
      </w:r>
    </w:p>
    <w:p w:rsidR="00965747" w:rsidRPr="005B0482" w:rsidRDefault="00965747" w:rsidP="00965747">
      <w:r w:rsidRPr="005B0482">
        <w:t xml:space="preserve">18.3 Durata de execuție a lucrărilor conform etapelor principale și graficul de execuție a lucrărilor </w:t>
      </w:r>
    </w:p>
    <w:p w:rsidR="00965747" w:rsidRPr="005B0482" w:rsidRDefault="00965747" w:rsidP="00965747">
      <w:r w:rsidRPr="005B0482">
        <w:t xml:space="preserve">– 75 de zile calendaristice în perioada de valabilitate a contractului de antrepriză. </w:t>
      </w:r>
    </w:p>
    <w:p w:rsidR="00965747" w:rsidRPr="005B0482" w:rsidRDefault="00965747" w:rsidP="00965747">
      <w:r w:rsidRPr="005B0482">
        <w:t xml:space="preserve">18.4 Antreprenorul general, după primirea scrisorii de acceptare a ofertei din partea Beneficiarului, </w:t>
      </w:r>
    </w:p>
    <w:p w:rsidR="00965747" w:rsidRPr="005B0482" w:rsidRDefault="00965747" w:rsidP="00965747">
      <w:r w:rsidRPr="005B0482">
        <w:t xml:space="preserve">în termen de maximum 10 zile, dar nu mai tîrziu de data încheierii contractului, se angajează să prezinte autorității contractante, garanţia de bună execuție a contractului (contract de cont bancar de depozit-garanție de buna execuție), obținută de la banca unde se deservește, pentru o sumă în cuantum de 10 % din valoarea contractului atribuit, constituindu-se prin reţineri succesive din plăţile facturilor de achitare a lucrărilor executate. Atîta timp cît el nu şi-a îndeplinit această obligaţiune, Beneficiarul poate să reţină Antreprenorului general garanţia pentru ofertă, căt și să renunțe la semnarea contractului. </w:t>
      </w:r>
    </w:p>
    <w:p w:rsidR="00965747" w:rsidRPr="005B0482" w:rsidRDefault="00965747" w:rsidP="00965747">
      <w:pPr>
        <w:jc w:val="both"/>
      </w:pPr>
      <w:r w:rsidRPr="005B0482">
        <w:lastRenderedPageBreak/>
        <w:t xml:space="preserve">18.5 Garanţia de bună execuție a contractului se va returna Antreprenorului general de către autoritatea contractantă în baza notificării scrise către agentul bancar, care se va face după executarea integrală a contractului de achiziție publică, semnarea procesului-verbal de recepţie la terminarea lucrărilor/finală și predare către ,,Beneficiar” a certificatului de garanție pentru lucrările executate. Perioada de garanţie pentru lucrările executate – min 5 ani, care va începe de la data recepţiei la terminarea lucrărilor.  </w:t>
      </w:r>
    </w:p>
    <w:p w:rsidR="00965747" w:rsidRPr="005B0482" w:rsidRDefault="00965747" w:rsidP="00965747">
      <w:pPr>
        <w:pStyle w:val="af2"/>
        <w:tabs>
          <w:tab w:val="left" w:pos="720"/>
        </w:tabs>
        <w:ind w:firstLine="0"/>
        <w:rPr>
          <w:lang w:val="en-US"/>
        </w:rPr>
      </w:pPr>
      <w:r w:rsidRPr="005B0482">
        <w:rPr>
          <w:lang w:val="en-US"/>
        </w:rPr>
        <w:t xml:space="preserve">18.6 Perioada de mobilizare (durata de la data primirii dispoziției de începere a lucrărilor pînă la </w:t>
      </w:r>
    </w:p>
    <w:p w:rsidR="00965747" w:rsidRPr="005B0482" w:rsidRDefault="00965747" w:rsidP="00965747">
      <w:pPr>
        <w:pStyle w:val="af2"/>
        <w:tabs>
          <w:tab w:val="left" w:pos="720"/>
        </w:tabs>
        <w:ind w:firstLine="0"/>
        <w:rPr>
          <w:lang w:val="en-US"/>
        </w:rPr>
      </w:pPr>
      <w:r w:rsidRPr="005B0482">
        <w:rPr>
          <w:lang w:val="en-US"/>
        </w:rPr>
        <w:t>data începerii execuției) – 3 zile calendaristice.</w:t>
      </w:r>
    </w:p>
    <w:p w:rsidR="00965747" w:rsidRPr="005B0482" w:rsidRDefault="00965747" w:rsidP="00965747">
      <w:pPr>
        <w:pStyle w:val="af2"/>
        <w:tabs>
          <w:tab w:val="left" w:pos="720"/>
        </w:tabs>
        <w:ind w:firstLine="0"/>
        <w:rPr>
          <w:lang w:val="en-US"/>
        </w:rPr>
      </w:pPr>
      <w:r w:rsidRPr="005B0482">
        <w:rPr>
          <w:lang w:val="en-US"/>
        </w:rPr>
        <w:t xml:space="preserve">18.7 Antreprenorului general va restitui Beneficiarului costul resurselor energetice folosite la șantier </w:t>
      </w:r>
    </w:p>
    <w:p w:rsidR="00965747" w:rsidRPr="005B0482" w:rsidRDefault="00965747" w:rsidP="00965747">
      <w:pPr>
        <w:pStyle w:val="af2"/>
        <w:tabs>
          <w:tab w:val="left" w:pos="720"/>
        </w:tabs>
        <w:ind w:firstLine="0"/>
        <w:rPr>
          <w:lang w:val="en-US"/>
        </w:rPr>
      </w:pPr>
      <w:r w:rsidRPr="005B0482">
        <w:rPr>
          <w:lang w:val="en-US"/>
        </w:rPr>
        <w:t>pentru executarea lucrărilor.</w:t>
      </w:r>
    </w:p>
    <w:p w:rsidR="00965747" w:rsidRPr="005B0482" w:rsidRDefault="00965747" w:rsidP="00965747">
      <w:pPr>
        <w:rPr>
          <w:lang w:eastAsia="ru-RU"/>
        </w:rPr>
      </w:pPr>
      <w:r w:rsidRPr="005B0482">
        <w:t xml:space="preserve">18.8 </w:t>
      </w:r>
      <w:r w:rsidRPr="005B0482">
        <w:rPr>
          <w:lang w:eastAsia="ru-RU"/>
        </w:rPr>
        <w:t xml:space="preserve">Executia lucrarilor se va face in conformitate cu oferta desemnata castigatoare, parte integranta </w:t>
      </w:r>
    </w:p>
    <w:p w:rsidR="00965747" w:rsidRPr="005B0482" w:rsidRDefault="00965747" w:rsidP="00965747">
      <w:pPr>
        <w:rPr>
          <w:lang w:eastAsia="ru-RU"/>
        </w:rPr>
      </w:pPr>
      <w:r w:rsidRPr="005B0482">
        <w:rPr>
          <w:lang w:eastAsia="ru-RU"/>
        </w:rPr>
        <w:t xml:space="preserve">a contractului. </w:t>
      </w:r>
    </w:p>
    <w:p w:rsidR="00965747" w:rsidRPr="005B0482" w:rsidRDefault="00965747" w:rsidP="00965747">
      <w:pPr>
        <w:rPr>
          <w:lang w:eastAsia="ru-RU"/>
        </w:rPr>
      </w:pPr>
      <w:r w:rsidRPr="005B0482">
        <w:rPr>
          <w:lang w:eastAsia="ru-RU"/>
        </w:rPr>
        <w:t xml:space="preserve">18.9 Beneficiarul va desemna un responsabil tehnic care va supraveghea calitatea lucrărilor și a    </w:t>
      </w:r>
    </w:p>
    <w:p w:rsidR="00965747" w:rsidRPr="005B0482" w:rsidRDefault="00965747" w:rsidP="00965747">
      <w:pPr>
        <w:rPr>
          <w:lang w:eastAsia="ru-RU"/>
        </w:rPr>
      </w:pPr>
      <w:r w:rsidRPr="005B0482">
        <w:rPr>
          <w:lang w:eastAsia="ru-RU"/>
        </w:rPr>
        <w:t>materialelor folosite în lucru, desfășurarea lucrărilor în conformitate cu documentația de execuție și prevederile contractului. Acestuia i se va asigura accesul la șantier, în ateliere, depozite și oriunde se desfășoară activități legate de realizarea obligațiilor contractuale.</w:t>
      </w:r>
    </w:p>
    <w:p w:rsidR="00965747" w:rsidRPr="005B0482" w:rsidRDefault="00965747" w:rsidP="00965747">
      <w:pPr>
        <w:pStyle w:val="af2"/>
        <w:tabs>
          <w:tab w:val="left" w:pos="720"/>
        </w:tabs>
        <w:ind w:firstLine="0"/>
        <w:rPr>
          <w:lang w:val="en-US"/>
        </w:rPr>
      </w:pPr>
      <w:r w:rsidRPr="005B0482">
        <w:rPr>
          <w:lang w:val="en-US"/>
        </w:rPr>
        <w:t xml:space="preserve">18.10 Lucrările trebuie sa fie incepute la termenul stabilit in contract, derulate conform graficului </w:t>
      </w:r>
    </w:p>
    <w:p w:rsidR="00965747" w:rsidRPr="005B0482" w:rsidRDefault="00965747" w:rsidP="00965747">
      <w:pPr>
        <w:pStyle w:val="af2"/>
        <w:tabs>
          <w:tab w:val="left" w:pos="720"/>
        </w:tabs>
        <w:ind w:firstLine="0"/>
        <w:rPr>
          <w:lang w:val="en-US"/>
        </w:rPr>
      </w:pPr>
      <w:r w:rsidRPr="005B0482">
        <w:rPr>
          <w:lang w:val="en-US"/>
        </w:rPr>
        <w:t>general de execuție a lucrărilor si terminate la termenul stabilit. Se pot admite prelungiri de termene numai in cazul unor situații neprevăzute.</w:t>
      </w:r>
    </w:p>
    <w:p w:rsidR="00965747" w:rsidRPr="005B0482" w:rsidRDefault="00965747" w:rsidP="00965747">
      <w:pPr>
        <w:pStyle w:val="af2"/>
        <w:tabs>
          <w:tab w:val="left" w:pos="567"/>
        </w:tabs>
        <w:ind w:firstLine="0"/>
        <w:rPr>
          <w:lang w:val="en-US"/>
        </w:rPr>
      </w:pPr>
      <w:r w:rsidRPr="005B0482">
        <w:rPr>
          <w:lang w:val="en-US"/>
        </w:rPr>
        <w:t>18.11 In situația in care pe parcursul execuției lucrărilor sunt necesare modificări ale soluției tehnice din proiectul de execuție se vor intocmi și prezenta documentele necesare, după caz, cu respectarea normativelor în vigoare și obligațiilor legale, următoarele documente:</w:t>
      </w:r>
    </w:p>
    <w:p w:rsidR="00965747" w:rsidRPr="005B0482" w:rsidRDefault="00965747" w:rsidP="00965747">
      <w:pPr>
        <w:pStyle w:val="af2"/>
        <w:tabs>
          <w:tab w:val="left" w:pos="567"/>
        </w:tabs>
        <w:ind w:firstLine="0"/>
        <w:rPr>
          <w:lang w:val="en-US"/>
        </w:rPr>
      </w:pPr>
      <w:r w:rsidRPr="005B0482">
        <w:rPr>
          <w:lang w:val="en-US"/>
        </w:rPr>
        <w:t xml:space="preserve">18.11.1 Dispoziția de santier pentru execuția lucrărilor întocmită de proiectant si semnata de   </w:t>
      </w:r>
    </w:p>
    <w:p w:rsidR="00965747" w:rsidRPr="005B0482" w:rsidRDefault="00965747" w:rsidP="00965747">
      <w:pPr>
        <w:pStyle w:val="af2"/>
        <w:tabs>
          <w:tab w:val="left" w:pos="567"/>
        </w:tabs>
        <w:ind w:firstLine="0"/>
        <w:rPr>
          <w:lang w:val="en-US"/>
        </w:rPr>
      </w:pPr>
      <w:r w:rsidRPr="005B0482">
        <w:rPr>
          <w:lang w:val="en-US"/>
        </w:rPr>
        <w:t>Dirigintele de santier, Beneficiar si Executant, însotită de memoriul justificativ întocmit de   proiectant și după caz, însușită de verificatorul de proiect.</w:t>
      </w:r>
    </w:p>
    <w:p w:rsidR="00965747" w:rsidRPr="005B0482" w:rsidRDefault="00965747" w:rsidP="00965747">
      <w:pPr>
        <w:pStyle w:val="af2"/>
        <w:tabs>
          <w:tab w:val="left" w:pos="567"/>
        </w:tabs>
        <w:ind w:firstLine="0"/>
        <w:rPr>
          <w:lang w:val="en-US"/>
        </w:rPr>
      </w:pPr>
      <w:r w:rsidRPr="005B0482">
        <w:rPr>
          <w:lang w:val="en-US"/>
        </w:rPr>
        <w:t>18.11.2 Listele de cantități pentru lucrările suplimentare sau pentru cele la care urmează a se renunța, intocmite de proiectant, semnate si ștampilate de dirigintele de șantier, de proiectant și de reprezentantul legal al Beneficiarului.</w:t>
      </w:r>
    </w:p>
    <w:p w:rsidR="00965747" w:rsidRPr="005B0482" w:rsidRDefault="00965747" w:rsidP="00965747">
      <w:pPr>
        <w:pStyle w:val="af2"/>
        <w:tabs>
          <w:tab w:val="left" w:pos="567"/>
        </w:tabs>
        <w:ind w:firstLine="0"/>
        <w:rPr>
          <w:lang w:val="en-US"/>
        </w:rPr>
      </w:pPr>
      <w:r w:rsidRPr="005B0482">
        <w:rPr>
          <w:lang w:val="en-US"/>
        </w:rPr>
        <w:t xml:space="preserve">       </w:t>
      </w:r>
      <w:r w:rsidRPr="005B0482">
        <w:rPr>
          <w:b/>
          <w:u w:val="single"/>
          <w:lang w:val="en-US"/>
        </w:rPr>
        <w:t>Însușirea prezentului caiet de sarcini, prin semnare și parafare, este obligatorie pentru toți ofertanții participanți la licitație, aceasta urmînd să facă parte integrantă din contractul de antrepriză ce urmează să se încheie cu cîștigătorul licitației.</w:t>
      </w:r>
    </w:p>
    <w:p w:rsidR="00F6496F" w:rsidRPr="00965747" w:rsidRDefault="00F6496F" w:rsidP="00196AB4">
      <w:pPr>
        <w:jc w:val="both"/>
        <w:rPr>
          <w:b/>
          <w:lang w:val="en-US"/>
        </w:rPr>
      </w:pPr>
    </w:p>
    <w:p w:rsidR="000E4D7D" w:rsidRDefault="000E4D7D"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Pr="00FF430B" w:rsidRDefault="00965747" w:rsidP="00196AB4">
      <w:pPr>
        <w:jc w:val="both"/>
        <w:rPr>
          <w:b/>
        </w:rPr>
      </w:pPr>
    </w:p>
    <w:p w:rsidR="000E4D7D" w:rsidRPr="00FF430B" w:rsidRDefault="000E4D7D" w:rsidP="00196AB4">
      <w:pPr>
        <w:jc w:val="both"/>
        <w:rPr>
          <w:b/>
        </w:rPr>
      </w:pPr>
    </w:p>
    <w:p w:rsidR="00283DF9" w:rsidRPr="00FF430B" w:rsidRDefault="00283DF9" w:rsidP="00283DF9">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lastRenderedPageBreak/>
        <w:t>FORMULARUL DE DEVIZ NR.1 – LISTA CU CANTITĂȚILE DE LUCRĂRI</w:t>
      </w:r>
    </w:p>
    <w:p w:rsidR="00283DF9" w:rsidRPr="00FF430B" w:rsidRDefault="00283DF9" w:rsidP="00283DF9">
      <w:pPr>
        <w:pStyle w:val="2"/>
        <w:spacing w:before="0"/>
        <w:jc w:val="center"/>
        <w:rPr>
          <w:rFonts w:ascii="Times New Roman" w:hAnsi="Times New Roman" w:cs="Times New Roman"/>
          <w:bCs w:val="0"/>
          <w:i/>
          <w:color w:val="auto"/>
        </w:rPr>
      </w:pPr>
    </w:p>
    <w:p w:rsidR="00283DF9" w:rsidRPr="00FF430B" w:rsidRDefault="00283DF9" w:rsidP="00283DF9">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563F24" w:rsidP="009E2657">
      <w:pPr>
        <w:tabs>
          <w:tab w:val="left" w:pos="567"/>
        </w:tabs>
        <w:jc w:val="both"/>
      </w:pPr>
      <w:r>
        <w:t xml:space="preserve">Obiectul: </w:t>
      </w:r>
      <w:r w:rsidR="00965747" w:rsidRPr="005B0482">
        <w:rPr>
          <w:u w:val="single"/>
        </w:rPr>
        <w:t xml:space="preserve">Construcția acoperișului Centrului de creație a elevilor din mun. Strășeni  </w:t>
      </w:r>
    </w:p>
    <w:p w:rsidR="00E71F7B" w:rsidRDefault="0003591A" w:rsidP="00283DF9">
      <w:pPr>
        <w:tabs>
          <w:tab w:val="left" w:pos="567"/>
        </w:tabs>
        <w:jc w:val="both"/>
        <w:rPr>
          <w:i/>
        </w:rPr>
      </w:pPr>
      <w:r w:rsidRPr="00FF430B">
        <w:t>Autoritatea contractantă</w:t>
      </w:r>
      <w:r w:rsidR="00283DF9" w:rsidRPr="00283DF9">
        <w:rPr>
          <w:u w:val="single"/>
        </w:rPr>
        <w:t xml:space="preserve"> </w:t>
      </w:r>
      <w:r w:rsidR="00283DF9" w:rsidRPr="00283DF9">
        <w:rPr>
          <w:b/>
          <w:color w:val="5B9BD5" w:themeColor="accent1"/>
        </w:rPr>
        <w:t>Aparatul Președintelui raionului Strășeni</w:t>
      </w:r>
    </w:p>
    <w:p w:rsidR="006C7B50" w:rsidRDefault="006C7B50" w:rsidP="001D161F">
      <w:pPr>
        <w:tabs>
          <w:tab w:val="left" w:pos="567"/>
        </w:tabs>
        <w:rPr>
          <w:i/>
        </w:rPr>
      </w:pPr>
    </w:p>
    <w:p w:rsidR="00283DF9" w:rsidRPr="001D161F" w:rsidRDefault="00283DF9" w:rsidP="00283DF9">
      <w:pPr>
        <w:tabs>
          <w:tab w:val="left" w:pos="567"/>
        </w:tabs>
        <w:rPr>
          <w:b/>
          <w:color w:val="FF0000"/>
        </w:rPr>
      </w:pPr>
      <w:r w:rsidRPr="001D161F">
        <w:rPr>
          <w:b/>
          <w:color w:val="FF0000"/>
        </w:rPr>
        <w:t>Listele cu cantitățile de lucrări sunt anexate în cadrul procedurii în SIA RSAP.</w:t>
      </w:r>
    </w:p>
    <w:p w:rsidR="00965747" w:rsidRDefault="00965747" w:rsidP="009E2657">
      <w:pPr>
        <w:pStyle w:val="a7"/>
        <w:tabs>
          <w:tab w:val="left" w:pos="567"/>
        </w:tabs>
        <w:rPr>
          <w:rFonts w:ascii="Times New Roman" w:hAnsi="Times New Roman"/>
          <w:i/>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A10133">
          <w:footerReference w:type="first" r:id="rId15"/>
          <w:pgSz w:w="11906" w:h="16838" w:code="9"/>
          <w:pgMar w:top="426" w:right="566" w:bottom="851" w:left="1560"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A82634" w:rsidRDefault="00A82634" w:rsidP="000C5DFB">
      <w:pPr>
        <w:jc w:val="right"/>
        <w:rPr>
          <w:noProof w:val="0"/>
        </w:rPr>
      </w:pPr>
    </w:p>
    <w:p w:rsidR="001F7AEE" w:rsidRDefault="001F7AEE" w:rsidP="000C5DFB">
      <w:pPr>
        <w:jc w:val="right"/>
        <w:rPr>
          <w:noProof w:val="0"/>
        </w:rPr>
      </w:pPr>
    </w:p>
    <w:p w:rsidR="00426837" w:rsidRDefault="00426837" w:rsidP="00426837">
      <w:pPr>
        <w:jc w:val="right"/>
        <w:rPr>
          <w:sz w:val="26"/>
          <w:szCs w:val="26"/>
          <w:lang w:val="ro-MO"/>
        </w:rPr>
      </w:pPr>
      <w:r>
        <w:rPr>
          <w:sz w:val="26"/>
          <w:szCs w:val="26"/>
          <w:lang w:val="ro-MO"/>
        </w:rPr>
        <w:lastRenderedPageBreak/>
        <w:t xml:space="preserve">APROBAT </w:t>
      </w:r>
    </w:p>
    <w:p w:rsidR="00426837" w:rsidRDefault="00426837" w:rsidP="00426837">
      <w:pPr>
        <w:jc w:val="right"/>
        <w:rPr>
          <w:sz w:val="26"/>
          <w:szCs w:val="26"/>
          <w:lang w:val="ro-MO"/>
        </w:rPr>
      </w:pPr>
      <w:r>
        <w:rPr>
          <w:sz w:val="26"/>
          <w:szCs w:val="26"/>
          <w:lang w:val="ro-MO"/>
        </w:rPr>
        <w:t xml:space="preserve">prin Ordinul </w:t>
      </w:r>
    </w:p>
    <w:p w:rsidR="00426837" w:rsidRDefault="00426837" w:rsidP="00426837">
      <w:pPr>
        <w:jc w:val="right"/>
        <w:rPr>
          <w:sz w:val="26"/>
          <w:szCs w:val="26"/>
          <w:lang w:val="ro-MO"/>
        </w:rPr>
      </w:pPr>
      <w:r>
        <w:rPr>
          <w:sz w:val="26"/>
          <w:szCs w:val="26"/>
          <w:lang w:val="ro-MO"/>
        </w:rPr>
        <w:t>Ministrului Finanțelor</w:t>
      </w:r>
    </w:p>
    <w:p w:rsidR="00426837" w:rsidRDefault="00426837" w:rsidP="00426837">
      <w:pPr>
        <w:jc w:val="right"/>
        <w:rPr>
          <w:sz w:val="28"/>
          <w:szCs w:val="28"/>
          <w:lang w:val="ro-MO"/>
        </w:rPr>
      </w:pPr>
      <w:r>
        <w:rPr>
          <w:sz w:val="26"/>
          <w:szCs w:val="26"/>
          <w:lang w:val="ro-MO"/>
        </w:rPr>
        <w:t xml:space="preserve">                                               nr. 145  din 24 noiembrie 2020   </w:t>
      </w:r>
      <w:r>
        <w:rPr>
          <w:sz w:val="28"/>
          <w:szCs w:val="28"/>
          <w:lang w:val="ro-MO"/>
        </w:rPr>
        <w:t xml:space="preserve">       </w:t>
      </w:r>
    </w:p>
    <w:p w:rsidR="00426837" w:rsidRDefault="00426837" w:rsidP="00426837">
      <w:pPr>
        <w:tabs>
          <w:tab w:val="left" w:pos="567"/>
        </w:tabs>
        <w:rPr>
          <w:rFonts w:eastAsia="Calibri"/>
          <w:b/>
          <w:lang w:val="ro-MO"/>
        </w:rPr>
      </w:pPr>
    </w:p>
    <w:p w:rsidR="00426837" w:rsidRDefault="00426837" w:rsidP="00426837">
      <w:pPr>
        <w:tabs>
          <w:tab w:val="left" w:pos="567"/>
        </w:tabs>
        <w:rPr>
          <w:rFonts w:eastAsia="Calibri"/>
          <w:b/>
        </w:rPr>
      </w:pPr>
    </w:p>
    <w:p w:rsidR="00426837" w:rsidRDefault="00426837" w:rsidP="00426837">
      <w:pPr>
        <w:keepNext/>
        <w:spacing w:line="240" w:lineRule="exact"/>
        <w:jc w:val="center"/>
        <w:outlineLvl w:val="0"/>
        <w:rPr>
          <w:rFonts w:eastAsia="Calibri"/>
          <w:b/>
          <w:bCs/>
          <w:sz w:val="26"/>
          <w:szCs w:val="26"/>
          <w:lang w:eastAsia="ro-RO"/>
        </w:rPr>
      </w:pPr>
      <w:bookmarkStart w:id="64" w:name="_Toc449692099"/>
      <w:bookmarkStart w:id="65" w:name="_Toc449633144"/>
      <w:bookmarkStart w:id="66" w:name="_Toc449632652"/>
      <w:r>
        <w:rPr>
          <w:rFonts w:eastAsia="Calibri"/>
          <w:b/>
          <w:bCs/>
          <w:sz w:val="26"/>
          <w:szCs w:val="26"/>
          <w:lang w:eastAsia="ro-RO"/>
        </w:rPr>
        <w:t>DECLARAŢIE</w:t>
      </w:r>
      <w:bookmarkEnd w:id="64"/>
      <w:bookmarkEnd w:id="65"/>
      <w:bookmarkEnd w:id="66"/>
    </w:p>
    <w:p w:rsidR="00426837" w:rsidRDefault="00426837" w:rsidP="00426837">
      <w:pPr>
        <w:keepNext/>
        <w:spacing w:line="240" w:lineRule="exact"/>
        <w:jc w:val="center"/>
        <w:outlineLvl w:val="0"/>
        <w:rPr>
          <w:rFonts w:eastAsia="Calibri"/>
          <w:b/>
          <w:bCs/>
          <w:sz w:val="26"/>
          <w:szCs w:val="26"/>
          <w:lang w:eastAsia="ro-RO"/>
        </w:rPr>
      </w:pPr>
      <w:bookmarkStart w:id="67" w:name="_Toc449692100"/>
      <w:bookmarkStart w:id="68" w:name="_Toc449633145"/>
      <w:bookmarkStart w:id="69" w:name="_Toc449632653"/>
      <w:r>
        <w:rPr>
          <w:rFonts w:eastAsia="PMingLiU"/>
          <w:b/>
          <w:bCs/>
          <w:sz w:val="26"/>
          <w:szCs w:val="26"/>
          <w:lang w:eastAsia="zh-CN"/>
        </w:rPr>
        <w:t xml:space="preserve">privind confirmarea identității beneficiarilor efectivi și neîncadrarea acestora în situația condamnării  </w:t>
      </w:r>
      <w:bookmarkEnd w:id="67"/>
      <w:bookmarkEnd w:id="68"/>
      <w:bookmarkEnd w:id="69"/>
      <w:r>
        <w:rPr>
          <w:rFonts w:eastAsia="PMingLiU"/>
          <w:b/>
          <w:bCs/>
          <w:sz w:val="26"/>
          <w:szCs w:val="26"/>
          <w:lang w:eastAsia="zh-CN"/>
        </w:rPr>
        <w:t>pentru participarea la activităţi ale unei organizaţii sau grupări criminale, pentru corupţie, fraudă şi/sau spălare de bani.</w:t>
      </w:r>
    </w:p>
    <w:p w:rsidR="00426837" w:rsidRDefault="00426837" w:rsidP="00426837">
      <w:pPr>
        <w:keepNext/>
        <w:spacing w:line="240" w:lineRule="exact"/>
        <w:jc w:val="both"/>
        <w:outlineLvl w:val="0"/>
        <w:rPr>
          <w:rFonts w:eastAsia="Calibri"/>
          <w:b/>
          <w:bCs/>
          <w:sz w:val="26"/>
          <w:szCs w:val="26"/>
          <w:lang w:eastAsia="ro-RO"/>
        </w:rPr>
      </w:pPr>
    </w:p>
    <w:p w:rsidR="00426837" w:rsidRDefault="00426837" w:rsidP="00426837">
      <w:pPr>
        <w:jc w:val="center"/>
        <w:rPr>
          <w:rFonts w:eastAsia="Calibri"/>
          <w:b/>
          <w:sz w:val="26"/>
          <w:szCs w:val="26"/>
        </w:rPr>
      </w:pPr>
    </w:p>
    <w:p w:rsidR="00426837" w:rsidRDefault="00426837" w:rsidP="00426837">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426837" w:rsidRDefault="00426837" w:rsidP="00426837">
      <w:pPr>
        <w:shd w:val="clear" w:color="auto" w:fill="FFFFFF"/>
        <w:ind w:firstLine="1077"/>
        <w:rPr>
          <w:rFonts w:eastAsia="Calibri"/>
          <w:spacing w:val="-1"/>
          <w:sz w:val="26"/>
          <w:szCs w:val="26"/>
        </w:rPr>
      </w:pPr>
    </w:p>
    <w:p w:rsidR="00426837" w:rsidRDefault="00426837" w:rsidP="00426837">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19"/>
        <w:gridCol w:w="5634"/>
      </w:tblGrid>
      <w:tr w:rsidR="00426837" w:rsidTr="006A4301">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rsidR="00426837" w:rsidRDefault="00426837" w:rsidP="006A4301">
            <w:pPr>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rsidR="00426837" w:rsidRDefault="00426837" w:rsidP="006A4301">
            <w:pPr>
              <w:jc w:val="center"/>
              <w:rPr>
                <w:rFonts w:eastAsia="Calibri"/>
                <w:spacing w:val="-1"/>
                <w:sz w:val="26"/>
                <w:szCs w:val="26"/>
              </w:rPr>
            </w:pPr>
            <w:r>
              <w:rPr>
                <w:rFonts w:eastAsia="Calibri"/>
                <w:spacing w:val="-1"/>
                <w:sz w:val="26"/>
                <w:szCs w:val="26"/>
              </w:rPr>
              <w:t>IDNP al beneficiarului efectiv</w:t>
            </w:r>
          </w:p>
        </w:tc>
      </w:tr>
      <w:tr w:rsidR="00426837" w:rsidTr="006A4301">
        <w:tc>
          <w:tcPr>
            <w:tcW w:w="4219" w:type="dxa"/>
            <w:tcBorders>
              <w:top w:val="single" w:sz="4" w:space="0" w:color="000000"/>
              <w:left w:val="single" w:sz="4" w:space="0" w:color="000000"/>
              <w:bottom w:val="single" w:sz="4" w:space="0" w:color="000000"/>
              <w:right w:val="single" w:sz="4" w:space="0" w:color="000000"/>
            </w:tcBorders>
          </w:tcPr>
          <w:p w:rsidR="00426837" w:rsidRDefault="00426837" w:rsidP="006A4301">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426837" w:rsidRDefault="00426837" w:rsidP="006A4301">
            <w:pPr>
              <w:rPr>
                <w:rFonts w:eastAsia="Calibri"/>
                <w:spacing w:val="-1"/>
                <w:sz w:val="26"/>
                <w:szCs w:val="26"/>
              </w:rPr>
            </w:pPr>
          </w:p>
        </w:tc>
      </w:tr>
      <w:tr w:rsidR="00426837" w:rsidTr="006A4301">
        <w:tc>
          <w:tcPr>
            <w:tcW w:w="4219" w:type="dxa"/>
            <w:tcBorders>
              <w:top w:val="single" w:sz="4" w:space="0" w:color="000000"/>
              <w:left w:val="single" w:sz="4" w:space="0" w:color="000000"/>
              <w:bottom w:val="single" w:sz="4" w:space="0" w:color="000000"/>
              <w:right w:val="single" w:sz="4" w:space="0" w:color="000000"/>
            </w:tcBorders>
          </w:tcPr>
          <w:p w:rsidR="00426837" w:rsidRDefault="00426837" w:rsidP="006A4301">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426837" w:rsidRDefault="00426837" w:rsidP="006A4301">
            <w:pPr>
              <w:rPr>
                <w:rFonts w:eastAsia="Calibri"/>
                <w:spacing w:val="-1"/>
                <w:sz w:val="26"/>
                <w:szCs w:val="26"/>
              </w:rPr>
            </w:pPr>
          </w:p>
        </w:tc>
      </w:tr>
      <w:tr w:rsidR="00426837" w:rsidTr="006A4301">
        <w:tc>
          <w:tcPr>
            <w:tcW w:w="4219" w:type="dxa"/>
            <w:tcBorders>
              <w:top w:val="single" w:sz="4" w:space="0" w:color="000000"/>
              <w:left w:val="single" w:sz="4" w:space="0" w:color="000000"/>
              <w:bottom w:val="single" w:sz="4" w:space="0" w:color="000000"/>
              <w:right w:val="single" w:sz="4" w:space="0" w:color="000000"/>
            </w:tcBorders>
          </w:tcPr>
          <w:p w:rsidR="00426837" w:rsidRDefault="00426837" w:rsidP="006A4301">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426837" w:rsidRDefault="00426837" w:rsidP="006A4301">
            <w:pPr>
              <w:rPr>
                <w:rFonts w:eastAsia="Calibri"/>
                <w:spacing w:val="-1"/>
                <w:sz w:val="26"/>
                <w:szCs w:val="26"/>
              </w:rPr>
            </w:pPr>
          </w:p>
        </w:tc>
      </w:tr>
    </w:tbl>
    <w:p w:rsidR="00426837" w:rsidRDefault="00426837" w:rsidP="00426837">
      <w:pPr>
        <w:shd w:val="clear" w:color="auto" w:fill="FFFFFF"/>
        <w:ind w:firstLine="1077"/>
        <w:rPr>
          <w:rFonts w:eastAsia="Calibri"/>
          <w:spacing w:val="-1"/>
          <w:sz w:val="26"/>
          <w:szCs w:val="26"/>
        </w:rPr>
      </w:pPr>
    </w:p>
    <w:p w:rsidR="00426837" w:rsidRDefault="00426837" w:rsidP="00426837">
      <w:pPr>
        <w:shd w:val="clear" w:color="auto" w:fill="FFFFFF"/>
        <w:ind w:firstLine="1077"/>
        <w:rPr>
          <w:rFonts w:eastAsia="Calibri"/>
          <w:spacing w:val="-1"/>
          <w:sz w:val="26"/>
          <w:szCs w:val="26"/>
        </w:rPr>
      </w:pPr>
    </w:p>
    <w:p w:rsidR="00426837" w:rsidRDefault="00426837" w:rsidP="00426837">
      <w:pPr>
        <w:rPr>
          <w:rFonts w:eastAsia="MS Mincho"/>
          <w:sz w:val="26"/>
          <w:szCs w:val="26"/>
          <w:lang w:eastAsia="zh-CN"/>
        </w:rPr>
      </w:pPr>
    </w:p>
    <w:p w:rsidR="00426837" w:rsidRDefault="00426837" w:rsidP="00426837">
      <w:pPr>
        <w:rPr>
          <w:rFonts w:eastAsia="MS Mincho"/>
          <w:sz w:val="26"/>
          <w:szCs w:val="26"/>
          <w:lang w:eastAsia="zh-CN"/>
        </w:rPr>
      </w:pPr>
      <w:r>
        <w:rPr>
          <w:rFonts w:eastAsia="MS Mincho"/>
          <w:sz w:val="26"/>
          <w:szCs w:val="26"/>
          <w:lang w:eastAsia="zh-CN"/>
        </w:rPr>
        <w:t>Data completării:______________________</w:t>
      </w:r>
    </w:p>
    <w:p w:rsidR="00426837" w:rsidRDefault="00426837" w:rsidP="00426837">
      <w:pPr>
        <w:jc w:val="both"/>
        <w:rPr>
          <w:rFonts w:eastAsia="PMingLiU"/>
          <w:sz w:val="26"/>
          <w:szCs w:val="26"/>
          <w:lang w:eastAsia="zh-CN"/>
        </w:rPr>
      </w:pPr>
      <w:r>
        <w:rPr>
          <w:rFonts w:eastAsia="PMingLiU"/>
          <w:sz w:val="26"/>
          <w:szCs w:val="26"/>
          <w:lang w:eastAsia="zh-CN"/>
        </w:rPr>
        <w:t>Semnat: _____________________________</w:t>
      </w:r>
    </w:p>
    <w:p w:rsidR="00426837" w:rsidRDefault="00426837" w:rsidP="00426837">
      <w:pPr>
        <w:jc w:val="both"/>
        <w:rPr>
          <w:rFonts w:eastAsia="PMingLiU"/>
          <w:sz w:val="26"/>
          <w:szCs w:val="26"/>
          <w:lang w:eastAsia="zh-CN"/>
        </w:rPr>
      </w:pPr>
      <w:r>
        <w:rPr>
          <w:rFonts w:eastAsia="PMingLiU"/>
          <w:sz w:val="26"/>
          <w:szCs w:val="26"/>
          <w:lang w:eastAsia="zh-CN"/>
        </w:rPr>
        <w:t>Nume/prenume: __________________________________</w:t>
      </w:r>
    </w:p>
    <w:p w:rsidR="00426837" w:rsidRDefault="00426837" w:rsidP="00426837">
      <w:pPr>
        <w:jc w:val="both"/>
        <w:rPr>
          <w:rFonts w:eastAsia="PMingLiU"/>
          <w:sz w:val="26"/>
          <w:szCs w:val="26"/>
          <w:lang w:eastAsia="zh-CN"/>
        </w:rPr>
      </w:pPr>
      <w:r>
        <w:rPr>
          <w:rFonts w:eastAsia="PMingLiU"/>
          <w:sz w:val="26"/>
          <w:szCs w:val="26"/>
          <w:lang w:eastAsia="zh-CN"/>
        </w:rPr>
        <w:t>Funcţia: ____________________________</w:t>
      </w:r>
    </w:p>
    <w:p w:rsidR="00426837" w:rsidRDefault="00426837" w:rsidP="00426837">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rsidR="00426837" w:rsidRDefault="00426837" w:rsidP="00426837">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rsidR="00426837" w:rsidRPr="00FF430B" w:rsidRDefault="00426837" w:rsidP="00426837">
      <w:pPr>
        <w:jc w:val="both"/>
      </w:pPr>
    </w:p>
    <w:p w:rsidR="00211132" w:rsidRDefault="00211132"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211132" w:rsidRDefault="00211132"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10065" w:type="dxa"/>
        <w:tblInd w:w="-34" w:type="dxa"/>
        <w:tblLayout w:type="fixed"/>
        <w:tblLook w:val="04A0"/>
      </w:tblPr>
      <w:tblGrid>
        <w:gridCol w:w="10065"/>
      </w:tblGrid>
      <w:tr w:rsidR="00A20ACF" w:rsidRPr="00EC30C2" w:rsidTr="00A82634">
        <w:trPr>
          <w:trHeight w:val="697"/>
        </w:trPr>
        <w:tc>
          <w:tcPr>
            <w:tcW w:w="10065" w:type="dxa"/>
            <w:vAlign w:val="center"/>
          </w:tcPr>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6C7B50">
              <w:rPr>
                <w:b/>
              </w:rPr>
              <w:t xml:space="preserve"> </w:t>
            </w:r>
            <w:r w:rsidR="00965747">
              <w:rPr>
                <w:b/>
              </w:rPr>
              <w:t>Cerere a ofertelor de prețuri</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6C7B50">
            <w:pPr>
              <w:tabs>
                <w:tab w:val="center" w:pos="-6663"/>
                <w:tab w:val="left" w:pos="567"/>
                <w:tab w:val="right" w:pos="10206"/>
              </w:tabs>
            </w:pPr>
            <w:r w:rsidRPr="00FF430B">
              <w:t>„</w:t>
            </w:r>
            <w:r w:rsidR="007B392A" w:rsidRPr="00FF430B">
              <w:t>___”_________20</w:t>
            </w:r>
            <w:r w:rsidR="006C7B50">
              <w:t>22</w:t>
            </w:r>
            <w:r w:rsidR="007B392A" w:rsidRPr="00FF430B">
              <w:t xml:space="preserve">                                       </w:t>
            </w:r>
            <w:r w:rsidR="0019071C" w:rsidRPr="00FF430B">
              <w:t xml:space="preserve">                                         </w:t>
            </w:r>
            <w:r w:rsidR="007B392A" w:rsidRPr="00FF430B">
              <w:t xml:space="preserve"> </w:t>
            </w:r>
            <w:r w:rsidR="006C7B50">
              <w:t xml:space="preserve">            </w:t>
            </w:r>
            <w:r w:rsidR="007B392A" w:rsidRPr="00FF430B">
              <w:t xml:space="preserve"> </w:t>
            </w:r>
            <w:r w:rsidR="006C7B50">
              <w:t>mun. Strășeni</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6C7B50">
              <w:rPr>
                <w:kern w:val="28"/>
                <w:sz w:val="20"/>
                <w:szCs w:val="20"/>
              </w:rPr>
              <w:t xml:space="preserve">       </w:t>
            </w:r>
            <w:r w:rsidRPr="00FF430B">
              <w:rPr>
                <w:kern w:val="28"/>
                <w:sz w:val="20"/>
                <w:szCs w:val="20"/>
              </w:rPr>
              <w:t>(</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6C7B50" w:rsidRDefault="00460653" w:rsidP="006C7B50">
            <w:pPr>
              <w:pStyle w:val="af2"/>
              <w:tabs>
                <w:tab w:val="left" w:pos="567"/>
                <w:tab w:val="right" w:pos="9531"/>
              </w:tabs>
              <w:ind w:firstLine="0"/>
              <w:rPr>
                <w:lang w:val="en-TT"/>
              </w:rPr>
            </w:pPr>
            <w:r w:rsidRPr="00A10133">
              <w:rPr>
                <w:lang w:val="en-TT"/>
              </w:rPr>
              <w:t xml:space="preserve">Prezentul contract este încheiat în urma procedurii de achiziție nr. ________________ din data___________________, </w:t>
            </w:r>
            <w:r w:rsidRPr="006C7B50">
              <w:rPr>
                <w:lang w:val="en-TT"/>
              </w:rPr>
              <w:t>între</w:t>
            </w:r>
            <w:r w:rsidR="006C7B50">
              <w:rPr>
                <w:lang w:val="ro-RO"/>
              </w:rPr>
              <w:t xml:space="preserve"> </w:t>
            </w:r>
            <w:r w:rsidR="006C7B50" w:rsidRPr="00167BE2">
              <w:rPr>
                <w:b/>
                <w:lang w:val="ro-RO"/>
              </w:rPr>
              <w:t>Aparatul Preşedintelui raionului Străşeni</w:t>
            </w:r>
            <w:r w:rsidR="006C7B50" w:rsidRPr="00167BE2">
              <w:rPr>
                <w:lang w:val="ro-RO"/>
              </w:rPr>
              <w:t xml:space="preserve">, cu sediul în mun. </w:t>
            </w:r>
            <w:r w:rsidR="006C7B50" w:rsidRPr="00167BE2">
              <w:rPr>
                <w:lang w:val="fr-FR"/>
              </w:rPr>
              <w:t>Străşeni,</w:t>
            </w:r>
            <w:r w:rsidR="006C7B50" w:rsidRPr="00167BE2">
              <w:rPr>
                <w:vertAlign w:val="subscript"/>
                <w:lang w:val="fr-FR"/>
              </w:rPr>
              <w:t xml:space="preserve"> </w:t>
            </w:r>
            <w:r w:rsidR="006C7B50" w:rsidRPr="00167BE2">
              <w:rPr>
                <w:lang w:val="fr-FR"/>
              </w:rPr>
              <w:t>str. Mihai Eminescu, nr. 28,</w:t>
            </w:r>
            <w:r w:rsidR="006C7B50" w:rsidRPr="00167BE2">
              <w:rPr>
                <w:spacing w:val="4"/>
                <w:lang w:val="pt-BR"/>
              </w:rPr>
              <w:t xml:space="preserve"> telefon/fax: </w:t>
            </w:r>
            <w:r w:rsidR="006C7B50" w:rsidRPr="00167BE2">
              <w:rPr>
                <w:spacing w:val="5"/>
                <w:lang w:val="pt-BR"/>
              </w:rPr>
              <w:t>0(237)</w:t>
            </w:r>
            <w:r w:rsidR="006C7B50">
              <w:rPr>
                <w:spacing w:val="5"/>
                <w:lang w:val="pt-BR"/>
              </w:rPr>
              <w:t xml:space="preserve"> </w:t>
            </w:r>
            <w:r w:rsidR="006C7B50" w:rsidRPr="00167BE2">
              <w:rPr>
                <w:spacing w:val="5"/>
                <w:lang w:val="pt-BR"/>
              </w:rPr>
              <w:t xml:space="preserve">2 36 30, </w:t>
            </w:r>
            <w:r w:rsidR="006C7B50" w:rsidRPr="00167BE2">
              <w:rPr>
                <w:spacing w:val="2"/>
                <w:lang w:val="pt-BR"/>
              </w:rPr>
              <w:t xml:space="preserve">cod fiscal: </w:t>
            </w:r>
            <w:r w:rsidR="006C7B50" w:rsidRPr="00167BE2">
              <w:rPr>
                <w:spacing w:val="7"/>
                <w:lang w:val="pt-BR"/>
              </w:rPr>
              <w:t>1017601000161</w:t>
            </w:r>
            <w:r w:rsidR="006C7B50" w:rsidRPr="00167BE2">
              <w:rPr>
                <w:spacing w:val="3"/>
                <w:lang w:val="pt-BR"/>
              </w:rPr>
              <w:t>,</w:t>
            </w:r>
            <w:r w:rsidR="006C7B50">
              <w:rPr>
                <w:lang w:val="ro-RO"/>
              </w:rPr>
              <w:t xml:space="preserve"> reprezentat prin </w:t>
            </w:r>
            <w:r w:rsidR="006C7B50" w:rsidRPr="00167BE2">
              <w:rPr>
                <w:lang w:val="pt-BR"/>
              </w:rPr>
              <w:t xml:space="preserve">președintele raionului Strășeni, </w:t>
            </w:r>
            <w:r w:rsidR="006C7B50" w:rsidRPr="00167BE2">
              <w:rPr>
                <w:lang w:val="ro-RO"/>
              </w:rPr>
              <w:t>d-l</w:t>
            </w:r>
            <w:r w:rsidR="006C7B50" w:rsidRPr="00167BE2">
              <w:rPr>
                <w:spacing w:val="5"/>
                <w:lang w:val="pt-BR"/>
              </w:rPr>
              <w:t xml:space="preserve"> </w:t>
            </w:r>
            <w:r w:rsidR="006C7B50">
              <w:rPr>
                <w:spacing w:val="5"/>
                <w:u w:val="single"/>
                <w:lang w:val="pt-BR"/>
              </w:rPr>
              <w:t>Viorel JARDAN</w:t>
            </w:r>
            <w:r w:rsidR="006C7B50" w:rsidRPr="00167BE2">
              <w:rPr>
                <w:spacing w:val="5"/>
                <w:lang w:val="pt-BR"/>
              </w:rPr>
              <w:t xml:space="preserve">, </w:t>
            </w:r>
            <w:r w:rsidR="006C7B50" w:rsidRPr="00167BE2">
              <w:rPr>
                <w:lang w:val="fr-FR"/>
              </w:rPr>
              <w:t>care acţionează în baza Legii nr.</w:t>
            </w:r>
            <w:r w:rsidR="006C7B50" w:rsidRPr="00167BE2">
              <w:rPr>
                <w:b/>
                <w:lang w:val="fr-FR"/>
              </w:rPr>
              <w:t xml:space="preserve"> </w:t>
            </w:r>
            <w:r w:rsidR="006C7B50" w:rsidRPr="00167BE2">
              <w:rPr>
                <w:lang w:val="fr-FR"/>
              </w:rPr>
              <w:t>436/2006 cu privire la administraţia publică locală</w:t>
            </w:r>
            <w:r w:rsidR="006C7B50">
              <w:rPr>
                <w:lang w:val="en-TT"/>
              </w:rPr>
              <w:t xml:space="preserve">, </w:t>
            </w:r>
            <w:r w:rsidRPr="006C7B50">
              <w:rPr>
                <w:lang w:val="en-TT"/>
              </w:rPr>
              <w:t>în calitate de</w:t>
            </w:r>
            <w:r w:rsidR="00B51B6E" w:rsidRPr="006C7B50">
              <w:rPr>
                <w:lang w:val="en-TT"/>
              </w:rPr>
              <w:t xml:space="preserve"> Beneficiar, pe de o parte, şi</w:t>
            </w:r>
            <w:r w:rsidRPr="006C7B50">
              <w:rPr>
                <w:lang w:val="en-TT"/>
              </w:rPr>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A10133" w:rsidRDefault="00460653" w:rsidP="00385C85">
            <w:pPr>
              <w:pStyle w:val="af2"/>
              <w:tabs>
                <w:tab w:val="left" w:pos="567"/>
              </w:tabs>
              <w:ind w:firstLine="0"/>
              <w:rPr>
                <w:sz w:val="20"/>
                <w:szCs w:val="20"/>
                <w:lang w:val="en-TT"/>
              </w:rPr>
            </w:pPr>
            <w:r w:rsidRPr="00A10133">
              <w:rPr>
                <w:lang w:val="en-TT"/>
              </w:rPr>
              <w:t>telefon: ______________, fax: _____________,</w:t>
            </w:r>
            <w:r w:rsidR="00DF4DCF" w:rsidRPr="00A10133">
              <w:rPr>
                <w:lang w:val="en-TT"/>
              </w:rPr>
              <w:t xml:space="preserve"> </w:t>
            </w:r>
            <w:r w:rsidR="009157BF" w:rsidRPr="00A10133">
              <w:rPr>
                <w:lang w:val="en-TT"/>
              </w:rPr>
              <w:t>IDNO</w:t>
            </w:r>
            <w:r w:rsidRPr="00A10133">
              <w:rPr>
                <w:lang w:val="en-TT"/>
              </w:rPr>
              <w:t xml:space="preserve">________________ autorizat pentru activitatea în construcţii: autorizaţia nr. _______ </w:t>
            </w:r>
            <w:r w:rsidR="0016369C" w:rsidRPr="00A10133">
              <w:rPr>
                <w:lang w:val="en-TT"/>
              </w:rPr>
              <w:t>din „</w:t>
            </w:r>
            <w:r w:rsidRPr="00A10133">
              <w:rPr>
                <w:lang w:val="en-TT"/>
              </w:rPr>
              <w:t>__”______________20__, eliberată de __________________,pe un termen de ____</w:t>
            </w:r>
            <w:r w:rsidR="0016369C" w:rsidRPr="00A10133">
              <w:rPr>
                <w:lang w:val="en-TT"/>
              </w:rPr>
              <w:t xml:space="preserve"> ani, pentru genurile de </w:t>
            </w:r>
            <w:r w:rsidRPr="00A10133">
              <w:rPr>
                <w:lang w:val="en-TT"/>
              </w:rPr>
              <w:t>activitate___________________________________,</w:t>
            </w:r>
            <w:r w:rsidR="00CD0EA7" w:rsidRPr="00A10133">
              <w:rPr>
                <w:lang w:val="en-TT"/>
              </w:rPr>
              <w:t xml:space="preserve"> reprezentat prin </w:t>
            </w:r>
            <w:r w:rsidRPr="00A10133">
              <w:rPr>
                <w:lang w:val="en-TT"/>
              </w:rPr>
              <w:t>__________________</w:t>
            </w:r>
            <w:r w:rsidR="00CD0EA7" w:rsidRPr="00A10133">
              <w:rPr>
                <w:lang w:val="en-TT"/>
              </w:rPr>
              <w:t>__________________</w:t>
            </w:r>
            <w:r w:rsidRPr="00A10133">
              <w:rPr>
                <w:lang w:val="en-TT"/>
              </w:rPr>
              <w:t>_, în calitate</w:t>
            </w:r>
            <w:r w:rsidR="00CD0EA7" w:rsidRPr="00A10133">
              <w:rPr>
                <w:lang w:val="en-TT"/>
              </w:rPr>
              <w:t xml:space="preserve"> de Antreprenor, pe de altă parte.</w:t>
            </w:r>
          </w:p>
          <w:p w:rsidR="001A5517" w:rsidRPr="00A10133" w:rsidRDefault="00460653" w:rsidP="00385C85">
            <w:pPr>
              <w:pStyle w:val="af2"/>
              <w:tabs>
                <w:tab w:val="left" w:pos="567"/>
              </w:tabs>
              <w:ind w:firstLine="0"/>
              <w:rPr>
                <w:sz w:val="20"/>
                <w:szCs w:val="20"/>
                <w:lang w:val="en-TT"/>
              </w:rPr>
            </w:pPr>
            <w:r w:rsidRPr="00A10133">
              <w:rPr>
                <w:sz w:val="20"/>
                <w:szCs w:val="20"/>
                <w:lang w:val="en-TT"/>
              </w:rPr>
              <w:t xml:space="preserve"> (numele şi</w:t>
            </w:r>
            <w:r w:rsidR="005D4B79" w:rsidRPr="00A10133">
              <w:rPr>
                <w:sz w:val="20"/>
                <w:szCs w:val="20"/>
                <w:lang w:val="en-TT"/>
              </w:rPr>
              <w:t xml:space="preserve"> </w:t>
            </w:r>
            <w:r w:rsidRPr="00A10133">
              <w:rPr>
                <w:sz w:val="20"/>
                <w:szCs w:val="20"/>
                <w:lang w:val="en-TT"/>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965747" w:rsidRPr="00965747">
              <w:rPr>
                <w:b/>
                <w:u w:val="single"/>
              </w:rPr>
              <w:t>Construcția acoperișului Centrului de creație a elevilor din mun. Strășeni</w:t>
            </w:r>
            <w:r w:rsidR="00965747" w:rsidRPr="005B0482">
              <w:rPr>
                <w:u w:val="single"/>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A10133" w:rsidRDefault="00A156C0" w:rsidP="00196AB4">
            <w:pPr>
              <w:pStyle w:val="af2"/>
              <w:tabs>
                <w:tab w:val="left" w:pos="567"/>
              </w:tabs>
              <w:spacing w:line="276" w:lineRule="auto"/>
              <w:ind w:firstLine="0"/>
              <w:rPr>
                <w:lang w:val="en-TT"/>
              </w:rPr>
            </w:pPr>
            <w:r w:rsidRPr="00A10133">
              <w:rPr>
                <w:lang w:val="en-TT"/>
              </w:rPr>
              <w:t xml:space="preserve">2.1. </w:t>
            </w:r>
            <w:r w:rsidR="00460653" w:rsidRPr="00A10133">
              <w:rPr>
                <w:lang w:val="en-TT"/>
              </w:rPr>
              <w:t xml:space="preserve">Durata de execuţie a lucrărilor contractate este de </w:t>
            </w:r>
            <w:r w:rsidR="009F0FE8" w:rsidRPr="00A10133">
              <w:rPr>
                <w:lang w:val="en-TT"/>
              </w:rPr>
              <w:t>_________ luni</w:t>
            </w:r>
            <w:r w:rsidR="005D4B79" w:rsidRPr="00A10133">
              <w:rPr>
                <w:lang w:val="en-TT"/>
              </w:rPr>
              <w:t xml:space="preserve"> </w:t>
            </w:r>
            <w:r w:rsidR="00EB65F6" w:rsidRPr="00A10133">
              <w:rPr>
                <w:lang w:val="en-TT"/>
              </w:rPr>
              <w:t>și zile___</w:t>
            </w:r>
            <w:r w:rsidR="00460653" w:rsidRPr="00A10133">
              <w:rPr>
                <w:lang w:val="en-TT"/>
              </w:rPr>
              <w:t>după primirea ordinului de începere a execuţiei</w:t>
            </w:r>
            <w:r w:rsidR="005D4B79" w:rsidRPr="00A10133">
              <w:rPr>
                <w:lang w:val="en-TT"/>
              </w:rPr>
              <w:t xml:space="preserve"> </w:t>
            </w:r>
            <w:r w:rsidR="00460653" w:rsidRPr="00A10133">
              <w:rPr>
                <w:lang w:val="en-TT"/>
              </w:rPr>
              <w:t>şi asigurării lucrului ritmic de către beneficiar</w:t>
            </w:r>
            <w:r w:rsidR="005D4B79" w:rsidRPr="00A10133">
              <w:rPr>
                <w:lang w:val="en-TT"/>
              </w:rPr>
              <w:t>-</w:t>
            </w:r>
            <w:r w:rsidR="00460653" w:rsidRPr="00A10133">
              <w:rPr>
                <w:lang w:val="en-TT"/>
              </w:rPr>
              <w:t>ordonatorul de credite.</w:t>
            </w:r>
          </w:p>
          <w:p w:rsidR="00460653" w:rsidRPr="00A10133" w:rsidRDefault="00A156C0" w:rsidP="00196AB4">
            <w:pPr>
              <w:pStyle w:val="af2"/>
              <w:tabs>
                <w:tab w:val="left" w:pos="567"/>
              </w:tabs>
              <w:spacing w:line="276" w:lineRule="auto"/>
              <w:ind w:firstLine="0"/>
              <w:rPr>
                <w:lang w:val="en-TT"/>
              </w:rPr>
            </w:pPr>
            <w:r w:rsidRPr="00A10133">
              <w:rPr>
                <w:lang w:val="en-TT"/>
              </w:rPr>
              <w:t xml:space="preserve">2.2. </w:t>
            </w:r>
            <w:r w:rsidR="00460653" w:rsidRPr="00A10133">
              <w:rPr>
                <w:lang w:val="en-TT"/>
              </w:rPr>
              <w:t xml:space="preserve">Graficul de execuţie a lucrărilor se va efectua conform specificaţiei din anexa </w:t>
            </w:r>
            <w:r w:rsidR="009157BF" w:rsidRPr="00A10133">
              <w:rPr>
                <w:lang w:val="en-TT"/>
              </w:rPr>
              <w:t xml:space="preserve">la </w:t>
            </w:r>
            <w:r w:rsidR="00460653" w:rsidRPr="00A10133">
              <w:rPr>
                <w:lang w:val="en-TT"/>
              </w:rPr>
              <w:t xml:space="preserve">prezentul contract. </w:t>
            </w:r>
          </w:p>
          <w:p w:rsidR="00460653" w:rsidRPr="00A10133" w:rsidRDefault="00A156C0" w:rsidP="00196AB4">
            <w:pPr>
              <w:pStyle w:val="af2"/>
              <w:tabs>
                <w:tab w:val="left" w:pos="567"/>
              </w:tabs>
              <w:spacing w:line="276" w:lineRule="auto"/>
              <w:ind w:firstLine="0"/>
              <w:rPr>
                <w:lang w:val="en-TT"/>
              </w:rPr>
            </w:pPr>
            <w:r w:rsidRPr="00A10133">
              <w:rPr>
                <w:lang w:val="en-TT"/>
              </w:rPr>
              <w:t xml:space="preserve">2.3. </w:t>
            </w:r>
            <w:r w:rsidR="00460653" w:rsidRPr="00A10133">
              <w:rPr>
                <w:lang w:val="en-TT"/>
              </w:rPr>
              <w:t xml:space="preserve">Perioada de execuţie poate fi prelungită </w:t>
            </w:r>
            <w:r w:rsidR="00EB65F6" w:rsidRPr="00A10133">
              <w:rPr>
                <w:lang w:val="en-TT"/>
              </w:rPr>
              <w:t xml:space="preserve">sau suspendată </w:t>
            </w:r>
            <w:r w:rsidR="00460653" w:rsidRPr="00A10133">
              <w:rPr>
                <w:lang w:val="en-TT"/>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lastRenderedPageBreak/>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A10133" w:rsidRDefault="00A156C0" w:rsidP="00196AB4">
            <w:pPr>
              <w:pStyle w:val="af2"/>
              <w:tabs>
                <w:tab w:val="left" w:pos="567"/>
              </w:tabs>
              <w:spacing w:line="276" w:lineRule="auto"/>
              <w:ind w:firstLine="0"/>
              <w:rPr>
                <w:lang w:val="en-TT"/>
              </w:rPr>
            </w:pPr>
            <w:r w:rsidRPr="00A10133">
              <w:rPr>
                <w:lang w:val="en-TT"/>
              </w:rPr>
              <w:t xml:space="preserve">2.4. </w:t>
            </w:r>
            <w:r w:rsidR="00460653" w:rsidRPr="00A10133">
              <w:rPr>
                <w:lang w:val="en-TT"/>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A10133" w:rsidRDefault="00A156C0" w:rsidP="00196AB4">
            <w:pPr>
              <w:pStyle w:val="af2"/>
              <w:tabs>
                <w:tab w:val="left" w:pos="567"/>
              </w:tabs>
              <w:spacing w:line="276" w:lineRule="auto"/>
              <w:ind w:firstLine="0"/>
              <w:rPr>
                <w:lang w:val="en-TT"/>
              </w:rPr>
            </w:pPr>
            <w:r w:rsidRPr="00A10133">
              <w:rPr>
                <w:lang w:val="en-TT"/>
              </w:rPr>
              <w:t xml:space="preserve">2.5. </w:t>
            </w:r>
            <w:r w:rsidR="00460653" w:rsidRPr="00A10133">
              <w:rPr>
                <w:lang w:val="en-TT"/>
              </w:rPr>
              <w:t xml:space="preserve">La terminarea lucrărilor, Antreprenorul </w:t>
            </w:r>
            <w:r w:rsidR="00183D79" w:rsidRPr="00A10133">
              <w:rPr>
                <w:lang w:val="en-TT"/>
              </w:rPr>
              <w:t>va notifica Beneficiarul că su</w:t>
            </w:r>
            <w:r w:rsidR="00460653" w:rsidRPr="00A10133">
              <w:rPr>
                <w:lang w:val="en-TT"/>
              </w:rPr>
              <w:t>nt îndeplinite condiţiile de recepţie, solicitând convocarea comisiei. În baza acestei notificări, Bene</w:t>
            </w:r>
            <w:r w:rsidR="007E76DB">
              <w:rPr>
                <w:lang w:val="en-TT"/>
              </w:rPr>
              <w:t xml:space="preserve">ficiarul va convoca comisia de </w:t>
            </w:r>
            <w:r w:rsidR="00460653" w:rsidRPr="00A10133">
              <w:rPr>
                <w:lang w:val="en-TT"/>
              </w:rPr>
              <w:t>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A10133" w:rsidRDefault="00E503F9" w:rsidP="00196AB4">
            <w:pPr>
              <w:pStyle w:val="af2"/>
              <w:tabs>
                <w:tab w:val="left" w:pos="321"/>
              </w:tabs>
              <w:spacing w:line="276" w:lineRule="auto"/>
              <w:ind w:firstLine="0"/>
              <w:rPr>
                <w:lang w:val="en-TT"/>
              </w:rPr>
            </w:pPr>
            <w:r w:rsidRPr="00A10133">
              <w:rPr>
                <w:lang w:val="en-TT"/>
              </w:rPr>
              <w:t>3.2</w:t>
            </w:r>
            <w:r w:rsidR="00A156C0" w:rsidRPr="00A10133">
              <w:rPr>
                <w:lang w:val="en-TT"/>
              </w:rPr>
              <w:t>.</w:t>
            </w:r>
            <w:r w:rsidR="006C7B50">
              <w:rPr>
                <w:lang w:val="en-TT"/>
              </w:rPr>
              <w:t xml:space="preserve"> </w:t>
            </w:r>
            <w:r w:rsidR="00460653" w:rsidRPr="00A10133">
              <w:rPr>
                <w:lang w:val="en-TT"/>
              </w:rPr>
              <w:t xml:space="preserve">Achitările vor fi efectuate prin transfer în baza facturilor fiscale, după primirea proceselor </w:t>
            </w:r>
            <w:r w:rsidR="00A156C0" w:rsidRPr="00A10133">
              <w:rPr>
                <w:lang w:val="en-TT"/>
              </w:rPr>
              <w:t>–</w:t>
            </w:r>
            <w:r w:rsidR="00460653" w:rsidRPr="00A10133">
              <w:rPr>
                <w:lang w:val="en-TT"/>
              </w:rPr>
              <w:t xml:space="preserve"> verbale de recepţie a lucrărilor executate, semnate şi</w:t>
            </w:r>
            <w:r w:rsidR="00995AF6" w:rsidRPr="00A10133">
              <w:rPr>
                <w:lang w:val="en-TT"/>
              </w:rPr>
              <w:t xml:space="preserve"> acceptate de către Beneficiar.</w:t>
            </w:r>
          </w:p>
          <w:p w:rsidR="00A946E0" w:rsidRPr="00A10133" w:rsidRDefault="00A156C0" w:rsidP="00196AB4">
            <w:pPr>
              <w:pStyle w:val="af2"/>
              <w:tabs>
                <w:tab w:val="left" w:pos="37"/>
              </w:tabs>
              <w:spacing w:line="276" w:lineRule="auto"/>
              <w:ind w:firstLine="0"/>
              <w:rPr>
                <w:lang w:val="en-TT"/>
              </w:rPr>
            </w:pPr>
            <w:r w:rsidRPr="00A10133">
              <w:rPr>
                <w:lang w:val="en-TT"/>
              </w:rPr>
              <w:t xml:space="preserve">3.3. </w:t>
            </w:r>
            <w:r w:rsidR="00460653" w:rsidRPr="00A10133">
              <w:rPr>
                <w:lang w:val="en-TT"/>
              </w:rPr>
              <w:t>Beneficiarul va verifica procesele</w:t>
            </w:r>
            <w:r w:rsidR="009E719D" w:rsidRPr="00A10133">
              <w:rPr>
                <w:lang w:val="en-TT"/>
              </w:rPr>
              <w:t>-</w:t>
            </w:r>
            <w:r w:rsidR="00460653" w:rsidRPr="00A10133">
              <w:rPr>
                <w:lang w:val="en-TT"/>
              </w:rPr>
              <w:t xml:space="preserve">verbale de recepție a lucrărilor executate în termen de </w:t>
            </w:r>
            <w:r w:rsidR="007E76DB">
              <w:rPr>
                <w:lang w:val="en-TT"/>
              </w:rPr>
              <w:t>15</w:t>
            </w:r>
            <w:r w:rsidR="00460653" w:rsidRPr="00A10133">
              <w:rPr>
                <w:lang w:val="en-TT"/>
              </w:rPr>
              <w:t xml:space="preserve"> zile calendaristice de la primirea acestora de la Antreprenor.</w:t>
            </w:r>
          </w:p>
          <w:p w:rsidR="00A946E0" w:rsidRPr="00A10133" w:rsidRDefault="00316769" w:rsidP="00196AB4">
            <w:pPr>
              <w:pStyle w:val="af2"/>
              <w:tabs>
                <w:tab w:val="left" w:pos="37"/>
              </w:tabs>
              <w:spacing w:line="276" w:lineRule="auto"/>
              <w:ind w:firstLine="0"/>
              <w:rPr>
                <w:lang w:val="en-TT"/>
              </w:rPr>
            </w:pPr>
            <w:r w:rsidRPr="00A10133">
              <w:rPr>
                <w:lang w:val="en-TT"/>
              </w:rPr>
              <w:t>3.4</w:t>
            </w:r>
            <w:r w:rsidR="00A156C0" w:rsidRPr="00A10133">
              <w:rPr>
                <w:lang w:val="en-TT"/>
              </w:rPr>
              <w:t xml:space="preserve">. </w:t>
            </w:r>
            <w:r w:rsidR="00460653" w:rsidRPr="00A10133">
              <w:rPr>
                <w:lang w:val="en-TT"/>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A10133">
              <w:rPr>
                <w:lang w:val="en-TT"/>
              </w:rPr>
              <w:t>u su</w:t>
            </w:r>
            <w:r w:rsidR="00460653" w:rsidRPr="00A10133">
              <w:rPr>
                <w:lang w:val="en-TT"/>
              </w:rPr>
              <w:t xml:space="preserve">nt în litigiu va fi plătită imediat. </w:t>
            </w:r>
          </w:p>
          <w:p w:rsidR="00E503F9" w:rsidRPr="00A10133" w:rsidRDefault="00316769" w:rsidP="00196AB4">
            <w:pPr>
              <w:pStyle w:val="af2"/>
              <w:tabs>
                <w:tab w:val="left" w:pos="37"/>
              </w:tabs>
              <w:spacing w:line="276" w:lineRule="auto"/>
              <w:ind w:firstLine="0"/>
              <w:rPr>
                <w:lang w:val="en-TT"/>
              </w:rPr>
            </w:pPr>
            <w:r w:rsidRPr="00A10133">
              <w:rPr>
                <w:lang w:val="en-TT"/>
              </w:rPr>
              <w:t>3.5</w:t>
            </w:r>
            <w:r w:rsidR="00A156C0" w:rsidRPr="00A10133">
              <w:rPr>
                <w:lang w:val="en-TT"/>
              </w:rPr>
              <w:t>.</w:t>
            </w:r>
            <w:r w:rsidR="006C7B50">
              <w:rPr>
                <w:lang w:val="en-TT"/>
              </w:rPr>
              <w:t xml:space="preserve"> </w:t>
            </w:r>
            <w:r w:rsidR="00460653" w:rsidRPr="00A10133">
              <w:rPr>
                <w:lang w:val="en-TT"/>
              </w:rPr>
              <w:t xml:space="preserve">Lucrările nu </w:t>
            </w:r>
            <w:r w:rsidR="00183D79" w:rsidRPr="00A10133">
              <w:rPr>
                <w:lang w:val="en-TT"/>
              </w:rPr>
              <w:t>vor fi considerate finalizate pâ</w:t>
            </w:r>
            <w:r w:rsidR="00460653" w:rsidRPr="00A10133">
              <w:rPr>
                <w:lang w:val="en-TT"/>
              </w:rPr>
              <w:t>nă</w:t>
            </w:r>
            <w:r w:rsidR="00183D79" w:rsidRPr="00A10133">
              <w:rPr>
                <w:lang w:val="en-TT"/>
              </w:rPr>
              <w:t xml:space="preserve"> câ</w:t>
            </w:r>
            <w:r w:rsidR="00460653" w:rsidRPr="00A10133">
              <w:rPr>
                <w:lang w:val="en-TT"/>
              </w:rPr>
              <w:t>nd procesul-verbal de rec</w:t>
            </w:r>
            <w:r w:rsidR="006C7B50">
              <w:rPr>
                <w:lang w:val="en-TT"/>
              </w:rPr>
              <w:t xml:space="preserve">epţie la terminarea lucrărilor </w:t>
            </w:r>
            <w:r w:rsidR="00460653" w:rsidRPr="00A10133">
              <w:rPr>
                <w:lang w:val="en-TT"/>
              </w:rPr>
              <w:t xml:space="preserve">nu va fi semnat de comisia de recepţie, care confirmă că lucrările au fost executate </w:t>
            </w:r>
            <w:r w:rsidR="00A946E0" w:rsidRPr="00A10133">
              <w:rPr>
                <w:lang w:val="en-TT"/>
              </w:rPr>
              <w:t>conform contractului.</w:t>
            </w:r>
          </w:p>
          <w:p w:rsidR="00267805" w:rsidRPr="00A10133" w:rsidRDefault="00316769" w:rsidP="00A101F6">
            <w:pPr>
              <w:pStyle w:val="af2"/>
              <w:tabs>
                <w:tab w:val="left" w:pos="37"/>
              </w:tabs>
              <w:spacing w:line="276" w:lineRule="auto"/>
              <w:ind w:firstLine="0"/>
              <w:rPr>
                <w:lang w:val="en-TT"/>
              </w:rPr>
            </w:pPr>
            <w:r w:rsidRPr="00A10133">
              <w:rPr>
                <w:lang w:val="en-TT"/>
              </w:rPr>
              <w:t>3.6</w:t>
            </w:r>
            <w:r w:rsidR="00A227F2" w:rsidRPr="00A10133">
              <w:rPr>
                <w:lang w:val="en-TT"/>
              </w:rPr>
              <w:t>.</w:t>
            </w:r>
            <w:r w:rsidR="006C7B50">
              <w:rPr>
                <w:lang w:val="en-TT"/>
              </w:rPr>
              <w:t xml:space="preserve"> </w:t>
            </w:r>
            <w:r w:rsidR="00A227F2" w:rsidRPr="00A10133">
              <w:rPr>
                <w:lang w:val="en-TT"/>
              </w:rPr>
              <w:t>Garanţia de bună execuţie se va restitui Antreprenorului în baza notificării Beneficiarului către agentul bancar. Notificarea se va face după semnarea procesului-verbal de recepţie la terminarea lucrărilor în cel mult 15 zile.</w:t>
            </w:r>
            <w:r w:rsidR="005D4B79" w:rsidRPr="00A10133">
              <w:rPr>
                <w:lang w:val="en-TT"/>
              </w:rPr>
              <w:t xml:space="preserve"> </w:t>
            </w:r>
            <w:r w:rsidR="00EB65F6" w:rsidRPr="00A10133">
              <w:rPr>
                <w:lang w:val="en-TT"/>
              </w:rPr>
              <w:t>În cazul recepţiei cu obiecţii,</w:t>
            </w:r>
            <w:r w:rsidR="005D4B79" w:rsidRPr="00A10133">
              <w:rPr>
                <w:lang w:val="en-TT"/>
              </w:rPr>
              <w:t xml:space="preserve"> </w:t>
            </w:r>
            <w:r w:rsidR="00EB65F6" w:rsidRPr="00A10133">
              <w:rPr>
                <w:lang w:val="en-TT"/>
              </w:rPr>
              <w:t>garanţia se va restitui în cel mult 15 zile după înlăturarea acestora.</w:t>
            </w:r>
          </w:p>
          <w:p w:rsidR="00A156C0" w:rsidRPr="00A10133" w:rsidRDefault="00A156C0" w:rsidP="00196AB4">
            <w:pPr>
              <w:pStyle w:val="af2"/>
              <w:tabs>
                <w:tab w:val="left" w:pos="37"/>
              </w:tabs>
              <w:spacing w:line="276" w:lineRule="auto"/>
              <w:ind w:firstLine="0"/>
              <w:rPr>
                <w:lang w:val="en-TT"/>
              </w:rPr>
            </w:pPr>
          </w:p>
          <w:p w:rsidR="00371806" w:rsidRPr="00FF430B" w:rsidRDefault="00A156C0" w:rsidP="00371806">
            <w:pPr>
              <w:tabs>
                <w:tab w:val="left" w:pos="2625"/>
              </w:tabs>
              <w:spacing w:after="200" w:line="276" w:lineRule="auto"/>
              <w:contextualSpacing/>
              <w:rPr>
                <w:b/>
              </w:rPr>
            </w:pPr>
            <w:r w:rsidRPr="00FF430B">
              <w:rPr>
                <w:b/>
              </w:rPr>
              <w:lastRenderedPageBreak/>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A10133" w:rsidRDefault="00A101F6" w:rsidP="00371806">
            <w:pPr>
              <w:pStyle w:val="af2"/>
              <w:tabs>
                <w:tab w:val="left" w:pos="567"/>
              </w:tabs>
              <w:spacing w:line="276" w:lineRule="auto"/>
              <w:ind w:firstLine="0"/>
              <w:rPr>
                <w:lang w:val="en-TT"/>
              </w:rPr>
            </w:pPr>
            <w:r w:rsidRPr="00A10133">
              <w:rPr>
                <w:lang w:val="en-TT"/>
              </w:rPr>
              <w:t xml:space="preserve">4.3. </w:t>
            </w:r>
            <w:r w:rsidR="00D7570D" w:rsidRPr="00A10133">
              <w:rPr>
                <w:lang w:val="en-TT"/>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A10133" w:rsidRDefault="00A156C0" w:rsidP="00196AB4">
            <w:pPr>
              <w:pStyle w:val="af2"/>
              <w:tabs>
                <w:tab w:val="left" w:pos="567"/>
              </w:tabs>
              <w:spacing w:line="276" w:lineRule="auto"/>
              <w:ind w:firstLine="0"/>
              <w:rPr>
                <w:lang w:val="en-TT"/>
              </w:rPr>
            </w:pPr>
            <w:r w:rsidRPr="00A10133">
              <w:rPr>
                <w:lang w:val="en-TT"/>
              </w:rPr>
              <w:t xml:space="preserve">4.4. </w:t>
            </w:r>
            <w:r w:rsidR="00460653" w:rsidRPr="00A10133">
              <w:rPr>
                <w:lang w:val="en-TT"/>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A10133" w:rsidRDefault="00A101F6" w:rsidP="00196AB4">
            <w:pPr>
              <w:pStyle w:val="af2"/>
              <w:tabs>
                <w:tab w:val="left" w:pos="567"/>
              </w:tabs>
              <w:spacing w:line="276" w:lineRule="auto"/>
              <w:ind w:firstLine="0"/>
              <w:rPr>
                <w:lang w:val="en-TT"/>
              </w:rPr>
            </w:pPr>
            <w:r w:rsidRPr="00A10133">
              <w:rPr>
                <w:lang w:val="en-TT"/>
              </w:rPr>
              <w:t xml:space="preserve">4.5. </w:t>
            </w:r>
            <w:r w:rsidR="00460653" w:rsidRPr="00A10133">
              <w:rPr>
                <w:lang w:val="en-TT"/>
              </w:rPr>
              <w:t>Desenele, calculele, verificările calculelor, caietele de măsurări (ataşamentele) şi alte documente, pe care Beneficiarul sau Antreprenorul trebuie să le întocmească şi</w:t>
            </w:r>
            <w:r w:rsidR="005D4B79" w:rsidRPr="00A10133">
              <w:rPr>
                <w:lang w:val="en-TT"/>
              </w:rPr>
              <w:t xml:space="preserve"> </w:t>
            </w:r>
            <w:r w:rsidR="00460653" w:rsidRPr="00A10133">
              <w:rPr>
                <w:lang w:val="en-TT"/>
              </w:rPr>
              <w:t>s</w:t>
            </w:r>
            <w:r w:rsidR="00183D79" w:rsidRPr="00A10133">
              <w:rPr>
                <w:lang w:val="en-TT"/>
              </w:rPr>
              <w:t>u</w:t>
            </w:r>
            <w:r w:rsidR="00460653" w:rsidRPr="00A10133">
              <w:rPr>
                <w:lang w:val="en-TT"/>
              </w:rPr>
              <w:t xml:space="preserve">nt cerute de subantreprenorul proiectant, vor fi puse la dispoziţia acestuia de către Antreprenor. </w:t>
            </w:r>
          </w:p>
          <w:p w:rsidR="00460653" w:rsidRPr="00A10133" w:rsidRDefault="00A156C0" w:rsidP="00196AB4">
            <w:pPr>
              <w:pStyle w:val="af2"/>
              <w:tabs>
                <w:tab w:val="left" w:pos="567"/>
              </w:tabs>
              <w:spacing w:line="276" w:lineRule="auto"/>
              <w:ind w:firstLine="0"/>
              <w:rPr>
                <w:lang w:val="en-TT"/>
              </w:rPr>
            </w:pPr>
            <w:r w:rsidRPr="00A10133">
              <w:rPr>
                <w:lang w:val="en-TT"/>
              </w:rPr>
              <w:t xml:space="preserve">4.6. </w:t>
            </w:r>
            <w:r w:rsidR="00460653" w:rsidRPr="00A10133">
              <w:rPr>
                <w:lang w:val="en-TT"/>
              </w:rPr>
              <w:t>Oferta adjudecată face parte integrantă din contract. Ea trebuie să fie corectă şi completă. Preţurile stabilite vor acoperi toate obligaţiunile din contract şi toate operaţiunile pentru terminarea şi</w:t>
            </w:r>
            <w:r w:rsidR="005D4B79" w:rsidRPr="00A10133">
              <w:rPr>
                <w:lang w:val="en-TT"/>
              </w:rPr>
              <w:t xml:space="preserve"> </w:t>
            </w:r>
            <w:r w:rsidR="00460653" w:rsidRPr="00A10133">
              <w:rPr>
                <w:lang w:val="en-TT"/>
              </w:rPr>
              <w:t xml:space="preserve">întreţinerea corespunzătoare a lucrărilor. </w:t>
            </w:r>
          </w:p>
          <w:p w:rsidR="00460653" w:rsidRPr="00A10133" w:rsidRDefault="00A156C0" w:rsidP="00196AB4">
            <w:pPr>
              <w:pStyle w:val="af2"/>
              <w:tabs>
                <w:tab w:val="left" w:pos="567"/>
              </w:tabs>
              <w:spacing w:line="276" w:lineRule="auto"/>
              <w:ind w:firstLine="0"/>
              <w:rPr>
                <w:lang w:val="en-TT"/>
              </w:rPr>
            </w:pPr>
            <w:r w:rsidRPr="00A10133">
              <w:rPr>
                <w:lang w:val="en-TT"/>
              </w:rPr>
              <w:t xml:space="preserve">4.7. </w:t>
            </w:r>
            <w:r w:rsidR="00460653" w:rsidRPr="00A10133">
              <w:rPr>
                <w:lang w:val="en-TT"/>
              </w:rPr>
              <w:t>Dacă Beneficiarul nu emite în timp util dispoziţii suplimentare care să conţină</w:t>
            </w:r>
            <w:r w:rsidR="005D4B79" w:rsidRPr="00A10133">
              <w:rPr>
                <w:lang w:val="en-TT"/>
              </w:rPr>
              <w:t xml:space="preserve"> </w:t>
            </w:r>
            <w:r w:rsidR="00460653" w:rsidRPr="00A10133">
              <w:rPr>
                <w:lang w:val="en-TT"/>
              </w:rPr>
              <w:t>instrucţiuni sau aprobări, ordine, directive, sau detalii, Antreprenorul va notifica Beneficiarul prin scrisori, de c</w:t>
            </w:r>
            <w:r w:rsidR="00183D79" w:rsidRPr="00A10133">
              <w:rPr>
                <w:lang w:val="en-TT"/>
              </w:rPr>
              <w:t>â</w:t>
            </w:r>
            <w:r w:rsidR="00460653" w:rsidRPr="00A10133">
              <w:rPr>
                <w:lang w:val="en-TT"/>
              </w:rPr>
              <w:t>te ori este posibil, că acestea pot să provoace înt</w:t>
            </w:r>
            <w:r w:rsidR="00183D79" w:rsidRPr="00A10133">
              <w:rPr>
                <w:lang w:val="en-TT"/>
              </w:rPr>
              <w:t>â</w:t>
            </w:r>
            <w:r w:rsidR="00460653" w:rsidRPr="00A10133">
              <w:rPr>
                <w:lang w:val="en-TT"/>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A10133" w:rsidRDefault="00A156C0" w:rsidP="00196AB4">
            <w:pPr>
              <w:pStyle w:val="af2"/>
              <w:tabs>
                <w:tab w:val="left" w:pos="567"/>
              </w:tabs>
              <w:spacing w:line="276" w:lineRule="auto"/>
              <w:ind w:firstLine="0"/>
              <w:rPr>
                <w:lang w:val="en-TT"/>
              </w:rPr>
            </w:pPr>
            <w:r w:rsidRPr="00A10133">
              <w:rPr>
                <w:lang w:val="en-TT"/>
              </w:rPr>
              <w:t xml:space="preserve">4.8. </w:t>
            </w:r>
            <w:r w:rsidR="00460653" w:rsidRPr="00A10133">
              <w:rPr>
                <w:lang w:val="en-TT"/>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A10133" w:rsidRDefault="00A156C0" w:rsidP="00196AB4">
            <w:pPr>
              <w:pStyle w:val="af2"/>
              <w:tabs>
                <w:tab w:val="left" w:pos="567"/>
              </w:tabs>
              <w:spacing w:line="276" w:lineRule="auto"/>
              <w:ind w:firstLine="0"/>
              <w:rPr>
                <w:lang w:val="en-TT"/>
              </w:rPr>
            </w:pPr>
            <w:r w:rsidRPr="00A10133">
              <w:rPr>
                <w:lang w:val="en-TT"/>
              </w:rPr>
              <w:t xml:space="preserve">4.9. </w:t>
            </w:r>
            <w:r w:rsidR="00460653" w:rsidRPr="00A10133">
              <w:rPr>
                <w:lang w:val="en-TT"/>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A10133">
              <w:rPr>
                <w:lang w:val="en-TT"/>
              </w:rPr>
              <w:t xml:space="preserve"> </w:t>
            </w:r>
            <w:r w:rsidR="00460653" w:rsidRPr="00A10133">
              <w:rPr>
                <w:lang w:val="en-TT"/>
              </w:rPr>
              <w:t xml:space="preserve">şi pentru procedeele de execuţie utilizate. </w:t>
            </w:r>
          </w:p>
          <w:p w:rsidR="00460653" w:rsidRPr="00A10133" w:rsidRDefault="00A156C0" w:rsidP="00196AB4">
            <w:pPr>
              <w:pStyle w:val="af2"/>
              <w:tabs>
                <w:tab w:val="left" w:pos="567"/>
              </w:tabs>
              <w:spacing w:line="276" w:lineRule="auto"/>
              <w:ind w:firstLine="0"/>
              <w:rPr>
                <w:lang w:val="en-TT"/>
              </w:rPr>
            </w:pPr>
            <w:r w:rsidRPr="00A10133">
              <w:rPr>
                <w:lang w:val="en-TT"/>
              </w:rPr>
              <w:t xml:space="preserve">4.10. </w:t>
            </w:r>
            <w:r w:rsidR="00460653" w:rsidRPr="00A10133">
              <w:rPr>
                <w:lang w:val="en-TT"/>
              </w:rPr>
              <w:t xml:space="preserve">Antreprenorul, prin </w:t>
            </w:r>
            <w:r w:rsidR="002F6A1E" w:rsidRPr="00A10133">
              <w:rPr>
                <w:lang w:val="en-TT"/>
              </w:rPr>
              <w:t xml:space="preserve">atribuirea </w:t>
            </w:r>
            <w:r w:rsidR="00460653" w:rsidRPr="00A10133">
              <w:rPr>
                <w:lang w:val="en-TT"/>
              </w:rPr>
              <w:t>ofertei în favoarea sa, se angajează să</w:t>
            </w:r>
            <w:r w:rsidR="00BC46B3" w:rsidRPr="00A10133">
              <w:rPr>
                <w:lang w:val="en-TT"/>
              </w:rPr>
              <w:t xml:space="preserve"> prezinte</w:t>
            </w:r>
            <w:r w:rsidR="005D4B79" w:rsidRPr="00A10133">
              <w:rPr>
                <w:lang w:val="en-TT"/>
              </w:rPr>
              <w:t xml:space="preserve"> </w:t>
            </w:r>
            <w:r w:rsidR="00EA64B0" w:rsidRPr="00A10133">
              <w:rPr>
                <w:lang w:val="en-TT"/>
              </w:rPr>
              <w:t xml:space="preserve">garanţia de bună execuţie </w:t>
            </w:r>
            <w:r w:rsidR="001830C5">
              <w:rPr>
                <w:lang w:val="en-TT"/>
              </w:rPr>
              <w:t xml:space="preserve">a contractului, </w:t>
            </w:r>
            <w:r w:rsidR="001830C5" w:rsidRPr="001830C5">
              <w:rPr>
                <w:lang w:val="en-TT"/>
              </w:rPr>
              <w:t>obținută de la banca unde se deservește, pentru o sumă în cuantum de 10 % din valoarea contractului atribuit, constituindu-se prin reţineri succesive din plăţile facturilor de achitare a lucrărilor executate.</w:t>
            </w:r>
          </w:p>
          <w:p w:rsidR="00267805" w:rsidRPr="00A10133" w:rsidRDefault="00A156C0" w:rsidP="00684D44">
            <w:pPr>
              <w:pStyle w:val="af2"/>
              <w:tabs>
                <w:tab w:val="left" w:pos="567"/>
              </w:tabs>
              <w:spacing w:line="276" w:lineRule="auto"/>
              <w:ind w:firstLine="0"/>
              <w:rPr>
                <w:lang w:val="en-TT"/>
              </w:rPr>
            </w:pPr>
            <w:r w:rsidRPr="00A10133">
              <w:rPr>
                <w:lang w:val="en-TT"/>
              </w:rPr>
              <w:t>4.11.</w:t>
            </w:r>
            <w:r w:rsidR="00A109E6" w:rsidRPr="00A10133">
              <w:rPr>
                <w:lang w:val="en-TT"/>
              </w:rPr>
              <w:t xml:space="preserve"> Autoritatea contractantă eliberează/restituie</w:t>
            </w:r>
            <w:r w:rsidR="005D4B79" w:rsidRPr="00A10133">
              <w:rPr>
                <w:lang w:val="en-TT"/>
              </w:rPr>
              <w:t xml:space="preserve"> </w:t>
            </w:r>
            <w:r w:rsidR="00A109E6" w:rsidRPr="00A10133">
              <w:rPr>
                <w:lang w:val="en-TT"/>
              </w:rPr>
              <w:t>g</w:t>
            </w:r>
            <w:r w:rsidR="00460653" w:rsidRPr="00A10133">
              <w:rPr>
                <w:lang w:val="en-TT"/>
              </w:rPr>
              <w:t>aranţia de bună execuţie Antreprenorului după semnarea procesului-verbal de recepţie finală</w:t>
            </w:r>
            <w:r w:rsidR="00A109E6" w:rsidRPr="00A10133">
              <w:rPr>
                <w:lang w:val="en-TT"/>
              </w:rPr>
              <w:t>/ procesului-verbal la terminarea lucrărilor</w:t>
            </w:r>
            <w:r w:rsidR="00460653" w:rsidRPr="00A10133">
              <w:rPr>
                <w:lang w:val="en-TT"/>
              </w:rPr>
              <w:t xml:space="preserve"> în cel mult 15 zile</w:t>
            </w:r>
            <w:r w:rsidR="00E838F8" w:rsidRPr="00A10133">
              <w:rPr>
                <w:lang w:val="en-TT"/>
              </w:rPr>
              <w:t>.</w:t>
            </w:r>
            <w:r w:rsidR="005D4B79" w:rsidRPr="00A10133">
              <w:rPr>
                <w:lang w:val="en-TT"/>
              </w:rPr>
              <w:t xml:space="preserve"> </w:t>
            </w:r>
            <w:r w:rsidR="00EB65F6" w:rsidRPr="00A10133">
              <w:rPr>
                <w:lang w:val="en-TT"/>
              </w:rPr>
              <w:t>În cazul recepţiei cu obiecţii,</w:t>
            </w:r>
            <w:r w:rsidR="005D4B79" w:rsidRPr="00A10133">
              <w:rPr>
                <w:lang w:val="en-TT"/>
              </w:rPr>
              <w:t xml:space="preserve"> </w:t>
            </w:r>
            <w:r w:rsidR="00EB65F6" w:rsidRPr="00A10133">
              <w:rPr>
                <w:lang w:val="en-TT"/>
              </w:rPr>
              <w:t>garanţia se va restitui în cel mult 15 zile după înlăturarea acestora.</w:t>
            </w:r>
          </w:p>
          <w:p w:rsidR="00460653" w:rsidRPr="00A10133" w:rsidRDefault="00A156C0" w:rsidP="00196AB4">
            <w:pPr>
              <w:pStyle w:val="af2"/>
              <w:tabs>
                <w:tab w:val="left" w:pos="567"/>
              </w:tabs>
              <w:spacing w:line="276" w:lineRule="auto"/>
              <w:ind w:firstLine="0"/>
              <w:rPr>
                <w:lang w:val="en-TT"/>
              </w:rPr>
            </w:pPr>
            <w:r w:rsidRPr="00A10133">
              <w:rPr>
                <w:lang w:val="en-TT"/>
              </w:rPr>
              <w:t>4.12.</w:t>
            </w:r>
            <w:r w:rsidR="001830C5">
              <w:rPr>
                <w:lang w:val="en-TT"/>
              </w:rPr>
              <w:t xml:space="preserve"> </w:t>
            </w:r>
            <w:r w:rsidR="00460653" w:rsidRPr="00A10133">
              <w:rPr>
                <w:lang w:val="en-TT"/>
              </w:rPr>
              <w:t>Antreprenorul trebuie să constituie garanţia de bună execuţie după primirea scris</w:t>
            </w:r>
            <w:r w:rsidR="00404C0D" w:rsidRPr="00A10133">
              <w:rPr>
                <w:lang w:val="en-TT"/>
              </w:rPr>
              <w:t>orii de acceptare, dar nu mai târ</w:t>
            </w:r>
            <w:r w:rsidR="00460653" w:rsidRPr="00A10133">
              <w:rPr>
                <w:lang w:val="en-TT"/>
              </w:rPr>
              <w:t>ziu de dat</w:t>
            </w:r>
            <w:r w:rsidR="00404C0D" w:rsidRPr="00A10133">
              <w:rPr>
                <w:lang w:val="en-TT"/>
              </w:rPr>
              <w:t>a încheierii contractului. Atât</w:t>
            </w:r>
            <w:r w:rsidR="00460653" w:rsidRPr="00A10133">
              <w:rPr>
                <w:lang w:val="en-TT"/>
              </w:rPr>
              <w:t xml:space="preserve"> timp c</w:t>
            </w:r>
            <w:r w:rsidR="00404C0D" w:rsidRPr="00A10133">
              <w:rPr>
                <w:lang w:val="en-TT"/>
              </w:rPr>
              <w:t>â</w:t>
            </w:r>
            <w:r w:rsidR="00460653" w:rsidRPr="00A10133">
              <w:rPr>
                <w:lang w:val="en-TT"/>
              </w:rPr>
              <w:t>t el nu şi-a îndeplinit această obligaţiune, Beneficiarul poate să reţină garanţia</w:t>
            </w:r>
            <w:r w:rsidR="005D4B79" w:rsidRPr="00A10133">
              <w:rPr>
                <w:lang w:val="en-TT"/>
              </w:rPr>
              <w:t xml:space="preserve"> </w:t>
            </w:r>
            <w:r w:rsidR="00E364D5" w:rsidRPr="00A10133">
              <w:rPr>
                <w:lang w:val="en-TT"/>
              </w:rPr>
              <w:t>Antreprenorului</w:t>
            </w:r>
            <w:r w:rsidR="00460653" w:rsidRPr="00A10133">
              <w:rPr>
                <w:lang w:val="en-TT"/>
              </w:rPr>
              <w:t xml:space="preserve"> pentru ofertă. </w:t>
            </w:r>
          </w:p>
          <w:p w:rsidR="00460653" w:rsidRPr="00A10133" w:rsidRDefault="00A156C0" w:rsidP="00196AB4">
            <w:pPr>
              <w:pStyle w:val="af2"/>
              <w:tabs>
                <w:tab w:val="left" w:pos="567"/>
              </w:tabs>
              <w:spacing w:line="276" w:lineRule="auto"/>
              <w:ind w:firstLine="0"/>
              <w:rPr>
                <w:lang w:val="en-TT"/>
              </w:rPr>
            </w:pPr>
            <w:r w:rsidRPr="00A10133">
              <w:rPr>
                <w:lang w:val="en-TT"/>
              </w:rPr>
              <w:t>4.1</w:t>
            </w:r>
            <w:r w:rsidR="00893327" w:rsidRPr="00A10133">
              <w:rPr>
                <w:lang w:val="en-TT"/>
              </w:rPr>
              <w:t>3</w:t>
            </w:r>
            <w:r w:rsidRPr="00A10133">
              <w:rPr>
                <w:lang w:val="en-TT"/>
              </w:rPr>
              <w:t xml:space="preserve">. </w:t>
            </w:r>
            <w:r w:rsidR="00460653" w:rsidRPr="00A10133">
              <w:rPr>
                <w:lang w:val="en-TT"/>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w:t>
            </w:r>
            <w:r w:rsidR="00460653" w:rsidRPr="00A10133">
              <w:rPr>
                <w:lang w:val="en-TT"/>
              </w:rPr>
              <w:lastRenderedPageBreak/>
              <w:t xml:space="preserve">explicite în contract. </w:t>
            </w:r>
          </w:p>
          <w:p w:rsidR="00460653" w:rsidRPr="00A10133" w:rsidRDefault="00A156C0" w:rsidP="00196AB4">
            <w:pPr>
              <w:pStyle w:val="af2"/>
              <w:tabs>
                <w:tab w:val="left" w:pos="567"/>
              </w:tabs>
              <w:spacing w:line="276" w:lineRule="auto"/>
              <w:ind w:firstLine="0"/>
              <w:rPr>
                <w:lang w:val="en-TT"/>
              </w:rPr>
            </w:pPr>
            <w:r w:rsidRPr="00A10133">
              <w:rPr>
                <w:lang w:val="en-TT"/>
              </w:rPr>
              <w:t>4.1</w:t>
            </w:r>
            <w:r w:rsidR="00893327" w:rsidRPr="00A10133">
              <w:rPr>
                <w:lang w:val="en-TT"/>
              </w:rPr>
              <w:t>4</w:t>
            </w:r>
            <w:r w:rsidRPr="00A10133">
              <w:rPr>
                <w:lang w:val="en-TT"/>
              </w:rPr>
              <w:t xml:space="preserve">. </w:t>
            </w:r>
            <w:r w:rsidR="00460653" w:rsidRPr="00A10133">
              <w:rPr>
                <w:lang w:val="en-TT"/>
              </w:rPr>
              <w:t>La lucrările la care se fac încercări, se consideră calitatea probei îndeplinită at</w:t>
            </w:r>
            <w:r w:rsidR="00E171D4" w:rsidRPr="00A10133">
              <w:rPr>
                <w:lang w:val="en-TT"/>
              </w:rPr>
              <w:t>â</w:t>
            </w:r>
            <w:r w:rsidR="00460653" w:rsidRPr="00A10133">
              <w:rPr>
                <w:lang w:val="en-TT"/>
              </w:rPr>
              <w:t>ta timp c</w:t>
            </w:r>
            <w:r w:rsidR="00E171D4" w:rsidRPr="00A10133">
              <w:rPr>
                <w:lang w:val="en-TT"/>
              </w:rPr>
              <w:t>â</w:t>
            </w:r>
            <w:r w:rsidR="00460653" w:rsidRPr="00A10133">
              <w:rPr>
                <w:lang w:val="en-TT"/>
              </w:rPr>
              <w:t xml:space="preserve">t rezultatele se înscriu în limitele admise prin reglementările tehnice. </w:t>
            </w:r>
          </w:p>
          <w:p w:rsidR="00460653" w:rsidRPr="00A10133" w:rsidRDefault="00A156C0" w:rsidP="00196AB4">
            <w:pPr>
              <w:pStyle w:val="af2"/>
              <w:tabs>
                <w:tab w:val="left" w:pos="567"/>
              </w:tabs>
              <w:spacing w:line="276" w:lineRule="auto"/>
              <w:ind w:firstLine="0"/>
              <w:rPr>
                <w:lang w:val="en-TT"/>
              </w:rPr>
            </w:pPr>
            <w:r w:rsidRPr="00A10133">
              <w:rPr>
                <w:lang w:val="en-TT"/>
              </w:rPr>
              <w:t>4.</w:t>
            </w:r>
            <w:r w:rsidR="00603AB4" w:rsidRPr="00A10133">
              <w:rPr>
                <w:lang w:val="en-TT"/>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A10133" w:rsidRDefault="00A156C0" w:rsidP="00196AB4">
            <w:pPr>
              <w:pStyle w:val="af2"/>
              <w:tabs>
                <w:tab w:val="left" w:pos="567"/>
              </w:tabs>
              <w:spacing w:line="276" w:lineRule="auto"/>
              <w:ind w:firstLine="0"/>
              <w:rPr>
                <w:lang w:val="en-TT"/>
              </w:rPr>
            </w:pPr>
            <w:r w:rsidRPr="00A10133">
              <w:rPr>
                <w:lang w:val="en-TT"/>
              </w:rPr>
              <w:t>4.1</w:t>
            </w:r>
            <w:r w:rsidR="00040EA0" w:rsidRPr="00A10133">
              <w:rPr>
                <w:lang w:val="en-TT"/>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A10133" w:rsidRDefault="00A156C0" w:rsidP="00196AB4">
            <w:pPr>
              <w:pStyle w:val="af2"/>
              <w:tabs>
                <w:tab w:val="left" w:pos="567"/>
              </w:tabs>
              <w:spacing w:line="276" w:lineRule="auto"/>
              <w:ind w:firstLine="0"/>
              <w:rPr>
                <w:lang w:val="en-TT"/>
              </w:rPr>
            </w:pPr>
            <w:r w:rsidRPr="00A10133">
              <w:rPr>
                <w:lang w:val="en-TT"/>
              </w:rPr>
              <w:t>4.1</w:t>
            </w:r>
            <w:r w:rsidR="00893327" w:rsidRPr="00A10133">
              <w:rPr>
                <w:lang w:val="en-TT"/>
              </w:rPr>
              <w:t>7</w:t>
            </w:r>
            <w:r w:rsidRPr="00A10133">
              <w:rPr>
                <w:lang w:val="en-TT"/>
              </w:rPr>
              <w:t xml:space="preserve">. </w:t>
            </w:r>
            <w:r w:rsidR="00460653" w:rsidRPr="00A10133">
              <w:rPr>
                <w:lang w:val="en-TT"/>
              </w:rPr>
              <w:t>Dacă Antreprenorul consideră că dispoziţiile Beneficiarului s</w:t>
            </w:r>
            <w:r w:rsidR="00183D79" w:rsidRPr="00A10133">
              <w:rPr>
                <w:lang w:val="en-TT"/>
              </w:rPr>
              <w:t>u</w:t>
            </w:r>
            <w:r w:rsidR="00460653" w:rsidRPr="00A10133">
              <w:rPr>
                <w:lang w:val="en-TT"/>
              </w:rPr>
              <w:t xml:space="preserve">nt nejustificate sau inoportune, el poate </w:t>
            </w:r>
            <w:r w:rsidR="00E171D4" w:rsidRPr="00A10133">
              <w:rPr>
                <w:lang w:val="en-TT"/>
              </w:rPr>
              <w:t>înainta</w:t>
            </w:r>
            <w:r w:rsidR="005D4B79" w:rsidRPr="00A10133">
              <w:rPr>
                <w:lang w:val="en-TT"/>
              </w:rPr>
              <w:t xml:space="preserve"> </w:t>
            </w:r>
            <w:r w:rsidR="00460653" w:rsidRPr="00A10133">
              <w:rPr>
                <w:lang w:val="en-TT"/>
              </w:rPr>
              <w:t xml:space="preserve">obiecţii, dar acestea nu îl </w:t>
            </w:r>
            <w:r w:rsidR="00E171D4" w:rsidRPr="00A10133">
              <w:rPr>
                <w:lang w:val="en-TT"/>
              </w:rPr>
              <w:t>scutește</w:t>
            </w:r>
            <w:r w:rsidR="005D4B79" w:rsidRPr="00A10133">
              <w:rPr>
                <w:lang w:val="en-TT"/>
              </w:rPr>
              <w:t xml:space="preserve"> </w:t>
            </w:r>
            <w:r w:rsidR="00460653" w:rsidRPr="00A10133">
              <w:rPr>
                <w:lang w:val="en-TT"/>
              </w:rPr>
              <w:t xml:space="preserve">de </w:t>
            </w:r>
            <w:r w:rsidR="00E364D5" w:rsidRPr="00A10133">
              <w:rPr>
                <w:lang w:val="en-TT"/>
              </w:rPr>
              <w:t xml:space="preserve">obligația de </w:t>
            </w:r>
            <w:r w:rsidR="00460653" w:rsidRPr="00A10133">
              <w:rPr>
                <w:lang w:val="en-TT"/>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A10133" w:rsidRDefault="00A156C0" w:rsidP="00196AB4">
            <w:pPr>
              <w:pStyle w:val="af2"/>
              <w:tabs>
                <w:tab w:val="left" w:pos="567"/>
              </w:tabs>
              <w:spacing w:line="276" w:lineRule="auto"/>
              <w:ind w:firstLine="0"/>
              <w:rPr>
                <w:lang w:val="en-TT"/>
              </w:rPr>
            </w:pPr>
            <w:r w:rsidRPr="00A10133">
              <w:rPr>
                <w:lang w:val="en-TT"/>
              </w:rPr>
              <w:t>4.1</w:t>
            </w:r>
            <w:r w:rsidR="00893327" w:rsidRPr="00A10133">
              <w:rPr>
                <w:lang w:val="en-TT"/>
              </w:rPr>
              <w:t>8</w:t>
            </w:r>
            <w:r w:rsidRPr="00A10133">
              <w:rPr>
                <w:lang w:val="en-TT"/>
              </w:rPr>
              <w:t xml:space="preserve">. </w:t>
            </w:r>
            <w:r w:rsidR="00460653" w:rsidRPr="00A10133">
              <w:rPr>
                <w:lang w:val="en-TT"/>
              </w:rPr>
              <w:t>Trasarea axelor principale, bornelor de referinţă, căilor de circulaţieşi limitelor terenului pus la dispoziţia Antreprenorului, precum şi materializarea cotelor de nivel în i</w:t>
            </w:r>
            <w:r w:rsidR="00183D79" w:rsidRPr="00A10133">
              <w:rPr>
                <w:lang w:val="en-TT"/>
              </w:rPr>
              <w:t>mediata apropiere a terenului, su</w:t>
            </w:r>
            <w:r w:rsidR="00460653" w:rsidRPr="00A10133">
              <w:rPr>
                <w:lang w:val="en-TT"/>
              </w:rPr>
              <w:t>nt</w:t>
            </w:r>
            <w:r w:rsidR="005D4B79" w:rsidRPr="00A10133">
              <w:rPr>
                <w:lang w:val="en-TT"/>
              </w:rPr>
              <w:t xml:space="preserve"> </w:t>
            </w:r>
            <w:r w:rsidR="00460653" w:rsidRPr="00A10133">
              <w:rPr>
                <w:lang w:val="en-TT"/>
              </w:rPr>
              <w:t xml:space="preserve">obligaţiuni ale Antreprenorului. </w:t>
            </w:r>
          </w:p>
          <w:p w:rsidR="00460653" w:rsidRPr="00A10133" w:rsidRDefault="00A156C0" w:rsidP="00196AB4">
            <w:pPr>
              <w:pStyle w:val="af2"/>
              <w:tabs>
                <w:tab w:val="left" w:pos="567"/>
              </w:tabs>
              <w:spacing w:line="276" w:lineRule="auto"/>
              <w:ind w:firstLine="0"/>
              <w:rPr>
                <w:lang w:val="en-TT"/>
              </w:rPr>
            </w:pPr>
            <w:r w:rsidRPr="00A10133">
              <w:rPr>
                <w:lang w:val="en-TT"/>
              </w:rPr>
              <w:t>4.</w:t>
            </w:r>
            <w:r w:rsidR="00893327" w:rsidRPr="00A10133">
              <w:rPr>
                <w:lang w:val="en-TT"/>
              </w:rPr>
              <w:t>19</w:t>
            </w:r>
            <w:r w:rsidRPr="00A10133">
              <w:rPr>
                <w:lang w:val="en-TT"/>
              </w:rPr>
              <w:t xml:space="preserve">. </w:t>
            </w:r>
            <w:r w:rsidR="00460653" w:rsidRPr="00A10133">
              <w:rPr>
                <w:lang w:val="en-TT"/>
              </w:rPr>
              <w:t xml:space="preserve">Pentru verificarea trasării de către Beneficiar sau proiectant, Antreprenorul este obligat să protejeze şi să păstreze toate reperele, bornele sau alte obiecte folosite la trasarea lucrărilor. </w:t>
            </w:r>
          </w:p>
          <w:p w:rsidR="00460653" w:rsidRPr="00A10133" w:rsidRDefault="00A156C0" w:rsidP="00196AB4">
            <w:pPr>
              <w:pStyle w:val="af2"/>
              <w:tabs>
                <w:tab w:val="left" w:pos="567"/>
              </w:tabs>
              <w:spacing w:line="276" w:lineRule="auto"/>
              <w:ind w:firstLine="0"/>
              <w:rPr>
                <w:lang w:val="en-TT"/>
              </w:rPr>
            </w:pPr>
            <w:r w:rsidRPr="00A10133">
              <w:rPr>
                <w:lang w:val="en-TT"/>
              </w:rPr>
              <w:t>4.2</w:t>
            </w:r>
            <w:r w:rsidR="00893327" w:rsidRPr="00A10133">
              <w:rPr>
                <w:lang w:val="en-TT"/>
              </w:rPr>
              <w:t>0</w:t>
            </w:r>
            <w:r w:rsidRPr="00A10133">
              <w:rPr>
                <w:lang w:val="en-TT"/>
              </w:rPr>
              <w:t xml:space="preserve">. </w:t>
            </w:r>
            <w:r w:rsidR="00460653" w:rsidRPr="00A10133">
              <w:rPr>
                <w:lang w:val="en-TT"/>
              </w:rPr>
              <w:t>Ridicările de teren, trasările şi cotele de nivel, precum şi alte documente puse la dispoziţia Antreprenorului de către Beneficiar pentru executarea contractului s</w:t>
            </w:r>
            <w:r w:rsidR="00E10C0A" w:rsidRPr="00A10133">
              <w:rPr>
                <w:lang w:val="en-TT"/>
              </w:rPr>
              <w:t>u</w:t>
            </w:r>
            <w:r w:rsidR="00460653" w:rsidRPr="00A10133">
              <w:rPr>
                <w:lang w:val="en-TT"/>
              </w:rPr>
              <w:t>nt hotărâtoare. Antreprenorul este obligat să verifice documentele primite şi să înştiinţeze Beneficiarul cu privire la erorile şi</w:t>
            </w:r>
            <w:r w:rsidR="005D4B79" w:rsidRPr="00A10133">
              <w:rPr>
                <w:lang w:val="en-TT"/>
              </w:rPr>
              <w:t xml:space="preserve"> </w:t>
            </w:r>
            <w:r w:rsidR="00460653" w:rsidRPr="00A10133">
              <w:rPr>
                <w:lang w:val="en-TT"/>
              </w:rPr>
              <w:t xml:space="preserve">inexactităţile constatate sau presupuse. </w:t>
            </w:r>
          </w:p>
          <w:p w:rsidR="00460653" w:rsidRPr="00A10133" w:rsidRDefault="00A156C0" w:rsidP="00196AB4">
            <w:pPr>
              <w:pStyle w:val="af2"/>
              <w:tabs>
                <w:tab w:val="left" w:pos="567"/>
              </w:tabs>
              <w:spacing w:line="276" w:lineRule="auto"/>
              <w:ind w:firstLine="0"/>
              <w:rPr>
                <w:lang w:val="en-TT"/>
              </w:rPr>
            </w:pPr>
            <w:r w:rsidRPr="00A10133">
              <w:rPr>
                <w:lang w:val="en-TT"/>
              </w:rPr>
              <w:t>4.2</w:t>
            </w:r>
            <w:r w:rsidR="00893327" w:rsidRPr="00A10133">
              <w:rPr>
                <w:lang w:val="en-TT"/>
              </w:rPr>
              <w:t>1</w:t>
            </w:r>
            <w:r w:rsidRPr="00A10133">
              <w:rPr>
                <w:lang w:val="en-TT"/>
              </w:rPr>
              <w:t xml:space="preserve">. </w:t>
            </w:r>
            <w:r w:rsidR="00460653" w:rsidRPr="00A10133">
              <w:rPr>
                <w:lang w:val="en-TT"/>
              </w:rPr>
              <w:t xml:space="preserve">Antreprenorul are obligaţia să stabilească toate relaţiile care reglementează raporturile cu subantreprenorii şi este răspunzător faţă de Beneficiar pentru respectarea de către subantreprenorii a </w:t>
            </w:r>
            <w:r w:rsidR="00AB7AE2" w:rsidRPr="00A10133">
              <w:rPr>
                <w:lang w:val="en-TT"/>
              </w:rPr>
              <w:t>prevederilor legale și obligațiunilor contractuale și profesionale</w:t>
            </w:r>
            <w:r w:rsidR="00460653" w:rsidRPr="00A10133">
              <w:rPr>
                <w:lang w:val="en-TT"/>
              </w:rPr>
              <w:t xml:space="preserve">. </w:t>
            </w:r>
          </w:p>
          <w:p w:rsidR="00460653" w:rsidRPr="00A10133" w:rsidRDefault="00A156C0" w:rsidP="00196AB4">
            <w:pPr>
              <w:pStyle w:val="af2"/>
              <w:tabs>
                <w:tab w:val="left" w:pos="567"/>
              </w:tabs>
              <w:spacing w:line="276" w:lineRule="auto"/>
              <w:ind w:firstLine="0"/>
              <w:rPr>
                <w:lang w:val="en-TT"/>
              </w:rPr>
            </w:pPr>
            <w:r w:rsidRPr="00A10133">
              <w:rPr>
                <w:lang w:val="en-TT"/>
              </w:rPr>
              <w:t>4.2</w:t>
            </w:r>
            <w:r w:rsidR="00893327" w:rsidRPr="00A10133">
              <w:rPr>
                <w:lang w:val="en-TT"/>
              </w:rPr>
              <w:t>2</w:t>
            </w:r>
            <w:r w:rsidRPr="00A10133">
              <w:rPr>
                <w:lang w:val="en-TT"/>
              </w:rPr>
              <w:t xml:space="preserve">. </w:t>
            </w:r>
            <w:r w:rsidR="00460653" w:rsidRPr="00A10133">
              <w:rPr>
                <w:lang w:val="en-TT"/>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A10133" w:rsidRDefault="00A156C0" w:rsidP="00196AB4">
            <w:pPr>
              <w:pStyle w:val="af2"/>
              <w:tabs>
                <w:tab w:val="left" w:pos="567"/>
              </w:tabs>
              <w:spacing w:line="276" w:lineRule="auto"/>
              <w:ind w:firstLine="0"/>
              <w:rPr>
                <w:lang w:val="en-TT"/>
              </w:rPr>
            </w:pPr>
            <w:r w:rsidRPr="00A10133">
              <w:rPr>
                <w:lang w:val="en-TT"/>
              </w:rPr>
              <w:t>4.2</w:t>
            </w:r>
            <w:r w:rsidR="00893327" w:rsidRPr="00A10133">
              <w:rPr>
                <w:lang w:val="en-TT"/>
              </w:rPr>
              <w:t>3</w:t>
            </w:r>
            <w:r w:rsidRPr="00A10133">
              <w:rPr>
                <w:lang w:val="en-TT"/>
              </w:rPr>
              <w:t xml:space="preserve">. </w:t>
            </w:r>
            <w:r w:rsidR="00460653" w:rsidRPr="00A10133">
              <w:rPr>
                <w:lang w:val="en-TT"/>
              </w:rPr>
              <w:t xml:space="preserve">În cazul neexecutării de către Antreprenor a dispoziţiilor din punctul 2.1., Beneficiarul poate opri lucrările, </w:t>
            </w:r>
            <w:r w:rsidR="00F53F69" w:rsidRPr="00A10133">
              <w:rPr>
                <w:lang w:val="en-TT"/>
              </w:rPr>
              <w:t xml:space="preserve">prin </w:t>
            </w:r>
            <w:r w:rsidR="00E364D5" w:rsidRPr="00A10133">
              <w:rPr>
                <w:lang w:val="en-TT"/>
              </w:rPr>
              <w:t xml:space="preserve">rezoluțiunea </w:t>
            </w:r>
            <w:r w:rsidR="00F53F69" w:rsidRPr="00A10133">
              <w:rPr>
                <w:lang w:val="en-TT"/>
              </w:rPr>
              <w:t>contractului</w:t>
            </w:r>
            <w:r w:rsidR="00460653" w:rsidRPr="00A10133">
              <w:rPr>
                <w:lang w:val="en-TT"/>
              </w:rPr>
              <w:t xml:space="preserve">, în condiţiile legii, </w:t>
            </w:r>
            <w:r w:rsidR="00F53F69" w:rsidRPr="00A10133">
              <w:rPr>
                <w:lang w:val="en-TT"/>
              </w:rPr>
              <w:t>totodată A</w:t>
            </w:r>
            <w:r w:rsidR="00316769" w:rsidRPr="00A10133">
              <w:rPr>
                <w:lang w:val="en-TT"/>
              </w:rPr>
              <w:t xml:space="preserve">ntreprenorul </w:t>
            </w:r>
            <w:r w:rsidR="00460653" w:rsidRPr="00A10133">
              <w:rPr>
                <w:lang w:val="en-TT"/>
              </w:rPr>
              <w:t>compense</w:t>
            </w:r>
            <w:r w:rsidR="00316769" w:rsidRPr="00A10133">
              <w:rPr>
                <w:lang w:val="en-TT"/>
              </w:rPr>
              <w:t>ază</w:t>
            </w:r>
            <w:r w:rsidR="00460653" w:rsidRPr="00A10133">
              <w:rPr>
                <w:lang w:val="en-TT"/>
              </w:rPr>
              <w:t xml:space="preserve"> cheltuielile aferente suportate de Beneficiar în legătură cu faptul neexecutării. </w:t>
            </w:r>
          </w:p>
          <w:p w:rsidR="00460653" w:rsidRPr="00A10133" w:rsidRDefault="00BE5A1E" w:rsidP="00196AB4">
            <w:pPr>
              <w:pStyle w:val="af2"/>
              <w:tabs>
                <w:tab w:val="left" w:pos="567"/>
              </w:tabs>
              <w:spacing w:line="276" w:lineRule="auto"/>
              <w:ind w:firstLine="0"/>
              <w:rPr>
                <w:lang w:val="en-TT"/>
              </w:rPr>
            </w:pPr>
            <w:r w:rsidRPr="00A10133">
              <w:rPr>
                <w:lang w:val="en-TT"/>
              </w:rPr>
              <w:t>4.2</w:t>
            </w:r>
            <w:r w:rsidR="00893327" w:rsidRPr="00A10133">
              <w:rPr>
                <w:lang w:val="en-TT"/>
              </w:rPr>
              <w:t>4</w:t>
            </w:r>
            <w:r w:rsidRPr="00A10133">
              <w:rPr>
                <w:lang w:val="en-TT"/>
              </w:rPr>
              <w:t xml:space="preserve">. </w:t>
            </w:r>
            <w:r w:rsidR="00460653" w:rsidRPr="00A10133">
              <w:rPr>
                <w:lang w:val="en-TT"/>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A10133" w:rsidRDefault="00BE5A1E" w:rsidP="00196AB4">
            <w:pPr>
              <w:pStyle w:val="af2"/>
              <w:tabs>
                <w:tab w:val="left" w:pos="567"/>
              </w:tabs>
              <w:spacing w:line="276" w:lineRule="auto"/>
              <w:ind w:firstLine="0"/>
              <w:rPr>
                <w:lang w:val="en-TT"/>
              </w:rPr>
            </w:pPr>
            <w:r w:rsidRPr="00A10133">
              <w:rPr>
                <w:lang w:val="en-TT"/>
              </w:rPr>
              <w:t>4.2</w:t>
            </w:r>
            <w:r w:rsidR="00893327" w:rsidRPr="00A10133">
              <w:rPr>
                <w:lang w:val="en-TT"/>
              </w:rPr>
              <w:t>5</w:t>
            </w:r>
            <w:r w:rsidRPr="00A10133">
              <w:rPr>
                <w:lang w:val="en-TT"/>
              </w:rPr>
              <w:t xml:space="preserve">. </w:t>
            </w:r>
            <w:r w:rsidR="00460653" w:rsidRPr="00A10133">
              <w:rPr>
                <w:lang w:val="en-TT"/>
              </w:rPr>
              <w:t>În timpul desfăşurării lucrărilor, Antreprenorul are obligaţia să menţină căile de acces libere, să retragă utilajele, să îndepărteze surplusurile de materiale, deşeuri</w:t>
            </w:r>
            <w:r w:rsidR="005D4B79" w:rsidRPr="00A10133">
              <w:rPr>
                <w:lang w:val="en-TT"/>
              </w:rPr>
              <w:t xml:space="preserve"> </w:t>
            </w:r>
            <w:r w:rsidR="00460653" w:rsidRPr="00A10133">
              <w:rPr>
                <w:lang w:val="en-TT"/>
              </w:rPr>
              <w:t>şi lucrări provizorii de orice fel, care nu s</w:t>
            </w:r>
            <w:r w:rsidR="00183D79" w:rsidRPr="00A10133">
              <w:rPr>
                <w:lang w:val="en-TT"/>
              </w:rPr>
              <w:t>u</w:t>
            </w:r>
            <w:r w:rsidR="00460653" w:rsidRPr="00A10133">
              <w:rPr>
                <w:lang w:val="en-TT"/>
              </w:rPr>
              <w:t xml:space="preserve">nt necesare, iar la terminarea lucrărilor, Antreprenorul va evacua de pe şantier toate utilajele de </w:t>
            </w:r>
            <w:r w:rsidR="00460653" w:rsidRPr="00A10133">
              <w:rPr>
                <w:lang w:val="en-TT"/>
              </w:rPr>
              <w:lastRenderedPageBreak/>
              <w:t>construcţie, surplusurile de materiale, deşeurile</w:t>
            </w:r>
            <w:r w:rsidR="005D4B79" w:rsidRPr="00A10133">
              <w:rPr>
                <w:lang w:val="en-TT"/>
              </w:rPr>
              <w:t xml:space="preserve"> </w:t>
            </w:r>
            <w:r w:rsidR="00460653" w:rsidRPr="00A10133">
              <w:rPr>
                <w:lang w:val="en-TT"/>
              </w:rPr>
              <w:t xml:space="preserve">şi lucrările provizorii. </w:t>
            </w:r>
          </w:p>
          <w:p w:rsidR="00B96242" w:rsidRPr="00A10133" w:rsidRDefault="00BE5A1E" w:rsidP="00196AB4">
            <w:pPr>
              <w:pStyle w:val="af2"/>
              <w:tabs>
                <w:tab w:val="left" w:pos="426"/>
                <w:tab w:val="left" w:pos="3645"/>
              </w:tabs>
              <w:spacing w:line="276" w:lineRule="auto"/>
              <w:ind w:firstLine="0"/>
              <w:rPr>
                <w:lang w:val="en-TT"/>
              </w:rPr>
            </w:pPr>
            <w:r w:rsidRPr="00A10133">
              <w:rPr>
                <w:lang w:val="en-TT"/>
              </w:rPr>
              <w:t>4.2</w:t>
            </w:r>
            <w:r w:rsidR="00893327" w:rsidRPr="00A10133">
              <w:rPr>
                <w:lang w:val="en-TT"/>
              </w:rPr>
              <w:t>6</w:t>
            </w:r>
            <w:r w:rsidRPr="00A10133">
              <w:rPr>
                <w:lang w:val="en-TT"/>
              </w:rPr>
              <w:t xml:space="preserve">. </w:t>
            </w:r>
            <w:r w:rsidR="00460653" w:rsidRPr="00A10133">
              <w:rPr>
                <w:lang w:val="en-TT"/>
              </w:rPr>
              <w:t>Beneficiarul trebuie să obţină, pe propria cheltuială, toate avizele, autorizaţiile</w:t>
            </w:r>
            <w:r w:rsidR="005D4B79" w:rsidRPr="00A10133">
              <w:rPr>
                <w:lang w:val="en-TT"/>
              </w:rPr>
              <w:t xml:space="preserve"> </w:t>
            </w:r>
            <w:r w:rsidR="00460653" w:rsidRPr="00A10133">
              <w:rPr>
                <w:lang w:val="en-TT"/>
              </w:rPr>
              <w:t xml:space="preserve">şi aprobările, să plătească toate taxele necesare legate de execuţia lucrărilor, precum şi pentru bunuri sau drepturi afectate sau care pot fi afectate de execuţia lucrărilor. </w:t>
            </w:r>
          </w:p>
          <w:p w:rsidR="00460653" w:rsidRPr="00A10133" w:rsidRDefault="00460653" w:rsidP="00196AB4">
            <w:pPr>
              <w:pStyle w:val="af2"/>
              <w:tabs>
                <w:tab w:val="left" w:pos="426"/>
                <w:tab w:val="left" w:pos="3645"/>
              </w:tabs>
              <w:spacing w:line="276" w:lineRule="auto"/>
              <w:ind w:firstLine="0"/>
              <w:rPr>
                <w:lang w:val="en-TT"/>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A10133" w:rsidRDefault="00BE5A1E" w:rsidP="00196AB4">
            <w:pPr>
              <w:pStyle w:val="af2"/>
              <w:tabs>
                <w:tab w:val="left" w:pos="567"/>
              </w:tabs>
              <w:spacing w:line="276" w:lineRule="auto"/>
              <w:ind w:firstLine="0"/>
              <w:rPr>
                <w:lang w:val="en-TT"/>
              </w:rPr>
            </w:pPr>
            <w:r w:rsidRPr="00A10133">
              <w:rPr>
                <w:lang w:val="en-TT"/>
              </w:rPr>
              <w:t xml:space="preserve">6.1. </w:t>
            </w:r>
            <w:r w:rsidR="005B666D" w:rsidRPr="00A10133">
              <w:rPr>
                <w:lang w:val="en-TT"/>
              </w:rPr>
              <w:t>Antreprenorul este obligat să execute toate lucrările, prevăzute în contract, în termenele stabilite prin graficul general de realizare a lucrărilor şi graficul de execuţie</w:t>
            </w:r>
            <w:r w:rsidR="005D4B79" w:rsidRPr="00A10133">
              <w:rPr>
                <w:lang w:val="en-TT"/>
              </w:rPr>
              <w:t xml:space="preserve"> </w:t>
            </w:r>
            <w:r w:rsidR="005B666D" w:rsidRPr="00A10133">
              <w:rPr>
                <w:lang w:val="en-TT"/>
              </w:rPr>
              <w:t>şi de o calitate corespunzătoare pre</w:t>
            </w:r>
            <w:r w:rsidR="007C5E2B">
              <w:rPr>
                <w:lang w:val="en-TT"/>
              </w:rPr>
              <w:t xml:space="preserve">vederilor actelor normative şi </w:t>
            </w:r>
            <w:r w:rsidR="005B666D" w:rsidRPr="00A10133">
              <w:rPr>
                <w:lang w:val="en-TT"/>
              </w:rPr>
              <w:t>prezentului contract.</w:t>
            </w:r>
          </w:p>
          <w:p w:rsidR="005B666D" w:rsidRPr="00A10133" w:rsidRDefault="00BE5A1E" w:rsidP="00196AB4">
            <w:pPr>
              <w:pStyle w:val="af2"/>
              <w:tabs>
                <w:tab w:val="left" w:pos="567"/>
              </w:tabs>
              <w:spacing w:line="276" w:lineRule="auto"/>
              <w:ind w:firstLine="0"/>
              <w:rPr>
                <w:lang w:val="en-TT"/>
              </w:rPr>
            </w:pPr>
            <w:r w:rsidRPr="00A10133">
              <w:rPr>
                <w:lang w:val="en-TT"/>
              </w:rPr>
              <w:t xml:space="preserve">6.2. </w:t>
            </w:r>
            <w:r w:rsidR="005B666D" w:rsidRPr="00A10133">
              <w:rPr>
                <w:lang w:val="en-TT"/>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A10133" w:rsidRDefault="00BE5A1E" w:rsidP="00196AB4">
            <w:pPr>
              <w:pStyle w:val="af2"/>
              <w:tabs>
                <w:tab w:val="left" w:pos="567"/>
              </w:tabs>
              <w:spacing w:line="276" w:lineRule="auto"/>
              <w:ind w:firstLine="0"/>
              <w:rPr>
                <w:lang w:val="en-TT"/>
              </w:rPr>
            </w:pPr>
            <w:r w:rsidRPr="00A10133">
              <w:rPr>
                <w:lang w:val="en-TT"/>
              </w:rPr>
              <w:t xml:space="preserve">6.3. </w:t>
            </w:r>
            <w:r w:rsidR="005B666D" w:rsidRPr="00A10133">
              <w:rPr>
                <w:lang w:val="en-TT"/>
              </w:rPr>
              <w:t xml:space="preserve">Pe parcursul execuţiei lucrărilor, Antreprenorul este obligat să comunice, la cererea Beneficiarului, datele de </w:t>
            </w:r>
            <w:r w:rsidR="00E364D5" w:rsidRPr="00A10133">
              <w:rPr>
                <w:lang w:val="en-TT"/>
              </w:rPr>
              <w:t>identificare</w:t>
            </w:r>
            <w:r w:rsidR="005D4B79" w:rsidRPr="00A10133">
              <w:rPr>
                <w:lang w:val="en-TT"/>
              </w:rPr>
              <w:t xml:space="preserve"> </w:t>
            </w:r>
            <w:r w:rsidR="005B666D" w:rsidRPr="00A10133">
              <w:rPr>
                <w:lang w:val="en-TT"/>
              </w:rPr>
              <w:t xml:space="preserve">ale subantreprenorilor. </w:t>
            </w:r>
          </w:p>
          <w:p w:rsidR="005B666D" w:rsidRPr="00A10133" w:rsidRDefault="00BE5A1E" w:rsidP="00196AB4">
            <w:pPr>
              <w:pStyle w:val="af2"/>
              <w:tabs>
                <w:tab w:val="left" w:pos="142"/>
                <w:tab w:val="left" w:pos="284"/>
              </w:tabs>
              <w:spacing w:line="276" w:lineRule="auto"/>
              <w:ind w:firstLine="0"/>
              <w:rPr>
                <w:lang w:val="en-TT"/>
              </w:rPr>
            </w:pPr>
            <w:r w:rsidRPr="00A10133">
              <w:rPr>
                <w:lang w:val="en-TT"/>
              </w:rPr>
              <w:t xml:space="preserve">6.4. </w:t>
            </w:r>
            <w:r w:rsidR="005B666D" w:rsidRPr="00A10133">
              <w:rPr>
                <w:lang w:val="en-TT"/>
              </w:rPr>
              <w:t>Angajarea forţei de muncă pe bază de a</w:t>
            </w:r>
            <w:r w:rsidR="003D06D0" w:rsidRPr="00A10133">
              <w:rPr>
                <w:lang w:val="en-TT"/>
              </w:rPr>
              <w:t>cord nu este considerată</w:t>
            </w:r>
            <w:r w:rsidR="005B666D" w:rsidRPr="00A10133">
              <w:rPr>
                <w:lang w:val="en-TT"/>
              </w:rPr>
              <w:t xml:space="preserve"> obiectul unei subcontractări.</w:t>
            </w:r>
          </w:p>
          <w:p w:rsidR="00684D44" w:rsidRPr="00A10133" w:rsidRDefault="00684D44" w:rsidP="00196AB4">
            <w:pPr>
              <w:pStyle w:val="af2"/>
              <w:tabs>
                <w:tab w:val="left" w:pos="142"/>
                <w:tab w:val="left" w:pos="284"/>
              </w:tabs>
              <w:spacing w:line="276" w:lineRule="auto"/>
              <w:ind w:firstLine="0"/>
              <w:rPr>
                <w:lang w:val="en-TT"/>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A10133" w:rsidRDefault="00BE5A1E" w:rsidP="00196AB4">
            <w:pPr>
              <w:pStyle w:val="af2"/>
              <w:tabs>
                <w:tab w:val="left" w:pos="0"/>
              </w:tabs>
              <w:spacing w:line="276" w:lineRule="auto"/>
              <w:ind w:firstLine="0"/>
              <w:rPr>
                <w:lang w:val="en-TT"/>
              </w:rPr>
            </w:pPr>
            <w:r w:rsidRPr="00A10133">
              <w:rPr>
                <w:lang w:val="en-TT"/>
              </w:rPr>
              <w:t xml:space="preserve">8.1. </w:t>
            </w:r>
            <w:r w:rsidR="00460653" w:rsidRPr="00A10133">
              <w:rPr>
                <w:lang w:val="en-TT"/>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A10133" w:rsidRDefault="00BE5A1E" w:rsidP="00196AB4">
            <w:pPr>
              <w:pStyle w:val="af2"/>
              <w:tabs>
                <w:tab w:val="left" w:pos="284"/>
              </w:tabs>
              <w:spacing w:line="276" w:lineRule="auto"/>
              <w:ind w:firstLine="0"/>
              <w:rPr>
                <w:lang w:val="en-TT"/>
              </w:rPr>
            </w:pPr>
            <w:r w:rsidRPr="00A10133">
              <w:rPr>
                <w:lang w:val="en-TT"/>
              </w:rPr>
              <w:t>8.2</w:t>
            </w:r>
            <w:r w:rsidR="00D05A94" w:rsidRPr="00A10133">
              <w:rPr>
                <w:lang w:val="en-TT"/>
              </w:rPr>
              <w:t>.</w:t>
            </w:r>
            <w:r w:rsidR="001830C5">
              <w:rPr>
                <w:lang w:val="en-TT"/>
              </w:rPr>
              <w:t xml:space="preserve"> </w:t>
            </w:r>
            <w:r w:rsidR="00460653" w:rsidRPr="00A10133">
              <w:rPr>
                <w:lang w:val="en-TT"/>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A10133">
              <w:rPr>
                <w:lang w:val="en-TT"/>
              </w:rPr>
              <w:t xml:space="preserve">8.3. </w:t>
            </w:r>
            <w:r w:rsidR="00460653" w:rsidRPr="00A10133">
              <w:rPr>
                <w:lang w:val="en-TT"/>
              </w:rPr>
              <w:t>Probele neprevăzute şi comandate de Beneficiar pentru verificarea unor lucrări sau materiale puse în</w:t>
            </w:r>
            <w:r w:rsidR="005D4B79" w:rsidRPr="00A10133">
              <w:rPr>
                <w:lang w:val="en-TT"/>
              </w:rPr>
              <w:t xml:space="preserve"> </w:t>
            </w:r>
            <w:r w:rsidR="00460653" w:rsidRPr="00A10133">
              <w:rPr>
                <w:lang w:val="en-TT"/>
              </w:rPr>
              <w:t>operă vor fi suportate de Antreprenor, dacă s</w:t>
            </w:r>
            <w:r w:rsidR="003D06D0" w:rsidRPr="00A10133">
              <w:rPr>
                <w:lang w:val="en-TT"/>
              </w:rPr>
              <w:t>e dovedeşte că materialele nu su</w:t>
            </w:r>
            <w:r w:rsidR="00460653" w:rsidRPr="00A10133">
              <w:rPr>
                <w:lang w:val="en-TT"/>
              </w:rPr>
              <w:t xml:space="preserve">nt corespunzător calitative sau manopera nu este în conformitate cu prevederile contractului. </w:t>
            </w:r>
            <w:r w:rsidR="00460653" w:rsidRPr="00FF430B">
              <w:t xml:space="preserve">În caz contrar, Beneficiarul va suporta aceste cheltuieli. </w:t>
            </w:r>
          </w:p>
          <w:p w:rsidR="00460653" w:rsidRPr="00A10133" w:rsidRDefault="00D05A94" w:rsidP="00DA0C9D">
            <w:pPr>
              <w:pStyle w:val="af2"/>
              <w:numPr>
                <w:ilvl w:val="1"/>
                <w:numId w:val="16"/>
              </w:numPr>
              <w:tabs>
                <w:tab w:val="left" w:pos="284"/>
              </w:tabs>
              <w:spacing w:line="276" w:lineRule="auto"/>
              <w:ind w:left="0" w:hanging="425"/>
              <w:rPr>
                <w:lang w:val="en-TT"/>
              </w:rPr>
            </w:pPr>
            <w:r w:rsidRPr="00A10133">
              <w:rPr>
                <w:lang w:val="en-TT"/>
              </w:rPr>
              <w:t xml:space="preserve">8.4. </w:t>
            </w:r>
            <w:r w:rsidR="00460653" w:rsidRPr="00A10133">
              <w:rPr>
                <w:lang w:val="en-TT"/>
              </w:rPr>
              <w:t>Beneficiarul, proiectantul sau orice altă persoană autorizată de aceştia au acces tot timpul la lucrări pe şantier</w:t>
            </w:r>
            <w:r w:rsidR="005D4B79" w:rsidRPr="00A10133">
              <w:rPr>
                <w:lang w:val="en-TT"/>
              </w:rPr>
              <w:t xml:space="preserve"> </w:t>
            </w:r>
            <w:r w:rsidR="00460653" w:rsidRPr="00A10133">
              <w:rPr>
                <w:lang w:val="en-TT"/>
              </w:rPr>
              <w:t xml:space="preserve">şi în locurile unde se pregăteşte lucrarea, în depozite de materiale prefabricate etc. </w:t>
            </w:r>
          </w:p>
          <w:p w:rsidR="00460653" w:rsidRPr="00A10133" w:rsidRDefault="00D05A94" w:rsidP="00DA0C9D">
            <w:pPr>
              <w:pStyle w:val="af2"/>
              <w:numPr>
                <w:ilvl w:val="1"/>
                <w:numId w:val="16"/>
              </w:numPr>
              <w:tabs>
                <w:tab w:val="left" w:pos="284"/>
              </w:tabs>
              <w:spacing w:line="276" w:lineRule="auto"/>
              <w:ind w:left="0" w:hanging="425"/>
              <w:rPr>
                <w:lang w:val="en-TT"/>
              </w:rPr>
            </w:pPr>
            <w:r w:rsidRPr="00A10133">
              <w:rPr>
                <w:lang w:val="en-TT"/>
              </w:rPr>
              <w:t xml:space="preserve">8.5. </w:t>
            </w:r>
            <w:r w:rsidR="001830C5">
              <w:rPr>
                <w:lang w:val="en-TT"/>
              </w:rPr>
              <w:t xml:space="preserve">Lucrările care devin </w:t>
            </w:r>
            <w:r w:rsidR="00460653" w:rsidRPr="00A10133">
              <w:rPr>
                <w:lang w:val="en-TT"/>
              </w:rPr>
              <w:t>ascunse nu vor fi acoperite fără aprobarea responsabilului tehnic atestat şi, după caz, a proiectantului, Antreprenorul asigurând posibilitatea acestora să examineze şi să urmărească orice lucrare care urmează să fie ascunsă. Antreprenorul v</w:t>
            </w:r>
            <w:r w:rsidRPr="00A10133">
              <w:rPr>
                <w:lang w:val="en-TT"/>
              </w:rPr>
              <w:t>a</w:t>
            </w:r>
            <w:r w:rsidR="00460653" w:rsidRPr="00A10133">
              <w:rPr>
                <w:lang w:val="en-TT"/>
              </w:rPr>
              <w:t xml:space="preserve"> anunţa</w:t>
            </w:r>
            <w:r w:rsidR="00C33344" w:rsidRPr="00A10133">
              <w:rPr>
                <w:lang w:val="en-TT"/>
              </w:rPr>
              <w:t xml:space="preserve"> </w:t>
            </w:r>
            <w:r w:rsidR="00460653" w:rsidRPr="00A10133">
              <w:rPr>
                <w:lang w:val="en-TT"/>
              </w:rPr>
              <w:t>responsabilul tehnic</w:t>
            </w:r>
            <w:r w:rsidR="00183D79" w:rsidRPr="00A10133">
              <w:rPr>
                <w:lang w:val="en-TT"/>
              </w:rPr>
              <w:t xml:space="preserve"> atestat, proiectantul ori de câ</w:t>
            </w:r>
            <w:r w:rsidR="00460653" w:rsidRPr="00A10133">
              <w:rPr>
                <w:lang w:val="en-TT"/>
              </w:rPr>
              <w:t xml:space="preserve">te ori astfel de lucrări, </w:t>
            </w:r>
            <w:r w:rsidR="00183D79" w:rsidRPr="00A10133">
              <w:rPr>
                <w:lang w:val="en-TT"/>
              </w:rPr>
              <w:t>inclusiv fundaţiile clădirii, su</w:t>
            </w:r>
            <w:r w:rsidR="00460653" w:rsidRPr="00A10133">
              <w:rPr>
                <w:lang w:val="en-TT"/>
              </w:rPr>
              <w:t xml:space="preserve">nt gata pentru a fi examinate. Responsabilul tehnic atestat şi proiectantul vor participa la examinarea şi măsurarea lucrărilor. </w:t>
            </w:r>
          </w:p>
          <w:p w:rsidR="00460653" w:rsidRPr="00A10133" w:rsidRDefault="00D05A94" w:rsidP="00DA0C9D">
            <w:pPr>
              <w:pStyle w:val="af2"/>
              <w:numPr>
                <w:ilvl w:val="1"/>
                <w:numId w:val="16"/>
              </w:numPr>
              <w:tabs>
                <w:tab w:val="left" w:pos="284"/>
              </w:tabs>
              <w:spacing w:line="276" w:lineRule="auto"/>
              <w:ind w:left="0" w:hanging="425"/>
              <w:rPr>
                <w:lang w:val="en-TT"/>
              </w:rPr>
            </w:pPr>
            <w:r w:rsidRPr="00A10133">
              <w:rPr>
                <w:lang w:val="en-TT"/>
              </w:rPr>
              <w:t xml:space="preserve">8.6. </w:t>
            </w:r>
            <w:r w:rsidR="00460653" w:rsidRPr="00A10133">
              <w:rPr>
                <w:lang w:val="en-TT"/>
              </w:rPr>
              <w:t xml:space="preserve">Antreprenorul va dezveli orice parte sau părţi de lucrare la dispoziţia Beneficiarului şi va reface </w:t>
            </w:r>
            <w:r w:rsidR="00460653" w:rsidRPr="00A10133">
              <w:rPr>
                <w:lang w:val="en-TT"/>
              </w:rPr>
              <w:lastRenderedPageBreak/>
              <w:t>această parte sau părţi de lucrare, dacă este cazul. Dacă se constată că lucrările au fost de calitate corespunzătoare şi realizate conform documentaţiei de execuţie, dezvelirea, refacerea şi/sau repararea vor</w:t>
            </w:r>
            <w:r w:rsidR="0001066E" w:rsidRPr="00A10133">
              <w:rPr>
                <w:lang w:val="en-TT"/>
              </w:rPr>
              <w:t xml:space="preserve"> fi suportate de Beneficiar,</w:t>
            </w:r>
            <w:r w:rsidR="00460653" w:rsidRPr="00A10133">
              <w:rPr>
                <w:lang w:val="en-TT"/>
              </w:rPr>
              <w:t xml:space="preserve"> în caz contrar, de Antreprenor. </w:t>
            </w:r>
          </w:p>
          <w:p w:rsidR="00460653" w:rsidRPr="00A10133" w:rsidRDefault="00D05A94" w:rsidP="00DA0C9D">
            <w:pPr>
              <w:pStyle w:val="af2"/>
              <w:numPr>
                <w:ilvl w:val="1"/>
                <w:numId w:val="16"/>
              </w:numPr>
              <w:tabs>
                <w:tab w:val="left" w:pos="284"/>
              </w:tabs>
              <w:spacing w:line="276" w:lineRule="auto"/>
              <w:ind w:left="0" w:hanging="425"/>
              <w:rPr>
                <w:lang w:val="en-TT"/>
              </w:rPr>
            </w:pPr>
            <w:r w:rsidRPr="00A10133">
              <w:rPr>
                <w:lang w:val="en-TT"/>
              </w:rPr>
              <w:t xml:space="preserve">8.7. </w:t>
            </w:r>
            <w:r w:rsidR="00460653" w:rsidRPr="00A10133">
              <w:rPr>
                <w:lang w:val="en-TT"/>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A10133" w:rsidRDefault="00D05A94" w:rsidP="00DA0C9D">
            <w:pPr>
              <w:pStyle w:val="af2"/>
              <w:numPr>
                <w:ilvl w:val="1"/>
                <w:numId w:val="16"/>
              </w:numPr>
              <w:tabs>
                <w:tab w:val="left" w:pos="284"/>
              </w:tabs>
              <w:spacing w:line="276" w:lineRule="auto"/>
              <w:ind w:left="0" w:hanging="425"/>
              <w:rPr>
                <w:lang w:val="en-TT"/>
              </w:rPr>
            </w:pPr>
            <w:r w:rsidRPr="00A10133">
              <w:rPr>
                <w:lang w:val="en-TT"/>
              </w:rPr>
              <w:t xml:space="preserve">8.8. </w:t>
            </w:r>
            <w:r w:rsidR="00460653" w:rsidRPr="00A10133">
              <w:rPr>
                <w:lang w:val="en-TT"/>
              </w:rPr>
              <w:t>Lucrările executate de Antreprenor în afara celor prevăzute în contract sau fără dis</w:t>
            </w:r>
            <w:r w:rsidR="00183D79" w:rsidRPr="00A10133">
              <w:rPr>
                <w:lang w:val="en-TT"/>
              </w:rPr>
              <w:t>poziţia Beneficiarului, precum ș</w:t>
            </w:r>
            <w:r w:rsidR="00460653" w:rsidRPr="00A10133">
              <w:rPr>
                <w:lang w:val="en-TT"/>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A10133" w:rsidRDefault="00D05A94" w:rsidP="00DA0C9D">
            <w:pPr>
              <w:pStyle w:val="af2"/>
              <w:numPr>
                <w:ilvl w:val="1"/>
                <w:numId w:val="16"/>
              </w:numPr>
              <w:tabs>
                <w:tab w:val="left" w:pos="284"/>
                <w:tab w:val="left" w:pos="426"/>
              </w:tabs>
              <w:spacing w:line="276" w:lineRule="auto"/>
              <w:ind w:left="0" w:hanging="425"/>
              <w:rPr>
                <w:lang w:val="en-TT"/>
              </w:rPr>
            </w:pPr>
            <w:r w:rsidRPr="00A10133">
              <w:rPr>
                <w:lang w:val="en-TT"/>
              </w:rPr>
              <w:t xml:space="preserve">8.9. </w:t>
            </w:r>
            <w:r w:rsidR="00460653" w:rsidRPr="00A10133">
              <w:rPr>
                <w:lang w:val="en-TT"/>
              </w:rPr>
              <w:t xml:space="preserve">Lucrările încep după </w:t>
            </w:r>
            <w:r w:rsidR="001830C5">
              <w:rPr>
                <w:lang w:val="en-TT"/>
              </w:rPr>
              <w:t xml:space="preserve">3 </w:t>
            </w:r>
            <w:r w:rsidR="00460653" w:rsidRPr="00A10133">
              <w:rPr>
                <w:lang w:val="en-TT"/>
              </w:rPr>
              <w:t>zile de la semnarea şi înregistrarea contractului în modul corespunzător şi primirea ordinului de execuţie.</w:t>
            </w:r>
          </w:p>
          <w:p w:rsidR="00460653" w:rsidRPr="00A10133" w:rsidRDefault="00460653" w:rsidP="00196AB4">
            <w:pPr>
              <w:pStyle w:val="af2"/>
              <w:tabs>
                <w:tab w:val="left" w:pos="284"/>
                <w:tab w:val="left" w:pos="426"/>
              </w:tabs>
              <w:spacing w:line="276" w:lineRule="auto"/>
              <w:ind w:firstLine="0"/>
              <w:rPr>
                <w:lang w:val="en-TT"/>
              </w:rPr>
            </w:pPr>
          </w:p>
          <w:p w:rsidR="00460653" w:rsidRPr="00FF430B" w:rsidRDefault="00D83EE1" w:rsidP="00DA0C9D">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A10133" w:rsidRDefault="00D83EE1" w:rsidP="00DA0C9D">
            <w:pPr>
              <w:pStyle w:val="af2"/>
              <w:numPr>
                <w:ilvl w:val="1"/>
                <w:numId w:val="16"/>
              </w:numPr>
              <w:tabs>
                <w:tab w:val="left" w:pos="567"/>
              </w:tabs>
              <w:spacing w:line="276" w:lineRule="auto"/>
              <w:ind w:left="0" w:hanging="567"/>
              <w:rPr>
                <w:lang w:val="en-TT"/>
              </w:rPr>
            </w:pPr>
            <w:r w:rsidRPr="00A10133">
              <w:rPr>
                <w:lang w:val="en-TT"/>
              </w:rPr>
              <w:t xml:space="preserve">9.1. </w:t>
            </w:r>
            <w:r w:rsidR="00460653" w:rsidRPr="00A10133">
              <w:rPr>
                <w:lang w:val="en-TT"/>
              </w:rPr>
              <w:t xml:space="preserve">Perioada de garanţie pentru lucrărieste de  </w:t>
            </w:r>
            <w:r w:rsidR="00D379F6" w:rsidRPr="00A10133">
              <w:rPr>
                <w:b/>
                <w:lang w:val="en-TT"/>
              </w:rPr>
              <w:t>___</w:t>
            </w:r>
            <w:r w:rsidR="00460653" w:rsidRPr="00A10133">
              <w:rPr>
                <w:lang w:val="en-TT"/>
              </w:rPr>
              <w:t xml:space="preserve"> ani. </w:t>
            </w:r>
          </w:p>
          <w:p w:rsidR="00460653" w:rsidRPr="00A10133" w:rsidRDefault="00D83EE1" w:rsidP="00DA0C9D">
            <w:pPr>
              <w:pStyle w:val="af2"/>
              <w:numPr>
                <w:ilvl w:val="1"/>
                <w:numId w:val="16"/>
              </w:numPr>
              <w:tabs>
                <w:tab w:val="left" w:pos="567"/>
              </w:tabs>
              <w:spacing w:line="276" w:lineRule="auto"/>
              <w:ind w:left="0" w:hanging="567"/>
              <w:rPr>
                <w:lang w:val="en-TT"/>
              </w:rPr>
            </w:pPr>
            <w:r w:rsidRPr="00A10133">
              <w:rPr>
                <w:lang w:val="en-TT"/>
              </w:rPr>
              <w:t xml:space="preserve">9.2. </w:t>
            </w:r>
            <w:r w:rsidR="00460653" w:rsidRPr="00A10133">
              <w:rPr>
                <w:lang w:val="en-TT"/>
              </w:rPr>
              <w:t xml:space="preserve">Perioada de garanţie </w:t>
            </w:r>
            <w:r w:rsidRPr="00A10133">
              <w:rPr>
                <w:lang w:val="en-TT"/>
              </w:rPr>
              <w:t>începe</w:t>
            </w:r>
            <w:r w:rsidR="00460653" w:rsidRPr="00A10133">
              <w:rPr>
                <w:lang w:val="en-TT"/>
              </w:rPr>
              <w:t xml:space="preserve"> de la data recepţiei la terminarea lucrărilor şip</w:t>
            </w:r>
            <w:r w:rsidRPr="00A10133">
              <w:rPr>
                <w:lang w:val="en-TT"/>
              </w:rPr>
              <w:t>â</w:t>
            </w:r>
            <w:r w:rsidR="00460653" w:rsidRPr="00A10133">
              <w:rPr>
                <w:lang w:val="en-TT"/>
              </w:rPr>
              <w:t xml:space="preserve">nă la expirarea </w:t>
            </w:r>
            <w:r w:rsidR="00D379F6" w:rsidRPr="00A10133">
              <w:rPr>
                <w:lang w:val="en-TT"/>
              </w:rPr>
              <w:t>termenului prevăzut la punctul 9</w:t>
            </w:r>
            <w:r w:rsidR="00460653" w:rsidRPr="00A10133">
              <w:rPr>
                <w:lang w:val="en-TT"/>
              </w:rPr>
              <w:t xml:space="preserve">.1 din prezentul </w:t>
            </w:r>
            <w:r w:rsidR="0001066E" w:rsidRPr="00A10133">
              <w:rPr>
                <w:lang w:val="en-TT"/>
              </w:rPr>
              <w:t>capitol</w:t>
            </w:r>
            <w:r w:rsidR="00460653" w:rsidRPr="00A10133">
              <w:rPr>
                <w:lang w:val="en-TT"/>
              </w:rPr>
              <w:t xml:space="preserve">. </w:t>
            </w:r>
          </w:p>
          <w:p w:rsidR="00460653" w:rsidRPr="00A10133" w:rsidRDefault="00D83EE1" w:rsidP="00DA0C9D">
            <w:pPr>
              <w:pStyle w:val="af2"/>
              <w:numPr>
                <w:ilvl w:val="1"/>
                <w:numId w:val="16"/>
              </w:numPr>
              <w:tabs>
                <w:tab w:val="left" w:pos="567"/>
              </w:tabs>
              <w:spacing w:line="276" w:lineRule="auto"/>
              <w:ind w:left="0" w:hanging="567"/>
              <w:rPr>
                <w:lang w:val="en-TT"/>
              </w:rPr>
            </w:pPr>
            <w:r w:rsidRPr="00A10133">
              <w:rPr>
                <w:lang w:val="en-TT"/>
              </w:rPr>
              <w:t xml:space="preserve">9.3. </w:t>
            </w:r>
            <w:r w:rsidR="001830C5">
              <w:rPr>
                <w:lang w:val="en-TT"/>
              </w:rPr>
              <w:t xml:space="preserve">Antreprenorul </w:t>
            </w:r>
            <w:r w:rsidR="00460653" w:rsidRPr="00A10133">
              <w:rPr>
                <w:lang w:val="en-TT"/>
              </w:rPr>
              <w:t xml:space="preserve">are obligaţia ca în perioada de garanţie să înlăture toate defecţiunile ce ţin de nerespectarea clauzelor contractului </w:t>
            </w:r>
            <w:r w:rsidRPr="00A10133">
              <w:rPr>
                <w:lang w:val="en-TT"/>
              </w:rPr>
              <w:t xml:space="preserve">din cont propriu, </w:t>
            </w:r>
            <w:r w:rsidR="00460653" w:rsidRPr="00A10133">
              <w:rPr>
                <w:lang w:val="en-TT"/>
              </w:rPr>
              <w:t xml:space="preserve">în urma unei notificări transmise de către Beneficiar. </w:t>
            </w:r>
          </w:p>
          <w:p w:rsidR="00460653" w:rsidRPr="00A10133" w:rsidRDefault="00460653" w:rsidP="00196AB4">
            <w:pPr>
              <w:pStyle w:val="af2"/>
              <w:tabs>
                <w:tab w:val="left" w:pos="567"/>
              </w:tabs>
              <w:spacing w:line="276" w:lineRule="auto"/>
              <w:ind w:firstLine="0"/>
              <w:rPr>
                <w:lang w:val="en-TT"/>
              </w:rPr>
            </w:pPr>
          </w:p>
          <w:p w:rsidR="00460653" w:rsidRPr="00FF430B" w:rsidRDefault="00D53233" w:rsidP="00DA0C9D">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A10133" w:rsidRDefault="00D53233" w:rsidP="00DA0C9D">
            <w:pPr>
              <w:pStyle w:val="af2"/>
              <w:numPr>
                <w:ilvl w:val="1"/>
                <w:numId w:val="16"/>
              </w:numPr>
              <w:tabs>
                <w:tab w:val="left" w:pos="567"/>
              </w:tabs>
              <w:spacing w:line="276" w:lineRule="auto"/>
              <w:ind w:left="0" w:hanging="567"/>
              <w:rPr>
                <w:lang w:val="en-TT"/>
              </w:rPr>
            </w:pPr>
            <w:r w:rsidRPr="00A10133">
              <w:rPr>
                <w:lang w:val="en-TT"/>
              </w:rPr>
              <w:t xml:space="preserve">10.1. </w:t>
            </w:r>
            <w:r w:rsidR="001830C5">
              <w:rPr>
                <w:lang w:val="en-TT"/>
              </w:rPr>
              <w:t xml:space="preserve">Părţile </w:t>
            </w:r>
            <w:r w:rsidR="00460653" w:rsidRPr="00A10133">
              <w:rPr>
                <w:lang w:val="en-TT"/>
              </w:rPr>
              <w:t>poartă răspundere pentru neexecutarea sau executarea ne</w:t>
            </w:r>
            <w:r w:rsidR="001830C5">
              <w:rPr>
                <w:lang w:val="en-TT"/>
              </w:rPr>
              <w:t xml:space="preserve">corespunzătoare a obligaţiilor </w:t>
            </w:r>
            <w:r w:rsidR="00460653" w:rsidRPr="00A10133">
              <w:rPr>
                <w:lang w:val="en-TT"/>
              </w:rPr>
              <w:t>prevăzute de prezentul contract</w:t>
            </w:r>
            <w:r w:rsidR="001830C5">
              <w:rPr>
                <w:lang w:val="en-TT"/>
              </w:rPr>
              <w:t xml:space="preserve"> în conformitate cu legislaţia </w:t>
            </w:r>
            <w:r w:rsidR="00460653" w:rsidRPr="00A10133">
              <w:rPr>
                <w:lang w:val="en-TT"/>
              </w:rPr>
              <w:t>Republicii Moldova.</w:t>
            </w:r>
          </w:p>
          <w:p w:rsidR="00460653" w:rsidRPr="00A10133" w:rsidRDefault="00D53233" w:rsidP="00DA0C9D">
            <w:pPr>
              <w:pStyle w:val="af2"/>
              <w:numPr>
                <w:ilvl w:val="1"/>
                <w:numId w:val="16"/>
              </w:numPr>
              <w:tabs>
                <w:tab w:val="left" w:pos="567"/>
              </w:tabs>
              <w:spacing w:line="276" w:lineRule="auto"/>
              <w:ind w:left="0" w:hanging="567"/>
              <w:rPr>
                <w:lang w:val="en-TT"/>
              </w:rPr>
            </w:pPr>
            <w:r w:rsidRPr="00A10133">
              <w:rPr>
                <w:lang w:val="en-TT"/>
              </w:rPr>
              <w:t xml:space="preserve">10.2. </w:t>
            </w:r>
            <w:r w:rsidR="00460653" w:rsidRPr="00A10133">
              <w:rPr>
                <w:lang w:val="en-TT"/>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A10133" w:rsidRDefault="00D53233" w:rsidP="00DA0C9D">
            <w:pPr>
              <w:pStyle w:val="af2"/>
              <w:numPr>
                <w:ilvl w:val="1"/>
                <w:numId w:val="16"/>
              </w:numPr>
              <w:tabs>
                <w:tab w:val="left" w:pos="567"/>
              </w:tabs>
              <w:spacing w:line="276" w:lineRule="auto"/>
              <w:ind w:left="0" w:hanging="567"/>
              <w:rPr>
                <w:lang w:val="en-TT"/>
              </w:rPr>
            </w:pPr>
            <w:r w:rsidRPr="00A10133">
              <w:rPr>
                <w:lang w:val="en-TT"/>
              </w:rPr>
              <w:t xml:space="preserve">10.3. </w:t>
            </w:r>
            <w:r w:rsidR="00460653" w:rsidRPr="00A10133">
              <w:rPr>
                <w:lang w:val="en-TT"/>
              </w:rPr>
              <w:t>Membrii asocierii își păstrează individualitatea ca subiecți de drept, însă sunt obligați să răspundă solidar față de autoritate</w:t>
            </w:r>
            <w:r w:rsidRPr="00A10133">
              <w:rPr>
                <w:lang w:val="en-TT"/>
              </w:rPr>
              <w:t>a</w:t>
            </w:r>
            <w:r w:rsidR="00460653" w:rsidRPr="00A10133">
              <w:rPr>
                <w:lang w:val="en-TT"/>
              </w:rPr>
              <w:t xml:space="preserve"> contractantă pentru modul de îndeplinire a obligațiilor contractuale.</w:t>
            </w:r>
          </w:p>
          <w:p w:rsidR="00460653" w:rsidRPr="00A10133" w:rsidRDefault="00D53233" w:rsidP="00DA0C9D">
            <w:pPr>
              <w:pStyle w:val="af2"/>
              <w:numPr>
                <w:ilvl w:val="1"/>
                <w:numId w:val="16"/>
              </w:numPr>
              <w:tabs>
                <w:tab w:val="left" w:pos="567"/>
              </w:tabs>
              <w:spacing w:line="276" w:lineRule="auto"/>
              <w:ind w:left="0" w:hanging="567"/>
              <w:rPr>
                <w:lang w:val="en-TT"/>
              </w:rPr>
            </w:pPr>
            <w:r w:rsidRPr="00A10133">
              <w:rPr>
                <w:lang w:val="en-TT"/>
              </w:rPr>
              <w:t xml:space="preserve">10.4. </w:t>
            </w:r>
            <w:r w:rsidR="00460653" w:rsidRPr="00A10133">
              <w:rPr>
                <w:lang w:val="en-TT"/>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A10133" w:rsidRDefault="00D53233" w:rsidP="00DA0C9D">
            <w:pPr>
              <w:pStyle w:val="af2"/>
              <w:numPr>
                <w:ilvl w:val="1"/>
                <w:numId w:val="16"/>
              </w:numPr>
              <w:tabs>
                <w:tab w:val="left" w:pos="567"/>
              </w:tabs>
              <w:spacing w:line="276" w:lineRule="auto"/>
              <w:ind w:left="0" w:hanging="567"/>
              <w:rPr>
                <w:lang w:val="en-TT"/>
              </w:rPr>
            </w:pPr>
            <w:r w:rsidRPr="00A10133">
              <w:rPr>
                <w:lang w:val="en-TT"/>
              </w:rPr>
              <w:t xml:space="preserve">10.5. </w:t>
            </w:r>
            <w:r w:rsidR="00460653" w:rsidRPr="00A10133">
              <w:rPr>
                <w:lang w:val="en-TT"/>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A10133" w:rsidRDefault="00D53233" w:rsidP="00DA0C9D">
            <w:pPr>
              <w:pStyle w:val="af2"/>
              <w:numPr>
                <w:ilvl w:val="1"/>
                <w:numId w:val="16"/>
              </w:numPr>
              <w:tabs>
                <w:tab w:val="left" w:pos="567"/>
              </w:tabs>
              <w:spacing w:line="276" w:lineRule="auto"/>
              <w:ind w:left="0" w:hanging="567"/>
              <w:rPr>
                <w:lang w:val="en-TT"/>
              </w:rPr>
            </w:pPr>
            <w:r w:rsidRPr="00A10133">
              <w:rPr>
                <w:lang w:val="en-TT"/>
              </w:rPr>
              <w:t xml:space="preserve">10.6. </w:t>
            </w:r>
            <w:r w:rsidR="00460653" w:rsidRPr="00A10133">
              <w:rPr>
                <w:lang w:val="en-TT"/>
              </w:rPr>
              <w:t>Antreprenorul trebuie să asigure lucrările executate şi dotările pe care le are la dispoziţie împotriva degradări</w:t>
            </w:r>
            <w:r w:rsidR="00183D79" w:rsidRPr="00A10133">
              <w:rPr>
                <w:lang w:val="en-TT"/>
              </w:rPr>
              <w:t>i şi furturilor pâ</w:t>
            </w:r>
            <w:r w:rsidR="00460653" w:rsidRPr="00A10133">
              <w:rPr>
                <w:lang w:val="en-TT"/>
              </w:rPr>
              <w:t>nă la predarea lucrărilor către Beneficiar. El trebuie să ia măsuri de protecţie contra degradării lucrării datorită acţiunilor atmosferice şi a apei şi să îndepărteze zăpada şi</w:t>
            </w:r>
            <w:r w:rsidR="00C33344" w:rsidRPr="00A10133">
              <w:rPr>
                <w:lang w:val="en-TT"/>
              </w:rPr>
              <w:t xml:space="preserve"> </w:t>
            </w:r>
            <w:r w:rsidR="00460653" w:rsidRPr="00A10133">
              <w:rPr>
                <w:lang w:val="en-TT"/>
              </w:rPr>
              <w:t xml:space="preserve">gheaţa. </w:t>
            </w:r>
          </w:p>
          <w:p w:rsidR="00460653" w:rsidRPr="00A10133" w:rsidRDefault="00D53233" w:rsidP="00DA0C9D">
            <w:pPr>
              <w:pStyle w:val="af2"/>
              <w:numPr>
                <w:ilvl w:val="1"/>
                <w:numId w:val="16"/>
              </w:numPr>
              <w:tabs>
                <w:tab w:val="left" w:pos="567"/>
              </w:tabs>
              <w:spacing w:line="276" w:lineRule="auto"/>
              <w:ind w:left="0" w:hanging="567"/>
              <w:rPr>
                <w:lang w:val="en-TT"/>
              </w:rPr>
            </w:pPr>
            <w:r w:rsidRPr="00A10133">
              <w:rPr>
                <w:lang w:val="en-TT"/>
              </w:rPr>
              <w:t xml:space="preserve">10.7. </w:t>
            </w:r>
            <w:r w:rsidR="00460653" w:rsidRPr="00A10133">
              <w:rPr>
                <w:lang w:val="en-TT"/>
              </w:rPr>
              <w:t>Dacă nerespectarea de către Antreprenorul a prevederilor oricărui regulament sau hotărâri ale autorităţilor</w:t>
            </w:r>
            <w:r w:rsidR="00C33344" w:rsidRPr="00A10133">
              <w:rPr>
                <w:lang w:val="en-TT"/>
              </w:rPr>
              <w:t xml:space="preserve"> </w:t>
            </w:r>
            <w:r w:rsidR="00460653" w:rsidRPr="00A10133">
              <w:rPr>
                <w:lang w:val="en-TT"/>
              </w:rPr>
              <w:t xml:space="preserve">administraţiei publice locale sau ale altor organe locale, legal constituite, şi care au </w:t>
            </w:r>
            <w:r w:rsidR="00460653" w:rsidRPr="00A10133">
              <w:rPr>
                <w:lang w:val="en-TT"/>
              </w:rPr>
              <w:lastRenderedPageBreak/>
              <w:t xml:space="preserve">caracter obligatoriu la executarea lucrărilor, provoacă pagube pentru Beneficiar, acesta va fi despăgubit de Antreprenor în mărimea sumei prejudiciului. </w:t>
            </w:r>
          </w:p>
          <w:p w:rsidR="00460653" w:rsidRPr="00A10133" w:rsidRDefault="00D53233" w:rsidP="00DA0C9D">
            <w:pPr>
              <w:pStyle w:val="af2"/>
              <w:numPr>
                <w:ilvl w:val="1"/>
                <w:numId w:val="16"/>
              </w:numPr>
              <w:tabs>
                <w:tab w:val="left" w:pos="567"/>
              </w:tabs>
              <w:spacing w:line="276" w:lineRule="auto"/>
              <w:ind w:left="0" w:hanging="567"/>
              <w:rPr>
                <w:lang w:val="en-TT"/>
              </w:rPr>
            </w:pPr>
            <w:r w:rsidRPr="00A10133">
              <w:rPr>
                <w:lang w:val="en-TT"/>
              </w:rPr>
              <w:t xml:space="preserve">10.8. </w:t>
            </w:r>
            <w:r w:rsidR="00460653" w:rsidRPr="00A10133">
              <w:rPr>
                <w:lang w:val="en-TT"/>
              </w:rPr>
              <w:t>Dacă motivele const</w:t>
            </w:r>
            <w:r w:rsidR="00183D79" w:rsidRPr="00A10133">
              <w:rPr>
                <w:lang w:val="en-TT"/>
              </w:rPr>
              <w:t>rângerii sau ale întreruperii su</w:t>
            </w:r>
            <w:r w:rsidR="00460653" w:rsidRPr="00A10133">
              <w:rPr>
                <w:lang w:val="en-TT"/>
              </w:rPr>
              <w:t xml:space="preserve">nt imputabile uneia dintre părţile contractante, atunci cealaltă parte poate emite pretenţii privind despăgubirea pentru daunele intervenite şi care pot fi dovedite. </w:t>
            </w:r>
          </w:p>
          <w:p w:rsidR="00460653" w:rsidRPr="00A10133" w:rsidRDefault="00D53233" w:rsidP="00DA0C9D">
            <w:pPr>
              <w:pStyle w:val="af2"/>
              <w:numPr>
                <w:ilvl w:val="1"/>
                <w:numId w:val="16"/>
              </w:numPr>
              <w:tabs>
                <w:tab w:val="left" w:pos="567"/>
              </w:tabs>
              <w:spacing w:line="276" w:lineRule="auto"/>
              <w:ind w:left="0" w:hanging="567"/>
              <w:rPr>
                <w:lang w:val="en-TT"/>
              </w:rPr>
            </w:pPr>
            <w:r w:rsidRPr="00A10133">
              <w:rPr>
                <w:lang w:val="en-TT"/>
              </w:rPr>
              <w:t xml:space="preserve">10.9. </w:t>
            </w:r>
            <w:r w:rsidR="00460653" w:rsidRPr="00A10133">
              <w:rPr>
                <w:lang w:val="en-TT"/>
              </w:rPr>
              <w:t>Dacă întârzierea în execu</w:t>
            </w:r>
            <w:r w:rsidR="0001066E" w:rsidRPr="00A10133">
              <w:rPr>
                <w:lang w:val="en-TT"/>
              </w:rPr>
              <w:t xml:space="preserve">ţia lucrărilor este </w:t>
            </w:r>
            <w:r w:rsidR="001278C6" w:rsidRPr="00A10133">
              <w:rPr>
                <w:lang w:val="en-TT"/>
              </w:rPr>
              <w:t>din</w:t>
            </w:r>
            <w:r w:rsidR="0001066E" w:rsidRPr="00A10133">
              <w:rPr>
                <w:lang w:val="en-TT"/>
              </w:rPr>
              <w:t xml:space="preserve"> culpa uneia</w:t>
            </w:r>
            <w:r w:rsidR="00460653" w:rsidRPr="00A10133">
              <w:rPr>
                <w:lang w:val="en-TT"/>
              </w:rPr>
              <w:t xml:space="preserve"> din</w:t>
            </w:r>
            <w:r w:rsidR="0001066E" w:rsidRPr="00A10133">
              <w:rPr>
                <w:lang w:val="en-TT"/>
              </w:rPr>
              <w:t>tre</w:t>
            </w:r>
            <w:r w:rsidR="00460653" w:rsidRPr="00A10133">
              <w:rPr>
                <w:lang w:val="en-TT"/>
              </w:rPr>
              <w:t xml:space="preserve"> părţi</w:t>
            </w:r>
            <w:r w:rsidR="0001066E" w:rsidRPr="00A10133">
              <w:rPr>
                <w:lang w:val="en-TT"/>
              </w:rPr>
              <w:t>le contractante</w:t>
            </w:r>
            <w:r w:rsidR="00460653" w:rsidRPr="00A10133">
              <w:rPr>
                <w:lang w:val="en-TT"/>
              </w:rPr>
              <w:t>, partea culpabilă va plăti celeilalte părţi penalizări</w:t>
            </w:r>
            <w:r w:rsidR="0001066E" w:rsidRPr="00A10133">
              <w:rPr>
                <w:lang w:val="en-TT"/>
              </w:rPr>
              <w:t xml:space="preserve"> şi/sau despăgubiri în cuantum de 0,1%</w:t>
            </w:r>
            <w:r w:rsidR="00460653" w:rsidRPr="00A10133">
              <w:rPr>
                <w:lang w:val="en-TT"/>
              </w:rPr>
              <w:t xml:space="preserve"> din valoarea lucrărilor </w:t>
            </w:r>
            <w:r w:rsidR="00D74B95" w:rsidRPr="00A10133">
              <w:rPr>
                <w:lang w:val="en-TT"/>
              </w:rPr>
              <w:t>rămase</w:t>
            </w:r>
            <w:r w:rsidR="007C5E2B">
              <w:rPr>
                <w:lang w:val="en-TT"/>
              </w:rPr>
              <w:t xml:space="preserve"> </w:t>
            </w:r>
            <w:r w:rsidR="00460653" w:rsidRPr="00A10133">
              <w:rPr>
                <w:lang w:val="en-TT"/>
              </w:rPr>
              <w:t xml:space="preserve">de executat/neonorate pentru fiecare zi de întârziere. Penalizarea devine operantă în momentul în care partea </w:t>
            </w:r>
            <w:r w:rsidR="00BB2CB2" w:rsidRPr="00A10133">
              <w:rPr>
                <w:lang w:val="en-TT"/>
              </w:rPr>
              <w:t>î</w:t>
            </w:r>
            <w:r w:rsidR="00460653" w:rsidRPr="00A10133">
              <w:rPr>
                <w:lang w:val="en-TT"/>
              </w:rPr>
              <w:t xml:space="preserve">nculpă a intrat în întârziere. </w:t>
            </w:r>
          </w:p>
          <w:p w:rsidR="00460653" w:rsidRPr="00A10133" w:rsidRDefault="00D53233" w:rsidP="00DA0C9D">
            <w:pPr>
              <w:pStyle w:val="af2"/>
              <w:numPr>
                <w:ilvl w:val="1"/>
                <w:numId w:val="16"/>
              </w:numPr>
              <w:tabs>
                <w:tab w:val="left" w:pos="567"/>
                <w:tab w:val="left" w:pos="1890"/>
              </w:tabs>
              <w:spacing w:line="276" w:lineRule="auto"/>
              <w:ind w:left="0" w:hanging="567"/>
              <w:rPr>
                <w:lang w:val="en-TT"/>
              </w:rPr>
            </w:pPr>
            <w:r w:rsidRPr="00A10133">
              <w:rPr>
                <w:lang w:val="en-TT"/>
              </w:rPr>
              <w:t xml:space="preserve">10.10. </w:t>
            </w:r>
            <w:r w:rsidR="00460653" w:rsidRPr="00A10133">
              <w:rPr>
                <w:lang w:val="en-TT"/>
              </w:rPr>
              <w:t>Beneficiarul nu va fi responsabil pentru nici un fel de daune</w:t>
            </w:r>
            <w:r w:rsidR="00C33344" w:rsidRPr="00A10133">
              <w:rPr>
                <w:lang w:val="en-TT"/>
              </w:rPr>
              <w:t>-</w:t>
            </w:r>
            <w:r w:rsidR="00460653" w:rsidRPr="00A10133">
              <w:rPr>
                <w:lang w:val="en-TT"/>
              </w:rPr>
              <w:t>interese, compensaţii plătibile conform prevederilor legale, în privinţa sau ca urmare a unui accident sau prejudiciu adus unui muncitor sau altei persoane angajate de Antreprenor, cu excepţia unui accident sau prejudiciu rezult</w:t>
            </w:r>
            <w:r w:rsidR="00D74B95" w:rsidRPr="00A10133">
              <w:rPr>
                <w:lang w:val="en-TT"/>
              </w:rPr>
              <w:t>î</w:t>
            </w:r>
            <w:r w:rsidR="00460653" w:rsidRPr="00A10133">
              <w:rPr>
                <w:lang w:val="en-TT"/>
              </w:rPr>
              <w:t>nd din vina Beneficiarului, a agenţilor sau a angajaţilor acestora.</w:t>
            </w:r>
          </w:p>
          <w:p w:rsidR="00460653" w:rsidRPr="00A10133" w:rsidRDefault="00D53233" w:rsidP="00DA0C9D">
            <w:pPr>
              <w:pStyle w:val="af2"/>
              <w:numPr>
                <w:ilvl w:val="1"/>
                <w:numId w:val="16"/>
              </w:numPr>
              <w:tabs>
                <w:tab w:val="left" w:pos="567"/>
                <w:tab w:val="left" w:pos="1890"/>
              </w:tabs>
              <w:spacing w:line="276" w:lineRule="auto"/>
              <w:ind w:left="0" w:hanging="567"/>
              <w:rPr>
                <w:lang w:val="en-TT"/>
              </w:rPr>
            </w:pPr>
            <w:r w:rsidRPr="00A10133">
              <w:rPr>
                <w:lang w:val="en-TT"/>
              </w:rPr>
              <w:t xml:space="preserve">10.11. </w:t>
            </w:r>
            <w:r w:rsidR="00460653" w:rsidRPr="00A10133">
              <w:rPr>
                <w:lang w:val="en-TT"/>
              </w:rPr>
              <w:t>Antreprenorul şi subantreprenorii răspund soli</w:t>
            </w:r>
            <w:r w:rsidR="00DA1062" w:rsidRPr="00A10133">
              <w:rPr>
                <w:lang w:val="en-TT"/>
              </w:rPr>
              <w:t>dar pentru neexecutarea obligaț</w:t>
            </w:r>
            <w:r w:rsidR="00460653" w:rsidRPr="00A10133">
              <w:rPr>
                <w:lang w:val="en-TT"/>
              </w:rPr>
              <w:t>iil</w:t>
            </w:r>
            <w:r w:rsidR="00BB2CB2" w:rsidRPr="00A10133">
              <w:rPr>
                <w:lang w:val="en-TT"/>
              </w:rPr>
              <w:t>or</w:t>
            </w:r>
            <w:r w:rsidR="00460653" w:rsidRPr="00A10133">
              <w:rPr>
                <w:lang w:val="en-TT"/>
              </w:rPr>
              <w:t xml:space="preserve"> contractuale.</w:t>
            </w:r>
          </w:p>
          <w:p w:rsidR="00460653" w:rsidRPr="00A10133" w:rsidRDefault="00460653" w:rsidP="00196AB4">
            <w:pPr>
              <w:pStyle w:val="af2"/>
              <w:tabs>
                <w:tab w:val="left" w:pos="567"/>
                <w:tab w:val="left" w:pos="1890"/>
              </w:tabs>
              <w:spacing w:line="276" w:lineRule="auto"/>
              <w:ind w:firstLine="0"/>
              <w:rPr>
                <w:lang w:val="en-TT"/>
              </w:rPr>
            </w:pPr>
          </w:p>
          <w:p w:rsidR="00460653" w:rsidRPr="00FF430B" w:rsidRDefault="00D53233" w:rsidP="00DA0C9D">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DA0C9D">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partea a cărei culpă a fost dovedită.</w:t>
            </w:r>
          </w:p>
          <w:p w:rsidR="00460653" w:rsidRPr="00FF430B" w:rsidRDefault="00460653" w:rsidP="00196AB4">
            <w:pPr>
              <w:tabs>
                <w:tab w:val="left" w:pos="567"/>
              </w:tabs>
              <w:jc w:val="both"/>
            </w:pPr>
          </w:p>
          <w:p w:rsidR="00460653" w:rsidRPr="00FF430B" w:rsidRDefault="00D53233" w:rsidP="00DA0C9D">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A10133" w:rsidRDefault="00D53233" w:rsidP="00D53233">
            <w:pPr>
              <w:pStyle w:val="af2"/>
              <w:tabs>
                <w:tab w:val="left" w:pos="567"/>
              </w:tabs>
              <w:spacing w:line="276" w:lineRule="auto"/>
              <w:ind w:firstLine="0"/>
              <w:rPr>
                <w:lang w:val="en-TT"/>
              </w:rPr>
            </w:pPr>
            <w:r w:rsidRPr="00A10133">
              <w:rPr>
                <w:lang w:val="en-TT"/>
              </w:rPr>
              <w:t xml:space="preserve">12.1. </w:t>
            </w:r>
            <w:r w:rsidR="00460653" w:rsidRPr="00A10133">
              <w:rPr>
                <w:lang w:val="en-TT"/>
              </w:rPr>
              <w:t xml:space="preserve">Antreprenorul poate cere </w:t>
            </w:r>
            <w:r w:rsidR="00BB2CB2" w:rsidRPr="00A10133">
              <w:rPr>
                <w:lang w:val="en-TT"/>
              </w:rPr>
              <w:t>rezoluțiunea</w:t>
            </w:r>
            <w:r w:rsidR="0001066E" w:rsidRPr="00A10133">
              <w:rPr>
                <w:lang w:val="en-TT"/>
              </w:rPr>
              <w:t xml:space="preserve"> </w:t>
            </w:r>
            <w:r w:rsidR="00460653" w:rsidRPr="00A10133">
              <w:rPr>
                <w:lang w:val="en-TT"/>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A10133" w:rsidRDefault="00D53233" w:rsidP="00DA0C9D">
            <w:pPr>
              <w:pStyle w:val="af2"/>
              <w:numPr>
                <w:ilvl w:val="1"/>
                <w:numId w:val="16"/>
              </w:numPr>
              <w:tabs>
                <w:tab w:val="left" w:pos="567"/>
              </w:tabs>
              <w:spacing w:line="276" w:lineRule="auto"/>
              <w:ind w:left="0" w:hanging="567"/>
              <w:rPr>
                <w:lang w:val="en-TT"/>
              </w:rPr>
            </w:pPr>
            <w:r w:rsidRPr="00A10133">
              <w:rPr>
                <w:lang w:val="en-TT"/>
              </w:rPr>
              <w:t xml:space="preserve">12.2. </w:t>
            </w:r>
            <w:r w:rsidR="00460653" w:rsidRPr="00A10133">
              <w:rPr>
                <w:lang w:val="en-TT"/>
              </w:rPr>
              <w:t xml:space="preserve">Beneficiarul poate cere </w:t>
            </w:r>
            <w:r w:rsidR="00BB2CB2" w:rsidRPr="00A10133">
              <w:rPr>
                <w:lang w:val="en-TT"/>
              </w:rPr>
              <w:t>rezoluțiunea</w:t>
            </w:r>
            <w:r w:rsidR="00C33344" w:rsidRPr="00A10133">
              <w:rPr>
                <w:lang w:val="en-TT"/>
              </w:rPr>
              <w:t xml:space="preserve"> </w:t>
            </w:r>
            <w:r w:rsidR="00460653" w:rsidRPr="00A10133">
              <w:rPr>
                <w:lang w:val="en-TT"/>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A10133" w:rsidRDefault="007323B6" w:rsidP="00DA0C9D">
            <w:pPr>
              <w:pStyle w:val="af2"/>
              <w:numPr>
                <w:ilvl w:val="1"/>
                <w:numId w:val="16"/>
              </w:numPr>
              <w:tabs>
                <w:tab w:val="left" w:pos="567"/>
              </w:tabs>
              <w:ind w:left="0" w:hanging="567"/>
              <w:rPr>
                <w:lang w:val="en-TT"/>
              </w:rPr>
            </w:pPr>
            <w:r w:rsidRPr="00A10133">
              <w:rPr>
                <w:lang w:val="en-TT"/>
              </w:rPr>
              <w:t xml:space="preserve">12.3. </w:t>
            </w:r>
            <w:r w:rsidR="00460653" w:rsidRPr="00A10133">
              <w:rPr>
                <w:lang w:val="en-TT"/>
              </w:rPr>
              <w:t xml:space="preserve">Contractul se consideră </w:t>
            </w:r>
            <w:r w:rsidR="00BB2CB2" w:rsidRPr="00A10133">
              <w:rPr>
                <w:lang w:val="en-TT"/>
              </w:rPr>
              <w:t>rezolvit</w:t>
            </w:r>
            <w:r w:rsidR="00460653" w:rsidRPr="00A10133">
              <w:rPr>
                <w:lang w:val="en-TT"/>
              </w:rPr>
              <w:t>, dacă partea contractantă va comunica în scris cele</w:t>
            </w:r>
            <w:r w:rsidRPr="00A10133">
              <w:rPr>
                <w:lang w:val="en-TT"/>
              </w:rPr>
              <w:t>i</w:t>
            </w:r>
            <w:r w:rsidR="00460653" w:rsidRPr="00A10133">
              <w:rPr>
                <w:lang w:val="en-TT"/>
              </w:rPr>
              <w:t>lalte părţi contractante în termen de 15 zile motivele indicate la punctele 1</w:t>
            </w:r>
            <w:r w:rsidR="00D379F6" w:rsidRPr="00A10133">
              <w:rPr>
                <w:lang w:val="en-TT"/>
              </w:rPr>
              <w:t>2</w:t>
            </w:r>
            <w:r w:rsidR="00460653" w:rsidRPr="00A10133">
              <w:rPr>
                <w:lang w:val="en-TT"/>
              </w:rPr>
              <w:t>.1 şi 1</w:t>
            </w:r>
            <w:r w:rsidR="00D379F6" w:rsidRPr="00A10133">
              <w:rPr>
                <w:lang w:val="en-TT"/>
              </w:rPr>
              <w:t>2</w:t>
            </w:r>
            <w:r w:rsidR="00460653" w:rsidRPr="00A10133">
              <w:rPr>
                <w:lang w:val="en-TT"/>
              </w:rPr>
              <w:t xml:space="preserve">.2 din prezentul contract.  </w:t>
            </w:r>
          </w:p>
          <w:p w:rsidR="00460653" w:rsidRPr="00A10133" w:rsidRDefault="007323B6" w:rsidP="00DA0C9D">
            <w:pPr>
              <w:pStyle w:val="af2"/>
              <w:numPr>
                <w:ilvl w:val="1"/>
                <w:numId w:val="16"/>
              </w:numPr>
              <w:tabs>
                <w:tab w:val="left" w:pos="567"/>
              </w:tabs>
              <w:ind w:left="0" w:hanging="567"/>
              <w:rPr>
                <w:lang w:val="en-TT"/>
              </w:rPr>
            </w:pPr>
            <w:r w:rsidRPr="00A10133">
              <w:rPr>
                <w:lang w:val="en-TT"/>
              </w:rPr>
              <w:t xml:space="preserve">12.4. </w:t>
            </w:r>
            <w:r w:rsidR="00460653" w:rsidRPr="00A10133">
              <w:rPr>
                <w:lang w:val="en-TT"/>
              </w:rPr>
              <w:t xml:space="preserve">Beneficiarul, în caz de </w:t>
            </w:r>
            <w:r w:rsidR="00BB2CB2" w:rsidRPr="00A10133">
              <w:rPr>
                <w:lang w:val="en-TT"/>
              </w:rPr>
              <w:t>rezoluțiune</w:t>
            </w:r>
            <w:r w:rsidR="00460653" w:rsidRPr="00A10133">
              <w:rPr>
                <w:lang w:val="en-TT"/>
              </w:rPr>
              <w:t>a contractului, va convoca comisia de recepţie care va efectua recepţia cantitativă şi calitativ</w:t>
            </w:r>
            <w:r w:rsidR="00D74B95" w:rsidRPr="00A10133">
              <w:rPr>
                <w:lang w:val="en-TT"/>
              </w:rPr>
              <w:t>ă</w:t>
            </w:r>
            <w:r w:rsidR="00460653" w:rsidRPr="00A10133">
              <w:rPr>
                <w:lang w:val="en-TT"/>
              </w:rPr>
              <w:t xml:space="preserve"> a lucrărilor executate</w:t>
            </w:r>
            <w:r w:rsidR="00D74B95" w:rsidRPr="00A10133">
              <w:rPr>
                <w:lang w:val="en-TT"/>
              </w:rPr>
              <w:t>,</w:t>
            </w:r>
            <w:r w:rsidR="00C33344" w:rsidRPr="00A10133">
              <w:rPr>
                <w:lang w:val="en-TT"/>
              </w:rPr>
              <w:t xml:space="preserve"> </w:t>
            </w:r>
            <w:r w:rsidR="00D74B95" w:rsidRPr="00A10133">
              <w:rPr>
                <w:lang w:val="en-TT"/>
              </w:rPr>
              <w:t xml:space="preserve">în maximum 15 zile de la data </w:t>
            </w:r>
            <w:r w:rsidR="00BB2CB2" w:rsidRPr="00A10133">
              <w:rPr>
                <w:lang w:val="en-TT"/>
              </w:rPr>
              <w:t>rezoluțiunii</w:t>
            </w:r>
            <w:r w:rsidR="00C33344" w:rsidRPr="00A10133">
              <w:rPr>
                <w:lang w:val="en-TT"/>
              </w:rPr>
              <w:t xml:space="preserve"> </w:t>
            </w:r>
            <w:r w:rsidR="00D74B95" w:rsidRPr="00A10133">
              <w:rPr>
                <w:lang w:val="en-TT"/>
              </w:rPr>
              <w:t>contractului.</w:t>
            </w:r>
          </w:p>
          <w:p w:rsidR="00460653" w:rsidRPr="00A10133" w:rsidRDefault="007323B6" w:rsidP="00DA0C9D">
            <w:pPr>
              <w:pStyle w:val="af2"/>
              <w:numPr>
                <w:ilvl w:val="1"/>
                <w:numId w:val="16"/>
              </w:numPr>
              <w:tabs>
                <w:tab w:val="left" w:pos="567"/>
              </w:tabs>
              <w:ind w:left="0" w:hanging="567"/>
              <w:rPr>
                <w:lang w:val="en-TT"/>
              </w:rPr>
            </w:pPr>
            <w:r w:rsidRPr="00A10133">
              <w:rPr>
                <w:lang w:val="en-TT"/>
              </w:rPr>
              <w:t xml:space="preserve">12.5. </w:t>
            </w:r>
            <w:r w:rsidR="00460653" w:rsidRPr="00A10133">
              <w:rPr>
                <w:lang w:val="en-TT"/>
              </w:rPr>
              <w:t xml:space="preserve">În cazul </w:t>
            </w:r>
            <w:r w:rsidR="00BB2CB2" w:rsidRPr="00A10133">
              <w:rPr>
                <w:lang w:val="en-TT"/>
              </w:rPr>
              <w:t>rezoluțiunii</w:t>
            </w:r>
            <w:r w:rsidR="00C33344" w:rsidRPr="00A10133">
              <w:rPr>
                <w:lang w:val="en-TT"/>
              </w:rPr>
              <w:t xml:space="preserve"> </w:t>
            </w:r>
            <w:r w:rsidR="00460653" w:rsidRPr="00A10133">
              <w:rPr>
                <w:lang w:val="en-TT"/>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A10133">
              <w:rPr>
                <w:lang w:val="en-TT"/>
              </w:rPr>
              <w:t>rezolvit</w:t>
            </w:r>
            <w:r w:rsidR="00C33344" w:rsidRPr="00A10133">
              <w:rPr>
                <w:lang w:val="en-TT"/>
              </w:rPr>
              <w:t xml:space="preserve"> </w:t>
            </w:r>
            <w:r w:rsidR="00460653" w:rsidRPr="00A10133">
              <w:rPr>
                <w:lang w:val="en-TT"/>
              </w:rPr>
              <w:t xml:space="preserve">contractul. </w:t>
            </w:r>
          </w:p>
          <w:p w:rsidR="00460653" w:rsidRPr="00A10133" w:rsidRDefault="007323B6" w:rsidP="00DA0C9D">
            <w:pPr>
              <w:pStyle w:val="af2"/>
              <w:numPr>
                <w:ilvl w:val="1"/>
                <w:numId w:val="16"/>
              </w:numPr>
              <w:tabs>
                <w:tab w:val="left" w:pos="567"/>
              </w:tabs>
              <w:ind w:left="0" w:hanging="567"/>
              <w:rPr>
                <w:lang w:val="en-TT"/>
              </w:rPr>
            </w:pPr>
            <w:r w:rsidRPr="00A10133">
              <w:rPr>
                <w:lang w:val="en-TT"/>
              </w:rPr>
              <w:t xml:space="preserve">12.6. </w:t>
            </w:r>
            <w:r w:rsidR="00460653" w:rsidRPr="00A10133">
              <w:rPr>
                <w:lang w:val="en-TT"/>
              </w:rPr>
              <w:t>După rez</w:t>
            </w:r>
            <w:r w:rsidR="00892A6D" w:rsidRPr="00A10133">
              <w:rPr>
                <w:lang w:val="en-TT"/>
              </w:rPr>
              <w:t>oluțiunea</w:t>
            </w:r>
            <w:r w:rsidR="00460653" w:rsidRPr="00A10133">
              <w:rPr>
                <w:lang w:val="en-TT"/>
              </w:rPr>
              <w:t xml:space="preserve"> contractului, Beneficiarul poate continua execuţia lucrărilor cu respectarea prevederilor legale. </w:t>
            </w:r>
          </w:p>
          <w:p w:rsidR="00E22640" w:rsidRPr="00A10133" w:rsidRDefault="00E22640" w:rsidP="00E22640">
            <w:pPr>
              <w:pStyle w:val="af2"/>
              <w:tabs>
                <w:tab w:val="left" w:pos="567"/>
                <w:tab w:val="left" w:pos="2070"/>
              </w:tabs>
              <w:ind w:firstLine="0"/>
              <w:rPr>
                <w:lang w:val="en-TT"/>
              </w:rPr>
            </w:pPr>
            <w:r w:rsidRPr="00A10133">
              <w:rPr>
                <w:lang w:val="en-TT"/>
              </w:rPr>
              <w:t>12.7. Cazuri specifice de încetare a contractului de achiziţii publice:</w:t>
            </w:r>
          </w:p>
          <w:p w:rsidR="00E22640" w:rsidRPr="00A10133" w:rsidRDefault="00E22640" w:rsidP="00E22640">
            <w:pPr>
              <w:pStyle w:val="af2"/>
              <w:tabs>
                <w:tab w:val="left" w:pos="567"/>
                <w:tab w:val="left" w:pos="2070"/>
              </w:tabs>
              <w:ind w:firstLine="284"/>
              <w:rPr>
                <w:lang w:val="en-TT"/>
              </w:rPr>
            </w:pPr>
            <w:r w:rsidRPr="00A10133">
              <w:rPr>
                <w:lang w:val="en-TT"/>
              </w:rPr>
              <w:t xml:space="preserve">     </w:t>
            </w:r>
            <w:r w:rsidR="00F168DC" w:rsidRPr="00A10133">
              <w:rPr>
                <w:lang w:val="en-TT"/>
              </w:rPr>
              <w:t>Beneficiarul</w:t>
            </w:r>
            <w:r w:rsidRPr="00A10133">
              <w:rPr>
                <w:lang w:val="en-TT"/>
              </w:rPr>
              <w:t xml:space="preserve"> are dreptul de a </w:t>
            </w:r>
            <w:r w:rsidR="0060188C" w:rsidRPr="00A10133">
              <w:rPr>
                <w:lang w:val="en-TT"/>
              </w:rPr>
              <w:t>rezolvi</w:t>
            </w:r>
            <w:r w:rsidR="00C33344" w:rsidRPr="00A10133">
              <w:rPr>
                <w:lang w:val="en-TT"/>
              </w:rPr>
              <w:t xml:space="preserve"> </w:t>
            </w:r>
            <w:r w:rsidRPr="00A10133">
              <w:rPr>
                <w:lang w:val="en-TT"/>
              </w:rPr>
              <w:t xml:space="preserve">unilateral un contract de achiziţii publice în perioada de </w:t>
            </w:r>
            <w:r w:rsidRPr="00A10133">
              <w:rPr>
                <w:lang w:val="en-TT"/>
              </w:rPr>
              <w:lastRenderedPageBreak/>
              <w:t>valabilitate a acestuia în una dintre următoarele situaţii:</w:t>
            </w:r>
          </w:p>
          <w:p w:rsidR="00E22640" w:rsidRPr="00A10133" w:rsidRDefault="00E22640" w:rsidP="00E22640">
            <w:pPr>
              <w:pStyle w:val="af2"/>
              <w:tabs>
                <w:tab w:val="left" w:pos="567"/>
                <w:tab w:val="left" w:pos="2070"/>
              </w:tabs>
              <w:rPr>
                <w:lang w:val="en-TT"/>
              </w:rPr>
            </w:pPr>
            <w:r w:rsidRPr="00A10133">
              <w:rPr>
                <w:lang w:val="en-TT"/>
              </w:rPr>
              <w:t xml:space="preserve">    a) contractantul se afla, la momentul atribuirii lui, în una dintre situaţiile care ar fi determinat excluderea sa din proce</w:t>
            </w:r>
            <w:r w:rsidR="00C33344" w:rsidRPr="00A10133">
              <w:rPr>
                <w:lang w:val="en-TT"/>
              </w:rPr>
              <w:t>dura de atribuire potrivit art.</w:t>
            </w:r>
            <w:r w:rsidR="00DF4DCF" w:rsidRPr="00A10133">
              <w:rPr>
                <w:lang w:val="en-TT"/>
              </w:rPr>
              <w:t xml:space="preserve"> </w:t>
            </w:r>
            <w:r w:rsidRPr="00A10133">
              <w:rPr>
                <w:lang w:val="en-TT"/>
              </w:rPr>
              <w:t>19</w:t>
            </w:r>
            <w:r w:rsidR="00802287" w:rsidRPr="00A10133">
              <w:rPr>
                <w:lang w:val="en-TT"/>
              </w:rPr>
              <w:t xml:space="preserve"> al Legii </w:t>
            </w:r>
            <w:r w:rsidR="0060188C" w:rsidRPr="00A10133">
              <w:rPr>
                <w:lang w:val="en-TT"/>
              </w:rPr>
              <w:t>nr.</w:t>
            </w:r>
            <w:r w:rsidR="00FF5CB2" w:rsidRPr="00A10133">
              <w:rPr>
                <w:lang w:val="en-TT"/>
              </w:rPr>
              <w:t xml:space="preserve"> </w:t>
            </w:r>
            <w:r w:rsidR="00802287" w:rsidRPr="00A10133">
              <w:rPr>
                <w:lang w:val="en-TT"/>
              </w:rPr>
              <w:t>131/2015 privind achizițiile publice</w:t>
            </w:r>
            <w:r w:rsidRPr="00A10133">
              <w:rPr>
                <w:lang w:val="en-TT"/>
              </w:rPr>
              <w:t>;</w:t>
            </w:r>
          </w:p>
          <w:p w:rsidR="00E22640" w:rsidRPr="00A10133" w:rsidRDefault="00E22640" w:rsidP="00E22640">
            <w:pPr>
              <w:pStyle w:val="af2"/>
              <w:tabs>
                <w:tab w:val="left" w:pos="567"/>
                <w:tab w:val="left" w:pos="2070"/>
              </w:tabs>
              <w:rPr>
                <w:lang w:val="en-TT"/>
              </w:rPr>
            </w:pPr>
            <w:r w:rsidRPr="00A10133">
              <w:rPr>
                <w:lang w:val="en-TT"/>
              </w:rPr>
              <w:t xml:space="preserve">    b) contractul a făcut obiectul unei modificări substanțiale care necesita o nouă procedură de achiziție publică în conformitate cu art. 76</w:t>
            </w:r>
            <w:r w:rsidR="00802287" w:rsidRPr="00A10133">
              <w:rPr>
                <w:lang w:val="en-TT"/>
              </w:rPr>
              <w:t xml:space="preserve"> al Legii </w:t>
            </w:r>
            <w:r w:rsidR="0060188C" w:rsidRPr="00A10133">
              <w:rPr>
                <w:lang w:val="en-TT"/>
              </w:rPr>
              <w:t>nr.</w:t>
            </w:r>
            <w:r w:rsidR="00DF4DCF" w:rsidRPr="00A10133">
              <w:rPr>
                <w:lang w:val="en-TT"/>
              </w:rPr>
              <w:t xml:space="preserve"> </w:t>
            </w:r>
            <w:r w:rsidR="00802287" w:rsidRPr="00A10133">
              <w:rPr>
                <w:lang w:val="en-TT"/>
              </w:rPr>
              <w:t>131/2015 privind achizițiile publice</w:t>
            </w:r>
            <w:r w:rsidRPr="00A10133">
              <w:rPr>
                <w:lang w:val="en-TT"/>
              </w:rPr>
              <w:t>;</w:t>
            </w:r>
          </w:p>
          <w:p w:rsidR="00E22640" w:rsidRPr="00A10133" w:rsidRDefault="00E22640" w:rsidP="00E22640">
            <w:pPr>
              <w:pStyle w:val="af2"/>
              <w:tabs>
                <w:tab w:val="left" w:pos="567"/>
                <w:tab w:val="left" w:pos="2070"/>
              </w:tabs>
              <w:rPr>
                <w:lang w:val="en-TT"/>
              </w:rPr>
            </w:pPr>
            <w:r w:rsidRPr="00A10133">
              <w:rPr>
                <w:lang w:val="en-TT"/>
              </w:rPr>
              <w:t xml:space="preserve">    c) contractul nu ar fi trebuit să fie atribui</w:t>
            </w:r>
            <w:r w:rsidR="00C33344" w:rsidRPr="00A10133">
              <w:rPr>
                <w:lang w:val="en-TT"/>
              </w:rPr>
              <w:t>t contractantului respectiv, avâ</w:t>
            </w:r>
            <w:r w:rsidRPr="00A10133">
              <w:rPr>
                <w:lang w:val="en-TT"/>
              </w:rPr>
              <w:t xml:space="preserve">nd în vedere o încălcare gravă a obligaţiilor ce rezultă din </w:t>
            </w:r>
            <w:r w:rsidR="00802287" w:rsidRPr="00A10133">
              <w:rPr>
                <w:lang w:val="en-TT"/>
              </w:rPr>
              <w:t xml:space="preserve">Legea </w:t>
            </w:r>
            <w:r w:rsidR="0060188C" w:rsidRPr="00A10133">
              <w:rPr>
                <w:lang w:val="en-TT"/>
              </w:rPr>
              <w:t>nr.</w:t>
            </w:r>
            <w:r w:rsidR="00DF4DCF" w:rsidRPr="00A10133">
              <w:rPr>
                <w:lang w:val="en-TT"/>
              </w:rPr>
              <w:t xml:space="preserve"> </w:t>
            </w:r>
            <w:r w:rsidR="00802287" w:rsidRPr="00A10133">
              <w:rPr>
                <w:lang w:val="en-TT"/>
              </w:rPr>
              <w:t>131/2015 priviind achizițiile publice</w:t>
            </w:r>
            <w:r w:rsidRPr="00A10133">
              <w:rPr>
                <w:lang w:val="en-TT"/>
              </w:rPr>
              <w:t xml:space="preserve"> și/sau tratatele internaţionale la care Republica Moldova este parte, care a fost constatată printr-o decizie a unei instanțe judecătorești naționale sau, după caz, internaționale.</w:t>
            </w:r>
          </w:p>
          <w:p w:rsidR="00E22640" w:rsidRPr="00A10133" w:rsidRDefault="00E22640" w:rsidP="00802287">
            <w:pPr>
              <w:pStyle w:val="af2"/>
              <w:tabs>
                <w:tab w:val="left" w:pos="567"/>
                <w:tab w:val="left" w:pos="2070"/>
              </w:tabs>
              <w:ind w:firstLine="0"/>
              <w:rPr>
                <w:lang w:val="en-TT"/>
              </w:rPr>
            </w:pPr>
          </w:p>
          <w:p w:rsidR="00460653" w:rsidRPr="00FF430B" w:rsidRDefault="007323B6" w:rsidP="00DA0C9D">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A10133" w:rsidRDefault="007323B6" w:rsidP="00DA0C9D">
            <w:pPr>
              <w:pStyle w:val="af2"/>
              <w:numPr>
                <w:ilvl w:val="1"/>
                <w:numId w:val="16"/>
              </w:numPr>
              <w:tabs>
                <w:tab w:val="left" w:pos="567"/>
              </w:tabs>
              <w:ind w:left="0" w:hanging="567"/>
              <w:rPr>
                <w:lang w:val="en-TT"/>
              </w:rPr>
            </w:pPr>
            <w:r w:rsidRPr="00A10133">
              <w:rPr>
                <w:lang w:val="en-TT"/>
              </w:rPr>
              <w:t xml:space="preserve">13.1. </w:t>
            </w:r>
            <w:r w:rsidR="00460653" w:rsidRPr="00A10133">
              <w:rPr>
                <w:lang w:val="en-TT"/>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A10133" w:rsidRDefault="007323B6" w:rsidP="00DA0C9D">
            <w:pPr>
              <w:pStyle w:val="af2"/>
              <w:numPr>
                <w:ilvl w:val="1"/>
                <w:numId w:val="16"/>
              </w:numPr>
              <w:tabs>
                <w:tab w:val="left" w:pos="567"/>
              </w:tabs>
              <w:ind w:left="0" w:hanging="567"/>
              <w:rPr>
                <w:lang w:val="en-TT"/>
              </w:rPr>
            </w:pPr>
            <w:r w:rsidRPr="00A10133">
              <w:rPr>
                <w:lang w:val="en-TT"/>
              </w:rPr>
              <w:t xml:space="preserve">13.2. </w:t>
            </w:r>
            <w:r w:rsidR="00460653" w:rsidRPr="00A10133">
              <w:rPr>
                <w:lang w:val="en-TT"/>
              </w:rPr>
              <w:t>Documentele contractului vor fi întocmite în limba română.</w:t>
            </w:r>
          </w:p>
          <w:p w:rsidR="00D379F6" w:rsidRPr="00A10133" w:rsidRDefault="007323B6" w:rsidP="00DA0C9D">
            <w:pPr>
              <w:pStyle w:val="af2"/>
              <w:numPr>
                <w:ilvl w:val="1"/>
                <w:numId w:val="16"/>
              </w:numPr>
              <w:tabs>
                <w:tab w:val="left" w:pos="567"/>
              </w:tabs>
              <w:ind w:left="0" w:hanging="567"/>
              <w:rPr>
                <w:lang w:val="en-TT"/>
              </w:rPr>
            </w:pPr>
            <w:r w:rsidRPr="00A10133">
              <w:rPr>
                <w:lang w:val="en-TT"/>
              </w:rPr>
              <w:t>13.</w:t>
            </w:r>
            <w:r w:rsidR="001873A6" w:rsidRPr="00A10133">
              <w:rPr>
                <w:lang w:val="en-TT"/>
              </w:rPr>
              <w:t>3</w:t>
            </w:r>
            <w:r w:rsidRPr="00A10133">
              <w:rPr>
                <w:lang w:val="en-TT"/>
              </w:rPr>
              <w:t xml:space="preserve">. </w:t>
            </w:r>
            <w:r w:rsidR="00D379F6" w:rsidRPr="00A10133">
              <w:rPr>
                <w:lang w:val="en-TT"/>
              </w:rPr>
              <w:t>Prezentul Contract reprezintă acordul de voinţă al părţilor</w:t>
            </w:r>
            <w:r w:rsidR="00C33344" w:rsidRPr="00A10133">
              <w:rPr>
                <w:lang w:val="en-TT"/>
              </w:rPr>
              <w:t xml:space="preserve"> </w:t>
            </w:r>
            <w:r w:rsidR="00D379F6" w:rsidRPr="00A10133">
              <w:rPr>
                <w:lang w:val="en-TT"/>
              </w:rPr>
              <w:t>şi se consideră semnat la data aplicării ultimei semnături de către una dintre părți.</w:t>
            </w:r>
          </w:p>
          <w:p w:rsidR="00460653" w:rsidRPr="00A10133" w:rsidRDefault="007323B6" w:rsidP="00DA0C9D">
            <w:pPr>
              <w:pStyle w:val="af2"/>
              <w:numPr>
                <w:ilvl w:val="1"/>
                <w:numId w:val="16"/>
              </w:numPr>
              <w:tabs>
                <w:tab w:val="left" w:pos="567"/>
                <w:tab w:val="left" w:pos="4005"/>
              </w:tabs>
              <w:ind w:left="0" w:hanging="567"/>
              <w:contextualSpacing/>
              <w:rPr>
                <w:lang w:val="en-TT"/>
              </w:rPr>
            </w:pPr>
            <w:r w:rsidRPr="00A10133">
              <w:rPr>
                <w:lang w:val="en-TT"/>
              </w:rPr>
              <w:t>13.</w:t>
            </w:r>
            <w:r w:rsidR="001873A6" w:rsidRPr="00A10133">
              <w:rPr>
                <w:lang w:val="en-TT"/>
              </w:rPr>
              <w:t>4</w:t>
            </w:r>
            <w:r w:rsidRPr="00A10133">
              <w:rPr>
                <w:lang w:val="en-TT"/>
              </w:rPr>
              <w:t xml:space="preserve">. </w:t>
            </w:r>
            <w:r w:rsidR="00D379F6" w:rsidRPr="00A10133">
              <w:rPr>
                <w:lang w:val="en-TT"/>
              </w:rPr>
              <w:t xml:space="preserve">Pentru confirmarea celor menţionate, </w:t>
            </w:r>
            <w:r w:rsidR="009D3792" w:rsidRPr="00A10133">
              <w:rPr>
                <w:lang w:val="en-TT"/>
              </w:rPr>
              <w:t>p</w:t>
            </w:r>
            <w:r w:rsidR="00D379F6" w:rsidRPr="00A10133">
              <w:rPr>
                <w:lang w:val="en-TT"/>
              </w:rPr>
              <w:t xml:space="preserve">ărţile au semnat prezentul Contract în conformitate cu legislaţia Republicii Moldova, la data şi anul indicate, </w:t>
            </w:r>
            <w:r w:rsidR="00460653" w:rsidRPr="00A10133">
              <w:rPr>
                <w:lang w:val="en-TT"/>
              </w:rPr>
              <w:t xml:space="preserve">fiind valabil până la </w:t>
            </w:r>
            <w:r w:rsidR="00283DF9">
              <w:rPr>
                <w:lang w:val="en-TT"/>
              </w:rPr>
              <w:t>20.12.202</w:t>
            </w:r>
            <w:r w:rsidR="000D7BE6">
              <w:rPr>
                <w:lang w:val="en-TT"/>
              </w:rPr>
              <w:t>3</w:t>
            </w:r>
            <w:r w:rsidR="00460653" w:rsidRPr="00A10133">
              <w:rPr>
                <w:lang w:val="en-TT"/>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DA0C9D">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9240" w:type="dxa"/>
              <w:tblLayout w:type="fixed"/>
              <w:tblCellMar>
                <w:top w:w="15" w:type="dxa"/>
                <w:left w:w="15" w:type="dxa"/>
                <w:bottom w:w="15" w:type="dxa"/>
                <w:right w:w="15" w:type="dxa"/>
              </w:tblCellMar>
              <w:tblLook w:val="04A0"/>
            </w:tblPr>
            <w:tblGrid>
              <w:gridCol w:w="436"/>
              <w:gridCol w:w="2000"/>
              <w:gridCol w:w="851"/>
              <w:gridCol w:w="1476"/>
              <w:gridCol w:w="50"/>
              <w:gridCol w:w="2409"/>
              <w:gridCol w:w="2018"/>
            </w:tblGrid>
            <w:tr w:rsidR="007E709D" w:rsidRPr="00EC30C2" w:rsidTr="00283DF9">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200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8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526"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20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A82634">
                  <w:pPr>
                    <w:ind w:right="-48"/>
                    <w:jc w:val="center"/>
                    <w:rPr>
                      <w:b/>
                      <w:bCs/>
                      <w:noProof w:val="0"/>
                    </w:rPr>
                  </w:pPr>
                  <w:r w:rsidRPr="00FF430B">
                    <w:rPr>
                      <w:b/>
                      <w:bCs/>
                      <w:noProof w:val="0"/>
                    </w:rPr>
                    <w:t>Standarde de</w:t>
                  </w:r>
                </w:p>
                <w:p w:rsidR="007E709D" w:rsidRPr="00FF430B" w:rsidRDefault="007E709D" w:rsidP="00A82634">
                  <w:pPr>
                    <w:jc w:val="center"/>
                    <w:rPr>
                      <w:b/>
                      <w:bCs/>
                      <w:noProof w:val="0"/>
                    </w:rPr>
                  </w:pPr>
                  <w:r w:rsidRPr="00FF430B">
                    <w:rPr>
                      <w:b/>
                      <w:bCs/>
                      <w:noProof w:val="0"/>
                    </w:rPr>
                    <w:t>referinţă</w:t>
                  </w:r>
                </w:p>
              </w:tc>
            </w:tr>
            <w:tr w:rsidR="007E709D" w:rsidRPr="00EC30C2" w:rsidTr="00283DF9">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2000"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965747" w:rsidP="007E76DB">
                  <w:pPr>
                    <w:rPr>
                      <w:noProof w:val="0"/>
                    </w:rPr>
                  </w:pPr>
                  <w:r w:rsidRPr="005B0482">
                    <w:rPr>
                      <w:u w:val="single"/>
                    </w:rPr>
                    <w:t xml:space="preserve">Construcția acoperișului Centrului de creație a elevilor din mun. Strășeni  </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52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0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283DF9">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0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8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52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0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283DF9">
              <w:tc>
                <w:tcPr>
                  <w:tcW w:w="2436"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6804"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A82634">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4427"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426837" w:rsidRDefault="00803E7E" w:rsidP="00426837">
            <w:pPr>
              <w:ind w:firstLine="567"/>
              <w:jc w:val="both"/>
              <w:rPr>
                <w:b/>
                <w:noProof w:val="0"/>
              </w:rPr>
            </w:pPr>
            <w:r w:rsidRPr="00FF430B">
              <w:rPr>
                <w:b/>
                <w:noProof w:val="0"/>
              </w:rPr>
              <w:t>SPECIFICAŢII DE PREŢ</w:t>
            </w: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965747" w:rsidP="004D7C86">
                  <w:pPr>
                    <w:keepNext/>
                    <w:keepLines/>
                    <w:spacing w:before="200"/>
                    <w:jc w:val="both"/>
                    <w:outlineLvl w:val="2"/>
                    <w:rPr>
                      <w:noProof w:val="0"/>
                    </w:rPr>
                  </w:pPr>
                  <w:r w:rsidRPr="005B0482">
                    <w:rPr>
                      <w:u w:val="single"/>
                    </w:rPr>
                    <w:t xml:space="preserve">Construcția acoperișului Centrului de creație a elevilor din mun. Strășeni  </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6A7C1C" w:rsidRDefault="006A7C1C" w:rsidP="00196AB4">
            <w:pPr>
              <w:tabs>
                <w:tab w:val="left" w:pos="2295"/>
              </w:tabs>
              <w:jc w:val="both"/>
            </w:pPr>
          </w:p>
          <w:p w:rsidR="007E76DB" w:rsidRDefault="007E76DB" w:rsidP="00196AB4">
            <w:pPr>
              <w:tabs>
                <w:tab w:val="left" w:pos="2295"/>
              </w:tabs>
              <w:jc w:val="both"/>
            </w:pPr>
          </w:p>
          <w:p w:rsidR="007E76DB" w:rsidRPr="00FF430B" w:rsidRDefault="007E76DB" w:rsidP="00196AB4">
            <w:pPr>
              <w:tabs>
                <w:tab w:val="left" w:pos="2295"/>
              </w:tabs>
              <w:jc w:val="both"/>
            </w:pPr>
          </w:p>
          <w:p w:rsidR="00965747" w:rsidRDefault="00965747" w:rsidP="000C5DFB">
            <w:pPr>
              <w:jc w:val="right"/>
              <w:rPr>
                <w:noProof w:val="0"/>
              </w:rPr>
            </w:pPr>
          </w:p>
          <w:p w:rsidR="00965747" w:rsidRDefault="00965747" w:rsidP="000C5DFB">
            <w:pPr>
              <w:jc w:val="right"/>
              <w:rPr>
                <w:noProof w:val="0"/>
              </w:rPr>
            </w:pPr>
          </w:p>
          <w:p w:rsidR="00965747" w:rsidRDefault="00965747" w:rsidP="000C5DFB">
            <w:pPr>
              <w:jc w:val="right"/>
              <w:rPr>
                <w:noProof w:val="0"/>
              </w:rPr>
            </w:pPr>
          </w:p>
          <w:p w:rsidR="00965747" w:rsidRDefault="00965747" w:rsidP="000C5DFB">
            <w:pPr>
              <w:jc w:val="right"/>
              <w:rPr>
                <w:noProof w:val="0"/>
              </w:rPr>
            </w:pPr>
          </w:p>
          <w:p w:rsidR="00965747" w:rsidRDefault="00965747" w:rsidP="000C5DFB">
            <w:pPr>
              <w:jc w:val="right"/>
              <w:rPr>
                <w:noProof w:val="0"/>
              </w:rPr>
            </w:pPr>
          </w:p>
          <w:p w:rsidR="000C5DFB" w:rsidRPr="00FF430B" w:rsidRDefault="000C5DFB" w:rsidP="000C5DFB">
            <w:pPr>
              <w:jc w:val="right"/>
              <w:rPr>
                <w:noProof w:val="0"/>
              </w:rPr>
            </w:pPr>
            <w:r w:rsidRPr="00FF430B">
              <w:rPr>
                <w:noProof w:val="0"/>
              </w:rPr>
              <w:lastRenderedPageBreak/>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7E76DB" w:rsidP="00196AB4">
            <w:pPr>
              <w:tabs>
                <w:tab w:val="left" w:pos="2295"/>
              </w:tabs>
              <w:jc w:val="both"/>
            </w:pPr>
            <w:r>
              <w:t>Nu este cazul</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25FC2">
              <w:rPr>
                <w:b/>
              </w:rPr>
              <w:t xml:space="preserve"> </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DA0C9D">
            <w:pPr>
              <w:pStyle w:val="a"/>
              <w:numPr>
                <w:ilvl w:val="0"/>
                <w:numId w:val="3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199"/>
              <w:gridCol w:w="4610"/>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DA0C9D">
            <w:pPr>
              <w:numPr>
                <w:ilvl w:val="0"/>
                <w:numId w:val="30"/>
              </w:numPr>
              <w:suppressAutoHyphens/>
              <w:ind w:left="0" w:firstLine="720"/>
              <w:jc w:val="both"/>
            </w:pPr>
            <w:r w:rsidRPr="00FF430B">
              <w:t>Formularul Contractului;</w:t>
            </w:r>
          </w:p>
          <w:p w:rsidR="00AD32DD" w:rsidRPr="00FF430B" w:rsidRDefault="004C7DFB" w:rsidP="00DA0C9D">
            <w:pPr>
              <w:numPr>
                <w:ilvl w:val="0"/>
                <w:numId w:val="30"/>
              </w:numPr>
              <w:suppressAutoHyphens/>
              <w:ind w:left="0" w:firstLine="720"/>
              <w:jc w:val="both"/>
              <w:rPr>
                <w:i/>
              </w:rPr>
            </w:pPr>
            <w:r w:rsidRPr="00FF430B">
              <w:t>Formularul ofertei;</w:t>
            </w:r>
          </w:p>
          <w:p w:rsidR="00AD32DD" w:rsidRPr="00FF430B" w:rsidRDefault="004C7DFB" w:rsidP="00DA0C9D">
            <w:pPr>
              <w:numPr>
                <w:ilvl w:val="0"/>
                <w:numId w:val="30"/>
              </w:numPr>
              <w:suppressAutoHyphens/>
              <w:ind w:left="0" w:firstLine="720"/>
              <w:jc w:val="both"/>
              <w:rPr>
                <w:i/>
              </w:rPr>
            </w:pPr>
            <w:r w:rsidRPr="00FF430B">
              <w:t>Caietul de sarcini;</w:t>
            </w:r>
          </w:p>
          <w:p w:rsidR="00AD32DD" w:rsidRPr="00FF430B" w:rsidRDefault="004C7DFB" w:rsidP="00DA0C9D">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w:t>
            </w:r>
            <w:r w:rsidRPr="00FF430B">
              <w:rPr>
                <w:b/>
              </w:rPr>
              <w:lastRenderedPageBreak/>
              <w:t xml:space="preserve">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DA0C9D">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DA0C9D">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DA0C9D">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lastRenderedPageBreak/>
              <w:t>supravegherii de autor asupra lucrărilor pe tot parcursul construcției;</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DA0C9D">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DA0C9D">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DA0C9D">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DA0C9D">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DA0C9D">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DA0C9D">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DA0C9D">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DA0C9D">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A10133" w:rsidRDefault="008A2F19" w:rsidP="00DA0C9D">
            <w:pPr>
              <w:pStyle w:val="af2"/>
              <w:numPr>
                <w:ilvl w:val="0"/>
                <w:numId w:val="34"/>
              </w:numPr>
              <w:tabs>
                <w:tab w:val="clear" w:pos="1854"/>
                <w:tab w:val="left" w:pos="0"/>
                <w:tab w:val="num" w:pos="1135"/>
                <w:tab w:val="left" w:pos="2070"/>
              </w:tabs>
              <w:ind w:left="0" w:firstLine="710"/>
              <w:rPr>
                <w:lang w:val="en-TT"/>
              </w:rPr>
            </w:pPr>
            <w:r w:rsidRPr="00A10133">
              <w:rPr>
                <w:lang w:val="en-TT"/>
              </w:rPr>
              <w:t>contractul a făcut obiectul unei modificări substanțiale care necesita o nouă procedură de achiziție publi</w:t>
            </w:r>
            <w:r w:rsidR="00283820" w:rsidRPr="00A10133">
              <w:rPr>
                <w:lang w:val="en-TT"/>
              </w:rPr>
              <w:t>că în conformitate cu art.</w:t>
            </w:r>
            <w:r w:rsidR="003B210E" w:rsidRPr="00A10133">
              <w:rPr>
                <w:lang w:val="en-TT"/>
              </w:rPr>
              <w:t xml:space="preserve"> </w:t>
            </w:r>
            <w:r w:rsidRPr="00A10133">
              <w:rPr>
                <w:lang w:val="en-TT"/>
              </w:rPr>
              <w:t xml:space="preserve">76 al Legii </w:t>
            </w:r>
            <w:r w:rsidR="00E10240" w:rsidRPr="00A10133">
              <w:rPr>
                <w:lang w:val="en-TT"/>
              </w:rPr>
              <w:t>nr.</w:t>
            </w:r>
            <w:r w:rsidR="003B210E" w:rsidRPr="00A10133">
              <w:rPr>
                <w:lang w:val="en-TT"/>
              </w:rPr>
              <w:t xml:space="preserve"> </w:t>
            </w:r>
            <w:r w:rsidRPr="00A10133">
              <w:rPr>
                <w:lang w:val="en-TT"/>
              </w:rPr>
              <w:t>131/2015 privind achizițiile publice;</w:t>
            </w:r>
          </w:p>
          <w:p w:rsidR="00AD32DD" w:rsidRPr="00A10133" w:rsidRDefault="008A2F19" w:rsidP="00DA0C9D">
            <w:pPr>
              <w:pStyle w:val="af2"/>
              <w:numPr>
                <w:ilvl w:val="0"/>
                <w:numId w:val="34"/>
              </w:numPr>
              <w:tabs>
                <w:tab w:val="clear" w:pos="1854"/>
                <w:tab w:val="left" w:pos="0"/>
                <w:tab w:val="num" w:pos="1135"/>
                <w:tab w:val="left" w:pos="2070"/>
              </w:tabs>
              <w:ind w:left="0" w:firstLine="710"/>
              <w:rPr>
                <w:lang w:val="en-TT"/>
              </w:rPr>
            </w:pPr>
            <w:r w:rsidRPr="00A10133">
              <w:rPr>
                <w:lang w:val="en-TT"/>
              </w:rPr>
              <w:t xml:space="preserve">contractul nu </w:t>
            </w:r>
            <w:r w:rsidR="00073EB7" w:rsidRPr="00A10133">
              <w:rPr>
                <w:lang w:val="en-TT"/>
              </w:rPr>
              <w:t>urma</w:t>
            </w:r>
            <w:r w:rsidRPr="00A10133">
              <w:rPr>
                <w:lang w:val="en-TT"/>
              </w:rPr>
              <w:t xml:space="preserve"> să fie atribuit contractantului respectiv, avînd în vedere o încălcare gravă a obligaţiilor ce rezultă din Legea </w:t>
            </w:r>
            <w:r w:rsidR="00E10240" w:rsidRPr="00A10133">
              <w:rPr>
                <w:lang w:val="en-TT"/>
              </w:rPr>
              <w:t>nr.</w:t>
            </w:r>
            <w:r w:rsidR="00FF5CB2" w:rsidRPr="00A10133">
              <w:rPr>
                <w:lang w:val="en-TT"/>
              </w:rPr>
              <w:t xml:space="preserve"> </w:t>
            </w:r>
            <w:r w:rsidRPr="00A10133">
              <w:rPr>
                <w:lang w:val="en-TT"/>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DA0C9D">
            <w:pPr>
              <w:pStyle w:val="a"/>
              <w:numPr>
                <w:ilvl w:val="0"/>
                <w:numId w:val="3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A0C9D">
            <w:pPr>
              <w:pStyle w:val="a"/>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Default="006537B3"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Pr="00FF430B" w:rsidRDefault="006C7086"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lastRenderedPageBreak/>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6C7086" w:rsidRDefault="006C708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A10133" w:rsidRDefault="00F94BAD" w:rsidP="00F94BAD">
                  <w:pPr>
                    <w:pStyle w:val="af2"/>
                    <w:tabs>
                      <w:tab w:val="right" w:pos="10205"/>
                    </w:tabs>
                    <w:ind w:firstLine="0"/>
                    <w:jc w:val="left"/>
                    <w:rPr>
                      <w:lang w:val="en-TT"/>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211132">
            <w:pPr>
              <w:autoSpaceDE w:val="0"/>
              <w:autoSpaceDN w:val="0"/>
              <w:adjustRightInd w:val="0"/>
              <w:ind w:right="23"/>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xml:space="preserve">, respectiv, prin atribuirea către aceștia </w:t>
            </w:r>
            <w:r w:rsidRPr="00FF430B">
              <w:lastRenderedPageBreak/>
              <w:t>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DA0C9D">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DA0C9D">
            <w:pPr>
              <w:pStyle w:val="a"/>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DA0C9D">
            <w:pPr>
              <w:pStyle w:val="a"/>
              <w:numPr>
                <w:ilvl w:val="0"/>
                <w:numId w:val="37"/>
              </w:numPr>
            </w:pPr>
            <w:r w:rsidRPr="00FF430B">
              <w:t>prin acordul de voinţă al părţilor ;</w:t>
            </w:r>
          </w:p>
          <w:p w:rsidR="0063773E" w:rsidRPr="00FF430B" w:rsidRDefault="0063773E" w:rsidP="00DA0C9D">
            <w:pPr>
              <w:pStyle w:val="a"/>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DA0C9D">
            <w:pPr>
              <w:pStyle w:val="a"/>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Default="00233538"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Pr="00FF430B" w:rsidRDefault="00211132"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426837">
      <w:pPr>
        <w:jc w:val="right"/>
      </w:pPr>
    </w:p>
    <w:sectPr w:rsidR="001F6E5A" w:rsidRPr="00FF430B" w:rsidSect="00A82634">
      <w:footerReference w:type="default" r:id="rId16"/>
      <w:pgSz w:w="11906" w:h="16838"/>
      <w:pgMar w:top="709" w:right="707"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3B10" w:rsidRDefault="00A43B10" w:rsidP="00A20ACF">
      <w:r>
        <w:separator/>
      </w:r>
    </w:p>
  </w:endnote>
  <w:endnote w:type="continuationSeparator" w:id="0">
    <w:p w:rsidR="00A43B10" w:rsidRDefault="00A43B10"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7B50" w:rsidRDefault="006C7B5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6C7B50" w:rsidRDefault="00FA3420">
        <w:pPr>
          <w:pStyle w:val="a4"/>
          <w:jc w:val="right"/>
        </w:pPr>
        <w:fldSimple w:instr=" PAGE   \* MERGEFORMAT ">
          <w:r w:rsidR="007C5E2B">
            <w:t>60</w:t>
          </w:r>
        </w:fldSimple>
      </w:p>
    </w:sdtContent>
  </w:sdt>
  <w:p w:rsidR="006C7B50" w:rsidRDefault="006C7B5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3B10" w:rsidRDefault="00A43B10" w:rsidP="00A20ACF">
      <w:r>
        <w:separator/>
      </w:r>
    </w:p>
  </w:footnote>
  <w:footnote w:type="continuationSeparator" w:id="0">
    <w:p w:rsidR="00A43B10" w:rsidRDefault="00A43B10"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F0A3C73"/>
    <w:multiLevelType w:val="hybridMultilevel"/>
    <w:tmpl w:val="1FE26918"/>
    <w:lvl w:ilvl="0" w:tplc="3D5ECB0C">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4397AE9"/>
    <w:multiLevelType w:val="hybridMultilevel"/>
    <w:tmpl w:val="C7046F14"/>
    <w:lvl w:ilvl="0" w:tplc="8D047CB6">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28">
    <w:nsid w:val="495F7B9C"/>
    <w:multiLevelType w:val="hybridMultilevel"/>
    <w:tmpl w:val="6FA2F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32D323E"/>
    <w:multiLevelType w:val="hybridMultilevel"/>
    <w:tmpl w:val="24400012"/>
    <w:lvl w:ilvl="0" w:tplc="5FFA877C">
      <w:start w:val="1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425972"/>
    <w:multiLevelType w:val="hybridMultilevel"/>
    <w:tmpl w:val="1338B7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7">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2"/>
  </w:num>
  <w:num w:numId="3">
    <w:abstractNumId w:val="30"/>
  </w:num>
  <w:num w:numId="4">
    <w:abstractNumId w:val="29"/>
  </w:num>
  <w:num w:numId="5">
    <w:abstractNumId w:val="13"/>
  </w:num>
  <w:num w:numId="6">
    <w:abstractNumId w:val="16"/>
  </w:num>
  <w:num w:numId="7">
    <w:abstractNumId w:val="14"/>
  </w:num>
  <w:num w:numId="8">
    <w:abstractNumId w:val="7"/>
  </w:num>
  <w:num w:numId="9">
    <w:abstractNumId w:val="26"/>
  </w:num>
  <w:num w:numId="10">
    <w:abstractNumId w:val="11"/>
  </w:num>
  <w:num w:numId="11">
    <w:abstractNumId w:val="21"/>
  </w:num>
  <w:num w:numId="12">
    <w:abstractNumId w:val="22"/>
  </w:num>
  <w:num w:numId="13">
    <w:abstractNumId w:val="37"/>
  </w:num>
  <w:num w:numId="14">
    <w:abstractNumId w:val="25"/>
  </w:num>
  <w:num w:numId="15">
    <w:abstractNumId w:val="6"/>
  </w:num>
  <w:num w:numId="16">
    <w:abstractNumId w:val="23"/>
  </w:num>
  <w:num w:numId="17">
    <w:abstractNumId w:val="9"/>
  </w:num>
  <w:num w:numId="18">
    <w:abstractNumId w:val="39"/>
  </w:num>
  <w:num w:numId="19">
    <w:abstractNumId w:val="34"/>
  </w:num>
  <w:num w:numId="20">
    <w:abstractNumId w:val="10"/>
  </w:num>
  <w:num w:numId="21">
    <w:abstractNumId w:val="31"/>
  </w:num>
  <w:num w:numId="22">
    <w:abstractNumId w:val="17"/>
  </w:num>
  <w:num w:numId="23">
    <w:abstractNumId w:val="24"/>
  </w:num>
  <w:num w:numId="24">
    <w:abstractNumId w:val="19"/>
  </w:num>
  <w:num w:numId="25">
    <w:abstractNumId w:val="38"/>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6"/>
  </w:num>
  <w:num w:numId="36">
    <w:abstractNumId w:val="15"/>
  </w:num>
  <w:num w:numId="37">
    <w:abstractNumId w:val="40"/>
  </w:num>
  <w:num w:numId="38">
    <w:abstractNumId w:val="41"/>
  </w:num>
  <w:num w:numId="39">
    <w:abstractNumId w:val="32"/>
  </w:num>
  <w:num w:numId="40">
    <w:abstractNumId w:val="27"/>
  </w:num>
  <w:num w:numId="41">
    <w:abstractNumId w:val="20"/>
  </w:num>
  <w:num w:numId="42">
    <w:abstractNumId w:val="33"/>
  </w:num>
  <w:num w:numId="43">
    <w:abstractNumId w:val="28"/>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3D60"/>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D7BE6"/>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525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0C5"/>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51B8"/>
    <w:rsid w:val="001B630A"/>
    <w:rsid w:val="001C03B0"/>
    <w:rsid w:val="001C32E9"/>
    <w:rsid w:val="001C3DC4"/>
    <w:rsid w:val="001C439F"/>
    <w:rsid w:val="001C4B99"/>
    <w:rsid w:val="001C4DFD"/>
    <w:rsid w:val="001C5A47"/>
    <w:rsid w:val="001C6D83"/>
    <w:rsid w:val="001D0242"/>
    <w:rsid w:val="001D0651"/>
    <w:rsid w:val="001D161F"/>
    <w:rsid w:val="001D3039"/>
    <w:rsid w:val="001D5966"/>
    <w:rsid w:val="001D5BBA"/>
    <w:rsid w:val="001D7219"/>
    <w:rsid w:val="001E29F8"/>
    <w:rsid w:val="001E7956"/>
    <w:rsid w:val="001F1E25"/>
    <w:rsid w:val="001F2101"/>
    <w:rsid w:val="001F24FD"/>
    <w:rsid w:val="001F309E"/>
    <w:rsid w:val="001F420F"/>
    <w:rsid w:val="001F489D"/>
    <w:rsid w:val="001F57D0"/>
    <w:rsid w:val="001F6E5A"/>
    <w:rsid w:val="001F7AEE"/>
    <w:rsid w:val="00200047"/>
    <w:rsid w:val="00200D35"/>
    <w:rsid w:val="00201387"/>
    <w:rsid w:val="00202B93"/>
    <w:rsid w:val="00202DAD"/>
    <w:rsid w:val="00202DF1"/>
    <w:rsid w:val="00204F07"/>
    <w:rsid w:val="00205404"/>
    <w:rsid w:val="00207416"/>
    <w:rsid w:val="002076FA"/>
    <w:rsid w:val="00207FF4"/>
    <w:rsid w:val="00211132"/>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3DF9"/>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4873"/>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1F1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837"/>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3EE6"/>
    <w:rsid w:val="00554549"/>
    <w:rsid w:val="00554651"/>
    <w:rsid w:val="00556DDC"/>
    <w:rsid w:val="005605BF"/>
    <w:rsid w:val="00560712"/>
    <w:rsid w:val="00561A1F"/>
    <w:rsid w:val="0056297D"/>
    <w:rsid w:val="00563A9C"/>
    <w:rsid w:val="00563E78"/>
    <w:rsid w:val="00563F24"/>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D7DFD"/>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086"/>
    <w:rsid w:val="006C7B50"/>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43B2"/>
    <w:rsid w:val="007252D3"/>
    <w:rsid w:val="0072565E"/>
    <w:rsid w:val="007316BD"/>
    <w:rsid w:val="007323B6"/>
    <w:rsid w:val="00734AAD"/>
    <w:rsid w:val="00736134"/>
    <w:rsid w:val="00736B8F"/>
    <w:rsid w:val="00737322"/>
    <w:rsid w:val="00740BE4"/>
    <w:rsid w:val="00744C5B"/>
    <w:rsid w:val="0074736A"/>
    <w:rsid w:val="00752AC5"/>
    <w:rsid w:val="0075322C"/>
    <w:rsid w:val="00753976"/>
    <w:rsid w:val="0075524C"/>
    <w:rsid w:val="007554AE"/>
    <w:rsid w:val="0075550B"/>
    <w:rsid w:val="00755D56"/>
    <w:rsid w:val="00756466"/>
    <w:rsid w:val="00760F7F"/>
    <w:rsid w:val="00761938"/>
    <w:rsid w:val="00761F11"/>
    <w:rsid w:val="00761F51"/>
    <w:rsid w:val="00762C15"/>
    <w:rsid w:val="00762C66"/>
    <w:rsid w:val="00764172"/>
    <w:rsid w:val="00765423"/>
    <w:rsid w:val="00765605"/>
    <w:rsid w:val="00767F39"/>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4B55"/>
    <w:rsid w:val="007B53EA"/>
    <w:rsid w:val="007B66A1"/>
    <w:rsid w:val="007C193B"/>
    <w:rsid w:val="007C5E2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6DB"/>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98"/>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A17"/>
    <w:rsid w:val="00955F6F"/>
    <w:rsid w:val="009561E1"/>
    <w:rsid w:val="00960B07"/>
    <w:rsid w:val="0096256E"/>
    <w:rsid w:val="009626BA"/>
    <w:rsid w:val="00962A3C"/>
    <w:rsid w:val="00962C56"/>
    <w:rsid w:val="00964783"/>
    <w:rsid w:val="00964B0B"/>
    <w:rsid w:val="00965747"/>
    <w:rsid w:val="009666F7"/>
    <w:rsid w:val="00966FD0"/>
    <w:rsid w:val="009700A7"/>
    <w:rsid w:val="0097083F"/>
    <w:rsid w:val="0097477A"/>
    <w:rsid w:val="009747EF"/>
    <w:rsid w:val="00974C17"/>
    <w:rsid w:val="00977FDF"/>
    <w:rsid w:val="00980A78"/>
    <w:rsid w:val="00980FD6"/>
    <w:rsid w:val="00981529"/>
    <w:rsid w:val="00981C6E"/>
    <w:rsid w:val="00983C29"/>
    <w:rsid w:val="0098449C"/>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3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5FC2"/>
    <w:rsid w:val="00A26B23"/>
    <w:rsid w:val="00A27B5D"/>
    <w:rsid w:val="00A30B00"/>
    <w:rsid w:val="00A3296C"/>
    <w:rsid w:val="00A33F25"/>
    <w:rsid w:val="00A366B8"/>
    <w:rsid w:val="00A3681E"/>
    <w:rsid w:val="00A42299"/>
    <w:rsid w:val="00A43B10"/>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2634"/>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355E"/>
    <w:rsid w:val="00B14173"/>
    <w:rsid w:val="00B16D7C"/>
    <w:rsid w:val="00B16FE4"/>
    <w:rsid w:val="00B20484"/>
    <w:rsid w:val="00B204B0"/>
    <w:rsid w:val="00B22105"/>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1CA1"/>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5C0A"/>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0BE8"/>
    <w:rsid w:val="00C810A8"/>
    <w:rsid w:val="00C81911"/>
    <w:rsid w:val="00C823BC"/>
    <w:rsid w:val="00C84982"/>
    <w:rsid w:val="00C84FEC"/>
    <w:rsid w:val="00C8761B"/>
    <w:rsid w:val="00C879A4"/>
    <w:rsid w:val="00C91030"/>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2334"/>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6E9"/>
    <w:rsid w:val="00DA0C9D"/>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20F1"/>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57CF"/>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420"/>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2Exact">
    <w:name w:val="Основной текст (2) Exact"/>
    <w:basedOn w:val="a1"/>
    <w:rsid w:val="007E76DB"/>
    <w:rPr>
      <w:rFonts w:ascii="Times New Roman" w:eastAsia="Times New Roman" w:hAnsi="Times New Roman" w:cs="Times New Roman"/>
      <w:b w:val="0"/>
      <w:bCs w:val="0"/>
      <w:i w:val="0"/>
      <w:iCs w:val="0"/>
      <w:smallCaps w:val="0"/>
      <w:strike w:val="0"/>
      <w:sz w:val="22"/>
      <w:szCs w:val="22"/>
      <w:u w:val="none"/>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9354549">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7671852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8D5C8A-0F60-4989-9A10-B62463FFA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370</TotalTime>
  <Pages>74</Pages>
  <Words>27923</Words>
  <Characters>159165</Characters>
  <Application>Microsoft Office Word</Application>
  <DocSecurity>0</DocSecurity>
  <Lines>1326</Lines>
  <Paragraphs>373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186715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19</cp:revision>
  <cp:lastPrinted>2022-04-08T11:36:00Z</cp:lastPrinted>
  <dcterms:created xsi:type="dcterms:W3CDTF">2022-04-05T07:26:00Z</dcterms:created>
  <dcterms:modified xsi:type="dcterms:W3CDTF">2022-06-14T06:52:00Z</dcterms:modified>
</cp:coreProperties>
</file>