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D470A"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w:t>
      </w:r>
      <w:r w:rsidR="006F3B8E" w:rsidRPr="00FF430B">
        <w:rPr>
          <w:lang w:val="ro-MD"/>
        </w:rPr>
        <w:lastRenderedPageBreak/>
        <w:t>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w:t>
      </w:r>
      <w:r w:rsidR="007167E4" w:rsidRPr="00FF430B">
        <w:rPr>
          <w:lang w:val="ro-MD"/>
        </w:rPr>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w:t>
      </w:r>
      <w:r w:rsidR="007167E4" w:rsidRPr="00FF430B">
        <w:rPr>
          <w:lang w:val="ro-MD"/>
        </w:rPr>
        <w:lastRenderedPageBreak/>
        <w:t>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w:t>
      </w:r>
      <w:r w:rsidR="004344C6" w:rsidRPr="00FF430B">
        <w:rPr>
          <w:color w:val="000000" w:themeColor="text1"/>
          <w:lang w:val="ro-MD"/>
        </w:rPr>
        <w:lastRenderedPageBreak/>
        <w:t>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w:t>
      </w:r>
      <w:r w:rsidR="00A45123" w:rsidRPr="00FF430B">
        <w:rPr>
          <w:lang w:val="ro-MD"/>
        </w:rPr>
        <w:lastRenderedPageBreak/>
        <w:t>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7166887D" w14:textId="77777777" w:rsidR="000E4D7D" w:rsidRPr="00F56BC7" w:rsidRDefault="000E4D7D" w:rsidP="00502EFF">
      <w:pPr>
        <w:jc w:val="right"/>
        <w:rPr>
          <w:noProof w:val="0"/>
          <w:lang w:val="en-US"/>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lastRenderedPageBreak/>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56A84B78"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A6F6EBD" w:rsidR="004B0051" w:rsidRDefault="004B0051" w:rsidP="004B0051">
            <w:pPr>
              <w:rPr>
                <w:b/>
                <w:kern w:val="28"/>
                <w:lang w:val="ro-MD"/>
              </w:rPr>
            </w:pPr>
          </w:p>
          <w:p w14:paraId="1FF8468B" w14:textId="387426AA" w:rsidR="00D13CC0" w:rsidRPr="00FF430B" w:rsidRDefault="00D13CC0" w:rsidP="004B0051">
            <w:pPr>
              <w:rPr>
                <w:b/>
                <w:kern w:val="28"/>
                <w:lang w:val="ro-MD"/>
              </w:rPr>
            </w:pPr>
            <w:r>
              <w:rPr>
                <w:noProof w:val="0"/>
                <w:lang w:val="ro-MD" w:eastAsia="ru-RU"/>
              </w:rPr>
              <w:t xml:space="preserve">CPV- </w:t>
            </w:r>
            <w:r w:rsidRPr="00D13CC0">
              <w:rPr>
                <w:noProof w:val="0"/>
                <w:lang w:val="ru-RU" w:eastAsia="ru-RU"/>
              </w:rPr>
              <w:t>45453000-7</w:t>
            </w: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7CC5D001" w14:textId="4DDC9DAE" w:rsidR="00C816F2" w:rsidRDefault="00C816F2" w:rsidP="00C816F2">
            <w:pPr>
              <w:jc w:val="both"/>
            </w:pPr>
            <w:r>
              <w:t xml:space="preserve">Prezentul contract este încheiat în urma procedurii de achiziție nr. </w:t>
            </w:r>
            <w:hyperlink r:id="rId13" w:tgtFrame="_blank" w:history="1">
              <w:r>
                <w:rPr>
                  <w:rStyle w:val="af3"/>
                  <w:rFonts w:ascii="Helvetica Neue" w:eastAsiaTheme="majorEastAsia" w:hAnsi="Helvetica Neue"/>
                  <w:color w:val="2771C5"/>
                  <w:sz w:val="23"/>
                  <w:szCs w:val="23"/>
                  <w:bdr w:val="none" w:sz="0" w:space="0" w:color="auto" w:frame="1"/>
                  <w:shd w:val="clear" w:color="auto" w:fill="FFFFFF"/>
                </w:rPr>
                <w:t>_________</w:t>
              </w:r>
            </w:hyperlink>
            <w:r w:rsidRPr="007609FC">
              <w:t xml:space="preserve"> </w:t>
            </w:r>
            <w:r>
              <w:t xml:space="preserve"> </w:t>
            </w:r>
            <w:r w:rsidRPr="007609FC">
              <w:t xml:space="preserve">din data </w:t>
            </w:r>
            <w:r>
              <w:t>________</w:t>
            </w:r>
            <w:r w:rsidRPr="007609FC">
              <w:t>,</w:t>
            </w:r>
            <w:r>
              <w:t xml:space="preserve"> între </w:t>
            </w:r>
            <w:r w:rsidR="0019336F">
              <w:rPr>
                <w:u w:val="single"/>
                <w:lang w:val="en-US"/>
              </w:rPr>
              <w:t>Consiliul Raional Cimișlia</w:t>
            </w:r>
            <w:r>
              <w:rPr>
                <w:lang w:val="en-US"/>
              </w:rPr>
              <w:t>, cu sediul în</w:t>
            </w:r>
            <w:r>
              <w:rPr>
                <w:sz w:val="20"/>
                <w:szCs w:val="20"/>
                <w:lang w:val="en-US"/>
              </w:rPr>
              <w:t xml:space="preserve">  </w:t>
            </w:r>
            <w:r>
              <w:rPr>
                <w:u w:val="single"/>
                <w:lang w:val="en-US"/>
              </w:rPr>
              <w:t xml:space="preserve">or. Cimișlia, </w:t>
            </w:r>
            <w:r>
              <w:rPr>
                <w:sz w:val="20"/>
                <w:szCs w:val="20"/>
              </w:rPr>
              <w:t xml:space="preserve"> </w:t>
            </w:r>
            <w:r>
              <w:rPr>
                <w:lang w:val="en-US"/>
              </w:rPr>
              <w:t>str._</w:t>
            </w:r>
            <w:r>
              <w:rPr>
                <w:u w:val="single"/>
                <w:lang w:val="en-US"/>
              </w:rPr>
              <w:t>Ștefan cel Mare, 1</w:t>
            </w:r>
            <w:r w:rsidR="0019336F">
              <w:rPr>
                <w:u w:val="single"/>
                <w:lang w:val="en-US"/>
              </w:rPr>
              <w:t>2</w:t>
            </w:r>
            <w:r>
              <w:rPr>
                <w:lang w:val="en-US"/>
              </w:rPr>
              <w:t xml:space="preserve">, </w:t>
            </w:r>
            <w:r w:rsidR="0019336F">
              <w:rPr>
                <w:lang w:val="en-US"/>
              </w:rPr>
              <w:t>tel ___________</w:t>
            </w:r>
            <w:r>
              <w:rPr>
                <w:lang w:val="en-US"/>
              </w:rPr>
              <w:t>,</w:t>
            </w:r>
          </w:p>
          <w:p w14:paraId="4BC9B345" w14:textId="2B0727CE" w:rsidR="00C816F2" w:rsidRDefault="00C816F2" w:rsidP="00C816F2">
            <w:pPr>
              <w:pStyle w:val="af2"/>
              <w:tabs>
                <w:tab w:val="left" w:pos="567"/>
                <w:tab w:val="right" w:pos="9531"/>
              </w:tabs>
              <w:ind w:firstLine="0"/>
              <w:rPr>
                <w:lang w:val="ro-RO"/>
              </w:rPr>
            </w:pPr>
            <w:r>
              <w:rPr>
                <w:lang w:val="ro-RO"/>
              </w:rPr>
              <w:t xml:space="preserve"> autentificat prin cod unic de înregistrare nr. </w:t>
            </w:r>
            <w:r w:rsidR="0019336F">
              <w:rPr>
                <w:lang w:val="ro-RO"/>
              </w:rPr>
              <w:t>_________________</w:t>
            </w:r>
            <w:r>
              <w:rPr>
                <w:lang w:val="ro-RO"/>
              </w:rPr>
              <w:t xml:space="preserve">,    </w:t>
            </w:r>
          </w:p>
          <w:p w14:paraId="13EF301E" w14:textId="77777777" w:rsidR="00C816F2" w:rsidRPr="0030652C" w:rsidRDefault="00C816F2" w:rsidP="00C816F2">
            <w:pPr>
              <w:pStyle w:val="af2"/>
              <w:tabs>
                <w:tab w:val="left" w:pos="567"/>
              </w:tabs>
              <w:ind w:firstLine="0"/>
              <w:rPr>
                <w:sz w:val="20"/>
                <w:szCs w:val="20"/>
                <w:lang w:val="ro-RO"/>
              </w:rPr>
            </w:pPr>
            <w:r w:rsidRPr="0030652C">
              <w:rPr>
                <w:sz w:val="20"/>
                <w:szCs w:val="20"/>
                <w:lang w:val="ro-RO"/>
              </w:rPr>
              <w:t xml:space="preserve">                     </w:t>
            </w:r>
            <w:r>
              <w:rPr>
                <w:sz w:val="20"/>
                <w:szCs w:val="20"/>
                <w:lang w:val="ro-RO"/>
              </w:rPr>
              <w:t xml:space="preserve">                                   </w:t>
            </w:r>
            <w:r w:rsidRPr="0030652C">
              <w:rPr>
                <w:sz w:val="20"/>
                <w:szCs w:val="20"/>
                <w:lang w:val="ro-RO"/>
              </w:rPr>
              <w:t xml:space="preserve">   (numele, prenumele şifuncţia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25072643"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bookmarkStart w:id="62" w:name="_GoBack"/>
            <w:bookmarkEnd w:id="62"/>
            <w:r w:rsidR="00D13CC0" w:rsidRPr="00D13CC0">
              <w:rPr>
                <w:i/>
                <w:lang w:val="ro-MD"/>
              </w:rPr>
              <w:t>Lucrări de reparație la biroul SAP</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 xml:space="preserve">ordonatorul de </w:t>
            </w:r>
            <w:r w:rsidR="00460653" w:rsidRPr="00FF430B">
              <w:rPr>
                <w:lang w:val="ro-MD"/>
              </w:rPr>
              <w:lastRenderedPageBreak/>
              <w:t>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45E9C385"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00F56BC7">
              <w:rPr>
                <w:b/>
                <w:noProof w:val="0"/>
                <w:lang w:val="ro-MD" w:eastAsia="ru-RU"/>
              </w:rPr>
              <w:t xml:space="preserve"> 3 ani</w:t>
            </w:r>
            <w:r w:rsidRPr="00FF430B">
              <w:rPr>
                <w:b/>
                <w:noProof w:val="0"/>
                <w:lang w:val="ro-MD" w:eastAsia="ru-RU"/>
              </w:rPr>
              <w:t>.</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lastRenderedPageBreak/>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871D44E"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a contractului, în cuantum de </w:t>
            </w:r>
            <w:r w:rsidR="00F56BC7">
              <w:rPr>
                <w:lang w:val="ro-MD"/>
              </w:rPr>
              <w:t xml:space="preserve">5 </w:t>
            </w:r>
            <w:r w:rsidR="00EA64B0" w:rsidRPr="00FF430B">
              <w:rPr>
                <w:lang w:val="ro-MD"/>
              </w:rPr>
              <w:t>%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 xml:space="preserve">orii de </w:t>
            </w:r>
            <w:r w:rsidR="00404C0D" w:rsidRPr="00FF430B">
              <w:rPr>
                <w:lang w:val="ro-MD"/>
              </w:rPr>
              <w:lastRenderedPageBreak/>
              <w:t>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w:t>
            </w:r>
            <w:r w:rsidR="00460653" w:rsidRPr="00FF430B">
              <w:rPr>
                <w:lang w:val="ro-MD"/>
              </w:rPr>
              <w:lastRenderedPageBreak/>
              <w:t xml:space="preserve">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1C1C378B"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F56BC7">
              <w:rPr>
                <w:b/>
                <w:lang w:val="ro-MD"/>
              </w:rPr>
              <w:t>3</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w:t>
            </w:r>
            <w:r w:rsidR="00460653" w:rsidRPr="00FF430B">
              <w:rPr>
                <w:lang w:val="ro-MD"/>
              </w:rPr>
              <w:lastRenderedPageBreak/>
              <w:t xml:space="preserve">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2D2A6819" w14:textId="7387530F" w:rsidR="00233538" w:rsidRPr="00FF430B" w:rsidRDefault="004D7C86" w:rsidP="002E1278">
            <w:pPr>
              <w:tabs>
                <w:tab w:val="left" w:pos="2295"/>
              </w:tabs>
              <w:jc w:val="both"/>
              <w:rPr>
                <w:lang w:val="ro-MD"/>
              </w:rPr>
            </w:pPr>
            <w:r w:rsidRPr="00FF430B">
              <w:rPr>
                <w:lang w:val="ro-MD"/>
              </w:rPr>
              <w:br/>
            </w:r>
          </w:p>
        </w:tc>
      </w:tr>
    </w:tbl>
    <w:p w14:paraId="40CD3295" w14:textId="77777777" w:rsidR="001F6E5A" w:rsidRPr="00FF430B" w:rsidRDefault="001F6E5A" w:rsidP="00196AB4">
      <w:pPr>
        <w:jc w:val="both"/>
        <w:rPr>
          <w:lang w:val="ro-MD"/>
        </w:rPr>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25F094" w14:textId="77777777" w:rsidR="003D470A" w:rsidRDefault="003D470A" w:rsidP="00A20ACF">
      <w:r>
        <w:separator/>
      </w:r>
    </w:p>
  </w:endnote>
  <w:endnote w:type="continuationSeparator" w:id="0">
    <w:p w14:paraId="2AFB3CD7" w14:textId="77777777" w:rsidR="003D470A" w:rsidRDefault="003D47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Neue">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27A98E8" w:rsidR="008F1D40" w:rsidRDefault="008F1D40">
        <w:pPr>
          <w:pStyle w:val="a4"/>
          <w:jc w:val="right"/>
        </w:pPr>
        <w:r>
          <w:fldChar w:fldCharType="begin"/>
        </w:r>
        <w:r>
          <w:instrText xml:space="preserve"> PAGE   \* MERGEFORMAT </w:instrText>
        </w:r>
        <w:r>
          <w:fldChar w:fldCharType="separate"/>
        </w:r>
        <w:r w:rsidR="00D13CC0">
          <w:t>35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1526B9" w14:textId="77777777" w:rsidR="003D470A" w:rsidRDefault="003D470A" w:rsidP="00A20ACF">
      <w:r>
        <w:separator/>
      </w:r>
    </w:p>
  </w:footnote>
  <w:footnote w:type="continuationSeparator" w:id="0">
    <w:p w14:paraId="7F0E62AD" w14:textId="77777777" w:rsidR="003D470A" w:rsidRDefault="003D470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1835"/>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5E2B"/>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336F"/>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278"/>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470A"/>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373"/>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6A8B"/>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2EFC"/>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186"/>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9F3"/>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6F2"/>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3CC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4DA0"/>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6BC7"/>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3AE8"/>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F70BF7F6-EF9E-4E9E-9B6B-16E39B144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tender.gov.md/tenders/ocds-b3wdp1-MD-16261860975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9E9EC5-32E8-42C3-A6C3-C200CDEF0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42</Pages>
  <Words>17015</Words>
  <Characters>96987</Characters>
  <Application>Microsoft Office Word</Application>
  <DocSecurity>0</DocSecurity>
  <Lines>808</Lines>
  <Paragraphs>227</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5</cp:revision>
  <cp:lastPrinted>2021-06-01T11:52:00Z</cp:lastPrinted>
  <dcterms:created xsi:type="dcterms:W3CDTF">2021-06-14T10:00:00Z</dcterms:created>
  <dcterms:modified xsi:type="dcterms:W3CDTF">2023-09-06T04:06:00Z</dcterms:modified>
</cp:coreProperties>
</file>