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571AB" w14:textId="77777777" w:rsidR="00A91216" w:rsidRPr="00FF430B" w:rsidRDefault="00A91216">
      <w:pPr>
        <w:rPr>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44290AEE" w14:textId="77777777" w:rsidR="003A7984" w:rsidRDefault="003A7984" w:rsidP="003A7984">
      <w:pPr>
        <w:jc w:val="right"/>
        <w:rPr>
          <w:noProof w:val="0"/>
          <w:lang w:val="ro-MD"/>
        </w:rPr>
      </w:pPr>
      <w:r>
        <w:rPr>
          <w:noProof w:val="0"/>
          <w:lang w:val="ro-MD"/>
        </w:rPr>
        <w:t>la Documentația standard nr.69</w:t>
      </w:r>
    </w:p>
    <w:p w14:paraId="75953402" w14:textId="77777777" w:rsidR="003A7984" w:rsidRDefault="003A7984" w:rsidP="003A7984">
      <w:pPr>
        <w:jc w:val="right"/>
        <w:rPr>
          <w:noProof w:val="0"/>
          <w:lang w:val="ro-MD"/>
        </w:rPr>
      </w:pPr>
      <w:r>
        <w:rPr>
          <w:noProof w:val="0"/>
          <w:lang w:val="ro-MD"/>
        </w:rPr>
        <w:t>din 7 mai 2021</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1E6238D0"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8905E3">
              <w:rPr>
                <w:b/>
                <w:lang w:val="ro-MD"/>
              </w:rPr>
              <w:t xml:space="preserve"> Cererea Ofertelor de Preț</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5421D88"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___”</w:t>
            </w:r>
            <w:r w:rsidR="00950D68">
              <w:rPr>
                <w:lang w:val="ro-MD"/>
              </w:rPr>
              <w:t xml:space="preserve"> septembrie</w:t>
            </w:r>
            <w:r w:rsidR="008905E3">
              <w:rPr>
                <w:lang w:val="ro-MD"/>
              </w:rPr>
              <w:t xml:space="preserve"> </w:t>
            </w:r>
            <w:r w:rsidR="007B392A" w:rsidRPr="00FF430B">
              <w:rPr>
                <w:lang w:val="ro-MD"/>
              </w:rPr>
              <w:t>20</w:t>
            </w:r>
            <w:r w:rsidR="008905E3">
              <w:rPr>
                <w:lang w:val="ro-MD"/>
              </w:rPr>
              <w:t>21</w:t>
            </w:r>
            <w:r w:rsidR="007B392A" w:rsidRPr="00FF430B">
              <w:rPr>
                <w:lang w:val="ro-MD"/>
              </w:rPr>
              <w:t xml:space="preserve">                                       </w:t>
            </w:r>
            <w:r w:rsidR="0019071C" w:rsidRPr="00FF430B">
              <w:rPr>
                <w:lang w:val="ro-MD"/>
              </w:rPr>
              <w:t xml:space="preserve">                                         </w:t>
            </w:r>
            <w:r w:rsidR="007B392A" w:rsidRPr="00FF430B">
              <w:rPr>
                <w:lang w:val="ro-MD"/>
              </w:rPr>
              <w:t xml:space="preserve">  </w:t>
            </w:r>
            <w:r w:rsidR="008905E3">
              <w:rPr>
                <w:lang w:val="ro-MD"/>
              </w:rPr>
              <w:t xml:space="preserve">        </w:t>
            </w:r>
            <w:r w:rsidR="008905E3" w:rsidRPr="008905E3">
              <w:rPr>
                <w:u w:val="single"/>
                <w:lang w:val="ro-MD"/>
              </w:rPr>
              <w:t xml:space="preserve"> Chișinău</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8905E3">
            <w:pPr>
              <w:jc w:val="center"/>
              <w:rPr>
                <w:lang w:val="ro-MD"/>
              </w:rPr>
            </w:pPr>
          </w:p>
          <w:p w14:paraId="0A34D709" w14:textId="77777777" w:rsidR="004B0051" w:rsidRPr="00FF430B" w:rsidRDefault="00792182" w:rsidP="008905E3">
            <w:pPr>
              <w:pStyle w:val="a"/>
              <w:numPr>
                <w:ilvl w:val="3"/>
                <w:numId w:val="3"/>
              </w:numPr>
              <w:ind w:left="1599"/>
              <w:jc w:val="center"/>
              <w:rPr>
                <w:b/>
                <w:kern w:val="28"/>
                <w:lang w:val="ro-MD"/>
              </w:rPr>
            </w:pPr>
            <w:r w:rsidRPr="00FF430B">
              <w:rPr>
                <w:b/>
                <w:kern w:val="28"/>
                <w:lang w:val="ro-MD"/>
              </w:rPr>
              <w:t>PARTEA GENERALĂ</w:t>
            </w:r>
          </w:p>
          <w:p w14:paraId="282A21C1" w14:textId="08926BF3" w:rsidR="004B0051" w:rsidRPr="008905E3" w:rsidRDefault="00590EDE" w:rsidP="008905E3">
            <w:pPr>
              <w:pStyle w:val="a"/>
              <w:numPr>
                <w:ilvl w:val="0"/>
                <w:numId w:val="0"/>
              </w:numPr>
              <w:ind w:left="2733" w:hanging="1417"/>
              <w:jc w:val="center"/>
              <w:rPr>
                <w:kern w:val="28"/>
                <w:sz w:val="16"/>
                <w:szCs w:val="16"/>
                <w:lang w:val="ro-MD"/>
              </w:rPr>
            </w:pPr>
            <w:r w:rsidRPr="008905E3">
              <w:rPr>
                <w:kern w:val="28"/>
                <w:sz w:val="16"/>
                <w:szCs w:val="16"/>
                <w:lang w:val="ro-MD"/>
              </w:rPr>
              <w:t>(</w:t>
            </w:r>
            <w:r w:rsidR="004B0051" w:rsidRPr="008905E3">
              <w:rPr>
                <w:kern w:val="28"/>
                <w:sz w:val="16"/>
                <w:szCs w:val="16"/>
                <w:lang w:val="ro-MD"/>
              </w:rPr>
              <w:t>OBLIGATORI</w:t>
            </w:r>
            <w:r w:rsidR="0060188C" w:rsidRPr="008905E3">
              <w:rPr>
                <w:kern w:val="28"/>
                <w:sz w:val="16"/>
                <w:szCs w:val="16"/>
                <w:lang w:val="ro-MD"/>
              </w:rPr>
              <w:t>U</w:t>
            </w:r>
            <w:r w:rsidR="004B0051" w:rsidRPr="008905E3">
              <w:rPr>
                <w:kern w:val="28"/>
                <w:sz w:val="16"/>
                <w:szCs w:val="16"/>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2A1AF82A" w14:textId="23CBF7DA" w:rsidR="00FC6B19" w:rsidRDefault="00460653" w:rsidP="00FC6B19">
            <w:pPr>
              <w:pStyle w:val="af2"/>
              <w:tabs>
                <w:tab w:val="left" w:pos="567"/>
                <w:tab w:val="right" w:pos="9531"/>
              </w:tabs>
              <w:ind w:firstLine="0"/>
              <w:jc w:val="left"/>
              <w:rPr>
                <w:b/>
                <w:lang w:val="ro-RO"/>
              </w:rPr>
            </w:pPr>
            <w:r w:rsidRPr="00FF430B">
              <w:rPr>
                <w:lang w:val="ro-MD"/>
              </w:rPr>
              <w:t>Prezentul contract este încheiat în urma procedurii de achiziție nr. ________________ din data___________________, între</w:t>
            </w:r>
            <w:r w:rsidR="00FC6B19" w:rsidRPr="00FC6B19">
              <w:rPr>
                <w:b/>
                <w:u w:val="single"/>
                <w:lang w:val="en-US"/>
              </w:rPr>
              <w:t xml:space="preserve"> </w:t>
            </w:r>
            <w:r w:rsidR="00FC6B19" w:rsidRPr="00F86D58">
              <w:rPr>
                <w:b/>
                <w:u w:val="single"/>
                <w:lang w:val="ro-RO"/>
              </w:rPr>
              <w:t>Direcţia educaţie,tineret şi sport sectorul Ciocana</w:t>
            </w:r>
            <w:r w:rsidR="00FC6B19" w:rsidRPr="00E83CE3">
              <w:rPr>
                <w:lang w:val="ro-RO"/>
              </w:rPr>
              <w:t xml:space="preserve">, cu sediul </w:t>
            </w:r>
            <w:r w:rsidR="00FC6B19">
              <w:rPr>
                <w:lang w:val="ro-RO"/>
              </w:rPr>
              <w:t xml:space="preserve">       </w:t>
            </w:r>
            <w:r w:rsidR="00FC6B19" w:rsidRPr="00E83CE3">
              <w:rPr>
                <w:lang w:val="ro-RO"/>
              </w:rPr>
              <w:t xml:space="preserve">în </w:t>
            </w:r>
            <w:r w:rsidR="00FC6B19" w:rsidRPr="00E83CE3">
              <w:rPr>
                <w:b/>
                <w:u w:val="single"/>
                <w:lang w:val="ro-RO"/>
              </w:rPr>
              <w:t>mun.Chișinău</w:t>
            </w:r>
            <w:r w:rsidR="00FC6B19">
              <w:rPr>
                <w:b/>
                <w:u w:val="single"/>
                <w:lang w:val="ro-RO"/>
              </w:rPr>
              <w:t xml:space="preserve"> </w:t>
            </w:r>
            <w:r w:rsidR="00FC6B19" w:rsidRPr="006231E8">
              <w:rPr>
                <w:b/>
                <w:lang w:val="ro-RO"/>
              </w:rPr>
              <w:t xml:space="preserve">                           </w:t>
            </w:r>
            <w:r w:rsidR="00FC6B19" w:rsidRPr="006231E8">
              <w:rPr>
                <w:sz w:val="20"/>
                <w:szCs w:val="20"/>
                <w:lang w:val="en-US"/>
              </w:rPr>
              <w:t>(</w:t>
            </w:r>
            <w:proofErr w:type="spellStart"/>
            <w:r w:rsidR="00FC6B19" w:rsidRPr="006231E8">
              <w:rPr>
                <w:sz w:val="20"/>
                <w:szCs w:val="20"/>
                <w:lang w:val="en-US"/>
              </w:rPr>
              <w:t>denumirea</w:t>
            </w:r>
            <w:proofErr w:type="spellEnd"/>
            <w:r w:rsidR="00FC6B19" w:rsidRPr="006231E8">
              <w:rPr>
                <w:sz w:val="20"/>
                <w:szCs w:val="20"/>
                <w:lang w:val="en-US"/>
              </w:rPr>
              <w:t xml:space="preserve"> </w:t>
            </w:r>
            <w:proofErr w:type="spellStart"/>
            <w:r w:rsidR="00FC6B19" w:rsidRPr="006231E8">
              <w:rPr>
                <w:sz w:val="20"/>
                <w:szCs w:val="20"/>
                <w:lang w:val="en-US"/>
              </w:rPr>
              <w:t>autorităţii</w:t>
            </w:r>
            <w:proofErr w:type="spellEnd"/>
            <w:r w:rsidR="00FC6B19" w:rsidRPr="006231E8">
              <w:rPr>
                <w:sz w:val="20"/>
                <w:szCs w:val="20"/>
                <w:lang w:val="en-US"/>
              </w:rPr>
              <w:t xml:space="preserve"> </w:t>
            </w:r>
            <w:proofErr w:type="spellStart"/>
            <w:r w:rsidR="00FC6B19" w:rsidRPr="006231E8">
              <w:rPr>
                <w:sz w:val="20"/>
                <w:szCs w:val="20"/>
                <w:lang w:val="en-US"/>
              </w:rPr>
              <w:t>contractante</w:t>
            </w:r>
            <w:proofErr w:type="spellEnd"/>
            <w:r w:rsidR="00FC6B19" w:rsidRPr="006231E8">
              <w:rPr>
                <w:sz w:val="20"/>
                <w:szCs w:val="20"/>
                <w:lang w:val="en-US"/>
              </w:rPr>
              <w:t xml:space="preserve">)                                                    </w:t>
            </w:r>
            <w:r w:rsidR="00FC6B19" w:rsidRPr="006231E8">
              <w:rPr>
                <w:b/>
                <w:lang w:val="ro-RO"/>
              </w:rPr>
              <w:t xml:space="preserve">   </w:t>
            </w:r>
          </w:p>
          <w:p w14:paraId="67AF27D1" w14:textId="4858DD56" w:rsidR="00FC6B19" w:rsidRPr="006231E8" w:rsidRDefault="00FC6B19" w:rsidP="00FC6B19">
            <w:pPr>
              <w:pStyle w:val="af2"/>
              <w:tabs>
                <w:tab w:val="left" w:pos="567"/>
                <w:tab w:val="right" w:pos="9531"/>
              </w:tabs>
              <w:ind w:firstLine="0"/>
              <w:jc w:val="left"/>
              <w:rPr>
                <w:lang w:val="ro-RO"/>
              </w:rPr>
            </w:pPr>
            <w:r>
              <w:rPr>
                <w:b/>
                <w:lang w:val="ro-RO"/>
              </w:rPr>
              <w:t xml:space="preserve">   </w:t>
            </w:r>
            <w:r w:rsidRPr="006231E8">
              <w:rPr>
                <w:b/>
                <w:lang w:val="ro-RO"/>
              </w:rPr>
              <w:t xml:space="preserve"> </w:t>
            </w:r>
            <w:r w:rsidRPr="006231E8">
              <w:rPr>
                <w:sz w:val="20"/>
                <w:szCs w:val="20"/>
                <w:lang w:val="en-US"/>
              </w:rPr>
              <w:t xml:space="preserve"> </w:t>
            </w:r>
            <w:r w:rsidRPr="00FF430B">
              <w:rPr>
                <w:sz w:val="20"/>
                <w:szCs w:val="20"/>
                <w:lang w:val="ro-MD"/>
              </w:rPr>
              <w:t>(localitatea)</w:t>
            </w:r>
          </w:p>
          <w:p w14:paraId="667D35FE" w14:textId="571D391D" w:rsidR="00460653" w:rsidRPr="00FC6B19" w:rsidRDefault="00FC6B19" w:rsidP="00FC6B19">
            <w:pPr>
              <w:tabs>
                <w:tab w:val="left" w:pos="567"/>
                <w:tab w:val="right" w:pos="9531"/>
              </w:tabs>
              <w:jc w:val="both"/>
            </w:pPr>
            <w:r w:rsidRPr="00AA7917">
              <w:rPr>
                <w:b/>
                <w:u w:val="single"/>
              </w:rPr>
              <w:t>str.</w:t>
            </w:r>
            <w:r>
              <w:rPr>
                <w:b/>
                <w:u w:val="single"/>
              </w:rPr>
              <w:t>Alecu Russ</w:t>
            </w:r>
            <w:r w:rsidRPr="00AA7917">
              <w:rPr>
                <w:b/>
                <w:u w:val="single"/>
              </w:rPr>
              <w:t>o 57</w:t>
            </w:r>
            <w:r>
              <w:t xml:space="preserve">,  </w:t>
            </w:r>
            <w:r w:rsidRPr="0030652C">
              <w:t xml:space="preserve">telefon: </w:t>
            </w:r>
            <w:r w:rsidRPr="00AA7917">
              <w:rPr>
                <w:b/>
                <w:u w:val="single"/>
              </w:rPr>
              <w:t>022 49 96 61</w:t>
            </w:r>
            <w:r>
              <w:t xml:space="preserve">, </w:t>
            </w:r>
            <w:r w:rsidR="00460653" w:rsidRPr="00FF430B">
              <w:rPr>
                <w:sz w:val="20"/>
                <w:szCs w:val="20"/>
                <w:lang w:val="ro-MD"/>
              </w:rPr>
              <w:t xml:space="preserve">                                </w:t>
            </w:r>
            <w:r>
              <w:rPr>
                <w:sz w:val="20"/>
                <w:szCs w:val="20"/>
                <w:lang w:val="ro-MD"/>
              </w:rPr>
              <w:t xml:space="preserve">                       </w:t>
            </w:r>
            <w:r w:rsidR="00460653" w:rsidRPr="00FF430B">
              <w:rPr>
                <w:sz w:val="20"/>
                <w:szCs w:val="20"/>
                <w:lang w:val="ro-MD"/>
              </w:rPr>
              <w:t xml:space="preserve"> </w:t>
            </w:r>
          </w:p>
          <w:p w14:paraId="022881C4" w14:textId="48D044F9" w:rsidR="00460653" w:rsidRPr="00FC6B19" w:rsidRDefault="009157BF" w:rsidP="00FC6B19">
            <w:r w:rsidRPr="00FF430B">
              <w:rPr>
                <w:lang w:val="ro-MD"/>
              </w:rPr>
              <w:t>IDNO</w:t>
            </w:r>
            <w:r w:rsidR="00460653" w:rsidRPr="00FF430B">
              <w:rPr>
                <w:lang w:val="ro-MD"/>
              </w:rPr>
              <w:t xml:space="preserve"> </w:t>
            </w:r>
            <w:r w:rsidR="00FC6B19">
              <w:rPr>
                <w:b/>
                <w:u w:val="single"/>
              </w:rPr>
              <w:t>1007601009565</w:t>
            </w:r>
            <w:r w:rsidR="00B51B6E" w:rsidRPr="00FF430B">
              <w:rPr>
                <w:lang w:val="ro-MD"/>
              </w:rPr>
              <w:t xml:space="preserve"> reprezentat prin </w:t>
            </w:r>
            <w:r w:rsidR="00FC6B19">
              <w:t xml:space="preserve">   </w:t>
            </w:r>
            <w:r w:rsidR="00FC6B19" w:rsidRPr="0030652C">
              <w:t xml:space="preserve"> autentificat prin cod unic de înregistrare nr. </w:t>
            </w:r>
            <w:r w:rsidR="00FC6B19">
              <w:rPr>
                <w:b/>
                <w:u w:val="single"/>
              </w:rPr>
              <w:t xml:space="preserve">410764 din 18.04.2019,       </w:t>
            </w:r>
            <w:r w:rsidR="00FC6B19" w:rsidRPr="0030652C">
              <w:t xml:space="preserve">reprezentat prin </w:t>
            </w:r>
            <w:r w:rsidR="00FC6B19" w:rsidRPr="00AA7917">
              <w:rPr>
                <w:b/>
                <w:u w:val="single"/>
              </w:rPr>
              <w:t>Șef al DETS sec. Ciocana</w:t>
            </w:r>
            <w:r w:rsidR="00FC6B19">
              <w:t xml:space="preserve"> </w:t>
            </w:r>
            <w:r w:rsidR="00FC6B19" w:rsidRPr="00AA7917">
              <w:rPr>
                <w:b/>
                <w:u w:val="single"/>
              </w:rPr>
              <w:t>Valeriu ROTARU</w:t>
            </w:r>
            <w:r w:rsidR="00460653" w:rsidRPr="00FF430B">
              <w:rPr>
                <w:lang w:val="ro-MD"/>
              </w:rPr>
              <w:t xml:space="preserve">,    </w:t>
            </w:r>
          </w:p>
          <w:p w14:paraId="6706F85E" w14:textId="59FEC75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FC6B19">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FC6B19">
            <w:pPr>
              <w:pStyle w:val="a"/>
              <w:numPr>
                <w:ilvl w:val="0"/>
                <w:numId w:val="0"/>
              </w:numPr>
              <w:tabs>
                <w:tab w:val="clear" w:pos="1134"/>
                <w:tab w:val="left" w:pos="3705"/>
              </w:tabs>
              <w:spacing w:after="200" w:line="276" w:lineRule="auto"/>
              <w:contextualSpacing/>
              <w:jc w:val="center"/>
              <w:rPr>
                <w:lang w:val="ro-MD"/>
              </w:rPr>
            </w:pPr>
          </w:p>
          <w:p w14:paraId="23B3813A" w14:textId="77777777" w:rsidR="00460653" w:rsidRPr="00FF430B" w:rsidRDefault="00A156C0" w:rsidP="00FC6B19">
            <w:pPr>
              <w:tabs>
                <w:tab w:val="left" w:pos="3705"/>
              </w:tabs>
              <w:spacing w:after="200" w:line="276" w:lineRule="auto"/>
              <w:contextualSpacing/>
              <w:jc w:val="center"/>
              <w:rPr>
                <w:lang w:val="ro-MD"/>
              </w:rPr>
            </w:pPr>
            <w:r w:rsidRPr="00FF430B">
              <w:rPr>
                <w:b/>
                <w:lang w:val="ro-MD"/>
              </w:rPr>
              <w:t xml:space="preserve">1. </w:t>
            </w:r>
            <w:r w:rsidR="00460653" w:rsidRPr="00FF430B">
              <w:rPr>
                <w:b/>
                <w:lang w:val="ro-MD"/>
              </w:rPr>
              <w:t>OBIECTUL CONTRACTULUI</w:t>
            </w:r>
          </w:p>
          <w:p w14:paraId="387161EA" w14:textId="02C4E85B"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4E0607">
              <w:rPr>
                <w:i/>
                <w:color w:val="0070C0"/>
                <w:lang w:val="ro-MD"/>
              </w:rPr>
              <w:t xml:space="preserve"> </w:t>
            </w:r>
            <w:r w:rsidR="000645CA" w:rsidRPr="00FA1801">
              <w:rPr>
                <w:b/>
                <w:bCs/>
                <w:sz w:val="28"/>
                <w:szCs w:val="28"/>
                <w:u w:val="single"/>
                <w:lang w:val="en-US"/>
              </w:rPr>
              <w:t>Lucr</w:t>
            </w:r>
            <w:r w:rsidR="000645CA">
              <w:rPr>
                <w:b/>
                <w:bCs/>
                <w:sz w:val="28"/>
                <w:szCs w:val="28"/>
                <w:u w:val="single"/>
                <w:lang w:val="en-US"/>
              </w:rPr>
              <w:t>ari de reparatii a scarilor la școala primară</w:t>
            </w:r>
            <w:r w:rsidR="000645CA" w:rsidRPr="00FA1801">
              <w:rPr>
                <w:b/>
                <w:bCs/>
                <w:sz w:val="28"/>
                <w:szCs w:val="28"/>
                <w:u w:val="single"/>
                <w:lang w:val="en-US"/>
              </w:rPr>
              <w:t xml:space="preserve">  nr.83,  "Grigore Vieru", mun.Chisinau</w:t>
            </w:r>
            <w:r w:rsidR="000645CA">
              <w:rPr>
                <w:b/>
                <w:bCs/>
                <w:sz w:val="28"/>
                <w:szCs w:val="28"/>
                <w:u w:val="single"/>
                <w:lang w:val="en-US"/>
              </w:rPr>
              <w:t>.</w:t>
            </w:r>
            <w:r w:rsidR="00950D68">
              <w:rPr>
                <w:b/>
                <w:bCs/>
                <w:sz w:val="28"/>
                <w:szCs w:val="28"/>
                <w:u w:val="single"/>
                <w:lang w:val="en-US"/>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FC6B19">
            <w:pPr>
              <w:jc w:val="center"/>
              <w:rPr>
                <w:lang w:val="ro-MD"/>
              </w:rPr>
            </w:pPr>
          </w:p>
          <w:p w14:paraId="7E6C108F" w14:textId="77777777" w:rsidR="00460653" w:rsidRPr="00FF430B" w:rsidRDefault="00A156C0" w:rsidP="00FC6B19">
            <w:pPr>
              <w:tabs>
                <w:tab w:val="left" w:pos="3585"/>
              </w:tabs>
              <w:spacing w:line="276" w:lineRule="auto"/>
              <w:contextualSpacing/>
              <w:jc w:val="center"/>
              <w:rPr>
                <w:lang w:val="ro-MD"/>
              </w:rPr>
            </w:pPr>
            <w:r w:rsidRPr="00FF430B">
              <w:rPr>
                <w:b/>
                <w:lang w:val="ro-MD"/>
              </w:rPr>
              <w:t xml:space="preserve">2. </w:t>
            </w:r>
            <w:r w:rsidR="00460653" w:rsidRPr="00FF430B">
              <w:rPr>
                <w:b/>
                <w:lang w:val="ro-MD"/>
              </w:rPr>
              <w:t>PERIOADA DE EXECUŢIE</w:t>
            </w:r>
          </w:p>
          <w:p w14:paraId="12C43B02" w14:textId="3FA46845"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D009B6">
              <w:rPr>
                <w:lang w:val="ro-MD"/>
              </w:rPr>
              <w:t xml:space="preserve">..... </w:t>
            </w:r>
            <w:r w:rsidR="009F0FE8" w:rsidRPr="00FF430B">
              <w:rPr>
                <w:lang w:val="ro-MD"/>
              </w:rPr>
              <w:t xml:space="preserve"> luni</w:t>
            </w:r>
            <w:r w:rsidR="005D4B79" w:rsidRPr="00FF430B">
              <w:rPr>
                <w:lang w:val="ro-MD"/>
              </w:rPr>
              <w:t xml:space="preserve"> </w:t>
            </w:r>
            <w:r w:rsidR="00EB65F6" w:rsidRPr="00FF430B">
              <w:rPr>
                <w:lang w:val="ro-MD"/>
              </w:rPr>
              <w:t>și zile</w:t>
            </w:r>
            <w:r w:rsidR="00D009B6">
              <w:rPr>
                <w:lang w:val="ro-MD"/>
              </w:rPr>
              <w:t xml:space="preserve"> ....</w:t>
            </w:r>
            <w:r w:rsidR="00FC6B19">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1644E478"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00FC6B19">
              <w:rPr>
                <w:noProof w:val="0"/>
                <w:lang w:val="ro-MD" w:eastAsia="ru-RU"/>
              </w:rPr>
              <w:t xml:space="preserve"> </w:t>
            </w:r>
            <w:r w:rsidR="000645CA">
              <w:rPr>
                <w:b/>
                <w:noProof w:val="0"/>
                <w:lang w:val="ro-MD" w:eastAsia="ru-RU"/>
              </w:rPr>
              <w:t>3</w:t>
            </w:r>
            <w:r w:rsidR="00FC6B19">
              <w:rPr>
                <w:b/>
                <w:noProof w:val="0"/>
                <w:lang w:val="ro-MD" w:eastAsia="ru-RU"/>
              </w:rPr>
              <w:t xml:space="preserve"> ani</w:t>
            </w:r>
            <w:r w:rsidRPr="00FF430B">
              <w:rPr>
                <w:b/>
                <w:noProof w:val="0"/>
                <w:lang w:val="ro-MD" w:eastAsia="ru-RU"/>
              </w:rPr>
              <w:t>.</w:t>
            </w:r>
          </w:p>
          <w:p w14:paraId="74B1129D" w14:textId="77777777" w:rsidR="007A2F41" w:rsidRPr="00FF430B" w:rsidRDefault="007A2F41" w:rsidP="00FC6B19">
            <w:pPr>
              <w:pStyle w:val="a"/>
              <w:numPr>
                <w:ilvl w:val="0"/>
                <w:numId w:val="0"/>
              </w:numPr>
              <w:jc w:val="center"/>
              <w:rPr>
                <w:lang w:val="ro-MD"/>
              </w:rPr>
            </w:pPr>
          </w:p>
          <w:p w14:paraId="48240A7E" w14:textId="77777777" w:rsidR="00460653" w:rsidRPr="00FF430B" w:rsidRDefault="00A156C0" w:rsidP="00FC6B19">
            <w:pPr>
              <w:tabs>
                <w:tab w:val="left" w:pos="3645"/>
              </w:tabs>
              <w:spacing w:line="276" w:lineRule="auto"/>
              <w:contextualSpacing/>
              <w:jc w:val="center"/>
              <w:rPr>
                <w:lang w:val="ro-MD"/>
              </w:rPr>
            </w:pPr>
            <w:r w:rsidRPr="00FF430B">
              <w:rPr>
                <w:b/>
                <w:lang w:val="ro-MD"/>
              </w:rPr>
              <w:t xml:space="preserve">3. </w:t>
            </w:r>
            <w:r w:rsidR="00460653" w:rsidRPr="00FF430B">
              <w:rPr>
                <w:b/>
                <w:lang w:val="ro-MD"/>
              </w:rPr>
              <w:t>VALOAREA LUCRĂRILOR ŞI MODALITĂŢILE DE PLATĂ</w:t>
            </w:r>
          </w:p>
          <w:p w14:paraId="29B36E8C" w14:textId="4EBAD424" w:rsidR="007A2F41" w:rsidRPr="00FC6B19" w:rsidRDefault="00E503F9" w:rsidP="00FC6B19">
            <w:pPr>
              <w:shd w:val="clear" w:color="auto" w:fill="FFFFFF" w:themeFill="background1"/>
              <w:spacing w:before="120"/>
              <w:rPr>
                <w:b/>
                <w:noProof w:val="0"/>
                <w:lang w:val="ro-MD" w:eastAsia="ru-RU"/>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FC6B19">
              <w:rPr>
                <w:lang w:val="ro-MD"/>
              </w:rPr>
              <w:t xml:space="preserve"> </w:t>
            </w:r>
            <w:r w:rsidR="004E0607">
              <w:rPr>
                <w:b/>
                <w:lang w:val="ro-MD"/>
              </w:rPr>
              <w:t>________________</w:t>
            </w:r>
            <w:r w:rsidR="00FC6B19">
              <w:rPr>
                <w:b/>
                <w:lang w:val="ro-MD"/>
              </w:rPr>
              <w:t>lei</w:t>
            </w:r>
            <w:r w:rsidR="00FC6B19" w:rsidRPr="00FF430B">
              <w:rPr>
                <w:lang w:val="ro-MD"/>
              </w:rPr>
              <w:t xml:space="preserve"> </w:t>
            </w:r>
            <w:r w:rsidR="00DF4DCF">
              <w:rPr>
                <w:lang w:val="ro-MD"/>
              </w:rPr>
              <w:t xml:space="preserve"> </w:t>
            </w:r>
            <w:r w:rsidR="00FC6B19">
              <w:rPr>
                <w:lang w:val="ro-MD"/>
              </w:rPr>
              <w:t xml:space="preserve">MD  </w:t>
            </w:r>
            <w:r w:rsidR="00FC6B19" w:rsidRPr="00FC6B19">
              <w:rPr>
                <w:b/>
                <w:noProof w:val="0"/>
                <w:color w:val="5B9BD5" w:themeColor="accent1"/>
                <w:lang w:val="ro-MD" w:eastAsia="ru-RU"/>
              </w:rPr>
              <w:t xml:space="preserve"> </w:t>
            </w:r>
            <w:r w:rsidR="007A2F41" w:rsidRPr="00FC6B19">
              <w:rPr>
                <w:color w:val="5B9BD5" w:themeColor="accent1"/>
                <w:sz w:val="20"/>
                <w:szCs w:val="20"/>
                <w:lang w:val="ro-MD"/>
              </w:rPr>
              <w:t xml:space="preserve">                                            </w:t>
            </w:r>
            <w:r w:rsidR="005D4B79" w:rsidRPr="00FC6B19">
              <w:rPr>
                <w:color w:val="5B9BD5" w:themeColor="accent1"/>
                <w:sz w:val="20"/>
                <w:szCs w:val="20"/>
                <w:lang w:val="ro-MD"/>
              </w:rPr>
              <w:t xml:space="preserve">           </w:t>
            </w:r>
            <w:r w:rsidR="007A2F41" w:rsidRPr="00FC6B19">
              <w:rPr>
                <w:i/>
                <w:sz w:val="20"/>
                <w:szCs w:val="20"/>
                <w:lang w:val="ro-MD"/>
              </w:rPr>
              <w:t xml:space="preserve">(suma cu cifre şi litere)   </w:t>
            </w:r>
            <w:r w:rsidR="005D4B79" w:rsidRPr="00FC6B19">
              <w:rPr>
                <w:i/>
                <w:sz w:val="20"/>
                <w:szCs w:val="20"/>
                <w:lang w:val="ro-MD"/>
              </w:rPr>
              <w:t xml:space="preserve">                                                                  </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1196A01E"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FC6B19">
              <w:rPr>
                <w:lang w:val="ro-MD"/>
              </w:rPr>
              <w:t>5</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FC6B19">
            <w:pPr>
              <w:tabs>
                <w:tab w:val="left" w:pos="2625"/>
              </w:tabs>
              <w:spacing w:after="200" w:line="276" w:lineRule="auto"/>
              <w:contextualSpacing/>
              <w:jc w:val="center"/>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41853501"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w:t>
            </w:r>
            <w:r w:rsidR="00D009B6">
              <w:rPr>
                <w:lang w:val="ro-MD"/>
              </w:rPr>
              <w:t xml:space="preserve">a contractului, în cuantum de </w:t>
            </w:r>
            <w:bookmarkStart w:id="0" w:name="_GoBack"/>
            <w:r w:rsidR="00D009B6" w:rsidRPr="00D009B6">
              <w:rPr>
                <w:b/>
                <w:lang w:val="ro-MD"/>
              </w:rPr>
              <w:t>5</w:t>
            </w:r>
            <w:r w:rsidR="00EA64B0" w:rsidRPr="00D009B6">
              <w:rPr>
                <w:b/>
                <w:lang w:val="ro-MD"/>
              </w:rPr>
              <w:t>%</w:t>
            </w:r>
            <w:bookmarkEnd w:id="0"/>
            <w:r w:rsidR="00EA64B0" w:rsidRPr="00FF430B">
              <w:rPr>
                <w:lang w:val="ro-MD"/>
              </w:rPr>
              <w:t xml:space="preserve">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FC6B19">
            <w:pPr>
              <w:tabs>
                <w:tab w:val="left" w:pos="3225"/>
              </w:tabs>
              <w:spacing w:after="200" w:line="276" w:lineRule="auto"/>
              <w:contextualSpacing/>
              <w:jc w:val="center"/>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FC6B19">
            <w:pPr>
              <w:pStyle w:val="a"/>
              <w:numPr>
                <w:ilvl w:val="0"/>
                <w:numId w:val="0"/>
              </w:numPr>
              <w:tabs>
                <w:tab w:val="left" w:pos="1755"/>
              </w:tabs>
              <w:jc w:val="center"/>
              <w:rPr>
                <w:lang w:val="ro-MD"/>
              </w:rPr>
            </w:pPr>
          </w:p>
          <w:p w14:paraId="079F9A2C" w14:textId="0AE61B73" w:rsidR="005B666D" w:rsidRPr="00FF430B" w:rsidRDefault="00BE5A1E" w:rsidP="00FC6B19">
            <w:pPr>
              <w:tabs>
                <w:tab w:val="left" w:pos="4365"/>
              </w:tabs>
              <w:spacing w:line="276" w:lineRule="auto"/>
              <w:contextualSpacing/>
              <w:jc w:val="center"/>
              <w:rPr>
                <w:lang w:val="ro-MD"/>
              </w:rPr>
            </w:pPr>
            <w:r w:rsidRPr="00FF430B">
              <w:rPr>
                <w:b/>
                <w:lang w:val="ro-MD"/>
              </w:rPr>
              <w:t xml:space="preserve">6. </w:t>
            </w:r>
            <w:r w:rsidR="005B666D" w:rsidRPr="00FF430B">
              <w:rPr>
                <w:b/>
                <w:lang w:val="ro-MD"/>
              </w:rPr>
              <w:t>ANTREPRENORUL ŞI SUBANTREPRENORII</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FC6B19">
            <w:pPr>
              <w:tabs>
                <w:tab w:val="left" w:pos="3645"/>
              </w:tabs>
              <w:spacing w:after="200" w:line="276" w:lineRule="auto"/>
              <w:contextualSpacing/>
              <w:jc w:val="center"/>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FC6B19">
            <w:pPr>
              <w:tabs>
                <w:tab w:val="left" w:pos="2385"/>
              </w:tabs>
              <w:jc w:val="center"/>
              <w:rPr>
                <w:lang w:val="ro-MD"/>
              </w:rPr>
            </w:pPr>
          </w:p>
          <w:p w14:paraId="105ACBCA" w14:textId="77777777" w:rsidR="00460653" w:rsidRPr="00FF430B" w:rsidRDefault="00BE5A1E" w:rsidP="00FC6B19">
            <w:pPr>
              <w:tabs>
                <w:tab w:val="left" w:pos="4275"/>
              </w:tabs>
              <w:spacing w:line="276" w:lineRule="auto"/>
              <w:contextualSpacing/>
              <w:jc w:val="center"/>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FC6B19">
            <w:pPr>
              <w:pStyle w:val="af2"/>
              <w:tabs>
                <w:tab w:val="left" w:pos="284"/>
                <w:tab w:val="left" w:pos="426"/>
              </w:tabs>
              <w:spacing w:line="276" w:lineRule="auto"/>
              <w:ind w:firstLine="0"/>
              <w:jc w:val="center"/>
              <w:rPr>
                <w:lang w:val="ro-MD"/>
              </w:rPr>
            </w:pPr>
          </w:p>
          <w:p w14:paraId="5A8DF6C0" w14:textId="6A081557" w:rsidR="00460653" w:rsidRPr="00FF430B" w:rsidRDefault="00FC6B19" w:rsidP="00FC6B19">
            <w:pPr>
              <w:pStyle w:val="a"/>
              <w:numPr>
                <w:ilvl w:val="0"/>
                <w:numId w:val="0"/>
              </w:numPr>
              <w:tabs>
                <w:tab w:val="clear" w:pos="1134"/>
                <w:tab w:val="left" w:pos="3255"/>
              </w:tabs>
              <w:spacing w:line="276" w:lineRule="auto"/>
              <w:contextualSpacing/>
              <w:rPr>
                <w:lang w:val="ro-MD"/>
              </w:rPr>
            </w:pPr>
            <w:r>
              <w:rPr>
                <w:b/>
                <w:lang w:val="ro-MD"/>
              </w:rPr>
              <w:t xml:space="preserve">           </w:t>
            </w:r>
            <w:r w:rsidR="00D83EE1" w:rsidRPr="00FF430B">
              <w:rPr>
                <w:b/>
                <w:lang w:val="ro-MD"/>
              </w:rPr>
              <w:t xml:space="preserve">9. </w:t>
            </w:r>
            <w:r w:rsidR="00460653" w:rsidRPr="00FF430B">
              <w:rPr>
                <w:b/>
                <w:lang w:val="ro-MD"/>
              </w:rPr>
              <w:t>PERIOADA DE GARANŢIE ŞI REMEDIERI ÎN PERIOADA DE GARANŢIE</w:t>
            </w:r>
          </w:p>
          <w:p w14:paraId="13401844" w14:textId="0E583875"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FC6B19">
              <w:rPr>
                <w:lang w:val="ro-MD"/>
              </w:rPr>
              <w:t xml:space="preserve"> </w:t>
            </w:r>
            <w:r w:rsidR="00460653" w:rsidRPr="00FF430B">
              <w:rPr>
                <w:lang w:val="ro-MD"/>
              </w:rPr>
              <w:t xml:space="preserve">este de  </w:t>
            </w:r>
            <w:r w:rsidR="000645CA">
              <w:rPr>
                <w:b/>
                <w:lang w:val="ro-MD"/>
              </w:rPr>
              <w:t>3</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FC6B19">
            <w:pPr>
              <w:pStyle w:val="af2"/>
              <w:tabs>
                <w:tab w:val="left" w:pos="567"/>
              </w:tabs>
              <w:spacing w:line="276" w:lineRule="auto"/>
              <w:ind w:firstLine="0"/>
              <w:jc w:val="center"/>
              <w:rPr>
                <w:lang w:val="ro-MD"/>
              </w:rPr>
            </w:pPr>
          </w:p>
          <w:p w14:paraId="74A59756" w14:textId="104D041E" w:rsidR="00460653" w:rsidRPr="00FF430B" w:rsidRDefault="00FC6B19" w:rsidP="00FC6B19">
            <w:pPr>
              <w:pStyle w:val="a"/>
              <w:numPr>
                <w:ilvl w:val="0"/>
                <w:numId w:val="0"/>
              </w:numPr>
              <w:tabs>
                <w:tab w:val="clear" w:pos="1134"/>
                <w:tab w:val="left" w:pos="3480"/>
              </w:tabs>
              <w:spacing w:line="276" w:lineRule="auto"/>
              <w:contextualSpacing/>
              <w:rPr>
                <w:lang w:val="ro-MD"/>
              </w:rPr>
            </w:pPr>
            <w:r>
              <w:rPr>
                <w:b/>
                <w:lang w:val="ro-MD"/>
              </w:rPr>
              <w:t xml:space="preserve">                                                </w:t>
            </w:r>
            <w:r w:rsidR="00D53233"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29559775" w:rsidR="00460653" w:rsidRPr="00FF430B" w:rsidRDefault="00FC6B19" w:rsidP="00FC6B19">
            <w:pPr>
              <w:pStyle w:val="a"/>
              <w:numPr>
                <w:ilvl w:val="0"/>
                <w:numId w:val="0"/>
              </w:numPr>
              <w:tabs>
                <w:tab w:val="clear" w:pos="1134"/>
                <w:tab w:val="left" w:pos="3465"/>
              </w:tabs>
              <w:spacing w:line="276" w:lineRule="auto"/>
              <w:contextualSpacing/>
              <w:rPr>
                <w:lang w:val="ro-MD"/>
              </w:rPr>
            </w:pPr>
            <w:r>
              <w:rPr>
                <w:b/>
                <w:lang w:val="ro-MD"/>
              </w:rPr>
              <w:t xml:space="preserve">                                                            </w:t>
            </w:r>
            <w:r w:rsidR="00D53233"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15D4045" w:rsidR="00460653" w:rsidRPr="00FC6B19" w:rsidRDefault="00FC6B19" w:rsidP="00FC6B19">
            <w:pPr>
              <w:tabs>
                <w:tab w:val="left" w:pos="3825"/>
              </w:tabs>
              <w:spacing w:line="276" w:lineRule="auto"/>
              <w:contextualSpacing/>
              <w:rPr>
                <w:lang w:val="ro-MD"/>
              </w:rPr>
            </w:pPr>
            <w:r>
              <w:rPr>
                <w:b/>
                <w:lang w:val="ro-MD"/>
              </w:rPr>
              <w:t xml:space="preserve">                                                    </w:t>
            </w:r>
            <w:r w:rsidR="00D53233" w:rsidRPr="00FC6B19">
              <w:rPr>
                <w:b/>
                <w:lang w:val="ro-MD"/>
              </w:rPr>
              <w:t xml:space="preserve">12. </w:t>
            </w:r>
            <w:r w:rsidR="009958BD" w:rsidRPr="00FC6B19">
              <w:rPr>
                <w:b/>
                <w:lang w:val="ro-MD"/>
              </w:rPr>
              <w:t>REZOLUȚIUNEA</w:t>
            </w:r>
            <w:r w:rsidR="00460653" w:rsidRPr="00FC6B19">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9455407" w:rsidR="00460653" w:rsidRPr="00FF430B" w:rsidRDefault="00FC6B19" w:rsidP="002F556B">
            <w:pPr>
              <w:pStyle w:val="a"/>
              <w:numPr>
                <w:ilvl w:val="0"/>
                <w:numId w:val="17"/>
              </w:numPr>
              <w:tabs>
                <w:tab w:val="clear" w:pos="1134"/>
                <w:tab w:val="left" w:pos="3705"/>
              </w:tabs>
              <w:ind w:left="0"/>
              <w:contextualSpacing/>
              <w:rPr>
                <w:lang w:val="ro-MD"/>
              </w:rPr>
            </w:pPr>
            <w:r>
              <w:rPr>
                <w:b/>
                <w:lang w:val="ro-MD"/>
              </w:rPr>
              <w:t xml:space="preserve">                                                                    </w:t>
            </w:r>
            <w:r w:rsidR="007323B6"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FC6B19"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FC6B19" w:rsidRPr="00FF430B" w:rsidRDefault="00FC6B19" w:rsidP="00FC6B19">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40FDC620" w:rsidR="00FC6B19" w:rsidRPr="00FF430B" w:rsidRDefault="001735FF" w:rsidP="00FC6B19">
                  <w:pPr>
                    <w:tabs>
                      <w:tab w:val="left" w:pos="1134"/>
                      <w:tab w:val="left" w:pos="4680"/>
                      <w:tab w:val="left" w:pos="7020"/>
                    </w:tabs>
                    <w:suppressAutoHyphens/>
                    <w:ind w:firstLine="567"/>
                    <w:jc w:val="both"/>
                    <w:rPr>
                      <w:lang w:val="ro-MD"/>
                    </w:rPr>
                  </w:pPr>
                  <w:r>
                    <w:rPr>
                      <w:b/>
                    </w:rPr>
                    <w:t xml:space="preserve">             </w:t>
                  </w:r>
                  <w:r w:rsidR="00FC6B19">
                    <w:rPr>
                      <w:b/>
                    </w:rPr>
                    <w:t>DETS Ciocana</w:t>
                  </w:r>
                </w:p>
              </w:tc>
            </w:tr>
            <w:tr w:rsidR="00FC6B19"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FC6B19" w:rsidRPr="00FF430B" w:rsidRDefault="00FC6B19" w:rsidP="00FC6B19">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1910F5BE" w:rsidR="00FC6B19" w:rsidRPr="00FF430B" w:rsidRDefault="00FC6B19" w:rsidP="001735FF">
                  <w:pPr>
                    <w:tabs>
                      <w:tab w:val="left" w:pos="1134"/>
                      <w:tab w:val="left" w:pos="4680"/>
                      <w:tab w:val="left" w:pos="7020"/>
                    </w:tabs>
                    <w:suppressAutoHyphens/>
                    <w:jc w:val="both"/>
                    <w:rPr>
                      <w:lang w:val="ro-MD"/>
                    </w:rPr>
                  </w:pPr>
                  <w:r>
                    <w:t>Adresa poştală: Mun.Chişinău, str.Aleco Russo,57</w:t>
                  </w:r>
                </w:p>
              </w:tc>
            </w:tr>
            <w:tr w:rsidR="00FC6B19"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FC6B19" w:rsidRPr="00FF430B" w:rsidRDefault="00FC6B19" w:rsidP="00FC6B19">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175D902E" w:rsidR="00FC6B19" w:rsidRPr="00FF430B" w:rsidRDefault="00FC6B19" w:rsidP="001735FF">
                  <w:pPr>
                    <w:tabs>
                      <w:tab w:val="left" w:pos="1134"/>
                      <w:tab w:val="left" w:pos="4680"/>
                      <w:tab w:val="left" w:pos="7020"/>
                    </w:tabs>
                    <w:suppressAutoHyphens/>
                    <w:jc w:val="both"/>
                    <w:rPr>
                      <w:lang w:val="ro-MD"/>
                    </w:rPr>
                  </w:pPr>
                  <w:r>
                    <w:t>Telefon:022 49 96 61, 022 33 97 61</w:t>
                  </w:r>
                </w:p>
              </w:tc>
            </w:tr>
            <w:tr w:rsidR="00FC6B19"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FC6B19" w:rsidRPr="00FF430B" w:rsidRDefault="00FC6B19" w:rsidP="00FC6B19">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018244" w:rsidR="00FC6B19" w:rsidRPr="001735FF" w:rsidRDefault="00FC6B19" w:rsidP="004E0607">
                  <w:pPr>
                    <w:tabs>
                      <w:tab w:val="left" w:pos="1134"/>
                    </w:tabs>
                  </w:pPr>
                  <w:r w:rsidRPr="005F27ED">
                    <w:t xml:space="preserve">IBAN: </w:t>
                  </w:r>
                </w:p>
              </w:tc>
            </w:tr>
            <w:tr w:rsidR="00FC6B19"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FC6B19" w:rsidRPr="00FF430B" w:rsidRDefault="00FC6B19" w:rsidP="00FC6B19">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0677D49A" w:rsidR="00FC6B19" w:rsidRPr="00FF430B" w:rsidRDefault="00FC6B19" w:rsidP="001735FF">
                  <w:pPr>
                    <w:tabs>
                      <w:tab w:val="left" w:pos="1134"/>
                      <w:tab w:val="left" w:pos="4680"/>
                      <w:tab w:val="left" w:pos="7020"/>
                    </w:tabs>
                    <w:suppressAutoHyphens/>
                    <w:jc w:val="both"/>
                    <w:rPr>
                      <w:lang w:val="ro-MD"/>
                    </w:rPr>
                  </w:pPr>
                  <w:r>
                    <w:t>Banca: MF- Trezoreria de Stat</w:t>
                  </w:r>
                </w:p>
              </w:tc>
            </w:tr>
            <w:tr w:rsidR="00FC6B19"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FC6B19" w:rsidRPr="00FF430B" w:rsidRDefault="00FC6B19" w:rsidP="00FC6B19">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0064C736" w:rsidR="00FC6B19" w:rsidRPr="00FF430B" w:rsidRDefault="00FC6B19" w:rsidP="001735FF">
                  <w:pPr>
                    <w:tabs>
                      <w:tab w:val="left" w:pos="1134"/>
                      <w:tab w:val="left" w:pos="4680"/>
                      <w:tab w:val="left" w:pos="7020"/>
                    </w:tabs>
                    <w:suppressAutoHyphens/>
                    <w:jc w:val="both"/>
                    <w:rPr>
                      <w:lang w:val="ro-MD"/>
                    </w:rPr>
                  </w:pPr>
                  <w:r>
                    <w:t xml:space="preserve">Adresa poştală a băncii:  </w:t>
                  </w:r>
                  <w:r w:rsidRPr="00B91B05">
                    <w:t xml:space="preserve">str. </w:t>
                  </w:r>
                  <w:r>
                    <w:t>Pușkin 44</w:t>
                  </w:r>
                  <w:r w:rsidRPr="00B91B05">
                    <w:t xml:space="preserve">, </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9747" w:type="dxa"/>
              <w:jc w:val="center"/>
              <w:tblLayout w:type="fixed"/>
              <w:tblLook w:val="04A0" w:firstRow="1" w:lastRow="0" w:firstColumn="1" w:lastColumn="0" w:noHBand="0" w:noVBand="1"/>
            </w:tblPr>
            <w:tblGrid>
              <w:gridCol w:w="5188"/>
              <w:gridCol w:w="4559"/>
            </w:tblGrid>
            <w:tr w:rsidR="00460653" w:rsidRPr="00EC30C2" w14:paraId="565FB008" w14:textId="77777777" w:rsidTr="001735FF">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1735FF" w:rsidRPr="00EC30C2" w14:paraId="7DDF5A18" w14:textId="77777777" w:rsidTr="001735FF">
              <w:trPr>
                <w:trHeight w:val="1038"/>
                <w:jc w:val="center"/>
              </w:trPr>
              <w:tc>
                <w:tcPr>
                  <w:tcW w:w="5188" w:type="dxa"/>
                  <w:vAlign w:val="center"/>
                </w:tcPr>
                <w:p w14:paraId="2FF100CB" w14:textId="77777777" w:rsidR="001735FF" w:rsidRPr="00FF430B" w:rsidRDefault="001735FF" w:rsidP="001735FF">
                  <w:pPr>
                    <w:jc w:val="both"/>
                    <w:rPr>
                      <w:b/>
                      <w:lang w:val="ro-MD"/>
                    </w:rPr>
                  </w:pPr>
                </w:p>
                <w:p w14:paraId="4BB83613" w14:textId="77777777" w:rsidR="001735FF" w:rsidRPr="00FF430B" w:rsidRDefault="001735FF" w:rsidP="001735FF">
                  <w:pPr>
                    <w:jc w:val="both"/>
                    <w:rPr>
                      <w:b/>
                      <w:lang w:val="ro-MD"/>
                    </w:rPr>
                  </w:pPr>
                </w:p>
                <w:p w14:paraId="74FF57EE" w14:textId="77777777" w:rsidR="001735FF" w:rsidRPr="00FF430B" w:rsidRDefault="001735FF" w:rsidP="001735FF">
                  <w:pPr>
                    <w:jc w:val="both"/>
                    <w:rPr>
                      <w:b/>
                      <w:lang w:val="ro-MD"/>
                    </w:rPr>
                  </w:pPr>
                </w:p>
              </w:tc>
              <w:tc>
                <w:tcPr>
                  <w:tcW w:w="4559" w:type="dxa"/>
                  <w:vAlign w:val="center"/>
                </w:tcPr>
                <w:p w14:paraId="0DDAD98D" w14:textId="77777777" w:rsidR="001735FF" w:rsidRPr="005B22DA" w:rsidRDefault="001735FF" w:rsidP="001735FF"/>
                <w:p w14:paraId="1FD8AC79" w14:textId="77777777" w:rsidR="001735FF" w:rsidRPr="005B22DA" w:rsidRDefault="001735FF" w:rsidP="001735FF">
                  <w:r w:rsidRPr="005B22DA">
                    <w:t xml:space="preserve">Șef                              </w:t>
                  </w:r>
                  <w:r>
                    <w:t xml:space="preserve">  </w:t>
                  </w:r>
                  <w:r w:rsidRPr="005B22DA">
                    <w:t xml:space="preserve">  </w:t>
                  </w:r>
                  <w:r>
                    <w:t xml:space="preserve"> </w:t>
                  </w:r>
                  <w:r w:rsidRPr="00B86574">
                    <w:t>Valeriu ROTARU</w:t>
                  </w:r>
                  <w:r w:rsidRPr="005B22DA">
                    <w:t xml:space="preserve">            </w:t>
                  </w:r>
                </w:p>
                <w:p w14:paraId="477C1285" w14:textId="77777777" w:rsidR="001735FF" w:rsidRPr="00FF430B" w:rsidRDefault="001735FF" w:rsidP="001735FF">
                  <w:pPr>
                    <w:jc w:val="both"/>
                    <w:rPr>
                      <w:b/>
                      <w:lang w:val="ro-MD"/>
                    </w:rPr>
                  </w:pPr>
                </w:p>
              </w:tc>
            </w:tr>
            <w:tr w:rsidR="001735FF" w:rsidRPr="00EC30C2" w14:paraId="37022F42" w14:textId="77777777" w:rsidTr="001735FF">
              <w:trPr>
                <w:trHeight w:val="357"/>
                <w:jc w:val="center"/>
              </w:trPr>
              <w:tc>
                <w:tcPr>
                  <w:tcW w:w="5188" w:type="dxa"/>
                  <w:vAlign w:val="center"/>
                </w:tcPr>
                <w:p w14:paraId="768CFB98" w14:textId="77777777" w:rsidR="001735FF" w:rsidRPr="00FF430B" w:rsidRDefault="001735FF" w:rsidP="001735FF">
                  <w:pPr>
                    <w:jc w:val="both"/>
                    <w:rPr>
                      <w:b/>
                      <w:lang w:val="ro-MD"/>
                    </w:rPr>
                  </w:pPr>
                </w:p>
              </w:tc>
              <w:tc>
                <w:tcPr>
                  <w:tcW w:w="4559" w:type="dxa"/>
                  <w:vAlign w:val="center"/>
                </w:tcPr>
                <w:p w14:paraId="199CFF7D" w14:textId="69DBD070" w:rsidR="001735FF" w:rsidRPr="005B22DA" w:rsidRDefault="001735FF" w:rsidP="001735FF">
                  <w:r w:rsidRPr="005B22DA">
                    <w:t xml:space="preserve">Contabil şef </w:t>
                  </w:r>
                  <w:r>
                    <w:t xml:space="preserve">                        </w:t>
                  </w:r>
                  <w:r w:rsidRPr="00B86574">
                    <w:t>Ludmila Badiuc</w:t>
                  </w:r>
                  <w:r w:rsidRPr="005B22DA">
                    <w:t xml:space="preserve">                      </w:t>
                  </w: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2551DF5D" w14:textId="77777777" w:rsidR="003A7984" w:rsidRDefault="003A7984" w:rsidP="00196AB4">
            <w:pPr>
              <w:tabs>
                <w:tab w:val="left" w:pos="2295"/>
              </w:tabs>
              <w:jc w:val="both"/>
              <w:rPr>
                <w:lang w:val="ro-MD"/>
              </w:rPr>
            </w:pPr>
          </w:p>
          <w:p w14:paraId="50F2C3B5" w14:textId="77777777" w:rsidR="003A7984" w:rsidRDefault="003A7984" w:rsidP="00196AB4">
            <w:pPr>
              <w:tabs>
                <w:tab w:val="left" w:pos="2295"/>
              </w:tabs>
              <w:jc w:val="both"/>
              <w:rPr>
                <w:lang w:val="ro-MD"/>
              </w:rPr>
            </w:pPr>
          </w:p>
          <w:p w14:paraId="0C4AD731" w14:textId="77777777" w:rsidR="003A7984" w:rsidRDefault="003A7984" w:rsidP="00196AB4">
            <w:pPr>
              <w:tabs>
                <w:tab w:val="left" w:pos="2295"/>
              </w:tabs>
              <w:jc w:val="both"/>
              <w:rPr>
                <w:lang w:val="ro-MD"/>
              </w:rPr>
            </w:pPr>
          </w:p>
          <w:p w14:paraId="2E2E1D83" w14:textId="77777777" w:rsidR="003A7984" w:rsidRDefault="003A7984" w:rsidP="00196AB4">
            <w:pPr>
              <w:tabs>
                <w:tab w:val="left" w:pos="2295"/>
              </w:tabs>
              <w:jc w:val="both"/>
              <w:rPr>
                <w:lang w:val="ro-MD"/>
              </w:rPr>
            </w:pPr>
          </w:p>
          <w:p w14:paraId="3A2EF299" w14:textId="77777777" w:rsidR="003A7984" w:rsidRDefault="003A7984" w:rsidP="00196AB4">
            <w:pPr>
              <w:tabs>
                <w:tab w:val="left" w:pos="2295"/>
              </w:tabs>
              <w:jc w:val="both"/>
              <w:rPr>
                <w:lang w:val="ro-MD"/>
              </w:rPr>
            </w:pPr>
          </w:p>
          <w:p w14:paraId="361DA06A" w14:textId="77777777" w:rsidR="003A7984" w:rsidRDefault="003A7984" w:rsidP="00196AB4">
            <w:pPr>
              <w:tabs>
                <w:tab w:val="left" w:pos="2295"/>
              </w:tabs>
              <w:jc w:val="both"/>
              <w:rPr>
                <w:lang w:val="ro-MD"/>
              </w:rPr>
            </w:pPr>
          </w:p>
          <w:p w14:paraId="299FCB44" w14:textId="77777777" w:rsidR="003A7984" w:rsidRDefault="003A7984" w:rsidP="00196AB4">
            <w:pPr>
              <w:tabs>
                <w:tab w:val="left" w:pos="2295"/>
              </w:tabs>
              <w:jc w:val="both"/>
              <w:rPr>
                <w:lang w:val="ro-MD"/>
              </w:rPr>
            </w:pPr>
          </w:p>
          <w:p w14:paraId="7245B17D" w14:textId="77777777" w:rsidR="003A7984" w:rsidRDefault="003A7984" w:rsidP="00196AB4">
            <w:pPr>
              <w:tabs>
                <w:tab w:val="left" w:pos="2295"/>
              </w:tabs>
              <w:jc w:val="both"/>
              <w:rPr>
                <w:lang w:val="ro-MD"/>
              </w:rPr>
            </w:pPr>
          </w:p>
          <w:p w14:paraId="76B6F4AE" w14:textId="77777777" w:rsidR="003A7984" w:rsidRDefault="003A7984" w:rsidP="00196AB4">
            <w:pPr>
              <w:tabs>
                <w:tab w:val="left" w:pos="2295"/>
              </w:tabs>
              <w:jc w:val="both"/>
              <w:rPr>
                <w:lang w:val="ro-MD"/>
              </w:rPr>
            </w:pPr>
          </w:p>
          <w:p w14:paraId="63D5A32E" w14:textId="77777777" w:rsidR="003A7984" w:rsidRDefault="003A7984" w:rsidP="00196AB4">
            <w:pPr>
              <w:tabs>
                <w:tab w:val="left" w:pos="2295"/>
              </w:tabs>
              <w:jc w:val="both"/>
              <w:rPr>
                <w:lang w:val="ro-MD"/>
              </w:rPr>
            </w:pPr>
          </w:p>
          <w:p w14:paraId="15E2122D" w14:textId="77777777" w:rsidR="003A7984" w:rsidRDefault="003A7984" w:rsidP="00196AB4">
            <w:pPr>
              <w:tabs>
                <w:tab w:val="left" w:pos="2295"/>
              </w:tabs>
              <w:jc w:val="both"/>
              <w:rPr>
                <w:lang w:val="ro-MD"/>
              </w:rPr>
            </w:pPr>
          </w:p>
          <w:p w14:paraId="1CE0027F" w14:textId="77777777" w:rsidR="003A7984" w:rsidRDefault="003A7984"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4FE9460E" w:rsidR="007E709D" w:rsidRPr="00FF430B" w:rsidRDefault="000645CA" w:rsidP="004D7C86">
            <w:pPr>
              <w:tabs>
                <w:tab w:val="left" w:pos="2295"/>
              </w:tabs>
              <w:jc w:val="right"/>
              <w:rPr>
                <w:lang w:val="ro-MD"/>
              </w:rPr>
            </w:pPr>
            <w:r>
              <w:rPr>
                <w:lang w:val="ro-MD"/>
              </w:rPr>
              <w:t>Din „____” Septembrie</w:t>
            </w:r>
            <w:r w:rsidR="007E709D" w:rsidRPr="00FF430B">
              <w:rPr>
                <w:lang w:val="ro-MD"/>
              </w:rPr>
              <w:t xml:space="preserve"> 20</w:t>
            </w:r>
            <w:r w:rsidR="001735FF">
              <w:rPr>
                <w:lang w:val="ro-MD"/>
              </w:rPr>
              <w:t>21</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5164F5D1" w:rsidR="007E709D" w:rsidRPr="00FF430B" w:rsidRDefault="007E709D" w:rsidP="001735FF">
            <w:pPr>
              <w:tabs>
                <w:tab w:val="left" w:pos="2295"/>
              </w:tabs>
              <w:jc w:val="center"/>
              <w:rPr>
                <w:b/>
                <w:lang w:val="ro-MD"/>
              </w:rPr>
            </w:pPr>
            <w:r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01783177" w:rsidR="007E709D" w:rsidRPr="00EE37DA" w:rsidRDefault="000645CA" w:rsidP="00EE37DA">
                  <w:pPr>
                    <w:jc w:val="center"/>
                    <w:rPr>
                      <w:noProof w:val="0"/>
                      <w:lang w:val="ro-MD"/>
                    </w:rPr>
                  </w:pPr>
                  <w:r w:rsidRPr="00EE37DA">
                    <w:rPr>
                      <w:b/>
                      <w:bCs/>
                      <w:lang w:val="en-US"/>
                    </w:rPr>
                    <w:t>Lucrari de reparatii a scarilor la școala primară  nr.83,  "Grigore Vieru", mun.Chisinau</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317A94A7" w:rsidR="007E709D" w:rsidRPr="00FF430B" w:rsidRDefault="004E0607" w:rsidP="00EE37DA">
                  <w:pPr>
                    <w:jc w:val="center"/>
                    <w:rPr>
                      <w:noProof w:val="0"/>
                      <w:lang w:val="ro-MD"/>
                    </w:rPr>
                  </w:pPr>
                  <w:r w:rsidRPr="005D7FBF">
                    <w:t>45261910-6</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2C9923D3" w:rsidR="007E709D" w:rsidRPr="00FF430B" w:rsidRDefault="001735FF" w:rsidP="00EE37DA">
                  <w:pPr>
                    <w:jc w:val="center"/>
                    <w:rPr>
                      <w:noProof w:val="0"/>
                      <w:lang w:val="ro-MD"/>
                    </w:rPr>
                  </w:pPr>
                  <w:r>
                    <w:rPr>
                      <w:lang w:val="en-US"/>
                    </w:rPr>
                    <w:t>Conform caietului de sarcini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10BC8FBD"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3753E61E" w14:textId="497D5C44"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3683DCD0" w:rsidR="00803E7E" w:rsidRPr="00FF430B" w:rsidRDefault="00803E7E" w:rsidP="004D7C86">
            <w:pPr>
              <w:jc w:val="right"/>
              <w:rPr>
                <w:noProof w:val="0"/>
                <w:lang w:val="ro-MD"/>
              </w:rPr>
            </w:pPr>
            <w:r w:rsidRPr="00FF430B">
              <w:rPr>
                <w:noProof w:val="0"/>
                <w:lang w:val="ro-MD"/>
              </w:rPr>
              <w:lastRenderedPageBreak/>
              <w:t xml:space="preserve">la </w:t>
            </w:r>
            <w:r w:rsidR="00892A6D" w:rsidRPr="00FF430B">
              <w:rPr>
                <w:noProof w:val="0"/>
                <w:lang w:val="ro-MD"/>
              </w:rPr>
              <w:t>C</w:t>
            </w:r>
            <w:r w:rsidR="003A7984">
              <w:rPr>
                <w:noProof w:val="0"/>
                <w:lang w:val="ro-MD"/>
              </w:rPr>
              <w:t>ontractul nr.</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2126"/>
              <w:gridCol w:w="1583"/>
              <w:gridCol w:w="1176"/>
              <w:gridCol w:w="1380"/>
              <w:gridCol w:w="1461"/>
              <w:gridCol w:w="1366"/>
            </w:tblGrid>
            <w:tr w:rsidR="00EE37DA" w:rsidRPr="00EC30C2" w14:paraId="5A83D433" w14:textId="77777777" w:rsidTr="00EE37DA">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EE37DA" w:rsidRPr="00FF430B" w:rsidRDefault="00EE37DA" w:rsidP="004D7C86">
                  <w:pPr>
                    <w:ind w:right="-176"/>
                    <w:jc w:val="both"/>
                    <w:rPr>
                      <w:b/>
                      <w:bCs/>
                      <w:noProof w:val="0"/>
                      <w:lang w:val="ro-MD"/>
                    </w:rPr>
                  </w:pPr>
                  <w:r w:rsidRPr="00FF430B">
                    <w:rPr>
                      <w:b/>
                      <w:bCs/>
                      <w:noProof w:val="0"/>
                      <w:lang w:val="ro-MD"/>
                    </w:rPr>
                    <w:t>Nr.</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EE37DA" w:rsidRPr="00FF430B" w:rsidRDefault="00EE37DA" w:rsidP="00C33344">
                  <w:pPr>
                    <w:tabs>
                      <w:tab w:val="left" w:pos="235"/>
                      <w:tab w:val="left" w:pos="378"/>
                    </w:tabs>
                    <w:ind w:left="-923"/>
                    <w:jc w:val="center"/>
                    <w:rPr>
                      <w:b/>
                      <w:bCs/>
                      <w:noProof w:val="0"/>
                      <w:lang w:val="ro-MD"/>
                    </w:rPr>
                  </w:pPr>
                  <w:r w:rsidRPr="00FF430B">
                    <w:rPr>
                      <w:b/>
                      <w:bCs/>
                      <w:noProof w:val="0"/>
                      <w:lang w:val="ro-MD"/>
                    </w:rPr>
                    <w:t xml:space="preserve">          Denumirea</w:t>
                  </w:r>
                </w:p>
                <w:p w14:paraId="05781770" w14:textId="77777777" w:rsidR="00EE37DA" w:rsidRPr="00FF430B" w:rsidRDefault="00EE37DA" w:rsidP="00C33344">
                  <w:pPr>
                    <w:tabs>
                      <w:tab w:val="left" w:pos="235"/>
                      <w:tab w:val="left" w:pos="378"/>
                    </w:tabs>
                    <w:ind w:left="-923"/>
                    <w:jc w:val="center"/>
                    <w:rPr>
                      <w:b/>
                      <w:bCs/>
                      <w:noProof w:val="0"/>
                      <w:lang w:val="ro-MD"/>
                    </w:rPr>
                  </w:pPr>
                  <w:r w:rsidRPr="00FF430B">
                    <w:rPr>
                      <w:b/>
                      <w:bCs/>
                      <w:noProof w:val="0"/>
                      <w:lang w:val="ro-MD"/>
                    </w:rPr>
                    <w:t xml:space="preserve">          lucrărilor</w:t>
                  </w:r>
                </w:p>
                <w:p w14:paraId="6B27D8F6" w14:textId="77777777" w:rsidR="00EE37DA" w:rsidRPr="00FF430B" w:rsidRDefault="00EE37DA" w:rsidP="004D7C86">
                  <w:pPr>
                    <w:tabs>
                      <w:tab w:val="left" w:pos="369"/>
                    </w:tabs>
                    <w:ind w:left="-923"/>
                    <w:jc w:val="center"/>
                    <w:rPr>
                      <w:b/>
                      <w:bCs/>
                      <w:noProof w:val="0"/>
                      <w:lang w:val="ro-MD"/>
                    </w:rPr>
                  </w:pPr>
                </w:p>
              </w:tc>
              <w:tc>
                <w:tcPr>
                  <w:tcW w:w="158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18BE85EA" w:rsidR="00EE37DA" w:rsidRPr="00FF430B" w:rsidRDefault="00EE37DA" w:rsidP="002722CC">
                  <w:pPr>
                    <w:jc w:val="center"/>
                    <w:rPr>
                      <w:b/>
                      <w:bCs/>
                      <w:noProof w:val="0"/>
                      <w:lang w:val="ro-MD"/>
                    </w:rPr>
                  </w:pPr>
                  <w:r w:rsidRPr="00FF430B">
                    <w:rPr>
                      <w:b/>
                      <w:bCs/>
                      <w:noProof w:val="0"/>
                      <w:lang w:val="ro-MD"/>
                    </w:rPr>
                    <w:t>Cod CPV</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EE37DA" w:rsidRPr="00FF430B" w:rsidRDefault="00EE37DA"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487C12D7" w:rsidR="00EE37DA" w:rsidRPr="00FF430B" w:rsidRDefault="00EE37DA" w:rsidP="002722CC">
                  <w:pPr>
                    <w:jc w:val="center"/>
                    <w:rPr>
                      <w:b/>
                      <w:bCs/>
                      <w:noProof w:val="0"/>
                      <w:lang w:val="ro-MD"/>
                    </w:rPr>
                  </w:pPr>
                  <w:r w:rsidRPr="00FF430B">
                    <w:rPr>
                      <w:b/>
                      <w:bCs/>
                      <w:noProof w:val="0"/>
                      <w:lang w:val="ro-MD"/>
                    </w:rPr>
                    <w:t>Suma</w:t>
                  </w:r>
                  <w:r>
                    <w:rPr>
                      <w:b/>
                      <w:bCs/>
                      <w:noProof w:val="0"/>
                      <w:lang w:val="ro-MD"/>
                    </w:rPr>
                    <w:t xml:space="preserve"> </w:t>
                  </w:r>
                  <w:r w:rsidRPr="00FF430B">
                    <w:rPr>
                      <w:b/>
                      <w:bCs/>
                      <w:noProof w:val="0"/>
                      <w:lang w:val="ro-MD"/>
                    </w:rPr>
                    <w:t>l</w:t>
                  </w:r>
                  <w:r>
                    <w:rPr>
                      <w:b/>
                      <w:bCs/>
                      <w:noProof w:val="0"/>
                      <w:lang w:val="ro-MD"/>
                    </w:rPr>
                    <w:t>ei MD, Fără</w:t>
                  </w:r>
                  <w:r w:rsidRPr="00FF430B">
                    <w:rPr>
                      <w:b/>
                      <w:bCs/>
                      <w:noProof w:val="0"/>
                      <w:lang w:val="ro-MD"/>
                    </w:rPr>
                    <w:t xml:space="preserve">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53532650" w:rsidR="00EE37DA" w:rsidRPr="00FF430B" w:rsidRDefault="00EE37DA" w:rsidP="002722CC">
                  <w:pPr>
                    <w:jc w:val="center"/>
                    <w:rPr>
                      <w:b/>
                      <w:bCs/>
                      <w:noProof w:val="0"/>
                      <w:lang w:val="ro-MD"/>
                    </w:rPr>
                  </w:pPr>
                  <w:r w:rsidRPr="00FF430B">
                    <w:rPr>
                      <w:b/>
                      <w:bCs/>
                      <w:noProof w:val="0"/>
                      <w:lang w:val="ro-MD"/>
                    </w:rPr>
                    <w:t>Suma</w:t>
                  </w:r>
                  <w:r>
                    <w:rPr>
                      <w:b/>
                      <w:bCs/>
                      <w:noProof w:val="0"/>
                      <w:lang w:val="ro-MD"/>
                    </w:rPr>
                    <w:t xml:space="preserve"> </w:t>
                  </w:r>
                  <w:r w:rsidRPr="00FF430B">
                    <w:rPr>
                      <w:b/>
                      <w:bCs/>
                      <w:noProof w:val="0"/>
                      <w:lang w:val="ro-MD"/>
                    </w:rPr>
                    <w:t>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E37DA" w:rsidRPr="00FF430B" w:rsidRDefault="00EE37DA" w:rsidP="00E13118">
                  <w:pPr>
                    <w:jc w:val="center"/>
                    <w:rPr>
                      <w:b/>
                      <w:bCs/>
                      <w:noProof w:val="0"/>
                      <w:lang w:val="ro-MD"/>
                    </w:rPr>
                  </w:pPr>
                  <w:r w:rsidRPr="00FF430B">
                    <w:rPr>
                      <w:b/>
                      <w:bCs/>
                      <w:noProof w:val="0"/>
                      <w:lang w:val="ro-MD"/>
                    </w:rPr>
                    <w:t>Termenii de executare</w:t>
                  </w:r>
                </w:p>
                <w:p w14:paraId="5F805D30" w14:textId="77777777" w:rsidR="00EE37DA" w:rsidRPr="00FF430B" w:rsidRDefault="00EE37DA" w:rsidP="003E7B03">
                  <w:pPr>
                    <w:tabs>
                      <w:tab w:val="left" w:pos="1134"/>
                    </w:tabs>
                    <w:ind w:left="720"/>
                    <w:outlineLvl w:val="0"/>
                    <w:rPr>
                      <w:b/>
                      <w:bCs/>
                      <w:noProof w:val="0"/>
                      <w:lang w:val="ro-MD"/>
                    </w:rPr>
                  </w:pPr>
                </w:p>
              </w:tc>
            </w:tr>
            <w:tr w:rsidR="00EE37DA" w:rsidRPr="00EC30C2" w14:paraId="281FBF90" w14:textId="77777777" w:rsidTr="00EE37DA">
              <w:trPr>
                <w:trHeight w:val="1622"/>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EE37DA" w:rsidRPr="00FF430B" w:rsidRDefault="00EE37DA" w:rsidP="00EE37DA">
                  <w:pPr>
                    <w:jc w:val="both"/>
                    <w:rPr>
                      <w:noProof w:val="0"/>
                      <w:lang w:val="ro-MD"/>
                    </w:rPr>
                  </w:pPr>
                  <w:r w:rsidRPr="00FF430B">
                    <w:rPr>
                      <w:noProof w:val="0"/>
                      <w:lang w:val="ro-MD"/>
                    </w:rPr>
                    <w:t>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16F9D0FB" w:rsidR="00EE37DA" w:rsidRPr="00FF430B" w:rsidRDefault="00EE37DA" w:rsidP="00EE37DA">
                  <w:pPr>
                    <w:keepNext/>
                    <w:keepLines/>
                    <w:spacing w:before="200"/>
                    <w:jc w:val="both"/>
                    <w:outlineLvl w:val="2"/>
                    <w:rPr>
                      <w:noProof w:val="0"/>
                      <w:lang w:val="ro-MD"/>
                    </w:rPr>
                  </w:pPr>
                  <w:r w:rsidRPr="00EE37DA">
                    <w:rPr>
                      <w:b/>
                      <w:bCs/>
                      <w:lang w:val="en-US"/>
                    </w:rPr>
                    <w:t>Lucrari de reparatii a scarilor la școala primară  nr.83,  "Grigore Vieru", mun.Chisinau</w:t>
                  </w:r>
                </w:p>
              </w:tc>
              <w:tc>
                <w:tcPr>
                  <w:tcW w:w="15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295032FD" w:rsidR="00EE37DA" w:rsidRPr="00FF430B" w:rsidRDefault="00EE37DA" w:rsidP="00EE37DA">
                  <w:pPr>
                    <w:keepNext/>
                    <w:keepLines/>
                    <w:spacing w:before="200"/>
                    <w:jc w:val="both"/>
                    <w:outlineLvl w:val="2"/>
                    <w:rPr>
                      <w:noProof w:val="0"/>
                      <w:lang w:val="ro-MD"/>
                    </w:rPr>
                  </w:pPr>
                  <w:r w:rsidRPr="005D7FBF">
                    <w:t>45261910-6</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5B1673A4" w:rsidR="00EE37DA" w:rsidRPr="00FF430B" w:rsidRDefault="00EE37DA" w:rsidP="00EE37DA">
                  <w:pPr>
                    <w:keepNext/>
                    <w:keepLines/>
                    <w:spacing w:before="200"/>
                    <w:jc w:val="center"/>
                    <w:outlineLvl w:val="2"/>
                    <w:rPr>
                      <w:noProof w:val="0"/>
                      <w:lang w:val="ro-MD"/>
                    </w:rPr>
                  </w:pPr>
                  <w:r>
                    <w:rPr>
                      <w:noProof w:val="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EE37DA" w:rsidRPr="00FF430B" w:rsidRDefault="00EE37DA" w:rsidP="00EE37DA">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EE37DA" w:rsidRPr="00FF430B" w:rsidRDefault="00EE37DA" w:rsidP="00EE37DA">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EE37DA" w:rsidRPr="00FF430B" w:rsidRDefault="00EE37DA" w:rsidP="00EE37DA">
                  <w:pPr>
                    <w:keepNext/>
                    <w:keepLines/>
                    <w:spacing w:before="200"/>
                    <w:jc w:val="both"/>
                    <w:outlineLvl w:val="2"/>
                    <w:rPr>
                      <w:noProof w:val="0"/>
                      <w:lang w:val="ro-MD"/>
                    </w:rPr>
                  </w:pPr>
                </w:p>
              </w:tc>
            </w:tr>
            <w:tr w:rsidR="00EE37DA" w:rsidRPr="00EC30C2" w14:paraId="74873B0C" w14:textId="77777777" w:rsidTr="00EE37DA">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EE37DA" w:rsidRPr="00FF430B" w:rsidRDefault="00EE37DA" w:rsidP="00EE37DA">
                  <w:pPr>
                    <w:keepNext/>
                    <w:keepLines/>
                    <w:spacing w:before="200"/>
                    <w:jc w:val="both"/>
                    <w:outlineLvl w:val="2"/>
                    <w:rPr>
                      <w:noProof w:val="0"/>
                      <w:lang w:val="ro-MD"/>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EE37DA" w:rsidRPr="00FF430B" w:rsidRDefault="00EE37DA" w:rsidP="00EE37DA">
                  <w:pPr>
                    <w:jc w:val="both"/>
                    <w:rPr>
                      <w:noProof w:val="0"/>
                      <w:lang w:val="ro-MD"/>
                    </w:rPr>
                  </w:pPr>
                  <w:r w:rsidRPr="00FF430B">
                    <w:rPr>
                      <w:b/>
                      <w:bCs/>
                      <w:noProof w:val="0"/>
                      <w:lang w:val="ro-MD"/>
                    </w:rPr>
                    <w:t>TOTAL</w:t>
                  </w:r>
                </w:p>
              </w:tc>
              <w:tc>
                <w:tcPr>
                  <w:tcW w:w="15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EE37DA" w:rsidRPr="00FF430B" w:rsidRDefault="00EE37DA" w:rsidP="00EE37DA">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EE37DA" w:rsidRPr="00FF430B" w:rsidRDefault="00EE37DA" w:rsidP="00EE37DA">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EE37DA" w:rsidRPr="00FF430B" w:rsidRDefault="00EE37DA" w:rsidP="00EE37DA">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EE37DA" w:rsidRPr="00FF430B" w:rsidRDefault="00EE37DA" w:rsidP="00EE37DA">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EE37DA" w:rsidRPr="00FF430B" w:rsidRDefault="00EE37DA" w:rsidP="00EE37DA">
                  <w:pPr>
                    <w:keepNext/>
                    <w:keepLines/>
                    <w:spacing w:before="200"/>
                    <w:jc w:val="both"/>
                    <w:outlineLvl w:val="2"/>
                    <w:rPr>
                      <w:noProof w:val="0"/>
                      <w:lang w:val="ro-MD"/>
                    </w:rPr>
                  </w:pPr>
                </w:p>
              </w:tc>
            </w:tr>
            <w:tr w:rsidR="00EE37DA" w:rsidRPr="00EC30C2" w14:paraId="2CE57D0C" w14:textId="77777777" w:rsidTr="00C33344">
              <w:tc>
                <w:tcPr>
                  <w:tcW w:w="9510" w:type="dxa"/>
                  <w:gridSpan w:val="7"/>
                  <w:tcBorders>
                    <w:top w:val="single" w:sz="6" w:space="0" w:color="000000"/>
                    <w:left w:val="nil"/>
                    <w:bottom w:val="nil"/>
                    <w:right w:val="nil"/>
                  </w:tcBorders>
                  <w:tcMar>
                    <w:top w:w="24" w:type="dxa"/>
                    <w:left w:w="48" w:type="dxa"/>
                    <w:bottom w:w="24" w:type="dxa"/>
                    <w:right w:w="48" w:type="dxa"/>
                  </w:tcMar>
                  <w:hideMark/>
                </w:tcPr>
                <w:p w14:paraId="02F1417C" w14:textId="77777777" w:rsidR="00EE37DA" w:rsidRPr="00FF430B" w:rsidRDefault="00EE37DA" w:rsidP="00EE37DA">
                  <w:pPr>
                    <w:jc w:val="both"/>
                    <w:rPr>
                      <w:noProof w:val="0"/>
                      <w:lang w:val="ro-MD"/>
                    </w:rPr>
                  </w:pPr>
                  <w:r w:rsidRPr="00FF430B">
                    <w:rPr>
                      <w:noProof w:val="0"/>
                      <w:lang w:val="ro-MD"/>
                    </w:rPr>
                    <w:t> </w:t>
                  </w:r>
                </w:p>
                <w:p w14:paraId="7C69EAEA" w14:textId="77777777" w:rsidR="00EE37DA" w:rsidRPr="00FF430B" w:rsidRDefault="00EE37DA" w:rsidP="00EE37DA">
                  <w:pPr>
                    <w:keepNext/>
                    <w:keepLines/>
                    <w:spacing w:before="200"/>
                    <w:jc w:val="both"/>
                    <w:outlineLvl w:val="2"/>
                    <w:rPr>
                      <w:noProof w:val="0"/>
                      <w:lang w:val="ro-MD"/>
                    </w:rPr>
                  </w:pPr>
                </w:p>
                <w:p w14:paraId="06660E0C" w14:textId="77777777" w:rsidR="00EE37DA" w:rsidRPr="00FF430B" w:rsidRDefault="00EE37DA" w:rsidP="00EE37DA">
                  <w:pPr>
                    <w:keepNext/>
                    <w:keepLines/>
                    <w:spacing w:before="200"/>
                    <w:jc w:val="both"/>
                    <w:outlineLvl w:val="2"/>
                    <w:rPr>
                      <w:noProof w:val="0"/>
                      <w:lang w:val="ro-MD"/>
                    </w:rPr>
                  </w:pPr>
                </w:p>
                <w:p w14:paraId="1435904B" w14:textId="77777777" w:rsidR="00EE37DA" w:rsidRPr="00FF430B" w:rsidRDefault="00EE37DA" w:rsidP="00EE37DA">
                  <w:pPr>
                    <w:keepNext/>
                    <w:keepLines/>
                    <w:spacing w:before="200"/>
                    <w:jc w:val="both"/>
                    <w:outlineLvl w:val="2"/>
                    <w:rPr>
                      <w:noProof w:val="0"/>
                      <w:lang w:val="ro-MD"/>
                    </w:rPr>
                  </w:pPr>
                </w:p>
                <w:p w14:paraId="5BD593FD" w14:textId="77777777" w:rsidR="00EE37DA" w:rsidRPr="00FF430B" w:rsidRDefault="00EE37DA" w:rsidP="00EE37DA">
                  <w:pPr>
                    <w:keepNext/>
                    <w:keepLines/>
                    <w:spacing w:before="200"/>
                    <w:jc w:val="both"/>
                    <w:outlineLvl w:val="2"/>
                    <w:rPr>
                      <w:noProof w:val="0"/>
                      <w:lang w:val="ro-MD"/>
                    </w:rPr>
                  </w:pPr>
                </w:p>
                <w:p w14:paraId="2B9B29C7" w14:textId="77777777" w:rsidR="00EE37DA" w:rsidRPr="00FF430B" w:rsidRDefault="00EE37DA" w:rsidP="00EE37DA">
                  <w:pPr>
                    <w:keepNext/>
                    <w:keepLines/>
                    <w:spacing w:before="200"/>
                    <w:jc w:val="both"/>
                    <w:outlineLvl w:val="2"/>
                    <w:rPr>
                      <w:noProof w:val="0"/>
                      <w:lang w:val="ro-MD"/>
                    </w:rPr>
                  </w:pPr>
                </w:p>
                <w:p w14:paraId="2BC83696" w14:textId="77777777" w:rsidR="00EE37DA" w:rsidRDefault="00EE37DA" w:rsidP="00EE37DA">
                  <w:pPr>
                    <w:jc w:val="center"/>
                    <w:rPr>
                      <w:b/>
                      <w:bCs/>
                      <w:noProof w:val="0"/>
                      <w:lang w:val="ro-MD"/>
                    </w:rPr>
                  </w:pPr>
                  <w:r w:rsidRPr="00FF430B">
                    <w:rPr>
                      <w:b/>
                      <w:bCs/>
                      <w:noProof w:val="0"/>
                      <w:lang w:val="ro-MD"/>
                    </w:rPr>
                    <w:t>SEMNĂTURILE PĂRŢILOR</w:t>
                  </w:r>
                </w:p>
                <w:p w14:paraId="7A9E7B1A" w14:textId="5A91F09A" w:rsidR="00EE37DA" w:rsidRPr="00FF430B" w:rsidRDefault="00EE37DA" w:rsidP="00EE37DA">
                  <w:pPr>
                    <w:jc w:val="center"/>
                    <w:rPr>
                      <w:noProof w:val="0"/>
                      <w:lang w:val="ro-MD"/>
                    </w:rPr>
                  </w:pPr>
                </w:p>
              </w:tc>
            </w:tr>
            <w:tr w:rsidR="00EE37DA" w:rsidRPr="00EC30C2" w14:paraId="2C565E15" w14:textId="77777777" w:rsidTr="00C33344">
              <w:tc>
                <w:tcPr>
                  <w:tcW w:w="5303" w:type="dxa"/>
                  <w:gridSpan w:val="4"/>
                  <w:tcBorders>
                    <w:top w:val="nil"/>
                    <w:left w:val="nil"/>
                    <w:bottom w:val="nil"/>
                    <w:right w:val="nil"/>
                  </w:tcBorders>
                  <w:tcMar>
                    <w:top w:w="24" w:type="dxa"/>
                    <w:left w:w="48" w:type="dxa"/>
                    <w:bottom w:w="24" w:type="dxa"/>
                    <w:right w:w="48" w:type="dxa"/>
                  </w:tcMar>
                  <w:hideMark/>
                </w:tcPr>
                <w:p w14:paraId="7AFAFEB6" w14:textId="77777777" w:rsidR="00EE37DA" w:rsidRPr="00FF430B" w:rsidRDefault="00EE37DA" w:rsidP="00EE37DA">
                  <w:pPr>
                    <w:jc w:val="center"/>
                    <w:rPr>
                      <w:noProof w:val="0"/>
                      <w:lang w:val="ro-MD"/>
                    </w:rPr>
                  </w:pPr>
                  <w:r w:rsidRPr="00FF430B">
                    <w:rPr>
                      <w:b/>
                      <w:bCs/>
                      <w:noProof w:val="0"/>
                      <w:lang w:val="ro-MD"/>
                    </w:rPr>
                    <w:t>ANTREPRENOR</w:t>
                  </w:r>
                </w:p>
                <w:p w14:paraId="0A0A85A8" w14:textId="77777777" w:rsidR="00EE37DA" w:rsidRPr="00FF430B" w:rsidRDefault="00EE37DA" w:rsidP="00EE37DA">
                  <w:pPr>
                    <w:tabs>
                      <w:tab w:val="left" w:pos="1134"/>
                    </w:tabs>
                    <w:ind w:left="720"/>
                    <w:outlineLvl w:val="0"/>
                    <w:rPr>
                      <w:noProof w:val="0"/>
                      <w:lang w:val="ro-MD"/>
                    </w:rPr>
                  </w:pPr>
                </w:p>
                <w:p w14:paraId="50B6231F" w14:textId="77777777" w:rsidR="00EE37DA" w:rsidRPr="00FF430B" w:rsidRDefault="00EE37DA" w:rsidP="00EE37DA">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EE37DA" w:rsidRPr="00FF430B" w:rsidRDefault="00EE37DA" w:rsidP="00EE37DA">
                  <w:pPr>
                    <w:jc w:val="center"/>
                    <w:rPr>
                      <w:noProof w:val="0"/>
                      <w:lang w:val="ro-MD"/>
                    </w:rPr>
                  </w:pPr>
                  <w:r w:rsidRPr="00FF430B">
                    <w:rPr>
                      <w:b/>
                      <w:bCs/>
                      <w:noProof w:val="0"/>
                      <w:lang w:val="ro-MD"/>
                    </w:rPr>
                    <w:t>BENEFICIAR</w:t>
                  </w:r>
                </w:p>
                <w:p w14:paraId="7C9CFAEF" w14:textId="77777777" w:rsidR="00EE37DA" w:rsidRPr="00FF430B" w:rsidRDefault="00EE37DA" w:rsidP="00EE37DA">
                  <w:pPr>
                    <w:ind w:firstLine="567"/>
                    <w:jc w:val="both"/>
                    <w:rPr>
                      <w:noProof w:val="0"/>
                      <w:lang w:val="ro-MD"/>
                    </w:rPr>
                  </w:pPr>
                  <w:r w:rsidRPr="00FF430B">
                    <w:rPr>
                      <w:noProof w:val="0"/>
                      <w:lang w:val="ro-MD"/>
                    </w:rPr>
                    <w:t> </w:t>
                  </w:r>
                </w:p>
                <w:p w14:paraId="2D539C49" w14:textId="77777777" w:rsidR="00EE37DA" w:rsidRPr="00FF430B" w:rsidRDefault="00EE37DA" w:rsidP="00EE37DA">
                  <w:pPr>
                    <w:keepNext/>
                    <w:keepLines/>
                    <w:spacing w:before="200"/>
                    <w:ind w:firstLine="567"/>
                    <w:jc w:val="both"/>
                    <w:outlineLvl w:val="2"/>
                    <w:rPr>
                      <w:noProof w:val="0"/>
                      <w:lang w:val="ro-MD"/>
                    </w:rPr>
                  </w:pPr>
                </w:p>
                <w:p w14:paraId="7B9F60ED" w14:textId="77777777" w:rsidR="00EE37DA" w:rsidRPr="00FF430B" w:rsidRDefault="00EE37DA" w:rsidP="00EE37DA">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770D7217" w14:textId="22C5784D"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5AF782E7" w14:textId="1A7BA3D6" w:rsidR="00233538" w:rsidRPr="0013747B" w:rsidRDefault="00394DC7" w:rsidP="0013747B">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46BABB2" w:rsidR="003A7984" w:rsidRDefault="003A7984" w:rsidP="004627AE">
      <w:pPr>
        <w:jc w:val="both"/>
        <w:rPr>
          <w:lang w:val="ro-MD"/>
        </w:rPr>
      </w:pPr>
    </w:p>
    <w:sectPr w:rsidR="003A7984"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B887BC" w14:textId="77777777" w:rsidR="00AB2F3F" w:rsidRDefault="00AB2F3F" w:rsidP="00A20ACF">
      <w:r>
        <w:separator/>
      </w:r>
    </w:p>
  </w:endnote>
  <w:endnote w:type="continuationSeparator" w:id="0">
    <w:p w14:paraId="7DDA83D9" w14:textId="77777777" w:rsidR="00AB2F3F" w:rsidRDefault="00AB2F3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3462018" w:rsidR="008F1D40" w:rsidRDefault="008F1D40">
        <w:pPr>
          <w:pStyle w:val="a4"/>
          <w:jc w:val="right"/>
        </w:pPr>
        <w:r>
          <w:fldChar w:fldCharType="begin"/>
        </w:r>
        <w:r>
          <w:instrText xml:space="preserve"> PAGE   \* MERGEFORMAT </w:instrText>
        </w:r>
        <w:r>
          <w:fldChar w:fldCharType="separate"/>
        </w:r>
        <w:r w:rsidR="00D009B6">
          <w:t>7</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B6962B" w14:textId="77777777" w:rsidR="00AB2F3F" w:rsidRDefault="00AB2F3F" w:rsidP="00A20ACF">
      <w:r>
        <w:separator/>
      </w:r>
    </w:p>
  </w:footnote>
  <w:footnote w:type="continuationSeparator" w:id="0">
    <w:p w14:paraId="0931677C" w14:textId="77777777" w:rsidR="00AB2F3F" w:rsidRDefault="00AB2F3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5C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47B"/>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5FF"/>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16C"/>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7984"/>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4E60"/>
    <w:rsid w:val="0044783C"/>
    <w:rsid w:val="00450A12"/>
    <w:rsid w:val="00451A22"/>
    <w:rsid w:val="00453E2A"/>
    <w:rsid w:val="00453E79"/>
    <w:rsid w:val="00455A94"/>
    <w:rsid w:val="004576E2"/>
    <w:rsid w:val="00460653"/>
    <w:rsid w:val="00461DAC"/>
    <w:rsid w:val="004627AE"/>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607"/>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05E3"/>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0D6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2F3F"/>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3EA5"/>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09B6"/>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C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37D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6B19"/>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37972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E6E0D-2578-446D-B900-6D27FFD52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4350</Words>
  <Characters>24798</Characters>
  <Application>Microsoft Office Word</Application>
  <DocSecurity>0</DocSecurity>
  <Lines>206</Lines>
  <Paragraphs>58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29090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8</cp:revision>
  <cp:lastPrinted>2021-06-01T11:52:00Z</cp:lastPrinted>
  <dcterms:created xsi:type="dcterms:W3CDTF">2021-09-08T07:42:00Z</dcterms:created>
  <dcterms:modified xsi:type="dcterms:W3CDTF">2021-09-08T08:38:00Z</dcterms:modified>
</cp:coreProperties>
</file>